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aeb8" w14:textId="ac2a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Бәйтерек ауданы Чиров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2022 жылғы 23 желтоқсандағы № 24-20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2023-2025 жылдарға арналған Чиров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33 939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7 124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26 815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35 900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- 1 961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1 961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1 961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ауданы мәслихатының 24.11.2023 </w:t>
      </w:r>
      <w:r>
        <w:rPr>
          <w:rFonts w:ascii="Times New Roman"/>
          <w:b w:val="false"/>
          <w:i w:val="false"/>
          <w:color w:val="000000"/>
          <w:sz w:val="28"/>
        </w:rPr>
        <w:t>№ 9-20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2023 жылға арналған Чиров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"2023-2025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2022 жылғы 23 желтоқсандағы №24-2 "2023-2025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"2023-2025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2023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2023 жылға арналған ауылдық округ бюджетінде аудандық бюджеттен берілетін субвенциялар түсімдері 10 992 мың теңге және 11 529 мың теңге төменгі тұрған бюджеттерге берілетін нысаналы ағымдағы трансферттер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2023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24-20 шешіміне 1-қосымша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Чиров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ауданы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 9-20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35 900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24-20 шешіміне 2-қосымша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Чиров ауылдық округінің бюджеті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29 645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25 434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25 434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25 434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25 434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24-20 шешіміне 3-қосымша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Чиров ауылдық округінің бюджеті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29 645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25 434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25 434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25 434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25 434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