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0e0ad5" w14:textId="b0e0ad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Жәнібек ауданы бойынша 2023-2024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Батыс Қазақстан облысы Жәнібек аудандық мәслихатының 2022 жылғы 29 желтоқсандағы № 28-10 шешімі</w:t>
      </w:r>
    </w:p>
    <w:p>
      <w:pPr>
        <w:spacing w:after="0"/>
        <w:ind w:left="0"/>
        <w:jc w:val="both"/>
      </w:pPr>
      <w:bookmarkStart w:name="z3" w:id="0"/>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және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сәйкес Жәнібек аудандық мәслихаты </w:t>
      </w:r>
      <w:r>
        <w:rPr>
          <w:rFonts w:ascii="Times New Roman"/>
          <w:b/>
          <w:i w:val="false"/>
          <w:color w:val="000000"/>
          <w:sz w:val="28"/>
        </w:rPr>
        <w:t>ШЕШТІ</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Жәнібек ауданы бойынша 2023-2024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2. Осы шешім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Т.Кадимов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Жәнібек аудандық мәслихаттың </w:t>
            </w:r>
            <w:r>
              <w:br/>
            </w:r>
            <w:r>
              <w:rPr>
                <w:rFonts w:ascii="Times New Roman"/>
                <w:b w:val="false"/>
                <w:i w:val="false"/>
                <w:color w:val="000000"/>
                <w:sz w:val="20"/>
              </w:rPr>
              <w:t xml:space="preserve">2022 жылғы 29 желтоқсандағы </w:t>
            </w:r>
            <w:r>
              <w:br/>
            </w:r>
            <w:r>
              <w:rPr>
                <w:rFonts w:ascii="Times New Roman"/>
                <w:b w:val="false"/>
                <w:i w:val="false"/>
                <w:color w:val="000000"/>
                <w:sz w:val="20"/>
              </w:rPr>
              <w:t>№28-10 шешіміне қосымша</w:t>
            </w:r>
          </w:p>
        </w:tc>
      </w:tr>
    </w:tbl>
    <w:bookmarkStart w:name="z8" w:id="3"/>
    <w:p>
      <w:pPr>
        <w:spacing w:after="0"/>
        <w:ind w:left="0"/>
        <w:jc w:val="left"/>
      </w:pPr>
      <w:r>
        <w:rPr>
          <w:rFonts w:ascii="Times New Roman"/>
          <w:b/>
          <w:i w:val="false"/>
          <w:color w:val="000000"/>
        </w:rPr>
        <w:t xml:space="preserve"> Жәнібек ауданы бойынша 2023-2024 жылдарға арналған жайылымдарды басқару және оларды пайдалану жөніндегі жоспар</w:t>
      </w:r>
    </w:p>
    <w:bookmarkEnd w:id="3"/>
    <w:bookmarkStart w:name="z9" w:id="4"/>
    <w:p>
      <w:pPr>
        <w:spacing w:after="0"/>
        <w:ind w:left="0"/>
        <w:jc w:val="both"/>
      </w:pPr>
      <w:r>
        <w:rPr>
          <w:rFonts w:ascii="Times New Roman"/>
          <w:b w:val="false"/>
          <w:i w:val="false"/>
          <w:color w:val="000000"/>
          <w:sz w:val="28"/>
        </w:rPr>
        <w:t xml:space="preserve">
      Осы Жәнібек ауданы бойынша 2023-2024 жылдарға арналған жайылымдарды басқару және оларды пайдалану жөніндегі жоспар (бұдан әрі - Жоспар)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0"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1" w:id="6"/>
    <w:p>
      <w:pPr>
        <w:spacing w:after="0"/>
        <w:ind w:left="0"/>
        <w:jc w:val="both"/>
      </w:pPr>
      <w:r>
        <w:rPr>
          <w:rFonts w:ascii="Times New Roman"/>
          <w:b w:val="false"/>
          <w:i w:val="false"/>
          <w:color w:val="000000"/>
          <w:sz w:val="28"/>
        </w:rPr>
        <w:t>
      Жоспар мазмұны:</w:t>
      </w:r>
    </w:p>
    <w:bookmarkEnd w:id="6"/>
    <w:bookmarkStart w:name="z12" w:id="7"/>
    <w:p>
      <w:pPr>
        <w:spacing w:after="0"/>
        <w:ind w:left="0"/>
        <w:jc w:val="both"/>
      </w:pPr>
      <w:r>
        <w:rPr>
          <w:rFonts w:ascii="Times New Roman"/>
          <w:b w:val="false"/>
          <w:i w:val="false"/>
          <w:color w:val="000000"/>
          <w:sz w:val="28"/>
        </w:rPr>
        <w:t xml:space="preserve">
      1) ветеринариялық-санитариялық обьектілер туралы мәліметті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w:t>
      </w:r>
    </w:p>
    <w:bookmarkEnd w:id="7"/>
    <w:bookmarkStart w:name="z13" w:id="8"/>
    <w:p>
      <w:pPr>
        <w:spacing w:after="0"/>
        <w:ind w:left="0"/>
        <w:jc w:val="both"/>
      </w:pPr>
      <w:r>
        <w:rPr>
          <w:rFonts w:ascii="Times New Roman"/>
          <w:b w:val="false"/>
          <w:i w:val="false"/>
          <w:color w:val="000000"/>
          <w:sz w:val="28"/>
        </w:rPr>
        <w:t xml:space="preserve">
      2)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2 - қосымшасына</w:t>
      </w:r>
      <w:r>
        <w:rPr>
          <w:rFonts w:ascii="Times New Roman"/>
          <w:b w:val="false"/>
          <w:i w:val="false"/>
          <w:color w:val="000000"/>
          <w:sz w:val="28"/>
        </w:rPr>
        <w:t xml:space="preserve"> сәйкес;</w:t>
      </w:r>
    </w:p>
    <w:bookmarkEnd w:id="8"/>
    <w:bookmarkStart w:name="z14" w:id="9"/>
    <w:p>
      <w:pPr>
        <w:spacing w:after="0"/>
        <w:ind w:left="0"/>
        <w:jc w:val="both"/>
      </w:pPr>
      <w:r>
        <w:rPr>
          <w:rFonts w:ascii="Times New Roman"/>
          <w:b w:val="false"/>
          <w:i w:val="false"/>
          <w:color w:val="000000"/>
          <w:sz w:val="28"/>
        </w:rPr>
        <w:t xml:space="preserve">
      3)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схемаларын (карталарын) осы Жоспардың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10 - қосымшаларына</w:t>
      </w:r>
      <w:r>
        <w:rPr>
          <w:rFonts w:ascii="Times New Roman"/>
          <w:b w:val="false"/>
          <w:i w:val="false"/>
          <w:color w:val="000000"/>
          <w:sz w:val="28"/>
        </w:rPr>
        <w:t xml:space="preserve"> сәйкес;</w:t>
      </w:r>
    </w:p>
    <w:bookmarkEnd w:id="9"/>
    <w:bookmarkStart w:name="z15" w:id="10"/>
    <w:p>
      <w:pPr>
        <w:spacing w:after="0"/>
        <w:ind w:left="0"/>
        <w:jc w:val="both"/>
      </w:pPr>
      <w:r>
        <w:rPr>
          <w:rFonts w:ascii="Times New Roman"/>
          <w:b w:val="false"/>
          <w:i w:val="false"/>
          <w:color w:val="000000"/>
          <w:sz w:val="28"/>
        </w:rPr>
        <w:t xml:space="preserve">
      4)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карталарын осы Жоспардың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 қосымшаларына</w:t>
      </w:r>
      <w:r>
        <w:rPr>
          <w:rFonts w:ascii="Times New Roman"/>
          <w:b w:val="false"/>
          <w:i w:val="false"/>
          <w:color w:val="000000"/>
          <w:sz w:val="28"/>
        </w:rPr>
        <w:t xml:space="preserve"> сәйкес;</w:t>
      </w:r>
    </w:p>
    <w:bookmarkEnd w:id="10"/>
    <w:bookmarkStart w:name="z16" w:id="11"/>
    <w:p>
      <w:pPr>
        <w:spacing w:after="0"/>
        <w:ind w:left="0"/>
        <w:jc w:val="both"/>
      </w:pPr>
      <w:r>
        <w:rPr>
          <w:rFonts w:ascii="Times New Roman"/>
          <w:b w:val="false"/>
          <w:i w:val="false"/>
          <w:color w:val="000000"/>
          <w:sz w:val="28"/>
        </w:rPr>
        <w:t xml:space="preserve">
      5)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схемаларын осы Жоспардың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26 - қосымшаларына</w:t>
      </w:r>
      <w:r>
        <w:rPr>
          <w:rFonts w:ascii="Times New Roman"/>
          <w:b w:val="false"/>
          <w:i w:val="false"/>
          <w:color w:val="000000"/>
          <w:sz w:val="28"/>
        </w:rPr>
        <w:t xml:space="preserve"> сәйкес;</w:t>
      </w:r>
    </w:p>
    <w:bookmarkEnd w:id="11"/>
    <w:bookmarkStart w:name="z17" w:id="12"/>
    <w:p>
      <w:pPr>
        <w:spacing w:after="0"/>
        <w:ind w:left="0"/>
        <w:jc w:val="both"/>
      </w:pPr>
      <w:r>
        <w:rPr>
          <w:rFonts w:ascii="Times New Roman"/>
          <w:b w:val="false"/>
          <w:i w:val="false"/>
          <w:color w:val="000000"/>
          <w:sz w:val="28"/>
        </w:rPr>
        <w:t xml:space="preserve">
      6)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схемаларын осы Жоспардың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34 - қосымшаларына</w:t>
      </w:r>
      <w:r>
        <w:rPr>
          <w:rFonts w:ascii="Times New Roman"/>
          <w:b w:val="false"/>
          <w:i w:val="false"/>
          <w:color w:val="000000"/>
          <w:sz w:val="28"/>
        </w:rPr>
        <w:t xml:space="preserve"> сәйкес;</w:t>
      </w:r>
    </w:p>
    <w:bookmarkEnd w:id="12"/>
    <w:bookmarkStart w:name="z18" w:id="13"/>
    <w:p>
      <w:pPr>
        <w:spacing w:after="0"/>
        <w:ind w:left="0"/>
        <w:jc w:val="both"/>
      </w:pPr>
      <w:r>
        <w:rPr>
          <w:rFonts w:ascii="Times New Roman"/>
          <w:b w:val="false"/>
          <w:i w:val="false"/>
          <w:color w:val="000000"/>
          <w:sz w:val="28"/>
        </w:rPr>
        <w:t xml:space="preserve">
      7)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схемаларын осы Жоспардың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42 - қосымшаларына</w:t>
      </w:r>
      <w:r>
        <w:rPr>
          <w:rFonts w:ascii="Times New Roman"/>
          <w:b w:val="false"/>
          <w:i w:val="false"/>
          <w:color w:val="000000"/>
          <w:sz w:val="28"/>
        </w:rPr>
        <w:t xml:space="preserve"> сәйкес;</w:t>
      </w:r>
    </w:p>
    <w:bookmarkEnd w:id="13"/>
    <w:bookmarkStart w:name="z19" w:id="14"/>
    <w:p>
      <w:pPr>
        <w:spacing w:after="0"/>
        <w:ind w:left="0"/>
        <w:jc w:val="both"/>
      </w:pPr>
      <w:r>
        <w:rPr>
          <w:rFonts w:ascii="Times New Roman"/>
          <w:b w:val="false"/>
          <w:i w:val="false"/>
          <w:color w:val="000000"/>
          <w:sz w:val="28"/>
        </w:rPr>
        <w:t xml:space="preserve">
      7-1) аудандық маңызы бар қала, кент, ауыл, ауылдық округ маңында орналасқан жайылымдарменжергілікті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схемаларын осы Жоспардың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 – қосымшаларына</w:t>
      </w:r>
      <w:r>
        <w:rPr>
          <w:rFonts w:ascii="Times New Roman"/>
          <w:b w:val="false"/>
          <w:i w:val="false"/>
          <w:color w:val="000000"/>
          <w:sz w:val="28"/>
        </w:rPr>
        <w:t xml:space="preserve"> сәйкес;</w:t>
      </w:r>
    </w:p>
    <w:bookmarkEnd w:id="14"/>
    <w:bookmarkStart w:name="z20" w:id="15"/>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5"/>
    <w:bookmarkStart w:name="z21" w:id="1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сервитуттер туралы мәліметтер, мемлекеттік органдар, жеке және (немесе) заңды тұлғалар берген өзге де деректер ескеріле отырып қабылданды.</w:t>
      </w:r>
    </w:p>
    <w:bookmarkEnd w:id="16"/>
    <w:bookmarkStart w:name="z22" w:id="17"/>
    <w:p>
      <w:pPr>
        <w:spacing w:after="0"/>
        <w:ind w:left="0"/>
        <w:jc w:val="both"/>
      </w:pPr>
      <w:r>
        <w:rPr>
          <w:rFonts w:ascii="Times New Roman"/>
          <w:b w:val="false"/>
          <w:i w:val="false"/>
          <w:color w:val="000000"/>
          <w:sz w:val="28"/>
        </w:rPr>
        <w:t>
      Әкімшілік-аумақтық бөлініс бойынша Жәнібек ауданында 9 ауылдық округ, 18 ауылдық елді - мекендер орналасқан.</w:t>
      </w:r>
    </w:p>
    <w:bookmarkEnd w:id="17"/>
    <w:bookmarkStart w:name="z23" w:id="18"/>
    <w:p>
      <w:pPr>
        <w:spacing w:after="0"/>
        <w:ind w:left="0"/>
        <w:jc w:val="both"/>
      </w:pPr>
      <w:r>
        <w:rPr>
          <w:rFonts w:ascii="Times New Roman"/>
          <w:b w:val="false"/>
          <w:i w:val="false"/>
          <w:color w:val="000000"/>
          <w:sz w:val="28"/>
        </w:rPr>
        <w:t>
      Жәнібек ауданының жалпы көлемі 821 323 га, оның ішінде жайылымдық жерлер – 728 888 га.</w:t>
      </w:r>
    </w:p>
    <w:bookmarkEnd w:id="18"/>
    <w:bookmarkStart w:name="z24" w:id="19"/>
    <w:p>
      <w:pPr>
        <w:spacing w:after="0"/>
        <w:ind w:left="0"/>
        <w:jc w:val="both"/>
      </w:pPr>
      <w:r>
        <w:rPr>
          <w:rFonts w:ascii="Times New Roman"/>
          <w:b w:val="false"/>
          <w:i w:val="false"/>
          <w:color w:val="000000"/>
          <w:sz w:val="28"/>
        </w:rPr>
        <w:t>
      Санаттар бойынша жерлер бөлінісі:</w:t>
      </w:r>
    </w:p>
    <w:bookmarkEnd w:id="19"/>
    <w:bookmarkStart w:name="z25" w:id="20"/>
    <w:p>
      <w:pPr>
        <w:spacing w:after="0"/>
        <w:ind w:left="0"/>
        <w:jc w:val="both"/>
      </w:pPr>
      <w:r>
        <w:rPr>
          <w:rFonts w:ascii="Times New Roman"/>
          <w:b w:val="false"/>
          <w:i w:val="false"/>
          <w:color w:val="000000"/>
          <w:sz w:val="28"/>
        </w:rPr>
        <w:t>
      ауыл шаруашылығы мақсатындағы жерлер –461 774 га;</w:t>
      </w:r>
    </w:p>
    <w:bookmarkEnd w:id="20"/>
    <w:bookmarkStart w:name="z26" w:id="21"/>
    <w:p>
      <w:pPr>
        <w:spacing w:after="0"/>
        <w:ind w:left="0"/>
        <w:jc w:val="both"/>
      </w:pPr>
      <w:r>
        <w:rPr>
          <w:rFonts w:ascii="Times New Roman"/>
          <w:b w:val="false"/>
          <w:i w:val="false"/>
          <w:color w:val="000000"/>
          <w:sz w:val="28"/>
        </w:rPr>
        <w:t>
      елді мекен жерлері - 86 536 га;</w:t>
      </w:r>
    </w:p>
    <w:bookmarkEnd w:id="21"/>
    <w:bookmarkStart w:name="z27" w:id="22"/>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- 3350 га;</w:t>
      </w:r>
    </w:p>
    <w:bookmarkEnd w:id="22"/>
    <w:bookmarkStart w:name="z28" w:id="23"/>
    <w:p>
      <w:pPr>
        <w:spacing w:after="0"/>
        <w:ind w:left="0"/>
        <w:jc w:val="both"/>
      </w:pPr>
      <w:r>
        <w:rPr>
          <w:rFonts w:ascii="Times New Roman"/>
          <w:b w:val="false"/>
          <w:i w:val="false"/>
          <w:color w:val="000000"/>
          <w:sz w:val="28"/>
        </w:rPr>
        <w:t>
      су қорының жерлері -1511 га;</w:t>
      </w:r>
    </w:p>
    <w:bookmarkEnd w:id="23"/>
    <w:bookmarkStart w:name="z29" w:id="24"/>
    <w:p>
      <w:pPr>
        <w:spacing w:after="0"/>
        <w:ind w:left="0"/>
        <w:jc w:val="both"/>
      </w:pPr>
      <w:r>
        <w:rPr>
          <w:rFonts w:ascii="Times New Roman"/>
          <w:b w:val="false"/>
          <w:i w:val="false"/>
          <w:color w:val="000000"/>
          <w:sz w:val="28"/>
        </w:rPr>
        <w:t>
      жер қорындағы жерлер –268 152 га.</w:t>
      </w:r>
    </w:p>
    <w:bookmarkEnd w:id="24"/>
    <w:bookmarkStart w:name="z30" w:id="25"/>
    <w:p>
      <w:pPr>
        <w:spacing w:after="0"/>
        <w:ind w:left="0"/>
        <w:jc w:val="both"/>
      </w:pPr>
      <w:r>
        <w:rPr>
          <w:rFonts w:ascii="Times New Roman"/>
          <w:b w:val="false"/>
          <w:i w:val="false"/>
          <w:color w:val="000000"/>
          <w:sz w:val="28"/>
        </w:rPr>
        <w:t>
      Ауданның климаттық зонасы күрт континенталды, қысы салыстырмалы салқын, жазы ыстық және құрғақ. Ауаның жылдық орташа температурасы қаңтар айында - -16; -38°С, шілде айында - +25; +37°С. Жауынның орташа түсімі - 28 мм, ал жылдық - 210 мм.</w:t>
      </w:r>
    </w:p>
    <w:bookmarkEnd w:id="25"/>
    <w:bookmarkStart w:name="z31" w:id="26"/>
    <w:p>
      <w:pPr>
        <w:spacing w:after="0"/>
        <w:ind w:left="0"/>
        <w:jc w:val="both"/>
      </w:pPr>
      <w:r>
        <w:rPr>
          <w:rFonts w:ascii="Times New Roman"/>
          <w:b w:val="false"/>
          <w:i w:val="false"/>
          <w:color w:val="000000"/>
          <w:sz w:val="28"/>
        </w:rPr>
        <w:t>
      Ауданның өсімдік жамылғысы әртүрлі, шөлейт белдемнің өсімдік түрі басым. Өсімдік жамылғысына байланысты аудан шөлдің оңтүстік-шығыс шегіне ұласатын белдемге жатады.</w:t>
      </w:r>
    </w:p>
    <w:bookmarkEnd w:id="26"/>
    <w:bookmarkStart w:name="z32" w:id="27"/>
    <w:p>
      <w:pPr>
        <w:spacing w:after="0"/>
        <w:ind w:left="0"/>
        <w:jc w:val="both"/>
      </w:pPr>
      <w:r>
        <w:rPr>
          <w:rFonts w:ascii="Times New Roman"/>
          <w:b w:val="false"/>
          <w:i w:val="false"/>
          <w:color w:val="000000"/>
          <w:sz w:val="28"/>
        </w:rPr>
        <w:t>
      Ауданның шөптесін қорының басты түрі – жайылмалық шалғындар.</w:t>
      </w:r>
    </w:p>
    <w:bookmarkEnd w:id="27"/>
    <w:bookmarkStart w:name="z33" w:id="28"/>
    <w:p>
      <w:pPr>
        <w:spacing w:after="0"/>
        <w:ind w:left="0"/>
        <w:jc w:val="both"/>
      </w:pPr>
      <w:r>
        <w:rPr>
          <w:rFonts w:ascii="Times New Roman"/>
          <w:b w:val="false"/>
          <w:i w:val="false"/>
          <w:color w:val="000000"/>
          <w:sz w:val="28"/>
        </w:rPr>
        <w:t>
      Ауданның солтүстік-шығыс бөлігінде қызылқоңыр, қалған аумағында сортаң топырақты жерлер кездеседі. Топырақтың құнарлы қабаттың қалыңдығы 40-50 см.</w:t>
      </w:r>
    </w:p>
    <w:bookmarkEnd w:id="28"/>
    <w:bookmarkStart w:name="z34" w:id="29"/>
    <w:p>
      <w:pPr>
        <w:spacing w:after="0"/>
        <w:ind w:left="0"/>
        <w:jc w:val="both"/>
      </w:pPr>
      <w:r>
        <w:rPr>
          <w:rFonts w:ascii="Times New Roman"/>
          <w:b w:val="false"/>
          <w:i w:val="false"/>
          <w:color w:val="000000"/>
          <w:sz w:val="28"/>
        </w:rPr>
        <w:t>
      Ауданда 9 мал дәрігерлік пункттері және 9 мал көмінділері бар.</w:t>
      </w:r>
    </w:p>
    <w:bookmarkEnd w:id="29"/>
    <w:bookmarkStart w:name="z35" w:id="30"/>
    <w:p>
      <w:pPr>
        <w:spacing w:after="0"/>
        <w:ind w:left="0"/>
        <w:jc w:val="both"/>
      </w:pPr>
      <w:r>
        <w:rPr>
          <w:rFonts w:ascii="Times New Roman"/>
          <w:b w:val="false"/>
          <w:i w:val="false"/>
          <w:color w:val="000000"/>
          <w:sz w:val="28"/>
        </w:rPr>
        <w:t>
      Қазіргі уақытта Жәнібек ауданында 55 417 бас мүйізді ірі қара, 65 051 бас ұсақ мал, 16 947 бас жылқы, 83 бас түйе бар.</w:t>
      </w:r>
    </w:p>
    <w:bookmarkEnd w:id="30"/>
    <w:bookmarkStart w:name="z36" w:id="31"/>
    <w:p>
      <w:pPr>
        <w:spacing w:after="0"/>
        <w:ind w:left="0"/>
        <w:jc w:val="both"/>
      </w:pPr>
      <w:r>
        <w:rPr>
          <w:rFonts w:ascii="Times New Roman"/>
          <w:b w:val="false"/>
          <w:i w:val="false"/>
          <w:color w:val="000000"/>
          <w:sz w:val="28"/>
        </w:rPr>
        <w:t>
      Ауылшаруашылық жануарларын қамтамасыз ету үшін 86 539 га жайылымдық жер ғана бар. Резервтік жерлерде 17 024,2 га жайылымдық жерлер бар.</w:t>
      </w:r>
    </w:p>
    <w:bookmarkEnd w:id="31"/>
    <w:bookmarkStart w:name="z37" w:id="32"/>
    <w:p>
      <w:pPr>
        <w:spacing w:after="0"/>
        <w:ind w:left="0"/>
        <w:jc w:val="both"/>
      </w:pPr>
      <w:r>
        <w:rPr>
          <w:rFonts w:ascii="Times New Roman"/>
          <w:b w:val="false"/>
          <w:i w:val="false"/>
          <w:color w:val="000000"/>
          <w:sz w:val="28"/>
        </w:rPr>
        <w:t>
      Аудан бойынша ауылшаруашылық жануарларын жайылымдарда жайып бағу стандартына сәйкес кейбір ауылдық округтерге 15 128,8 га жайылымдық жерлер жетіспейді, оның ішінде Ақоба ауылдық округі 88,8 га, Жақсыбай ауылдық округі 416,16 га Жәнібек ауылдық округі 8637,68 га, Қамысты ауылдық округі 4251,24 га, Талов ауылдық округі 590,96 га, Ұзынкөл ауылдық округі 1143,96 га.</w:t>
      </w:r>
    </w:p>
    <w:bookmarkEnd w:id="32"/>
    <w:bookmarkStart w:name="z38" w:id="33"/>
    <w:p>
      <w:pPr>
        <w:spacing w:after="0"/>
        <w:ind w:left="0"/>
        <w:jc w:val="both"/>
      </w:pPr>
      <w:r>
        <w:rPr>
          <w:rFonts w:ascii="Times New Roman"/>
          <w:b w:val="false"/>
          <w:i w:val="false"/>
          <w:color w:val="000000"/>
          <w:sz w:val="28"/>
        </w:rPr>
        <w:t>
      Бұл мәселелерді шешу үшін - мемлекеттік қордан жайылымдық алқаптарды ұтымды бөлу және елді мекендердің шекараларын қайта қалыптастыру, малдарды айдаудың жайылым тәсілін кеңінен қолдану, ауыл шаруашылық мақсатындағы және Жәнібек ауданының қордағы жерлерінен бөлу есебінен ұлғайту шараларын жүзеге асыру көзделуде.</w:t>
      </w:r>
    </w:p>
    <w:bookmarkEnd w:id="33"/>
    <w:bookmarkStart w:name="z39" w:id="34"/>
    <w:p>
      <w:pPr>
        <w:spacing w:after="0"/>
        <w:ind w:left="0"/>
        <w:jc w:val="both"/>
      </w:pPr>
      <w:r>
        <w:rPr>
          <w:rFonts w:ascii="Times New Roman"/>
          <w:b w:val="false"/>
          <w:i w:val="false"/>
          <w:color w:val="000000"/>
          <w:sz w:val="28"/>
        </w:rPr>
        <w:t>
      Бүгінгі күнге дейін Жәнібек ауданында резервтік жер қоры 268152 га жайылымдық жерді құрайды.</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41" w:id="35"/>
    <w:p>
      <w:pPr>
        <w:spacing w:after="0"/>
        <w:ind w:left="0"/>
        <w:jc w:val="left"/>
      </w:pPr>
      <w:r>
        <w:rPr>
          <w:rFonts w:ascii="Times New Roman"/>
          <w:b/>
          <w:i w:val="false"/>
          <w:color w:val="000000"/>
        </w:rPr>
        <w:t xml:space="preserve"> Ветеринариялық-санитариялық объектілер туралы мәлімет</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Ақоба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Жақсыбай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Жәнібек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Куйгенкөл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 қосымша</w:t>
            </w:r>
          </w:p>
        </w:tc>
      </w:tr>
    </w:tbl>
    <w:bookmarkStart w:name="z43" w:id="3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Ақоба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Күйгенкөл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 w:id="37"/>
    <w:p>
      <w:pPr>
        <w:spacing w:after="0"/>
        <w:ind w:left="0"/>
        <w:jc w:val="both"/>
      </w:pPr>
      <w:r>
        <w:rPr>
          <w:rFonts w:ascii="Times New Roman"/>
          <w:b w:val="false"/>
          <w:i w:val="false"/>
          <w:color w:val="000000"/>
          <w:sz w:val="28"/>
        </w:rPr>
        <w:t>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 - селеулі - бетегелі –жусанды далада 180-200 күнді құрайды.</w:t>
      </w:r>
    </w:p>
    <w:bookmarkEnd w:id="37"/>
    <w:bookmarkStart w:name="z45" w:id="38"/>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малдар, жылқы және түйелер үшін максималды қар жамылғысының қалыңдығы мен тереңдігіне және басқада факторларға байланысты.</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47" w:id="3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9"/>
    <w:bookmarkStart w:name="z48" w:id="40"/>
    <w:p>
      <w:pPr>
        <w:spacing w:after="0"/>
        <w:ind w:left="0"/>
        <w:jc w:val="left"/>
      </w:pPr>
      <w:r>
        <w:rPr>
          <w:rFonts w:ascii="Times New Roman"/>
          <w:b/>
          <w:i w:val="false"/>
          <w:color w:val="000000"/>
        </w:rPr>
        <w:t xml:space="preserve"> Ақоба ауылдық округі</w:t>
      </w:r>
    </w:p>
    <w:bookmarkEnd w:id="40"/>
    <w:bookmarkStart w:name="z49"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4422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422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51" w:id="4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2"/>
    <w:bookmarkStart w:name="z52" w:id="43"/>
    <w:p>
      <w:pPr>
        <w:spacing w:after="0"/>
        <w:ind w:left="0"/>
        <w:jc w:val="left"/>
      </w:pPr>
      <w:r>
        <w:rPr>
          <w:rFonts w:ascii="Times New Roman"/>
          <w:b/>
          <w:i w:val="false"/>
          <w:color w:val="000000"/>
        </w:rPr>
        <w:t xml:space="preserve"> Борсы ауылдық округі</w:t>
      </w:r>
    </w:p>
    <w:bookmarkEnd w:id="43"/>
    <w:bookmarkStart w:name="z53"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69723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9723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55" w:id="4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5"/>
    <w:bookmarkStart w:name="z56" w:id="46"/>
    <w:p>
      <w:pPr>
        <w:spacing w:after="0"/>
        <w:ind w:left="0"/>
        <w:jc w:val="left"/>
      </w:pPr>
      <w:r>
        <w:rPr>
          <w:rFonts w:ascii="Times New Roman"/>
          <w:b/>
          <w:i w:val="false"/>
          <w:color w:val="000000"/>
        </w:rPr>
        <w:t xml:space="preserve"> Жақсыбай ауылдық округі</w:t>
      </w:r>
    </w:p>
    <w:bookmarkEnd w:id="46"/>
    <w:bookmarkStart w:name="z57"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64643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4643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59" w:id="4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8"/>
    <w:bookmarkStart w:name="z60" w:id="49"/>
    <w:p>
      <w:pPr>
        <w:spacing w:after="0"/>
        <w:ind w:left="0"/>
        <w:jc w:val="left"/>
      </w:pPr>
      <w:r>
        <w:rPr>
          <w:rFonts w:ascii="Times New Roman"/>
          <w:b/>
          <w:i w:val="false"/>
          <w:color w:val="000000"/>
        </w:rPr>
        <w:t xml:space="preserve"> Күйгенкөл ауылдық округі</w:t>
      </w:r>
    </w:p>
    <w:bookmarkEnd w:id="49"/>
    <w:bookmarkStart w:name="z61"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66548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6548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63" w:id="5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1"/>
    <w:bookmarkStart w:name="z64" w:id="52"/>
    <w:p>
      <w:pPr>
        <w:spacing w:after="0"/>
        <w:ind w:left="0"/>
        <w:jc w:val="left"/>
      </w:pPr>
      <w:r>
        <w:rPr>
          <w:rFonts w:ascii="Times New Roman"/>
          <w:b/>
          <w:i w:val="false"/>
          <w:color w:val="000000"/>
        </w:rPr>
        <w:t xml:space="preserve"> Қамысты ауылдық округі</w:t>
      </w:r>
    </w:p>
    <w:bookmarkEnd w:id="52"/>
    <w:bookmarkStart w:name="z65"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69469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9469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ларды пайдалану жөніндегі</w:t>
            </w:r>
            <w:r>
              <w:br/>
            </w:r>
            <w:r>
              <w:rPr>
                <w:rFonts w:ascii="Times New Roman"/>
                <w:b w:val="false"/>
                <w:i w:val="false"/>
                <w:color w:val="000000"/>
                <w:sz w:val="20"/>
              </w:rPr>
              <w:t>Жоспарға 8-қосымша</w:t>
            </w:r>
          </w:p>
        </w:tc>
      </w:tr>
    </w:tbl>
    <w:bookmarkStart w:name="z67" w:id="5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w:t>
      </w:r>
    </w:p>
    <w:bookmarkEnd w:id="54"/>
    <w:bookmarkStart w:name="z68" w:id="55"/>
    <w:p>
      <w:pPr>
        <w:spacing w:after="0"/>
        <w:ind w:left="0"/>
        <w:jc w:val="left"/>
      </w:pPr>
      <w:r>
        <w:rPr>
          <w:rFonts w:ascii="Times New Roman"/>
          <w:b/>
          <w:i w:val="false"/>
          <w:color w:val="000000"/>
        </w:rPr>
        <w:t xml:space="preserve"> Талов ауылдық округі</w:t>
      </w:r>
    </w:p>
    <w:bookmarkEnd w:id="55"/>
    <w:bookmarkStart w:name="z69" w:id="56"/>
    <w:p>
      <w:pPr>
        <w:spacing w:after="0"/>
        <w:ind w:left="0"/>
        <w:jc w:val="left"/>
      </w:pPr>
    </w:p>
    <w:bookmarkEnd w:id="56"/>
    <w:p>
      <w:pPr>
        <w:spacing w:after="0"/>
        <w:ind w:left="0"/>
        <w:jc w:val="both"/>
      </w:pPr>
      <w:r>
        <w:drawing>
          <wp:inline distT="0" distB="0" distL="0" distR="0">
            <wp:extent cx="70612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61200" cy="8483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9-қосымша</w:t>
            </w:r>
          </w:p>
        </w:tc>
      </w:tr>
    </w:tbl>
    <w:bookmarkStart w:name="z71" w:id="5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7"/>
    <w:bookmarkStart w:name="z72" w:id="58"/>
    <w:p>
      <w:pPr>
        <w:spacing w:after="0"/>
        <w:ind w:left="0"/>
        <w:jc w:val="left"/>
      </w:pPr>
      <w:r>
        <w:rPr>
          <w:rFonts w:ascii="Times New Roman"/>
          <w:b/>
          <w:i w:val="false"/>
          <w:color w:val="000000"/>
        </w:rPr>
        <w:t xml:space="preserve"> Тау ауылдық округі</w:t>
      </w:r>
    </w:p>
    <w:bookmarkEnd w:id="58"/>
    <w:bookmarkStart w:name="z73"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69850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9850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10-қосымша</w:t>
            </w:r>
          </w:p>
        </w:tc>
      </w:tr>
    </w:tbl>
    <w:bookmarkStart w:name="z75" w:id="6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0"/>
    <w:bookmarkStart w:name="z76" w:id="61"/>
    <w:p>
      <w:pPr>
        <w:spacing w:after="0"/>
        <w:ind w:left="0"/>
        <w:jc w:val="left"/>
      </w:pPr>
      <w:r>
        <w:rPr>
          <w:rFonts w:ascii="Times New Roman"/>
          <w:b/>
          <w:i w:val="false"/>
          <w:color w:val="000000"/>
        </w:rPr>
        <w:t xml:space="preserve"> Жәнібек және Ұзынкөл ауылдық округтері</w:t>
      </w:r>
    </w:p>
    <w:bookmarkEnd w:id="61"/>
    <w:bookmarkStart w:name="z77"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2263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2263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11-қосымша</w:t>
            </w:r>
          </w:p>
        </w:tc>
      </w:tr>
    </w:tbl>
    <w:bookmarkStart w:name="z79" w:id="6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3"/>
    <w:bookmarkStart w:name="z80" w:id="64"/>
    <w:p>
      <w:pPr>
        <w:spacing w:after="0"/>
        <w:ind w:left="0"/>
        <w:jc w:val="left"/>
      </w:pPr>
      <w:r>
        <w:rPr>
          <w:rFonts w:ascii="Times New Roman"/>
          <w:b/>
          <w:i w:val="false"/>
          <w:color w:val="000000"/>
        </w:rPr>
        <w:t xml:space="preserve"> Ақоба ауылдық округі</w:t>
      </w:r>
    </w:p>
    <w:bookmarkEnd w:id="64"/>
    <w:bookmarkStart w:name="z81"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5184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5184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12-қосымша</w:t>
            </w:r>
          </w:p>
        </w:tc>
      </w:tr>
    </w:tbl>
    <w:bookmarkStart w:name="z83" w:id="6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6"/>
    <w:bookmarkStart w:name="z84" w:id="67"/>
    <w:p>
      <w:pPr>
        <w:spacing w:after="0"/>
        <w:ind w:left="0"/>
        <w:jc w:val="left"/>
      </w:pPr>
      <w:r>
        <w:rPr>
          <w:rFonts w:ascii="Times New Roman"/>
          <w:b/>
          <w:i w:val="false"/>
          <w:color w:val="000000"/>
        </w:rPr>
        <w:t xml:space="preserve"> Борсы ауылдық округі</w:t>
      </w:r>
    </w:p>
    <w:bookmarkEnd w:id="67"/>
    <w:bookmarkStart w:name="z85"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6454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454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13-қосымша</w:t>
            </w:r>
          </w:p>
        </w:tc>
      </w:tr>
    </w:tbl>
    <w:bookmarkStart w:name="z87" w:id="6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9"/>
    <w:bookmarkStart w:name="z88" w:id="70"/>
    <w:p>
      <w:pPr>
        <w:spacing w:after="0"/>
        <w:ind w:left="0"/>
        <w:jc w:val="left"/>
      </w:pPr>
      <w:r>
        <w:rPr>
          <w:rFonts w:ascii="Times New Roman"/>
          <w:b/>
          <w:i w:val="false"/>
          <w:color w:val="000000"/>
        </w:rPr>
        <w:t xml:space="preserve"> Жақсыбай ауылдық округі</w:t>
      </w:r>
    </w:p>
    <w:bookmarkEnd w:id="70"/>
    <w:bookmarkStart w:name="z89"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2390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2390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14-қосымша</w:t>
            </w:r>
          </w:p>
        </w:tc>
      </w:tr>
    </w:tbl>
    <w:bookmarkStart w:name="z91" w:id="7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72"/>
    <w:bookmarkStart w:name="z92" w:id="73"/>
    <w:p>
      <w:pPr>
        <w:spacing w:after="0"/>
        <w:ind w:left="0"/>
        <w:jc w:val="left"/>
      </w:pPr>
      <w:r>
        <w:rPr>
          <w:rFonts w:ascii="Times New Roman"/>
          <w:b/>
          <w:i w:val="false"/>
          <w:color w:val="000000"/>
        </w:rPr>
        <w:t xml:space="preserve"> Күйгенкөл ауылдық округі</w:t>
      </w:r>
    </w:p>
    <w:bookmarkEnd w:id="73"/>
    <w:bookmarkStart w:name="z93"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3406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3406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15-қосымша</w:t>
            </w:r>
          </w:p>
        </w:tc>
      </w:tr>
    </w:tbl>
    <w:bookmarkStart w:name="z95" w:id="7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75"/>
    <w:bookmarkStart w:name="z96" w:id="76"/>
    <w:p>
      <w:pPr>
        <w:spacing w:after="0"/>
        <w:ind w:left="0"/>
        <w:jc w:val="left"/>
      </w:pPr>
      <w:r>
        <w:rPr>
          <w:rFonts w:ascii="Times New Roman"/>
          <w:b/>
          <w:i w:val="false"/>
          <w:color w:val="000000"/>
        </w:rPr>
        <w:t xml:space="preserve"> Қамысты ауылдық округі</w:t>
      </w:r>
    </w:p>
    <w:bookmarkEnd w:id="76"/>
    <w:bookmarkStart w:name="z97"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0866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0866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16-қосымша</w:t>
            </w:r>
          </w:p>
        </w:tc>
      </w:tr>
    </w:tbl>
    <w:bookmarkStart w:name="z99" w:id="7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78"/>
    <w:bookmarkStart w:name="z100" w:id="79"/>
    <w:p>
      <w:pPr>
        <w:spacing w:after="0"/>
        <w:ind w:left="0"/>
        <w:jc w:val="left"/>
      </w:pPr>
      <w:r>
        <w:rPr>
          <w:rFonts w:ascii="Times New Roman"/>
          <w:b/>
          <w:i w:val="false"/>
          <w:color w:val="000000"/>
        </w:rPr>
        <w:t xml:space="preserve"> Талов ауылдық округі</w:t>
      </w:r>
    </w:p>
    <w:bookmarkEnd w:id="79"/>
    <w:bookmarkStart w:name="z101"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1628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628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17-қосымша</w:t>
            </w:r>
          </w:p>
        </w:tc>
      </w:tr>
    </w:tbl>
    <w:bookmarkStart w:name="z103" w:id="8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81"/>
    <w:bookmarkStart w:name="z104" w:id="82"/>
    <w:p>
      <w:pPr>
        <w:spacing w:after="0"/>
        <w:ind w:left="0"/>
        <w:jc w:val="left"/>
      </w:pPr>
      <w:r>
        <w:rPr>
          <w:rFonts w:ascii="Times New Roman"/>
          <w:b/>
          <w:i w:val="false"/>
          <w:color w:val="000000"/>
        </w:rPr>
        <w:t xml:space="preserve"> Тау ауылдық округі</w:t>
      </w:r>
    </w:p>
    <w:bookmarkEnd w:id="82"/>
    <w:bookmarkStart w:name="z105"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1120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1120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18-қосымша</w:t>
            </w:r>
          </w:p>
        </w:tc>
      </w:tr>
    </w:tbl>
    <w:bookmarkStart w:name="z107" w:id="8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84"/>
    <w:bookmarkStart w:name="z108" w:id="85"/>
    <w:p>
      <w:pPr>
        <w:spacing w:after="0"/>
        <w:ind w:left="0"/>
        <w:jc w:val="left"/>
      </w:pPr>
      <w:r>
        <w:rPr>
          <w:rFonts w:ascii="Times New Roman"/>
          <w:b/>
          <w:i w:val="false"/>
          <w:color w:val="000000"/>
        </w:rPr>
        <w:t xml:space="preserve"> Жәнібек және Ұзынкөл ауылдық округтері</w:t>
      </w:r>
    </w:p>
    <w:bookmarkEnd w:id="85"/>
    <w:bookmarkStart w:name="z109"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1247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1247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19–қосымша</w:t>
            </w:r>
          </w:p>
        </w:tc>
      </w:tr>
    </w:tbl>
    <w:bookmarkStart w:name="z111" w:id="8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87"/>
    <w:bookmarkStart w:name="z112" w:id="88"/>
    <w:p>
      <w:pPr>
        <w:spacing w:after="0"/>
        <w:ind w:left="0"/>
        <w:jc w:val="left"/>
      </w:pPr>
      <w:r>
        <w:rPr>
          <w:rFonts w:ascii="Times New Roman"/>
          <w:b/>
          <w:i w:val="false"/>
          <w:color w:val="000000"/>
        </w:rPr>
        <w:t xml:space="preserve"> Ақоба ауылдық округі</w:t>
      </w:r>
    </w:p>
    <w:bookmarkEnd w:id="88"/>
    <w:bookmarkStart w:name="z113"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20–қосымша</w:t>
            </w:r>
          </w:p>
        </w:tc>
      </w:tr>
    </w:tbl>
    <w:bookmarkStart w:name="z115" w:id="9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90"/>
    <w:bookmarkStart w:name="z116" w:id="91"/>
    <w:p>
      <w:pPr>
        <w:spacing w:after="0"/>
        <w:ind w:left="0"/>
        <w:jc w:val="left"/>
      </w:pPr>
      <w:r>
        <w:rPr>
          <w:rFonts w:ascii="Times New Roman"/>
          <w:b/>
          <w:i w:val="false"/>
          <w:color w:val="000000"/>
        </w:rPr>
        <w:t xml:space="preserve"> Борсы ауылдық округі</w:t>
      </w:r>
    </w:p>
    <w:bookmarkEnd w:id="91"/>
    <w:bookmarkStart w:name="z117"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21 –қосымша</w:t>
            </w:r>
          </w:p>
        </w:tc>
      </w:tr>
    </w:tbl>
    <w:bookmarkStart w:name="z119" w:id="9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93"/>
    <w:bookmarkStart w:name="z120" w:id="94"/>
    <w:p>
      <w:pPr>
        <w:spacing w:after="0"/>
        <w:ind w:left="0"/>
        <w:jc w:val="left"/>
      </w:pPr>
      <w:r>
        <w:rPr>
          <w:rFonts w:ascii="Times New Roman"/>
          <w:b/>
          <w:i w:val="false"/>
          <w:color w:val="000000"/>
        </w:rPr>
        <w:t xml:space="preserve"> Жақсыбай ауылдық округі</w:t>
      </w:r>
    </w:p>
    <w:bookmarkEnd w:id="94"/>
    <w:bookmarkStart w:name="z121"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1120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1120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22–қосымша</w:t>
            </w:r>
          </w:p>
        </w:tc>
      </w:tr>
    </w:tbl>
    <w:bookmarkStart w:name="z123" w:id="9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96"/>
    <w:bookmarkStart w:name="z124" w:id="97"/>
    <w:p>
      <w:pPr>
        <w:spacing w:after="0"/>
        <w:ind w:left="0"/>
        <w:jc w:val="left"/>
      </w:pPr>
      <w:r>
        <w:rPr>
          <w:rFonts w:ascii="Times New Roman"/>
          <w:b/>
          <w:i w:val="false"/>
          <w:color w:val="000000"/>
        </w:rPr>
        <w:t xml:space="preserve"> Күйгенкөл ауылдық округі</w:t>
      </w:r>
    </w:p>
    <w:bookmarkEnd w:id="97"/>
    <w:bookmarkStart w:name="z125"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67691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691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23 –қосымша</w:t>
            </w:r>
          </w:p>
        </w:tc>
      </w:tr>
    </w:tbl>
    <w:bookmarkStart w:name="z127" w:id="9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99"/>
    <w:bookmarkStart w:name="z128" w:id="100"/>
    <w:p>
      <w:pPr>
        <w:spacing w:after="0"/>
        <w:ind w:left="0"/>
        <w:jc w:val="left"/>
      </w:pPr>
      <w:r>
        <w:rPr>
          <w:rFonts w:ascii="Times New Roman"/>
          <w:b/>
          <w:i w:val="false"/>
          <w:color w:val="000000"/>
        </w:rPr>
        <w:t xml:space="preserve"> Қамысты ауылдық округі</w:t>
      </w:r>
    </w:p>
    <w:bookmarkEnd w:id="100"/>
    <w:bookmarkStart w:name="z129"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1882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1882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24 –қосымша</w:t>
            </w:r>
          </w:p>
        </w:tc>
      </w:tr>
    </w:tbl>
    <w:bookmarkStart w:name="z131" w:id="10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2"/>
    <w:bookmarkStart w:name="z132" w:id="103"/>
    <w:p>
      <w:pPr>
        <w:spacing w:after="0"/>
        <w:ind w:left="0"/>
        <w:jc w:val="left"/>
      </w:pPr>
      <w:r>
        <w:rPr>
          <w:rFonts w:ascii="Times New Roman"/>
          <w:b/>
          <w:i w:val="false"/>
          <w:color w:val="000000"/>
        </w:rPr>
        <w:t xml:space="preserve"> Талов ауылдық округі</w:t>
      </w:r>
    </w:p>
    <w:bookmarkEnd w:id="103"/>
    <w:bookmarkStart w:name="z133" w:id="104"/>
    <w:p>
      <w:pPr>
        <w:spacing w:after="0"/>
        <w:ind w:left="0"/>
        <w:jc w:val="left"/>
      </w:pPr>
    </w:p>
    <w:bookmarkEnd w:id="104"/>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257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25–қосымша</w:t>
            </w:r>
          </w:p>
        </w:tc>
      </w:tr>
    </w:tbl>
    <w:bookmarkStart w:name="z135" w:id="10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5"/>
    <w:bookmarkStart w:name="z136" w:id="106"/>
    <w:p>
      <w:pPr>
        <w:spacing w:after="0"/>
        <w:ind w:left="0"/>
        <w:jc w:val="left"/>
      </w:pPr>
      <w:r>
        <w:rPr>
          <w:rFonts w:ascii="Times New Roman"/>
          <w:b/>
          <w:i w:val="false"/>
          <w:color w:val="000000"/>
        </w:rPr>
        <w:t xml:space="preserve"> Тау ауылдық округі</w:t>
      </w:r>
    </w:p>
    <w:bookmarkEnd w:id="106"/>
    <w:bookmarkStart w:name="z137"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26–қосымша</w:t>
            </w:r>
          </w:p>
        </w:tc>
      </w:tr>
    </w:tbl>
    <w:bookmarkStart w:name="z139" w:id="10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8"/>
    <w:bookmarkStart w:name="z140" w:id="109"/>
    <w:p>
      <w:pPr>
        <w:spacing w:after="0"/>
        <w:ind w:left="0"/>
        <w:jc w:val="left"/>
      </w:pPr>
      <w:r>
        <w:rPr>
          <w:rFonts w:ascii="Times New Roman"/>
          <w:b/>
          <w:i w:val="false"/>
          <w:color w:val="000000"/>
        </w:rPr>
        <w:t xml:space="preserve"> Жәнібек және Ұзынкөл ауылдық округтері</w:t>
      </w:r>
    </w:p>
    <w:bookmarkEnd w:id="109"/>
    <w:bookmarkStart w:name="z141"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5311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5311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27-қосымша</w:t>
            </w:r>
          </w:p>
        </w:tc>
      </w:tr>
    </w:tbl>
    <w:bookmarkStart w:name="z143" w:id="11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11"/>
    <w:bookmarkStart w:name="z144" w:id="112"/>
    <w:p>
      <w:pPr>
        <w:spacing w:after="0"/>
        <w:ind w:left="0"/>
        <w:jc w:val="left"/>
      </w:pPr>
      <w:r>
        <w:rPr>
          <w:rFonts w:ascii="Times New Roman"/>
          <w:b/>
          <w:i w:val="false"/>
          <w:color w:val="000000"/>
        </w:rPr>
        <w:t xml:space="preserve"> Ақоба ауылдық округі</w:t>
      </w:r>
    </w:p>
    <w:bookmarkEnd w:id="112"/>
    <w:bookmarkStart w:name="z145"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28-қосымша</w:t>
            </w:r>
          </w:p>
        </w:tc>
      </w:tr>
    </w:tbl>
    <w:bookmarkStart w:name="z147" w:id="11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14"/>
    <w:bookmarkStart w:name="z148" w:id="115"/>
    <w:p>
      <w:pPr>
        <w:spacing w:after="0"/>
        <w:ind w:left="0"/>
        <w:jc w:val="left"/>
      </w:pPr>
      <w:r>
        <w:rPr>
          <w:rFonts w:ascii="Times New Roman"/>
          <w:b/>
          <w:i w:val="false"/>
          <w:color w:val="000000"/>
        </w:rPr>
        <w:t xml:space="preserve"> Борсы ауылдық округі</w:t>
      </w:r>
    </w:p>
    <w:bookmarkEnd w:id="115"/>
    <w:bookmarkStart w:name="z149"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5946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5946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29-қосымша</w:t>
            </w:r>
          </w:p>
        </w:tc>
      </w:tr>
    </w:tbl>
    <w:bookmarkStart w:name="z151" w:id="11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17"/>
    <w:bookmarkStart w:name="z152" w:id="118"/>
    <w:p>
      <w:pPr>
        <w:spacing w:after="0"/>
        <w:ind w:left="0"/>
        <w:jc w:val="left"/>
      </w:pPr>
      <w:r>
        <w:rPr>
          <w:rFonts w:ascii="Times New Roman"/>
          <w:b/>
          <w:i w:val="false"/>
          <w:color w:val="000000"/>
        </w:rPr>
        <w:t xml:space="preserve"> Жақсыбай ауылдық округі</w:t>
      </w:r>
    </w:p>
    <w:bookmarkEnd w:id="118"/>
    <w:bookmarkStart w:name="z153"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6581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6581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30-қосымша</w:t>
            </w:r>
          </w:p>
        </w:tc>
      </w:tr>
    </w:tbl>
    <w:bookmarkStart w:name="z155" w:id="12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0"/>
    <w:bookmarkStart w:name="z156" w:id="121"/>
    <w:p>
      <w:pPr>
        <w:spacing w:after="0"/>
        <w:ind w:left="0"/>
        <w:jc w:val="left"/>
      </w:pPr>
      <w:r>
        <w:rPr>
          <w:rFonts w:ascii="Times New Roman"/>
          <w:b/>
          <w:i w:val="false"/>
          <w:color w:val="000000"/>
        </w:rPr>
        <w:t xml:space="preserve"> Күйгенкөл ауылдық округі</w:t>
      </w:r>
    </w:p>
    <w:bookmarkEnd w:id="121"/>
    <w:bookmarkStart w:name="z157"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429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429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31-қосымша</w:t>
            </w:r>
          </w:p>
        </w:tc>
      </w:tr>
    </w:tbl>
    <w:bookmarkStart w:name="z159" w:id="12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3"/>
    <w:bookmarkStart w:name="z160" w:id="124"/>
    <w:p>
      <w:pPr>
        <w:spacing w:after="0"/>
        <w:ind w:left="0"/>
        <w:jc w:val="left"/>
      </w:pPr>
      <w:r>
        <w:rPr>
          <w:rFonts w:ascii="Times New Roman"/>
          <w:b/>
          <w:i w:val="false"/>
          <w:color w:val="000000"/>
        </w:rPr>
        <w:t xml:space="preserve"> Қамысты ауылдық округі</w:t>
      </w:r>
    </w:p>
    <w:bookmarkEnd w:id="124"/>
    <w:bookmarkStart w:name="z161"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32-қосымша</w:t>
            </w:r>
          </w:p>
        </w:tc>
      </w:tr>
    </w:tbl>
    <w:bookmarkStart w:name="z163" w:id="12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6"/>
    <w:bookmarkStart w:name="z164" w:id="127"/>
    <w:p>
      <w:pPr>
        <w:spacing w:after="0"/>
        <w:ind w:left="0"/>
        <w:jc w:val="left"/>
      </w:pPr>
      <w:r>
        <w:rPr>
          <w:rFonts w:ascii="Times New Roman"/>
          <w:b/>
          <w:i w:val="false"/>
          <w:color w:val="000000"/>
        </w:rPr>
        <w:t xml:space="preserve"> Талов ауылдық округі</w:t>
      </w:r>
    </w:p>
    <w:bookmarkEnd w:id="127"/>
    <w:bookmarkStart w:name="z165"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33-қосымша</w:t>
            </w:r>
          </w:p>
        </w:tc>
      </w:tr>
    </w:tbl>
    <w:bookmarkStart w:name="z167" w:id="12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9"/>
    <w:bookmarkStart w:name="z168" w:id="130"/>
    <w:p>
      <w:pPr>
        <w:spacing w:after="0"/>
        <w:ind w:left="0"/>
        <w:jc w:val="left"/>
      </w:pPr>
      <w:r>
        <w:rPr>
          <w:rFonts w:ascii="Times New Roman"/>
          <w:b/>
          <w:i w:val="false"/>
          <w:color w:val="000000"/>
        </w:rPr>
        <w:t xml:space="preserve"> Тау ауылдық округі</w:t>
      </w:r>
    </w:p>
    <w:bookmarkEnd w:id="130"/>
    <w:bookmarkStart w:name="z169"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34-қосымша</w:t>
            </w:r>
          </w:p>
        </w:tc>
      </w:tr>
    </w:tbl>
    <w:bookmarkStart w:name="z171" w:id="13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2"/>
    <w:bookmarkStart w:name="z172" w:id="133"/>
    <w:p>
      <w:pPr>
        <w:spacing w:after="0"/>
        <w:ind w:left="0"/>
        <w:jc w:val="left"/>
      </w:pPr>
      <w:r>
        <w:rPr>
          <w:rFonts w:ascii="Times New Roman"/>
          <w:b/>
          <w:i w:val="false"/>
          <w:color w:val="000000"/>
        </w:rPr>
        <w:t xml:space="preserve"> Жәнібек және Ұзынкөл ауылдық округтері</w:t>
      </w:r>
    </w:p>
    <w:bookmarkEnd w:id="133"/>
    <w:bookmarkStart w:name="z173"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35-қосымша</w:t>
            </w:r>
          </w:p>
        </w:tc>
      </w:tr>
    </w:tbl>
    <w:bookmarkStart w:name="z175" w:id="135"/>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35"/>
    <w:bookmarkStart w:name="z176" w:id="136"/>
    <w:p>
      <w:pPr>
        <w:spacing w:after="0"/>
        <w:ind w:left="0"/>
        <w:jc w:val="left"/>
      </w:pPr>
      <w:r>
        <w:rPr>
          <w:rFonts w:ascii="Times New Roman"/>
          <w:b/>
          <w:i w:val="false"/>
          <w:color w:val="000000"/>
        </w:rPr>
        <w:t xml:space="preserve"> Ақоба ауылдық округі</w:t>
      </w:r>
    </w:p>
    <w:bookmarkEnd w:id="136"/>
    <w:bookmarkStart w:name="z177"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36-қосымша</w:t>
            </w:r>
          </w:p>
        </w:tc>
      </w:tr>
    </w:tbl>
    <w:bookmarkStart w:name="z179" w:id="138"/>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38"/>
    <w:bookmarkStart w:name="z180" w:id="139"/>
    <w:p>
      <w:pPr>
        <w:spacing w:after="0"/>
        <w:ind w:left="0"/>
        <w:jc w:val="left"/>
      </w:pPr>
      <w:r>
        <w:rPr>
          <w:rFonts w:ascii="Times New Roman"/>
          <w:b/>
          <w:i w:val="false"/>
          <w:color w:val="000000"/>
        </w:rPr>
        <w:t xml:space="preserve"> Борсы ауылдық округі</w:t>
      </w:r>
    </w:p>
    <w:bookmarkEnd w:id="139"/>
    <w:bookmarkStart w:name="z181"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6962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6962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37-қосымша</w:t>
            </w:r>
          </w:p>
        </w:tc>
      </w:tr>
    </w:tbl>
    <w:bookmarkStart w:name="z183" w:id="141"/>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41"/>
    <w:bookmarkStart w:name="z184" w:id="142"/>
    <w:p>
      <w:pPr>
        <w:spacing w:after="0"/>
        <w:ind w:left="0"/>
        <w:jc w:val="left"/>
      </w:pPr>
      <w:r>
        <w:rPr>
          <w:rFonts w:ascii="Times New Roman"/>
          <w:b/>
          <w:i w:val="false"/>
          <w:color w:val="000000"/>
        </w:rPr>
        <w:t xml:space="preserve"> Жақсыбай ауылдық округі</w:t>
      </w:r>
    </w:p>
    <w:bookmarkEnd w:id="142"/>
    <w:bookmarkStart w:name="z185"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38-қосымша</w:t>
            </w:r>
          </w:p>
        </w:tc>
      </w:tr>
    </w:tbl>
    <w:bookmarkStart w:name="z187" w:id="14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44"/>
    <w:bookmarkStart w:name="z188" w:id="145"/>
    <w:p>
      <w:pPr>
        <w:spacing w:after="0"/>
        <w:ind w:left="0"/>
        <w:jc w:val="left"/>
      </w:pPr>
      <w:r>
        <w:rPr>
          <w:rFonts w:ascii="Times New Roman"/>
          <w:b/>
          <w:i w:val="false"/>
          <w:color w:val="000000"/>
        </w:rPr>
        <w:t xml:space="preserve"> Күйгенкөл ауылдық округі</w:t>
      </w:r>
    </w:p>
    <w:bookmarkEnd w:id="145"/>
    <w:bookmarkStart w:name="z189"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39-қосымша</w:t>
            </w:r>
          </w:p>
        </w:tc>
      </w:tr>
    </w:tbl>
    <w:bookmarkStart w:name="z191" w:id="147"/>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47"/>
    <w:bookmarkStart w:name="z192" w:id="148"/>
    <w:p>
      <w:pPr>
        <w:spacing w:after="0"/>
        <w:ind w:left="0"/>
        <w:jc w:val="left"/>
      </w:pPr>
      <w:r>
        <w:rPr>
          <w:rFonts w:ascii="Times New Roman"/>
          <w:b/>
          <w:i w:val="false"/>
          <w:color w:val="000000"/>
        </w:rPr>
        <w:t xml:space="preserve"> Қамысты ауылдық округі</w:t>
      </w:r>
    </w:p>
    <w:bookmarkEnd w:id="148"/>
    <w:bookmarkStart w:name="z193"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40-қосымша</w:t>
            </w:r>
          </w:p>
        </w:tc>
      </w:tr>
    </w:tbl>
    <w:bookmarkStart w:name="z195" w:id="15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0"/>
    <w:bookmarkStart w:name="z196" w:id="151"/>
    <w:p>
      <w:pPr>
        <w:spacing w:after="0"/>
        <w:ind w:left="0"/>
        <w:jc w:val="left"/>
      </w:pPr>
      <w:r>
        <w:rPr>
          <w:rFonts w:ascii="Times New Roman"/>
          <w:b/>
          <w:i w:val="false"/>
          <w:color w:val="000000"/>
        </w:rPr>
        <w:t xml:space="preserve"> Талов ауылдық округі</w:t>
      </w:r>
    </w:p>
    <w:bookmarkEnd w:id="151"/>
    <w:bookmarkStart w:name="z197"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41-қосымша</w:t>
            </w:r>
          </w:p>
        </w:tc>
      </w:tr>
    </w:tbl>
    <w:bookmarkStart w:name="z199" w:id="153"/>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3"/>
    <w:bookmarkStart w:name="z200" w:id="154"/>
    <w:p>
      <w:pPr>
        <w:spacing w:after="0"/>
        <w:ind w:left="0"/>
        <w:jc w:val="left"/>
      </w:pPr>
      <w:r>
        <w:rPr>
          <w:rFonts w:ascii="Times New Roman"/>
          <w:b/>
          <w:i w:val="false"/>
          <w:color w:val="000000"/>
        </w:rPr>
        <w:t xml:space="preserve"> Тау ауылдық округі</w:t>
      </w:r>
    </w:p>
    <w:bookmarkEnd w:id="154"/>
    <w:bookmarkStart w:name="z201"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42-қосымша</w:t>
            </w:r>
          </w:p>
        </w:tc>
      </w:tr>
    </w:tbl>
    <w:bookmarkStart w:name="z203" w:id="156"/>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6"/>
    <w:bookmarkStart w:name="z204" w:id="157"/>
    <w:p>
      <w:pPr>
        <w:spacing w:after="0"/>
        <w:ind w:left="0"/>
        <w:jc w:val="left"/>
      </w:pPr>
      <w:r>
        <w:rPr>
          <w:rFonts w:ascii="Times New Roman"/>
          <w:b/>
          <w:i w:val="false"/>
          <w:color w:val="000000"/>
        </w:rPr>
        <w:t xml:space="preserve"> Жәнібек және Ұзынкөл ауылдық округтері</w:t>
      </w:r>
    </w:p>
    <w:bookmarkEnd w:id="157"/>
    <w:bookmarkStart w:name="z205"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43-қосымша</w:t>
            </w:r>
          </w:p>
        </w:tc>
      </w:tr>
    </w:tbl>
    <w:bookmarkStart w:name="z207" w:id="159"/>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w:t>
      </w:r>
    </w:p>
    <w:bookmarkEnd w:id="159"/>
    <w:bookmarkStart w:name="z208" w:id="160"/>
    <w:p>
      <w:pPr>
        <w:spacing w:after="0"/>
        <w:ind w:left="0"/>
        <w:jc w:val="left"/>
      </w:pPr>
      <w:r>
        <w:rPr>
          <w:rFonts w:ascii="Times New Roman"/>
          <w:b/>
          <w:i w:val="false"/>
          <w:color w:val="000000"/>
        </w:rPr>
        <w:t xml:space="preserve"> Ақоба ауылдық округі</w:t>
      </w:r>
    </w:p>
    <w:bookmarkEnd w:id="160"/>
    <w:bookmarkStart w:name="z209"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44-қосымша</w:t>
            </w:r>
          </w:p>
        </w:tc>
      </w:tr>
    </w:tbl>
    <w:bookmarkStart w:name="z211" w:id="162"/>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w:t>
      </w:r>
    </w:p>
    <w:bookmarkEnd w:id="162"/>
    <w:bookmarkStart w:name="z212" w:id="163"/>
    <w:p>
      <w:pPr>
        <w:spacing w:after="0"/>
        <w:ind w:left="0"/>
        <w:jc w:val="left"/>
      </w:pPr>
      <w:r>
        <w:rPr>
          <w:rFonts w:ascii="Times New Roman"/>
          <w:b/>
          <w:i w:val="false"/>
          <w:color w:val="000000"/>
        </w:rPr>
        <w:t xml:space="preserve"> Борсы ауылдық округі</w:t>
      </w:r>
    </w:p>
    <w:bookmarkEnd w:id="163"/>
    <w:bookmarkStart w:name="z213"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62611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2611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45-қосымша</w:t>
            </w:r>
          </w:p>
        </w:tc>
      </w:tr>
    </w:tbl>
    <w:bookmarkStart w:name="z215" w:id="165"/>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w:t>
      </w:r>
    </w:p>
    <w:bookmarkEnd w:id="165"/>
    <w:bookmarkStart w:name="z216" w:id="166"/>
    <w:p>
      <w:pPr>
        <w:spacing w:after="0"/>
        <w:ind w:left="0"/>
        <w:jc w:val="left"/>
      </w:pPr>
      <w:r>
        <w:rPr>
          <w:rFonts w:ascii="Times New Roman"/>
          <w:b/>
          <w:i w:val="false"/>
          <w:color w:val="000000"/>
        </w:rPr>
        <w:t xml:space="preserve"> Жақсыбай ауылдық округі</w:t>
      </w:r>
    </w:p>
    <w:bookmarkEnd w:id="166"/>
    <w:bookmarkStart w:name="z217"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0358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0358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46-қосымша</w:t>
            </w:r>
          </w:p>
        </w:tc>
      </w:tr>
    </w:tbl>
    <w:bookmarkStart w:name="z219" w:id="168"/>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w:t>
      </w:r>
    </w:p>
    <w:bookmarkEnd w:id="168"/>
    <w:bookmarkStart w:name="z220" w:id="169"/>
    <w:p>
      <w:pPr>
        <w:spacing w:after="0"/>
        <w:ind w:left="0"/>
        <w:jc w:val="left"/>
      </w:pPr>
      <w:r>
        <w:rPr>
          <w:rFonts w:ascii="Times New Roman"/>
          <w:b/>
          <w:i w:val="false"/>
          <w:color w:val="000000"/>
        </w:rPr>
        <w:t xml:space="preserve"> Қамысты ауылдық округі</w:t>
      </w:r>
    </w:p>
    <w:bookmarkEnd w:id="169"/>
    <w:bookmarkStart w:name="z221"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47-қосымша</w:t>
            </w:r>
          </w:p>
        </w:tc>
      </w:tr>
    </w:tbl>
    <w:bookmarkStart w:name="z223" w:id="171"/>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w:t>
      </w:r>
    </w:p>
    <w:bookmarkEnd w:id="171"/>
    <w:bookmarkStart w:name="z224" w:id="172"/>
    <w:p>
      <w:pPr>
        <w:spacing w:after="0"/>
        <w:ind w:left="0"/>
        <w:jc w:val="left"/>
      </w:pPr>
      <w:r>
        <w:rPr>
          <w:rFonts w:ascii="Times New Roman"/>
          <w:b/>
          <w:i w:val="false"/>
          <w:color w:val="000000"/>
        </w:rPr>
        <w:t xml:space="preserve"> Күйгенкөл ауылдық округі</w:t>
      </w:r>
    </w:p>
    <w:bookmarkEnd w:id="172"/>
    <w:bookmarkStart w:name="z225"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48-қосымша</w:t>
            </w:r>
          </w:p>
        </w:tc>
      </w:tr>
    </w:tbl>
    <w:bookmarkStart w:name="z227" w:id="17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w:t>
      </w:r>
    </w:p>
    <w:bookmarkEnd w:id="174"/>
    <w:bookmarkStart w:name="z228" w:id="175"/>
    <w:p>
      <w:pPr>
        <w:spacing w:after="0"/>
        <w:ind w:left="0"/>
        <w:jc w:val="left"/>
      </w:pPr>
      <w:r>
        <w:rPr>
          <w:rFonts w:ascii="Times New Roman"/>
          <w:b/>
          <w:i w:val="false"/>
          <w:color w:val="000000"/>
        </w:rPr>
        <w:t xml:space="preserve"> Талов ауылдық округі</w:t>
      </w:r>
    </w:p>
    <w:bookmarkEnd w:id="175"/>
    <w:bookmarkStart w:name="z229"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49-қосымша</w:t>
            </w:r>
          </w:p>
        </w:tc>
      </w:tr>
    </w:tbl>
    <w:bookmarkStart w:name="z231" w:id="177"/>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w:t>
      </w:r>
    </w:p>
    <w:bookmarkEnd w:id="177"/>
    <w:bookmarkStart w:name="z232" w:id="178"/>
    <w:p>
      <w:pPr>
        <w:spacing w:after="0"/>
        <w:ind w:left="0"/>
        <w:jc w:val="left"/>
      </w:pPr>
      <w:r>
        <w:rPr>
          <w:rFonts w:ascii="Times New Roman"/>
          <w:b/>
          <w:i w:val="false"/>
          <w:color w:val="000000"/>
        </w:rPr>
        <w:t xml:space="preserve"> Тау ауылдық округі</w:t>
      </w:r>
    </w:p>
    <w:bookmarkEnd w:id="178"/>
    <w:bookmarkStart w:name="z233"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50-қосымша</w:t>
            </w:r>
          </w:p>
        </w:tc>
      </w:tr>
    </w:tbl>
    <w:bookmarkStart w:name="z235" w:id="18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w:t>
      </w:r>
    </w:p>
    <w:bookmarkEnd w:id="180"/>
    <w:bookmarkStart w:name="z236" w:id="181"/>
    <w:p>
      <w:pPr>
        <w:spacing w:after="0"/>
        <w:ind w:left="0"/>
        <w:jc w:val="left"/>
      </w:pPr>
      <w:r>
        <w:rPr>
          <w:rFonts w:ascii="Times New Roman"/>
          <w:b/>
          <w:i w:val="false"/>
          <w:color w:val="000000"/>
        </w:rPr>
        <w:t xml:space="preserve"> Жәнібек және Ұзынкөл ауылдық округтері</w:t>
      </w:r>
    </w:p>
    <w:bookmarkEnd w:id="181"/>
    <w:bookmarkStart w:name="z237"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62611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2611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 w:id="183"/>
    <w:p>
      <w:pPr>
        <w:spacing w:after="0"/>
        <w:ind w:left="0"/>
        <w:jc w:val="both"/>
      </w:pPr>
      <w:r>
        <w:rPr>
          <w:rFonts w:ascii="Times New Roman"/>
          <w:b w:val="false"/>
          <w:i w:val="false"/>
          <w:color w:val="000000"/>
          <w:sz w:val="28"/>
        </w:rPr>
        <w:t>
      Ескерту: аббревиатуралардың шешуі:</w:t>
      </w:r>
    </w:p>
    <w:bookmarkEnd w:id="183"/>
    <w:bookmarkStart w:name="z239" w:id="184"/>
    <w:p>
      <w:pPr>
        <w:spacing w:after="0"/>
        <w:ind w:left="0"/>
        <w:jc w:val="both"/>
      </w:pPr>
      <w:r>
        <w:rPr>
          <w:rFonts w:ascii="Times New Roman"/>
          <w:b w:val="false"/>
          <w:i w:val="false"/>
          <w:color w:val="000000"/>
          <w:sz w:val="28"/>
        </w:rPr>
        <w:t>
      Со – Цельсий көрсеткіші;</w:t>
      </w:r>
    </w:p>
    <w:bookmarkEnd w:id="184"/>
    <w:bookmarkStart w:name="z240" w:id="185"/>
    <w:p>
      <w:pPr>
        <w:spacing w:after="0"/>
        <w:ind w:left="0"/>
        <w:jc w:val="both"/>
      </w:pPr>
      <w:r>
        <w:rPr>
          <w:rFonts w:ascii="Times New Roman"/>
          <w:b w:val="false"/>
          <w:i w:val="false"/>
          <w:color w:val="000000"/>
          <w:sz w:val="28"/>
        </w:rPr>
        <w:t>
      га - гектар;</w:t>
      </w:r>
    </w:p>
    <w:bookmarkEnd w:id="185"/>
    <w:bookmarkStart w:name="z241" w:id="186"/>
    <w:p>
      <w:pPr>
        <w:spacing w:after="0"/>
        <w:ind w:left="0"/>
        <w:jc w:val="both"/>
      </w:pPr>
      <w:r>
        <w:rPr>
          <w:rFonts w:ascii="Times New Roman"/>
          <w:b w:val="false"/>
          <w:i w:val="false"/>
          <w:color w:val="000000"/>
          <w:sz w:val="28"/>
        </w:rPr>
        <w:t>
      мм - миллиметр;</w:t>
      </w:r>
    </w:p>
    <w:bookmarkEnd w:id="186"/>
    <w:bookmarkStart w:name="z242" w:id="187"/>
    <w:p>
      <w:pPr>
        <w:spacing w:after="0"/>
        <w:ind w:left="0"/>
        <w:jc w:val="both"/>
      </w:pPr>
      <w:r>
        <w:rPr>
          <w:rFonts w:ascii="Times New Roman"/>
          <w:b w:val="false"/>
          <w:i w:val="false"/>
          <w:color w:val="000000"/>
          <w:sz w:val="28"/>
        </w:rPr>
        <w:t>
      см – сантиметр.</w:t>
      </w:r>
    </w:p>
    <w:bookmarkEnd w:id="18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