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c58" w14:textId="dead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№14-9 "2022-2024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9 желтоқсандағы № 26-9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№14-9 "2022 – 2024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Жәнібек ауданының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79 608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78 468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83 432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3 824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3 824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№29-9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Жәнібек ауданы Ұзынкөл ауылдық округінің бюджеті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