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b671" w14:textId="123b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№14-3 "2022-2024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9 желтоқсандағы № 26-3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№14-3 "2022 – 2024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39 918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38 642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40 875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№26-3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Жақсыбай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