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cf07a" w14:textId="72cf0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2023-2025 жылдарға арналған Жаңақала ауданы С.Мендешев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2022 жылғы 29 желтоқсандағы № 32-8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Батыс Қазақстан облысы Жаңақала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 жылдарға арналған С.Мендешев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29 843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1 108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 мың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28 695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30 624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-781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781 мың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781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Жаңақала аудандық мәслихатының 28.11.2023 </w:t>
      </w:r>
      <w:r>
        <w:rPr>
          <w:rFonts w:ascii="Times New Roman"/>
          <w:b w:val="false"/>
          <w:i w:val="false"/>
          <w:color w:val="000000"/>
          <w:sz w:val="28"/>
        </w:rPr>
        <w:t>№ 12-8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2023 жылға арналған С.Мендешев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Жаңақала аудандық мәслихатының "2023-2025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2023 жылға арналған С.Мендешев ауылдық округінің бюджетіне аудандық бюджеттен берілетін субвенциялар түсімдерінің жалпы сомасы 22 931 мың теңге көлемінде ескерілсін.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2023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С.Жардемалиев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32-8 шешіміне 1- қосымша</w:t>
            </w:r>
          </w:p>
        </w:tc>
      </w:tr>
    </w:tbl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С.Мендешев ауылдық округінің бюджеті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Жаңақала аудандық мәслихатының 28.11.2023 </w:t>
      </w:r>
      <w:r>
        <w:rPr>
          <w:rFonts w:ascii="Times New Roman"/>
          <w:b w:val="false"/>
          <w:i w:val="false"/>
          <w:color w:val="ff0000"/>
          <w:sz w:val="28"/>
        </w:rPr>
        <w:t>№ 12-8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32-8 шешіміне 2- қосымша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С.Мендешев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32-8 шешіміне 3- қосымша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С.Мендешев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