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b9d7b" w14:textId="dab9d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2023-2025 жылдарға арналған Жаңақала ауданы Мастексай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2022 жылғы 29 желтоқсандағы № 32-7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Батыс Қазақстан облысы Жаңақала аудандық мәслихаты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2023-2025 жылдарға арналған Мастексай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келесі көлемдерде бекітілсін: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64 442 мың теңге: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2 696 мың теңге;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320 мың теңге;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 теңге;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61 426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64 951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-509 мың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509 мың теңге: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509 мың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Жаңақала аудандық мәслихатының 28.11.2023 </w:t>
      </w:r>
      <w:r>
        <w:rPr>
          <w:rFonts w:ascii="Times New Roman"/>
          <w:b w:val="false"/>
          <w:i w:val="false"/>
          <w:color w:val="000000"/>
          <w:sz w:val="28"/>
        </w:rPr>
        <w:t>№ 12-7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2023 жылға арналған Мастексай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Жаңақала аудандық мәслихатының "2023-2025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қалыптасады.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2023 жылға арналған Мастексай ауылдық округінің бюджетіне аудандық бюджеттен берілетін субвенциялар түсімдерінің жалпы сомасы 29 667 мың теңге көлемінде ескерілсін.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Жергілікті атқарушы органдарға қарасты мемлекеттік мекемелер ұсынатын тауарлар мен қызметтерді өткізуден түсетін ақшалар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Үкіметі анықтаған тәртіпте пайдаланылады.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2023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С.Жардемалиев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32-7 шешіміне 1-қосымша</w:t>
            </w:r>
          </w:p>
        </w:tc>
      </w:tr>
    </w:tbl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Мастексай ауылдық округінің бюджеті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Жаңақала аудандық мәслихатының 28.11.2023 </w:t>
      </w:r>
      <w:r>
        <w:rPr>
          <w:rFonts w:ascii="Times New Roman"/>
          <w:b w:val="false"/>
          <w:i w:val="false"/>
          <w:color w:val="ff0000"/>
          <w:sz w:val="28"/>
        </w:rPr>
        <w:t>№ 12-7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3 665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32-7 шешіміне 2-қосымша</w:t>
            </w:r>
          </w:p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Мастексай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33 838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32-7 шешіміне 3-қосымша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Мастексай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35 461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