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7392" w14:textId="1fb7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Жаңақала ауданы Жаңажол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29 желтоқсандағы № 32-2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Жаңажол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 – 33 967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1 770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32 197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34 558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591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Жаңажол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Жаңажол ауылдық округінің бюджетіне аудандық бюджеттен берілетін субвенциялар түсімдерінің жалпы сомасы 26 704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Жаңажол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