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75f7" w14:textId="a3c7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16-6 "2022-2024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Қызылоба ауылдық округінің бюджеті туралы" 2021 жылғы 30 желтоқсандағы № 16-6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1 857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