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e245" w14:textId="8f2e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2021 жылғы 30 желтоқсандағы № 16-2 "2022-2024 жылдарға арналған Жаңақала ауданы Жаңажол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2022 жылғы 29 қарашадағы № 30-2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"2022-2024 жылдарға арналған Жаңақала ауданы Жаңажол ауылдық округінің бюджеті туралы" 2021 жылғы 30 желтоқсандағы №16-2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Жаңажол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 – 33 235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1 699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31 536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33 565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16-2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Жаңажол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33 565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Автокөлік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