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ec622" w14:textId="6fec6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Жаңақала аудандық маслихатының 2021 жылғы 30 желтоқсандағы № 16-8 "2022-2024 жылдарға арналған Жаңақала ауданы С.Мендешев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Жаңақала аудандық мәслихатының 2022 жылғы 25 шілдедегі № 25-8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Батыс Қазақстан облысы Жаңақала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Жаңақала аудандық мәслихатының "2022-2024 жылдарға арналған С.Мендешев ауылдық округінің бюджеті туралы" 2021жылғы 30 желтоқсандағы № 16-8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 xml:space="preserve">1. 2022-2024 жылдарға арналған С.Мендешев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2022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27 791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754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27 037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28 081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-290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290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290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1–қосымшасы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2022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Жардемалиев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25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25-8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16-8 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С.Мендешев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Елді-мекендердің санитариясын қамтамассыз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