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1fa9" w14:textId="e531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бойынша 2023 жылға мүгедектігі бар адамдар үшін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Жаңақала ауданы әкімдігінің 2022 жылғы 8 желтоқсандағы № 246 қаулысы</w:t>
      </w:r>
    </w:p>
    <w:p>
      <w:pPr>
        <w:spacing w:after="0"/>
        <w:ind w:left="0"/>
        <w:jc w:val="both"/>
      </w:pPr>
      <w:bookmarkStart w:name="z3"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және Қазақстан Республикасы Денсаулық сақтау және әлеуметтік даму министрінің 2016 жылғы 13 маусымдағы №498 "Мүгедектігі бар адамдар үшін жұмыс орындарын квоталау қағидаларын бекіту туралы" (Нормативтік құқықтық актілерді мемлекеттік тіркеу тізілімінде №14010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Жаңақала ауданының әкімдігі ҚАУЛЫ ЕТЕДІ:</w:t>
      </w:r>
    </w:p>
    <w:bookmarkEnd w:id="0"/>
    <w:bookmarkStart w:name="z4" w:id="1"/>
    <w:p>
      <w:pPr>
        <w:spacing w:after="0"/>
        <w:ind w:left="0"/>
        <w:jc w:val="both"/>
      </w:pPr>
      <w:r>
        <w:rPr>
          <w:rFonts w:ascii="Times New Roman"/>
          <w:b w:val="false"/>
          <w:i w:val="false"/>
          <w:color w:val="000000"/>
          <w:sz w:val="28"/>
        </w:rPr>
        <w:t>
      1. Осы қаулының қосымшасына сәйкес Жаңақала ауданы бойынша тізімдік саны бар ауыр жұмыстары, еңбек жағдайлары зиянды, қауіпті жұмыстардағы жұмыс орындарын есептемегенде, мүгедектігі бар адамдарды жұмысқа орналастыру үшін жұмыс орындарына квота жұмыскерлердің екі пайыз мөлшерінде белгіленсін.</w:t>
      </w:r>
    </w:p>
    <w:bookmarkEnd w:id="1"/>
    <w:bookmarkStart w:name="z5" w:id="2"/>
    <w:p>
      <w:pPr>
        <w:spacing w:after="0"/>
        <w:ind w:left="0"/>
        <w:jc w:val="both"/>
      </w:pPr>
      <w:r>
        <w:rPr>
          <w:rFonts w:ascii="Times New Roman"/>
          <w:b w:val="false"/>
          <w:i w:val="false"/>
          <w:color w:val="000000"/>
          <w:sz w:val="28"/>
        </w:rPr>
        <w:t>
      2. "Жаңақала ауданы әкімі аппараты" мемлекеттік мекемесі Қазақстан Республикасының заңнамасында белгіленген тәртіпте осы қаулыны оның ресми жариялағанынан кейін Жаңақала ауданы әкімдігінің интернет-ресурсында орналастыруын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әкімінің орынбасары А.Еслямғалиеваға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Д.Закарин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әкімдігінің</w:t>
            </w:r>
            <w:r>
              <w:br/>
            </w:r>
            <w:r>
              <w:rPr>
                <w:rFonts w:ascii="Times New Roman"/>
                <w:b w:val="false"/>
                <w:i w:val="false"/>
                <w:color w:val="000000"/>
                <w:sz w:val="20"/>
              </w:rPr>
              <w:t>2022 жылғы 8 желтоқсандағы</w:t>
            </w:r>
            <w:r>
              <w:br/>
            </w:r>
            <w:r>
              <w:rPr>
                <w:rFonts w:ascii="Times New Roman"/>
                <w:b w:val="false"/>
                <w:i w:val="false"/>
                <w:color w:val="000000"/>
                <w:sz w:val="20"/>
              </w:rPr>
              <w:t>№246 қаулысына қосымша</w:t>
            </w:r>
          </w:p>
        </w:tc>
      </w:tr>
    </w:tbl>
    <w:bookmarkStart w:name="z10" w:id="5"/>
    <w:p>
      <w:pPr>
        <w:spacing w:after="0"/>
        <w:ind w:left="0"/>
        <w:jc w:val="left"/>
      </w:pPr>
      <w:r>
        <w:rPr>
          <w:rFonts w:ascii="Times New Roman"/>
          <w:b/>
          <w:i w:val="false"/>
          <w:color w:val="000000"/>
        </w:rPr>
        <w:t xml:space="preserve"> Жаңақала ауданы бойынша тізімдік саны бар ауыр жұмыстары, еңбек жағдайлары зиянды, қауіпті жұмыстардағы жұмыс орындарын есептемегенде, мүгедектігі бар адамдарды жұмысқа орналастыру үшін жұмыс орындарына квота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Жаңақала ауданының білім беру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"Жаңақала колледжі" мемлекеттік қазыналық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Жаңақала ауданы білім беру бөлімінің "Карманов "мектеп-бөбекжай-балабақша"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Жаңақала аудандық білім беру бөлімінің "Айдархан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Жаңақала ауданы білім беру бөлімінің "Д.Нұрпейісова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