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8a55f" w14:textId="248a5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Жаңақала аудандық мәслихатының 2021 жылғы 30 желтоқсандағы №16-9 "2022-2024 жылдарға арналған Жаңақала ауданы Пятимар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аудандық мәслихатының 2022 жылғы 25 сәуірдегі № 21-9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Батыс Қазақстан облысы Жаңақала аудандық мәслихаты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Жаңақала аудандық мәслихатының "2022-2024 жылдарға арналған Жаңақала ауданы Пятимар ауылдық округінің бюджеті туралы" 2021 жылғы 30 желтоқсандағы №16-9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Пятимар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2022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35 515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1 200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 теңге;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34 315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35 787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- 272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272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272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С.Жардемалиев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25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16-9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Пятимар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