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2a980" w14:textId="8a2a9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2021 жылғы 30 желтоқсандағы № 16-6 "2022-2024 жылдарға арналған Жаңақала ауданы Қызылоба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2022 жылғы 25 сәуірдегі № 21-6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 Жаңақала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Жаңақала аудандық мәслихатының "2022-2024 жылдарға арналған Жаңақала ауданы Қызылоба ауылдық округінің бюджеті туралы" 2021 жылғы 30 желтоқсандағы № 16-6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Қызылоба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30 487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2 600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27 887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32 337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- 1 850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1 850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1 850 мың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С.Жардемалиев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16-6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Қызылоба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