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c48e" w14:textId="5b4c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Батыс Қазақстан облысы Жаңақала ауданы әкімдігінің 2022 жылғы 13 қазандағы № 195 қаулысы</w:t>
      </w:r>
    </w:p>
    <w:p>
      <w:pPr>
        <w:spacing w:after="0"/>
        <w:ind w:left="0"/>
        <w:jc w:val="both"/>
      </w:pPr>
      <w:bookmarkStart w:name="z3" w:id="0"/>
      <w:r>
        <w:rPr>
          <w:rFonts w:ascii="Times New Roman"/>
          <w:b w:val="false"/>
          <w:i w:val="false"/>
          <w:color w:val="000000"/>
          <w:sz w:val="28"/>
        </w:rPr>
        <w:t>
      Қазақстан Республикасының Экология кодексінің 365-бабы 4-тармағы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Жаңақала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"Жаңақала ауданы әкімінің аппараты" мемлекеттік мекемесі Қазақстан Республикасының заңнамасында белгіленген тәртіпте:</w:t>
      </w:r>
    </w:p>
    <w:bookmarkEnd w:id="2"/>
    <w:bookmarkStart w:name="z6" w:id="3"/>
    <w:p>
      <w:pPr>
        <w:spacing w:after="0"/>
        <w:ind w:left="0"/>
        <w:jc w:val="both"/>
      </w:pPr>
      <w:r>
        <w:rPr>
          <w:rFonts w:ascii="Times New Roman"/>
          <w:b w:val="false"/>
          <w:i w:val="false"/>
          <w:color w:val="000000"/>
          <w:sz w:val="28"/>
        </w:rPr>
        <w:t>
      1) осы қаулыны ресми жариялауға жіберуді;</w:t>
      </w:r>
    </w:p>
    <w:bookmarkEnd w:id="3"/>
    <w:bookmarkStart w:name="z7" w:id="4"/>
    <w:p>
      <w:pPr>
        <w:spacing w:after="0"/>
        <w:ind w:left="0"/>
        <w:jc w:val="both"/>
      </w:pPr>
      <w:r>
        <w:rPr>
          <w:rFonts w:ascii="Times New Roman"/>
          <w:b w:val="false"/>
          <w:i w:val="false"/>
          <w:color w:val="000000"/>
          <w:sz w:val="28"/>
        </w:rPr>
        <w:t>
      2) Жаңақала ауданы әкімі аппаратының ресми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2022 жылғы 13 қазандағы №195</w:t>
            </w:r>
            <w:r>
              <w:br/>
            </w:r>
            <w:r>
              <w:rPr>
                <w:rFonts w:ascii="Times New Roman"/>
                <w:b w:val="false"/>
                <w:i w:val="false"/>
                <w:color w:val="000000"/>
                <w:sz w:val="20"/>
              </w:rPr>
              <w:t>қаулысына қосымша</w:t>
            </w:r>
          </w:p>
        </w:tc>
      </w:tr>
    </w:tbl>
    <w:bookmarkStart w:name="z12" w:id="7"/>
    <w:p>
      <w:pPr>
        <w:spacing w:after="0"/>
        <w:ind w:left="0"/>
        <w:jc w:val="left"/>
      </w:pPr>
      <w:r>
        <w:rPr>
          <w:rFonts w:ascii="Times New Roman"/>
          <w:b/>
          <w:i w:val="false"/>
          <w:color w:val="000000"/>
        </w:rPr>
        <w:t xml:space="preserve"> Жаңақала ауданы бойынша коммуналдық қалдықтардың түзілу және жинақталу нормаларын есептеу қағидалары</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 Осы Жаңақала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сәйкес әзірленді және коммуналдық қалдықтардың түзілу және жинақталу нормаларын есептеудің тәртібін айқындайды.</w:t>
      </w:r>
    </w:p>
    <w:bookmarkEnd w:id="9"/>
    <w:bookmarkStart w:name="z15"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16"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17"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18"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19"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0"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батареялар,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1"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2"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3" w:id="18"/>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 </w:t>
      </w:r>
      <w:r>
        <w:rPr>
          <w:rFonts w:ascii="Times New Roman"/>
          <w:b w:val="false"/>
          <w:i w:val="false"/>
          <w:color w:val="000000"/>
          <w:sz w:val="28"/>
        </w:rPr>
        <w:t>1-қосымша</w:t>
      </w:r>
      <w:r>
        <w:rPr>
          <w:rFonts w:ascii="Times New Roman"/>
          <w:b w:val="false"/>
          <w:i w:val="false"/>
          <w:color w:val="000000"/>
          <w:sz w:val="28"/>
        </w:rPr>
        <w:t> сәйкес тұрғын үй қорының барлық объектілері үшін және тұрғын емес үй-жайлар бойынша анықталады.</w:t>
      </w:r>
    </w:p>
    <w:bookmarkEnd w:id="18"/>
    <w:bookmarkStart w:name="z24"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5"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26"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27"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28" w:id="23"/>
    <w:p>
      <w:pPr>
        <w:spacing w:after="0"/>
        <w:ind w:left="0"/>
        <w:jc w:val="both"/>
      </w:pPr>
      <w:r>
        <w:rPr>
          <w:rFonts w:ascii="Times New Roman"/>
          <w:b w:val="false"/>
          <w:i w:val="false"/>
          <w:color w:val="000000"/>
          <w:sz w:val="28"/>
        </w:rPr>
        <w:t>
      8. Жаңақала ауданының тұрғындарынан түзілетін коммуналдық қалдықтардың түзілу және жинақталу нормаларын айқындау үшін абаттандырудың әрбір түрі бойынша тұрғындардың жалпы санының 2% қамти отырып, учаскелер бөлінеді.</w:t>
      </w:r>
    </w:p>
    <w:bookmarkEnd w:id="23"/>
    <w:bookmarkStart w:name="z29"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салмағы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14. Түзілген және жинақталған қалдықтардың салмағы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күнінен кешіктірілмей жүргізіледі.</w:t>
      </w:r>
    </w:p>
    <w:bookmarkEnd w:id="38"/>
    <w:bookmarkStart w:name="z44" w:id="39"/>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 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 х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gоp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kтн=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1 - 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орта оқу орындары, жоғарғы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санаториялар, демалыс үйлерi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мәжіліс залдары, түнгі клубтар, ойын – сауық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залдары және спорт алаңдары, стадиондар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 супермаркеттер,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автомобильдi жуу орындары, автокөлік жанармай станциясы,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жуатын орындар, химиялық тазалау орындары, тұрмыстық техниканы жөндеу орындары, тiгiн ательесi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тұрмыстық қызмет көрсету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2 - қосымша</w:t>
            </w:r>
          </w:p>
        </w:tc>
      </w:tr>
    </w:tbl>
    <w:bookmarkStart w:name="z108"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09" w:id="102"/>
    <w:p>
      <w:pPr>
        <w:spacing w:after="0"/>
        <w:ind w:left="0"/>
        <w:jc w:val="both"/>
      </w:pPr>
      <w:r>
        <w:rPr>
          <w:rFonts w:ascii="Times New Roman"/>
          <w:b w:val="false"/>
          <w:i w:val="false"/>
          <w:color w:val="000000"/>
          <w:sz w:val="28"/>
        </w:rPr>
        <w:t>
       Елді мекен, аудан, облыс __________________________________</w:t>
      </w:r>
    </w:p>
    <w:bookmarkEnd w:id="102"/>
    <w:bookmarkStart w:name="z110" w:id="103"/>
    <w:p>
      <w:pPr>
        <w:spacing w:after="0"/>
        <w:ind w:left="0"/>
        <w:jc w:val="both"/>
      </w:pPr>
      <w:r>
        <w:rPr>
          <w:rFonts w:ascii="Times New Roman"/>
          <w:b w:val="false"/>
          <w:i w:val="false"/>
          <w:color w:val="000000"/>
          <w:sz w:val="28"/>
        </w:rPr>
        <w:t>
       1. Мекенжайы __________________________________________</w:t>
      </w:r>
    </w:p>
    <w:bookmarkEnd w:id="103"/>
    <w:bookmarkStart w:name="z111" w:id="104"/>
    <w:p>
      <w:pPr>
        <w:spacing w:after="0"/>
        <w:ind w:left="0"/>
        <w:jc w:val="both"/>
      </w:pPr>
      <w:r>
        <w:rPr>
          <w:rFonts w:ascii="Times New Roman"/>
          <w:b w:val="false"/>
          <w:i w:val="false"/>
          <w:color w:val="000000"/>
          <w:sz w:val="28"/>
        </w:rPr>
        <w:t>
       2. Қабаттылығы ________________________________________</w:t>
      </w:r>
    </w:p>
    <w:bookmarkEnd w:id="104"/>
    <w:bookmarkStart w:name="z112" w:id="105"/>
    <w:p>
      <w:pPr>
        <w:spacing w:after="0"/>
        <w:ind w:left="0"/>
        <w:jc w:val="both"/>
      </w:pPr>
      <w:r>
        <w:rPr>
          <w:rFonts w:ascii="Times New Roman"/>
          <w:b w:val="false"/>
          <w:i w:val="false"/>
          <w:color w:val="000000"/>
          <w:sz w:val="28"/>
        </w:rPr>
        <w:t>
       3. Үйдің нөмірі ________________________________________</w:t>
      </w:r>
    </w:p>
    <w:bookmarkEnd w:id="105"/>
    <w:bookmarkStart w:name="z113" w:id="106"/>
    <w:p>
      <w:pPr>
        <w:spacing w:after="0"/>
        <w:ind w:left="0"/>
        <w:jc w:val="both"/>
      </w:pPr>
      <w:r>
        <w:rPr>
          <w:rFonts w:ascii="Times New Roman"/>
          <w:b w:val="false"/>
          <w:i w:val="false"/>
          <w:color w:val="000000"/>
          <w:sz w:val="28"/>
        </w:rPr>
        <w:t>
       4. Тұрып жатқан адамдардың саны, адам _______________________</w:t>
      </w:r>
    </w:p>
    <w:bookmarkEnd w:id="106"/>
    <w:bookmarkStart w:name="z114" w:id="107"/>
    <w:p>
      <w:pPr>
        <w:spacing w:after="0"/>
        <w:ind w:left="0"/>
        <w:jc w:val="both"/>
      </w:pPr>
      <w:r>
        <w:rPr>
          <w:rFonts w:ascii="Times New Roman"/>
          <w:b w:val="false"/>
          <w:i w:val="false"/>
          <w:color w:val="000000"/>
          <w:sz w:val="28"/>
        </w:rPr>
        <w:t>
       5. Жайлылық деңгейі: _____________________________________</w:t>
      </w:r>
    </w:p>
    <w:bookmarkEnd w:id="107"/>
    <w:bookmarkStart w:name="z115" w:id="108"/>
    <w:p>
      <w:pPr>
        <w:spacing w:after="0"/>
        <w:ind w:left="0"/>
        <w:jc w:val="both"/>
      </w:pPr>
      <w:r>
        <w:rPr>
          <w:rFonts w:ascii="Times New Roman"/>
          <w:b w:val="false"/>
          <w:i w:val="false"/>
          <w:color w:val="000000"/>
          <w:sz w:val="28"/>
        </w:rPr>
        <w:t>
       а) су құбырының, газдың, кәріздің болуы _________________</w:t>
      </w:r>
    </w:p>
    <w:bookmarkEnd w:id="108"/>
    <w:bookmarkStart w:name="z116" w:id="109"/>
    <w:p>
      <w:pPr>
        <w:spacing w:after="0"/>
        <w:ind w:left="0"/>
        <w:jc w:val="both"/>
      </w:pPr>
      <w:r>
        <w:rPr>
          <w:rFonts w:ascii="Times New Roman"/>
          <w:b w:val="false"/>
          <w:i w:val="false"/>
          <w:color w:val="000000"/>
          <w:sz w:val="28"/>
        </w:rPr>
        <w:t>
       б) жылу беру түрі (орталықтан, пешпен, жергілікті) ______________</w:t>
      </w:r>
    </w:p>
    <w:bookmarkEnd w:id="109"/>
    <w:bookmarkStart w:name="z117" w:id="110"/>
    <w:p>
      <w:pPr>
        <w:spacing w:after="0"/>
        <w:ind w:left="0"/>
        <w:jc w:val="both"/>
      </w:pPr>
      <w:r>
        <w:rPr>
          <w:rFonts w:ascii="Times New Roman"/>
          <w:b w:val="false"/>
          <w:i w:val="false"/>
          <w:color w:val="000000"/>
          <w:sz w:val="28"/>
        </w:rPr>
        <w:t>
       в) отынның түрі - көмір (тас көмір, қоңыр темір), ағаш отын, газ ___</w:t>
      </w:r>
    </w:p>
    <w:bookmarkEnd w:id="110"/>
    <w:bookmarkStart w:name="z118" w:id="111"/>
    <w:p>
      <w:pPr>
        <w:spacing w:after="0"/>
        <w:ind w:left="0"/>
        <w:jc w:val="both"/>
      </w:pPr>
      <w:r>
        <w:rPr>
          <w:rFonts w:ascii="Times New Roman"/>
          <w:b w:val="false"/>
          <w:i w:val="false"/>
          <w:color w:val="000000"/>
          <w:sz w:val="28"/>
        </w:rPr>
        <w:t>
       г) қоқыс құбырының болуы _______________________________</w:t>
      </w:r>
    </w:p>
    <w:bookmarkEnd w:id="111"/>
    <w:bookmarkStart w:name="z119" w:id="112"/>
    <w:p>
      <w:pPr>
        <w:spacing w:after="0"/>
        <w:ind w:left="0"/>
        <w:jc w:val="both"/>
      </w:pPr>
      <w:r>
        <w:rPr>
          <w:rFonts w:ascii="Times New Roman"/>
          <w:b w:val="false"/>
          <w:i w:val="false"/>
          <w:color w:val="000000"/>
          <w:sz w:val="28"/>
        </w:rPr>
        <w:t>
       д) аула аумағының алаңы, м2 __________________________________</w:t>
      </w:r>
    </w:p>
    <w:bookmarkEnd w:id="112"/>
    <w:bookmarkStart w:name="z120" w:id="113"/>
    <w:p>
      <w:pPr>
        <w:spacing w:after="0"/>
        <w:ind w:left="0"/>
        <w:jc w:val="both"/>
      </w:pPr>
      <w:r>
        <w:rPr>
          <w:rFonts w:ascii="Times New Roman"/>
          <w:b w:val="false"/>
          <w:i w:val="false"/>
          <w:color w:val="000000"/>
          <w:sz w:val="28"/>
        </w:rPr>
        <w:t>
       жасыл екпелер бар ________________________________________</w:t>
      </w:r>
    </w:p>
    <w:bookmarkEnd w:id="113"/>
    <w:bookmarkStart w:name="z121" w:id="114"/>
    <w:p>
      <w:pPr>
        <w:spacing w:after="0"/>
        <w:ind w:left="0"/>
        <w:jc w:val="both"/>
      </w:pPr>
      <w:r>
        <w:rPr>
          <w:rFonts w:ascii="Times New Roman"/>
          <w:b w:val="false"/>
          <w:i w:val="false"/>
          <w:color w:val="000000"/>
          <w:sz w:val="28"/>
        </w:rPr>
        <w:t>
       жабыны қатты __________________________________________</w:t>
      </w:r>
    </w:p>
    <w:bookmarkEnd w:id="114"/>
    <w:bookmarkStart w:name="z122" w:id="115"/>
    <w:p>
      <w:pPr>
        <w:spacing w:after="0"/>
        <w:ind w:left="0"/>
        <w:jc w:val="both"/>
      </w:pPr>
      <w:r>
        <w:rPr>
          <w:rFonts w:ascii="Times New Roman"/>
          <w:b w:val="false"/>
          <w:i w:val="false"/>
          <w:color w:val="000000"/>
          <w:sz w:val="28"/>
        </w:rPr>
        <w:t>
       оның ішінде жаяу соқпақтар ________________________________</w:t>
      </w:r>
    </w:p>
    <w:bookmarkEnd w:id="115"/>
    <w:bookmarkStart w:name="z123" w:id="116"/>
    <w:p>
      <w:pPr>
        <w:spacing w:after="0"/>
        <w:ind w:left="0"/>
        <w:jc w:val="both"/>
      </w:pPr>
      <w:r>
        <w:rPr>
          <w:rFonts w:ascii="Times New Roman"/>
          <w:b w:val="false"/>
          <w:i w:val="false"/>
          <w:color w:val="000000"/>
          <w:sz w:val="28"/>
        </w:rPr>
        <w:t>
       6. Контейнерлердің түрі, олардың саны және сыйымдылығы ________</w:t>
      </w:r>
    </w:p>
    <w:bookmarkEnd w:id="116"/>
    <w:bookmarkStart w:name="z124" w:id="117"/>
    <w:p>
      <w:pPr>
        <w:spacing w:after="0"/>
        <w:ind w:left="0"/>
        <w:jc w:val="both"/>
      </w:pPr>
      <w:r>
        <w:rPr>
          <w:rFonts w:ascii="Times New Roman"/>
          <w:b w:val="false"/>
          <w:i w:val="false"/>
          <w:color w:val="000000"/>
          <w:sz w:val="28"/>
        </w:rPr>
        <w:t>
       7. Қалдықтарды шығару кезеңділігі______________________</w:t>
      </w:r>
    </w:p>
    <w:bookmarkEnd w:id="117"/>
    <w:bookmarkStart w:name="z125" w:id="118"/>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w:t>
      </w:r>
    </w:p>
    <w:bookmarkEnd w:id="118"/>
    <w:bookmarkStart w:name="z126" w:id="119"/>
    <w:p>
      <w:pPr>
        <w:spacing w:after="0"/>
        <w:ind w:left="0"/>
        <w:jc w:val="both"/>
      </w:pPr>
      <w:r>
        <w:rPr>
          <w:rFonts w:ascii="Times New Roman"/>
          <w:b w:val="false"/>
          <w:i w:val="false"/>
          <w:color w:val="000000"/>
          <w:sz w:val="28"/>
        </w:rPr>
        <w:t>
       ___________________________________</w:t>
      </w:r>
    </w:p>
    <w:bookmarkEnd w:id="119"/>
    <w:bookmarkStart w:name="z127" w:id="120"/>
    <w:p>
      <w:pPr>
        <w:spacing w:after="0"/>
        <w:ind w:left="0"/>
        <w:jc w:val="both"/>
      </w:pPr>
      <w:r>
        <w:rPr>
          <w:rFonts w:ascii="Times New Roman"/>
          <w:b w:val="false"/>
          <w:i w:val="false"/>
          <w:color w:val="000000"/>
          <w:sz w:val="28"/>
        </w:rPr>
        <w:t>
       9. Қайталама шикізатты шығару кезеңділігі _______________________</w:t>
      </w:r>
    </w:p>
    <w:bookmarkEnd w:id="120"/>
    <w:bookmarkStart w:name="z128" w:id="121"/>
    <w:p>
      <w:pPr>
        <w:spacing w:after="0"/>
        <w:ind w:left="0"/>
        <w:jc w:val="both"/>
      </w:pPr>
      <w:r>
        <w:rPr>
          <w:rFonts w:ascii="Times New Roman"/>
          <w:b w:val="false"/>
          <w:i w:val="false"/>
          <w:color w:val="000000"/>
          <w:sz w:val="28"/>
        </w:rPr>
        <w:t>
       10. Тамақ қалдықтарын шығару кезеңділігі__________</w:t>
      </w:r>
    </w:p>
    <w:bookmarkEnd w:id="121"/>
    <w:bookmarkStart w:name="z129" w:id="122"/>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bookmarkEnd w:id="122"/>
    <w:bookmarkStart w:name="z130" w:id="123"/>
    <w:p>
      <w:pPr>
        <w:spacing w:after="0"/>
        <w:ind w:left="0"/>
        <w:jc w:val="both"/>
      </w:pPr>
      <w:r>
        <w:rPr>
          <w:rFonts w:ascii="Times New Roman"/>
          <w:b w:val="false"/>
          <w:i w:val="false"/>
          <w:color w:val="000000"/>
          <w:sz w:val="28"/>
        </w:rPr>
        <w:t>
       _____________________________________________</w:t>
      </w:r>
    </w:p>
    <w:bookmarkEnd w:id="123"/>
    <w:bookmarkStart w:name="z131" w:id="124"/>
    <w:p>
      <w:pPr>
        <w:spacing w:after="0"/>
        <w:ind w:left="0"/>
        <w:jc w:val="both"/>
      </w:pPr>
      <w:r>
        <w:rPr>
          <w:rFonts w:ascii="Times New Roman"/>
          <w:b w:val="false"/>
          <w:i w:val="false"/>
          <w:color w:val="000000"/>
          <w:sz w:val="28"/>
        </w:rPr>
        <w:t>
       Қолдары: Т.А.Ә. (болған жағдайда), лауазымы</w:t>
      </w:r>
    </w:p>
    <w:bookmarkEnd w:id="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32" w:id="125"/>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5"/>
    <w:bookmarkStart w:name="z133" w:id="126"/>
    <w:p>
      <w:pPr>
        <w:spacing w:after="0"/>
        <w:ind w:left="0"/>
        <w:jc w:val="both"/>
      </w:pPr>
      <w:r>
        <w:rPr>
          <w:rFonts w:ascii="Times New Roman"/>
          <w:b w:val="false"/>
          <w:i w:val="false"/>
          <w:color w:val="000000"/>
          <w:sz w:val="28"/>
        </w:rPr>
        <w:t>
      Елді мекен, аудан, облыс _________________________</w:t>
      </w:r>
    </w:p>
    <w:bookmarkEnd w:id="126"/>
    <w:bookmarkStart w:name="z134" w:id="127"/>
    <w:p>
      <w:pPr>
        <w:spacing w:after="0"/>
        <w:ind w:left="0"/>
        <w:jc w:val="both"/>
      </w:pPr>
      <w:r>
        <w:rPr>
          <w:rFonts w:ascii="Times New Roman"/>
          <w:b w:val="false"/>
          <w:i w:val="false"/>
          <w:color w:val="000000"/>
          <w:sz w:val="28"/>
        </w:rPr>
        <w:t>
      1. Объектінің атауы __________________________</w:t>
      </w:r>
    </w:p>
    <w:bookmarkEnd w:id="127"/>
    <w:bookmarkStart w:name="z135" w:id="128"/>
    <w:p>
      <w:pPr>
        <w:spacing w:after="0"/>
        <w:ind w:left="0"/>
        <w:jc w:val="both"/>
      </w:pPr>
      <w:r>
        <w:rPr>
          <w:rFonts w:ascii="Times New Roman"/>
          <w:b w:val="false"/>
          <w:i w:val="false"/>
          <w:color w:val="000000"/>
          <w:sz w:val="28"/>
        </w:rPr>
        <w:t>
      2. Мекенжайы ______________________________</w:t>
      </w:r>
    </w:p>
    <w:bookmarkEnd w:id="128"/>
    <w:bookmarkStart w:name="z136" w:id="129"/>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bookmarkEnd w:id="129"/>
    <w:bookmarkStart w:name="z137" w:id="130"/>
    <w:p>
      <w:pPr>
        <w:spacing w:after="0"/>
        <w:ind w:left="0"/>
        <w:jc w:val="both"/>
      </w:pPr>
      <w:r>
        <w:rPr>
          <w:rFonts w:ascii="Times New Roman"/>
          <w:b w:val="false"/>
          <w:i w:val="false"/>
          <w:color w:val="000000"/>
          <w:sz w:val="28"/>
        </w:rPr>
        <w:t>
      _________________________________</w:t>
      </w:r>
    </w:p>
    <w:bookmarkEnd w:id="130"/>
    <w:bookmarkStart w:name="z138" w:id="131"/>
    <w:p>
      <w:pPr>
        <w:spacing w:after="0"/>
        <w:ind w:left="0"/>
        <w:jc w:val="both"/>
      </w:pPr>
      <w:r>
        <w:rPr>
          <w:rFonts w:ascii="Times New Roman"/>
          <w:b w:val="false"/>
          <w:i w:val="false"/>
          <w:color w:val="000000"/>
          <w:sz w:val="28"/>
        </w:rPr>
        <w:t>
      4. Есеп айырысу бірліктерінің саны (қызметкерлер және тағы басқалар)</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5. Тәулігіне өткізу қабілеті: ___________________ ойын-сауық кәсіпорындары үшін (орын саны)</w:t>
      </w:r>
    </w:p>
    <w:bookmarkEnd w:id="133"/>
    <w:bookmarkStart w:name="z141" w:id="134"/>
    <w:p>
      <w:pPr>
        <w:spacing w:after="0"/>
        <w:ind w:left="0"/>
        <w:jc w:val="both"/>
      </w:pPr>
      <w:r>
        <w:rPr>
          <w:rFonts w:ascii="Times New Roman"/>
          <w:b w:val="false"/>
          <w:i w:val="false"/>
          <w:color w:val="000000"/>
          <w:sz w:val="28"/>
        </w:rPr>
        <w:t>
      ________ қоғамдық тамақтану кәсіпорындары үшін (тағам түрі) ______</w:t>
      </w:r>
    </w:p>
    <w:bookmarkEnd w:id="134"/>
    <w:bookmarkStart w:name="z142" w:id="135"/>
    <w:p>
      <w:pPr>
        <w:spacing w:after="0"/>
        <w:ind w:left="0"/>
        <w:jc w:val="both"/>
      </w:pPr>
      <w:r>
        <w:rPr>
          <w:rFonts w:ascii="Times New Roman"/>
          <w:b w:val="false"/>
          <w:i w:val="false"/>
          <w:color w:val="000000"/>
          <w:sz w:val="28"/>
        </w:rPr>
        <w:t>
      6. Қызмет көрсететін персоналдың саны, адам ______________</w:t>
      </w:r>
    </w:p>
    <w:bookmarkEnd w:id="135"/>
    <w:bookmarkStart w:name="z143" w:id="136"/>
    <w:p>
      <w:pPr>
        <w:spacing w:after="0"/>
        <w:ind w:left="0"/>
        <w:jc w:val="both"/>
      </w:pPr>
      <w:r>
        <w:rPr>
          <w:rFonts w:ascii="Times New Roman"/>
          <w:b w:val="false"/>
          <w:i w:val="false"/>
          <w:color w:val="000000"/>
          <w:sz w:val="28"/>
        </w:rPr>
        <w:t>
      7. Үй-жайдың жалпы алаңы, м2 _______________________</w:t>
      </w:r>
    </w:p>
    <w:bookmarkEnd w:id="136"/>
    <w:bookmarkStart w:name="z144" w:id="137"/>
    <w:p>
      <w:pPr>
        <w:spacing w:after="0"/>
        <w:ind w:left="0"/>
        <w:jc w:val="both"/>
      </w:pPr>
      <w:r>
        <w:rPr>
          <w:rFonts w:ascii="Times New Roman"/>
          <w:b w:val="false"/>
          <w:i w:val="false"/>
          <w:color w:val="000000"/>
          <w:sz w:val="28"/>
        </w:rPr>
        <w:t>
      сауда алаңы ____________________________________</w:t>
      </w:r>
    </w:p>
    <w:bookmarkEnd w:id="137"/>
    <w:bookmarkStart w:name="z145" w:id="138"/>
    <w:p>
      <w:pPr>
        <w:spacing w:after="0"/>
        <w:ind w:left="0"/>
        <w:jc w:val="both"/>
      </w:pPr>
      <w:r>
        <w:rPr>
          <w:rFonts w:ascii="Times New Roman"/>
          <w:b w:val="false"/>
          <w:i w:val="false"/>
          <w:color w:val="000000"/>
          <w:sz w:val="28"/>
        </w:rPr>
        <w:t>
      қоймалық және қосалқы алаң _______________________</w:t>
      </w:r>
    </w:p>
    <w:bookmarkEnd w:id="138"/>
    <w:bookmarkStart w:name="z146" w:id="139"/>
    <w:p>
      <w:pPr>
        <w:spacing w:after="0"/>
        <w:ind w:left="0"/>
        <w:jc w:val="both"/>
      </w:pPr>
      <w:r>
        <w:rPr>
          <w:rFonts w:ascii="Times New Roman"/>
          <w:b w:val="false"/>
          <w:i w:val="false"/>
          <w:color w:val="000000"/>
          <w:sz w:val="28"/>
        </w:rPr>
        <w:t>
      8. Аула аумағының алаңы, м2 ________________________</w:t>
      </w:r>
    </w:p>
    <w:bookmarkEnd w:id="139"/>
    <w:bookmarkStart w:name="z147" w:id="140"/>
    <w:p>
      <w:pPr>
        <w:spacing w:after="0"/>
        <w:ind w:left="0"/>
        <w:jc w:val="both"/>
      </w:pPr>
      <w:r>
        <w:rPr>
          <w:rFonts w:ascii="Times New Roman"/>
          <w:b w:val="false"/>
          <w:i w:val="false"/>
          <w:color w:val="000000"/>
          <w:sz w:val="28"/>
        </w:rPr>
        <w:t>
      жасыл екпелер бар _______________________________</w:t>
      </w:r>
    </w:p>
    <w:bookmarkEnd w:id="140"/>
    <w:bookmarkStart w:name="z148" w:id="141"/>
    <w:p>
      <w:pPr>
        <w:spacing w:after="0"/>
        <w:ind w:left="0"/>
        <w:jc w:val="both"/>
      </w:pPr>
      <w:r>
        <w:rPr>
          <w:rFonts w:ascii="Times New Roman"/>
          <w:b w:val="false"/>
          <w:i w:val="false"/>
          <w:color w:val="000000"/>
          <w:sz w:val="28"/>
        </w:rPr>
        <w:t>
      жабын қатты ________________________________</w:t>
      </w:r>
    </w:p>
    <w:bookmarkEnd w:id="141"/>
    <w:bookmarkStart w:name="z149" w:id="142"/>
    <w:p>
      <w:pPr>
        <w:spacing w:after="0"/>
        <w:ind w:left="0"/>
        <w:jc w:val="both"/>
      </w:pPr>
      <w:r>
        <w:rPr>
          <w:rFonts w:ascii="Times New Roman"/>
          <w:b w:val="false"/>
          <w:i w:val="false"/>
          <w:color w:val="000000"/>
          <w:sz w:val="28"/>
        </w:rPr>
        <w:t>
      9. Контейнерлердің типі, олардың саны және сыйымдылығы _________</w:t>
      </w:r>
    </w:p>
    <w:bookmarkEnd w:id="142"/>
    <w:bookmarkStart w:name="z150" w:id="143"/>
    <w:p>
      <w:pPr>
        <w:spacing w:after="0"/>
        <w:ind w:left="0"/>
        <w:jc w:val="both"/>
      </w:pPr>
      <w:r>
        <w:rPr>
          <w:rFonts w:ascii="Times New Roman"/>
          <w:b w:val="false"/>
          <w:i w:val="false"/>
          <w:color w:val="000000"/>
          <w:sz w:val="28"/>
        </w:rPr>
        <w:t>
      10. Қалдықтарды шығару кезеңділігі _____________________</w:t>
      </w:r>
    </w:p>
    <w:bookmarkEnd w:id="143"/>
    <w:bookmarkStart w:name="z151"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4"/>
    <w:bookmarkStart w:name="z152" w:id="145"/>
    <w:p>
      <w:pPr>
        <w:spacing w:after="0"/>
        <w:ind w:left="0"/>
        <w:jc w:val="both"/>
      </w:pPr>
      <w:r>
        <w:rPr>
          <w:rFonts w:ascii="Times New Roman"/>
          <w:b w:val="false"/>
          <w:i w:val="false"/>
          <w:color w:val="000000"/>
          <w:sz w:val="28"/>
        </w:rPr>
        <w:t>
      ______________________________</w:t>
      </w:r>
    </w:p>
    <w:bookmarkEnd w:id="145"/>
    <w:bookmarkStart w:name="z153" w:id="146"/>
    <w:p>
      <w:pPr>
        <w:spacing w:after="0"/>
        <w:ind w:left="0"/>
        <w:jc w:val="both"/>
      </w:pPr>
      <w:r>
        <w:rPr>
          <w:rFonts w:ascii="Times New Roman"/>
          <w:b w:val="false"/>
          <w:i w:val="false"/>
          <w:color w:val="000000"/>
          <w:sz w:val="28"/>
        </w:rPr>
        <w:t>
      12. Қайталама шикізатты шығару кезеңділігі_____________________</w:t>
      </w:r>
    </w:p>
    <w:bookmarkEnd w:id="146"/>
    <w:bookmarkStart w:name="z154" w:id="147"/>
    <w:p>
      <w:pPr>
        <w:spacing w:after="0"/>
        <w:ind w:left="0"/>
        <w:jc w:val="both"/>
      </w:pPr>
      <w:r>
        <w:rPr>
          <w:rFonts w:ascii="Times New Roman"/>
          <w:b w:val="false"/>
          <w:i w:val="false"/>
          <w:color w:val="000000"/>
          <w:sz w:val="28"/>
        </w:rPr>
        <w:t>
      13. Тамақ қалдықтарын шығару кезеңділігі_________________</w:t>
      </w:r>
    </w:p>
    <w:bookmarkEnd w:id="147"/>
    <w:bookmarkStart w:name="z155"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9"/>
    <w:p>
      <w:pPr>
        <w:spacing w:after="0"/>
        <w:ind w:left="0"/>
        <w:jc w:val="left"/>
      </w:pPr>
      <w:r>
        <w:rPr>
          <w:rFonts w:ascii="Times New Roman"/>
          <w:b/>
          <w:i w:val="false"/>
          <w:color w:val="000000"/>
        </w:rPr>
        <w:t xml:space="preserve"> Бастапқы жазба бланкі</w:t>
      </w:r>
    </w:p>
    <w:bookmarkEnd w:id="149"/>
    <w:bookmarkStart w:name="z159" w:id="150"/>
    <w:p>
      <w:pPr>
        <w:spacing w:after="0"/>
        <w:ind w:left="0"/>
        <w:jc w:val="both"/>
      </w:pPr>
      <w:r>
        <w:rPr>
          <w:rFonts w:ascii="Times New Roman"/>
          <w:b w:val="false"/>
          <w:i w:val="false"/>
          <w:color w:val="000000"/>
          <w:sz w:val="28"/>
        </w:rPr>
        <w:t>
      _____________</w:t>
      </w:r>
    </w:p>
    <w:bookmarkEnd w:id="150"/>
    <w:bookmarkStart w:name="z160" w:id="151"/>
    <w:p>
      <w:pPr>
        <w:spacing w:after="0"/>
        <w:ind w:left="0"/>
        <w:jc w:val="both"/>
      </w:pPr>
      <w:r>
        <w:rPr>
          <w:rFonts w:ascii="Times New Roman"/>
          <w:b w:val="false"/>
          <w:i w:val="false"/>
          <w:color w:val="000000"/>
          <w:sz w:val="28"/>
        </w:rPr>
        <w:t>
      (күні)</w:t>
      </w:r>
    </w:p>
    <w:bookmarkEnd w:id="151"/>
    <w:bookmarkStart w:name="z161" w:id="152"/>
    <w:p>
      <w:pPr>
        <w:spacing w:after="0"/>
        <w:ind w:left="0"/>
        <w:jc w:val="both"/>
      </w:pPr>
      <w:r>
        <w:rPr>
          <w:rFonts w:ascii="Times New Roman"/>
          <w:b w:val="false"/>
          <w:i w:val="false"/>
          <w:color w:val="000000"/>
          <w:sz w:val="28"/>
        </w:rPr>
        <w:t>
      _________________________________________объектісі бойынша</w:t>
      </w:r>
    </w:p>
    <w:bookmarkEnd w:id="152"/>
    <w:bookmarkStart w:name="z162" w:id="153"/>
    <w:p>
      <w:pPr>
        <w:spacing w:after="0"/>
        <w:ind w:left="0"/>
        <w:jc w:val="both"/>
      </w:pPr>
      <w:r>
        <w:rPr>
          <w:rFonts w:ascii="Times New Roman"/>
          <w:b w:val="false"/>
          <w:i w:val="false"/>
          <w:color w:val="000000"/>
          <w:sz w:val="28"/>
        </w:rPr>
        <w:t>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w:t>
            </w:r>
          </w:p>
          <w:p>
            <w:pPr>
              <w:spacing w:after="20"/>
              <w:ind w:left="20"/>
              <w:jc w:val="both"/>
            </w:pPr>
            <w:r>
              <w:rPr>
                <w:rFonts w:ascii="Times New Roman"/>
                <w:b w:val="false"/>
                <w:i w:val="false"/>
                <w:color w:val="000000"/>
                <w:sz w:val="20"/>
              </w:rPr>
              <w:t>тар қабаты</w:t>
            </w:r>
          </w:p>
          <w:p>
            <w:pPr>
              <w:spacing w:after="20"/>
              <w:ind w:left="20"/>
              <w:jc w:val="both"/>
            </w:pPr>
            <w:r>
              <w:rPr>
                <w:rFonts w:ascii="Times New Roman"/>
                <w:b w:val="false"/>
                <w:i w:val="false"/>
                <w:color w:val="000000"/>
                <w:sz w:val="20"/>
              </w:rPr>
              <w:t>ның биікті</w:t>
            </w:r>
          </w:p>
          <w:p>
            <w:pPr>
              <w:spacing w:after="20"/>
              <w:ind w:left="20"/>
              <w:jc w:val="both"/>
            </w:pPr>
            <w:r>
              <w:rPr>
                <w:rFonts w:ascii="Times New Roman"/>
                <w:b w:val="false"/>
                <w:i w:val="false"/>
                <w:color w:val="000000"/>
                <w:sz w:val="20"/>
              </w:rPr>
              <w:t>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нер негізі</w:t>
            </w:r>
          </w:p>
          <w:p>
            <w:pPr>
              <w:spacing w:after="20"/>
              <w:ind w:left="20"/>
              <w:jc w:val="both"/>
            </w:pPr>
            <w:r>
              <w:rPr>
                <w:rFonts w:ascii="Times New Roman"/>
                <w:b w:val="false"/>
                <w:i w:val="false"/>
                <w:color w:val="000000"/>
                <w:sz w:val="20"/>
              </w:rPr>
              <w:t>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дегі қалдықтар</w:t>
            </w:r>
          </w:p>
          <w:p>
            <w:pPr>
              <w:spacing w:after="20"/>
              <w:ind w:left="20"/>
              <w:jc w:val="both"/>
            </w:pPr>
            <w:r>
              <w:rPr>
                <w:rFonts w:ascii="Times New Roman"/>
                <w:b w:val="false"/>
                <w:i w:val="false"/>
                <w:color w:val="000000"/>
                <w:sz w:val="20"/>
              </w:rPr>
              <w:t>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w:t>
            </w:r>
          </w:p>
          <w:p>
            <w:pPr>
              <w:spacing w:after="20"/>
              <w:ind w:left="20"/>
              <w:jc w:val="both"/>
            </w:pPr>
            <w:r>
              <w:rPr>
                <w:rFonts w:ascii="Times New Roman"/>
                <w:b w:val="false"/>
                <w:i w:val="false"/>
                <w:color w:val="000000"/>
                <w:sz w:val="20"/>
              </w:rPr>
              <w:t>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w:t>
            </w:r>
          </w:p>
          <w:p>
            <w:pPr>
              <w:spacing w:after="20"/>
              <w:ind w:left="20"/>
              <w:jc w:val="both"/>
            </w:pPr>
            <w:r>
              <w:rPr>
                <w:rFonts w:ascii="Times New Roman"/>
                <w:b w:val="false"/>
                <w:i w:val="false"/>
                <w:color w:val="000000"/>
                <w:sz w:val="20"/>
              </w:rPr>
              <w:t>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дегі қалдықтар</w:t>
            </w:r>
          </w:p>
          <w:p>
            <w:pPr>
              <w:spacing w:after="20"/>
              <w:ind w:left="20"/>
              <w:jc w:val="both"/>
            </w:pPr>
            <w:r>
              <w:rPr>
                <w:rFonts w:ascii="Times New Roman"/>
                <w:b w:val="false"/>
                <w:i w:val="false"/>
                <w:color w:val="000000"/>
                <w:sz w:val="20"/>
              </w:rPr>
              <w:t>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M тәу</w:t>
            </w:r>
          </w:p>
          <w:bookmarkEnd w:id="154"/>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4 – қосымша</w:t>
            </w:r>
          </w:p>
        </w:tc>
      </w:tr>
    </w:tbl>
    <w:bookmarkStart w:name="z165" w:id="15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5"/>
    <w:bookmarkStart w:name="z166" w:id="156"/>
    <w:p>
      <w:pPr>
        <w:spacing w:after="0"/>
        <w:ind w:left="0"/>
        <w:jc w:val="both"/>
      </w:pPr>
      <w:r>
        <w:rPr>
          <w:rFonts w:ascii="Times New Roman"/>
          <w:b w:val="false"/>
          <w:i w:val="false"/>
          <w:color w:val="000000"/>
          <w:sz w:val="28"/>
        </w:rPr>
        <w:t>
      20__жылғы ___ ___________ бастап ____ _______________ дейін</w:t>
      </w:r>
    </w:p>
    <w:bookmarkEnd w:id="156"/>
    <w:bookmarkStart w:name="z167" w:id="157"/>
    <w:p>
      <w:pPr>
        <w:spacing w:after="0"/>
        <w:ind w:left="0"/>
        <w:jc w:val="both"/>
      </w:pPr>
      <w:r>
        <w:rPr>
          <w:rFonts w:ascii="Times New Roman"/>
          <w:b w:val="false"/>
          <w:i w:val="false"/>
          <w:color w:val="000000"/>
          <w:sz w:val="28"/>
        </w:rPr>
        <w:t>
      Жайлылық типі 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w:t>
            </w:r>
          </w:p>
          <w:p>
            <w:pPr>
              <w:spacing w:after="20"/>
              <w:ind w:left="20"/>
              <w:jc w:val="both"/>
            </w:pPr>
            <w:r>
              <w:rPr>
                <w:rFonts w:ascii="Times New Roman"/>
                <w:b w:val="false"/>
                <w:i w:val="false"/>
                <w:color w:val="000000"/>
                <w:sz w:val="20"/>
              </w:rPr>
              <w:t>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68" w:id="158"/>
    <w:p>
      <w:pPr>
        <w:spacing w:after="0"/>
        <w:ind w:left="0"/>
        <w:jc w:val="both"/>
      </w:pPr>
      <w:r>
        <w:rPr>
          <w:rFonts w:ascii="Times New Roman"/>
          <w:b w:val="false"/>
          <w:i w:val="false"/>
          <w:color w:val="000000"/>
          <w:sz w:val="28"/>
        </w:rPr>
        <w:t>
      Қолдары</w:t>
      </w:r>
    </w:p>
    <w:bookmarkEnd w:id="158"/>
    <w:bookmarkStart w:name="z169" w:id="159"/>
    <w:p>
      <w:pPr>
        <w:spacing w:after="0"/>
        <w:ind w:left="0"/>
        <w:jc w:val="both"/>
      </w:pPr>
      <w:r>
        <w:rPr>
          <w:rFonts w:ascii="Times New Roman"/>
          <w:b w:val="false"/>
          <w:i w:val="false"/>
          <w:color w:val="000000"/>
          <w:sz w:val="28"/>
        </w:rPr>
        <w:t>
      Т.А.Ә. (болған жағдайда), лауазымы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5 – қосымша</w:t>
            </w:r>
          </w:p>
        </w:tc>
      </w:tr>
    </w:tbl>
    <w:bookmarkStart w:name="z171" w:id="16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0"/>
    <w:bookmarkStart w:name="z172" w:id="161"/>
    <w:p>
      <w:pPr>
        <w:spacing w:after="0"/>
        <w:ind w:left="0"/>
        <w:jc w:val="both"/>
      </w:pPr>
      <w:r>
        <w:rPr>
          <w:rFonts w:ascii="Times New Roman"/>
          <w:b w:val="false"/>
          <w:i w:val="false"/>
          <w:color w:val="000000"/>
          <w:sz w:val="28"/>
        </w:rPr>
        <w:t>
      Жайлылық типі ______________________________________________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73" w:id="162"/>
    <w:p>
      <w:pPr>
        <w:spacing w:after="0"/>
        <w:ind w:left="0"/>
        <w:jc w:val="both"/>
      </w:pPr>
      <w:r>
        <w:rPr>
          <w:rFonts w:ascii="Times New Roman"/>
          <w:b w:val="false"/>
          <w:i w:val="false"/>
          <w:color w:val="000000"/>
          <w:sz w:val="28"/>
        </w:rPr>
        <w:t>
      Барлығы ____________</w:t>
      </w:r>
    </w:p>
    <w:bookmarkEnd w:id="162"/>
    <w:bookmarkStart w:name="z174" w:id="163"/>
    <w:p>
      <w:pPr>
        <w:spacing w:after="0"/>
        <w:ind w:left="0"/>
        <w:jc w:val="both"/>
      </w:pPr>
      <w:r>
        <w:rPr>
          <w:rFonts w:ascii="Times New Roman"/>
          <w:b w:val="false"/>
          <w:i w:val="false"/>
          <w:color w:val="000000"/>
          <w:sz w:val="28"/>
        </w:rPr>
        <w:t>
      Тәулігіне орташа _______________</w:t>
      </w:r>
    </w:p>
    <w:bookmarkEnd w:id="163"/>
    <w:bookmarkStart w:name="z175" w:id="164"/>
    <w:p>
      <w:pPr>
        <w:spacing w:after="0"/>
        <w:ind w:left="0"/>
        <w:jc w:val="both"/>
      </w:pPr>
      <w:r>
        <w:rPr>
          <w:rFonts w:ascii="Times New Roman"/>
          <w:b w:val="false"/>
          <w:i w:val="false"/>
          <w:color w:val="000000"/>
          <w:sz w:val="28"/>
        </w:rPr>
        <w:t>
      Қолдары ______________</w:t>
      </w:r>
    </w:p>
    <w:bookmarkEnd w:id="164"/>
    <w:bookmarkStart w:name="z176" w:id="165"/>
    <w:p>
      <w:pPr>
        <w:spacing w:after="0"/>
        <w:ind w:left="0"/>
        <w:jc w:val="both"/>
      </w:pPr>
      <w:r>
        <w:rPr>
          <w:rFonts w:ascii="Times New Roman"/>
          <w:b w:val="false"/>
          <w:i w:val="false"/>
          <w:color w:val="000000"/>
          <w:sz w:val="28"/>
        </w:rPr>
        <w:t>
      Т.А.Ә. (болған жағдайда), лауазымы ________________________________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