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b245" w14:textId="032b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Бөкей ордасы ауданы Ұялы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2022 жылғы 30 желтоқсандағы № 25-7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Ұялы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38 461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2 834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35 535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38 696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-235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235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27.12.2023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2022 жылғы 23 желтоқсандағы №24-1 "2023 – 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аудандық бюджеттен берілетін субвенциялар түсімдердің жалпы сомасы 29 375 мың теңге көлемінде ескерілсін.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25-7 шешіміне 1- қосымша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Ұялы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№25-7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Ұялы ауылдық округінің бюджеті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№25-7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Ұялы ауылдық округінің бюджеті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