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7e9cc" w14:textId="8b7e9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қаласында коммуналдық көрсетілетін қызметтерді ұсынудың қағидаларын бекіту туралы</w:t>
      </w:r>
    </w:p>
    <w:p>
      <w:pPr>
        <w:spacing w:after="0"/>
        <w:ind w:left="0"/>
        <w:jc w:val="both"/>
      </w:pPr>
      <w:r>
        <w:rPr>
          <w:rFonts w:ascii="Times New Roman"/>
          <w:b w:val="false"/>
          <w:i w:val="false"/>
          <w:color w:val="000000"/>
          <w:sz w:val="28"/>
        </w:rPr>
        <w:t>Батыс Қазақстан облысы Орал қаласы әкімдігінің 2022 жылғы 1 қыркүйектегі № 1583 қаулысы</w:t>
      </w:r>
    </w:p>
    <w:p>
      <w:pPr>
        <w:spacing w:after="0"/>
        <w:ind w:left="0"/>
        <w:jc w:val="both"/>
      </w:pPr>
      <w:bookmarkStart w:name="z3" w:id="0"/>
      <w:r>
        <w:rPr>
          <w:rFonts w:ascii="Times New Roman"/>
          <w:b w:val="false"/>
          <w:i w:val="false"/>
          <w:color w:val="000000"/>
          <w:sz w:val="28"/>
        </w:rPr>
        <w:t xml:space="preserve">
      Қазақстан Республикасының "Тұрғын үй қатынастары туралы" Заңының 10-3-бабының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сәйкес Орал қаласының әкімдігі 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Орал қаласының коммуналдық көрсетілетін қызметтерді ұсынудың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Бірыңғай мемлекеттік-құқықтық жұмыстар қызметі бөлімінің басшысы осы қаулыны Қазақстан Республикасы Әділет министрлігінде мемлекеттік тіркеуді жүргізсін.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жетекшілік ететін Орал қаласы әкімінің орынбасарына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Орал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Сатқанов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қаласы әкімдігінің</w:t>
            </w:r>
            <w:r>
              <w:br/>
            </w:r>
            <w:r>
              <w:rPr>
                <w:rFonts w:ascii="Times New Roman"/>
                <w:b w:val="false"/>
                <w:i w:val="false"/>
                <w:color w:val="000000"/>
                <w:sz w:val="20"/>
              </w:rPr>
              <w:t>2022 жылғы 1 қыркүйектегі</w:t>
            </w:r>
            <w:r>
              <w:br/>
            </w:r>
            <w:r>
              <w:rPr>
                <w:rFonts w:ascii="Times New Roman"/>
                <w:b w:val="false"/>
                <w:i w:val="false"/>
                <w:color w:val="000000"/>
                <w:sz w:val="20"/>
              </w:rPr>
              <w:t>№ 1583 қаулысымен</w:t>
            </w:r>
            <w:r>
              <w:br/>
            </w:r>
            <w:r>
              <w:rPr>
                <w:rFonts w:ascii="Times New Roman"/>
                <w:b w:val="false"/>
                <w:i w:val="false"/>
                <w:color w:val="000000"/>
                <w:sz w:val="20"/>
              </w:rPr>
              <w:t>бекітілген</w:t>
            </w:r>
          </w:p>
        </w:tc>
      </w:tr>
    </w:tbl>
    <w:bookmarkStart w:name="z10" w:id="5"/>
    <w:p>
      <w:pPr>
        <w:spacing w:after="0"/>
        <w:ind w:left="0"/>
        <w:jc w:val="left"/>
      </w:pPr>
      <w:r>
        <w:rPr>
          <w:rFonts w:ascii="Times New Roman"/>
          <w:b/>
          <w:i w:val="false"/>
          <w:color w:val="000000"/>
        </w:rPr>
        <w:t xml:space="preserve"> Орал қаласында коммуналдық көрсетілетін қызметтерді ұсыну қағидалары</w:t>
      </w:r>
    </w:p>
    <w:bookmarkEnd w:id="5"/>
    <w:bookmarkStart w:name="z11" w:id="6"/>
    <w:p>
      <w:pPr>
        <w:spacing w:after="0"/>
        <w:ind w:left="0"/>
        <w:jc w:val="left"/>
      </w:pPr>
      <w:r>
        <w:rPr>
          <w:rFonts w:ascii="Times New Roman"/>
          <w:b/>
          <w:i w:val="false"/>
          <w:color w:val="000000"/>
        </w:rPr>
        <w:t xml:space="preserve"> 1-тарау. Жалпы ережелер</w:t>
      </w:r>
    </w:p>
    <w:bookmarkEnd w:id="6"/>
    <w:bookmarkStart w:name="z12" w:id="7"/>
    <w:p>
      <w:pPr>
        <w:spacing w:after="0"/>
        <w:ind w:left="0"/>
        <w:jc w:val="both"/>
      </w:pPr>
      <w:r>
        <w:rPr>
          <w:rFonts w:ascii="Times New Roman"/>
          <w:b w:val="false"/>
          <w:i w:val="false"/>
          <w:color w:val="000000"/>
          <w:sz w:val="28"/>
        </w:rPr>
        <w:t xml:space="preserve">
      1. Осы коммуналдық көрсетілетін қызметтерді ұсынудың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"Тұрғын үй қатынастары туралы" 1997 жылғы 16 сәуiрдегi Қазақстан Республикасы Заңының 10-3 бабының 2 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әзірленді және коммуналдық көрсетілетін қызметтерді ұсыну мен ақы төлеу тәртібін белгілейді.</w:t>
      </w:r>
    </w:p>
    <w:bookmarkEnd w:id="7"/>
    <w:bookmarkStart w:name="z13"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8"/>
    <w:bookmarkStart w:name="z14" w:id="9"/>
    <w:p>
      <w:pPr>
        <w:spacing w:after="0"/>
        <w:ind w:left="0"/>
        <w:jc w:val="both"/>
      </w:pPr>
      <w:r>
        <w:rPr>
          <w:rFonts w:ascii="Times New Roman"/>
          <w:b w:val="false"/>
          <w:i w:val="false"/>
          <w:color w:val="000000"/>
          <w:sz w:val="28"/>
        </w:rPr>
        <w:t>
      1) жылумен жабдықтау – жылу энергиясын және (немесе) жылу жеткізгішті өндіру, беру, бөлу және тұтынушыларға сату жөніндегі қызмет;</w:t>
      </w:r>
    </w:p>
    <w:bookmarkEnd w:id="9"/>
    <w:bookmarkStart w:name="z15" w:id="10"/>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bookmarkEnd w:id="10"/>
    <w:bookmarkStart w:name="z16" w:id="11"/>
    <w:p>
      <w:pPr>
        <w:spacing w:after="0"/>
        <w:ind w:left="0"/>
        <w:jc w:val="both"/>
      </w:pPr>
      <w:r>
        <w:rPr>
          <w:rFonts w:ascii="Times New Roman"/>
          <w:b w:val="false"/>
          <w:i w:val="false"/>
          <w:color w:val="000000"/>
          <w:sz w:val="28"/>
        </w:rPr>
        <w:t>
      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11"/>
    <w:bookmarkStart w:name="z17" w:id="12"/>
    <w:p>
      <w:pPr>
        <w:spacing w:after="0"/>
        <w:ind w:left="0"/>
        <w:jc w:val="both"/>
      </w:pPr>
      <w:r>
        <w:rPr>
          <w:rFonts w:ascii="Times New Roman"/>
          <w:b w:val="false"/>
          <w:i w:val="false"/>
          <w:color w:val="000000"/>
          <w:sz w:val="28"/>
        </w:rPr>
        <w:t>
      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12"/>
    <w:bookmarkStart w:name="z18" w:id="13"/>
    <w:p>
      <w:pPr>
        <w:spacing w:after="0"/>
        <w:ind w:left="0"/>
        <w:jc w:val="both"/>
      </w:pPr>
      <w:r>
        <w:rPr>
          <w:rFonts w:ascii="Times New Roman"/>
          <w:b w:val="false"/>
          <w:i w:val="false"/>
          <w:color w:val="000000"/>
          <w:sz w:val="28"/>
        </w:rPr>
        <w:t>
      5)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3"/>
    <w:bookmarkStart w:name="z19" w:id="14"/>
    <w:p>
      <w:pPr>
        <w:spacing w:after="0"/>
        <w:ind w:left="0"/>
        <w:jc w:val="both"/>
      </w:pPr>
      <w:r>
        <w:rPr>
          <w:rFonts w:ascii="Times New Roman"/>
          <w:b w:val="false"/>
          <w:i w:val="false"/>
          <w:color w:val="000000"/>
          <w:sz w:val="28"/>
        </w:rPr>
        <w:t>
      6)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4"/>
    <w:bookmarkStart w:name="z20" w:id="15"/>
    <w:p>
      <w:pPr>
        <w:spacing w:after="0"/>
        <w:ind w:left="0"/>
        <w:jc w:val="both"/>
      </w:pPr>
      <w:r>
        <w:rPr>
          <w:rFonts w:ascii="Times New Roman"/>
          <w:b w:val="false"/>
          <w:i w:val="false"/>
          <w:color w:val="000000"/>
          <w:sz w:val="28"/>
        </w:rPr>
        <w:t>
      7)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5"/>
    <w:bookmarkStart w:name="z21" w:id="16"/>
    <w:p>
      <w:pPr>
        <w:spacing w:after="0"/>
        <w:ind w:left="0"/>
        <w:jc w:val="both"/>
      </w:pPr>
      <w:r>
        <w:rPr>
          <w:rFonts w:ascii="Times New Roman"/>
          <w:b w:val="false"/>
          <w:i w:val="false"/>
          <w:color w:val="000000"/>
          <w:sz w:val="28"/>
        </w:rPr>
        <w:t>
      8) тұрмыстық қатты қалдықтар – қатты нысандағы коммуналдық қалдықтар;</w:t>
      </w:r>
    </w:p>
    <w:bookmarkEnd w:id="16"/>
    <w:bookmarkStart w:name="z22" w:id="17"/>
    <w:p>
      <w:pPr>
        <w:spacing w:after="0"/>
        <w:ind w:left="0"/>
        <w:jc w:val="both"/>
      </w:pPr>
      <w:r>
        <w:rPr>
          <w:rFonts w:ascii="Times New Roman"/>
          <w:b w:val="false"/>
          <w:i w:val="false"/>
          <w:color w:val="000000"/>
          <w:sz w:val="28"/>
        </w:rPr>
        <w:t>
      9)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7"/>
    <w:bookmarkStart w:name="z23" w:id="18"/>
    <w:p>
      <w:pPr>
        <w:spacing w:after="0"/>
        <w:ind w:left="0"/>
        <w:jc w:val="both"/>
      </w:pPr>
      <w:r>
        <w:rPr>
          <w:rFonts w:ascii="Times New Roman"/>
          <w:b w:val="false"/>
          <w:i w:val="false"/>
          <w:color w:val="000000"/>
          <w:sz w:val="28"/>
        </w:rPr>
        <w:t>
      10)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8"/>
    <w:bookmarkStart w:name="z24" w:id="19"/>
    <w:p>
      <w:pPr>
        <w:spacing w:after="0"/>
        <w:ind w:left="0"/>
        <w:jc w:val="both"/>
      </w:pPr>
      <w:r>
        <w:rPr>
          <w:rFonts w:ascii="Times New Roman"/>
          <w:b w:val="false"/>
          <w:i w:val="false"/>
          <w:color w:val="000000"/>
          <w:sz w:val="28"/>
        </w:rPr>
        <w:t>
      11) жеткізуші – меншік нысанына қарамастан, бекітілген шартқа сәйкес тұтынушыларға коммуналдық қызметтер көрсететін заңды немесе жеке тұлға; 12) тұтынушы – коммуналдық көрсетілетін қызметтерді пайдаланатын немесе пайдалану ниеті бар жеке немесе заңды тұлға;</w:t>
      </w:r>
    </w:p>
    <w:bookmarkEnd w:id="19"/>
    <w:bookmarkStart w:name="z25" w:id="20"/>
    <w:p>
      <w:pPr>
        <w:spacing w:after="0"/>
        <w:ind w:left="0"/>
        <w:jc w:val="both"/>
      </w:pPr>
      <w:r>
        <w:rPr>
          <w:rFonts w:ascii="Times New Roman"/>
          <w:b w:val="false"/>
          <w:i w:val="false"/>
          <w:color w:val="000000"/>
          <w:sz w:val="28"/>
        </w:rPr>
        <w:t>
      13)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20"/>
    <w:bookmarkStart w:name="z26" w:id="21"/>
    <w:p>
      <w:pPr>
        <w:spacing w:after="0"/>
        <w:ind w:left="0"/>
        <w:jc w:val="both"/>
      </w:pPr>
      <w:r>
        <w:rPr>
          <w:rFonts w:ascii="Times New Roman"/>
          <w:b w:val="false"/>
          <w:i w:val="false"/>
          <w:color w:val="000000"/>
          <w:sz w:val="28"/>
        </w:rPr>
        <w:t>
      14)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1"/>
    <w:bookmarkStart w:name="z27" w:id="22"/>
    <w:p>
      <w:pPr>
        <w:spacing w:after="0"/>
        <w:ind w:left="0"/>
        <w:jc w:val="both"/>
      </w:pPr>
      <w:r>
        <w:rPr>
          <w:rFonts w:ascii="Times New Roman"/>
          <w:b w:val="false"/>
          <w:i w:val="false"/>
          <w:color w:val="000000"/>
          <w:sz w:val="28"/>
        </w:rPr>
        <w:t>
      15) үйге ортақ инженерлік жүйелер – көппәтерлі тұрғын үйде пәтердің, тұрғын емес үй-жайдың шегінен тыс жердегі немесе ішіндегі және екі және одан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w:t>
      </w:r>
    </w:p>
    <w:bookmarkEnd w:id="22"/>
    <w:bookmarkStart w:name="z28" w:id="23"/>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3"/>
    <w:bookmarkStart w:name="z29" w:id="24"/>
    <w:p>
      <w:pPr>
        <w:spacing w:after="0"/>
        <w:ind w:left="0"/>
        <w:jc w:val="both"/>
      </w:pPr>
      <w:r>
        <w:rPr>
          <w:rFonts w:ascii="Times New Roman"/>
          <w:b w:val="false"/>
          <w:i w:val="false"/>
          <w:color w:val="000000"/>
          <w:sz w:val="28"/>
        </w:rPr>
        <w:t>
      17)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4"/>
    <w:bookmarkStart w:name="z30" w:id="25"/>
    <w:p>
      <w:pPr>
        <w:spacing w:after="0"/>
        <w:ind w:left="0"/>
        <w:jc w:val="both"/>
      </w:pPr>
      <w:r>
        <w:rPr>
          <w:rFonts w:ascii="Times New Roman"/>
          <w:b w:val="false"/>
          <w:i w:val="false"/>
          <w:color w:val="000000"/>
          <w:sz w:val="28"/>
        </w:rPr>
        <w:t>
      18)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25"/>
    <w:bookmarkStart w:name="z31" w:id="26"/>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6"/>
    <w:bookmarkStart w:name="z32" w:id="27"/>
    <w:p>
      <w:pPr>
        <w:spacing w:after="0"/>
        <w:ind w:left="0"/>
        <w:jc w:val="both"/>
      </w:pPr>
      <w:r>
        <w:rPr>
          <w:rFonts w:ascii="Times New Roman"/>
          <w:b w:val="false"/>
          <w:i w:val="false"/>
          <w:color w:val="000000"/>
          <w:sz w:val="28"/>
        </w:rPr>
        <w:t>
      20)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7"/>
    <w:bookmarkStart w:name="z33" w:id="28"/>
    <w:p>
      <w:pPr>
        <w:spacing w:after="0"/>
        <w:ind w:left="0"/>
        <w:jc w:val="both"/>
      </w:pPr>
      <w:r>
        <w:rPr>
          <w:rFonts w:ascii="Times New Roman"/>
          <w:b w:val="false"/>
          <w:i w:val="false"/>
          <w:color w:val="000000"/>
          <w:sz w:val="28"/>
        </w:rPr>
        <w:t>
      21)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8"/>
    <w:bookmarkStart w:name="z34" w:id="29"/>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29"/>
    <w:bookmarkStart w:name="z35" w:id="30"/>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0"/>
    <w:bookmarkStart w:name="z36" w:id="31"/>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1"/>
    <w:bookmarkStart w:name="z37" w:id="32"/>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32"/>
    <w:bookmarkStart w:name="z38" w:id="33"/>
    <w:p>
      <w:pPr>
        <w:spacing w:after="0"/>
        <w:ind w:left="0"/>
        <w:jc w:val="both"/>
      </w:pPr>
      <w:r>
        <w:rPr>
          <w:rFonts w:ascii="Times New Roman"/>
          <w:b w:val="false"/>
          <w:i w:val="false"/>
          <w:color w:val="000000"/>
          <w:sz w:val="28"/>
        </w:rPr>
        <w:t>
      Мүліктің меншік иелері бірлестіктері немесе жай серіктестіктер немесе көппәтерлі тұрғын үйді басқарушылар немесе басқарушы компаниялар арасында коммуналдық көрсетілетін қызметтерді ұсынатын ұйымдармен ынтымақтастық туралы шарттар жасалады.</w:t>
      </w:r>
    </w:p>
    <w:bookmarkEnd w:id="33"/>
    <w:bookmarkStart w:name="z39" w:id="34"/>
    <w:p>
      <w:pPr>
        <w:spacing w:after="0"/>
        <w:ind w:left="0"/>
        <w:jc w:val="both"/>
      </w:pPr>
      <w:r>
        <w:rPr>
          <w:rFonts w:ascii="Times New Roman"/>
          <w:b w:val="false"/>
          <w:i w:val="false"/>
          <w:color w:val="000000"/>
          <w:sz w:val="28"/>
        </w:rPr>
        <w:t>
      Сервистік қызмет субъектілерімен мүліктің меншік иелері бірлестіктері немесе жай серіктестіктер немесе көппәтерлі тұрғын үйді басқарушылар немесе басқарушы компаниялар шарттар жасалады.</w:t>
      </w:r>
    </w:p>
    <w:bookmarkEnd w:id="34"/>
    <w:bookmarkStart w:name="z40" w:id="35"/>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Қазақстан Республикасының қолданыстағы заңнамасына қайшы келмейді және белгісіз мерзімге жасалған болып саналады.</w:t>
      </w:r>
    </w:p>
    <w:bookmarkEnd w:id="35"/>
    <w:bookmarkStart w:name="z41" w:id="36"/>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36"/>
    <w:bookmarkStart w:name="z42" w:id="37"/>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37"/>
    <w:bookmarkStart w:name="z43" w:id="38"/>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38"/>
    <w:bookmarkStart w:name="z44" w:id="39"/>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39"/>
    <w:bookmarkStart w:name="z45" w:id="40"/>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0"/>
    <w:bookmarkStart w:name="z46" w:id="41"/>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1"/>
    <w:bookmarkStart w:name="z47" w:id="42"/>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42"/>
    <w:bookmarkStart w:name="z48" w:id="43"/>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43"/>
    <w:bookmarkStart w:name="z49" w:id="44"/>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44"/>
    <w:bookmarkStart w:name="z50" w:id="45"/>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45"/>
    <w:bookmarkStart w:name="z51" w:id="46"/>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bookmarkEnd w:id="46"/>
    <w:bookmarkStart w:name="z52" w:id="47"/>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bookmarkEnd w:id="47"/>
    <w:bookmarkStart w:name="z53" w:id="48"/>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48"/>
    <w:bookmarkStart w:name="z54" w:id="49"/>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49"/>
    <w:bookmarkStart w:name="z55" w:id="50"/>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0"/>
    <w:bookmarkStart w:name="z56" w:id="51"/>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51"/>
    <w:bookmarkStart w:name="z57" w:id="52"/>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52"/>
    <w:bookmarkStart w:name="z58" w:id="53"/>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53"/>
    <w:bookmarkStart w:name="z59" w:id="54"/>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маусымына дайындық және оны өткізу қағидаларына сәйкес ұйымдастырады.</w:t>
      </w:r>
    </w:p>
    <w:bookmarkEnd w:id="54"/>
    <w:bookmarkStart w:name="z60" w:id="55"/>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55"/>
    <w:bookmarkStart w:name="z61" w:id="56"/>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56"/>
    <w:bookmarkStart w:name="z62" w:id="57"/>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57"/>
    <w:bookmarkStart w:name="z63" w:id="58"/>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58"/>
    <w:bookmarkStart w:name="z64" w:id="59"/>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59"/>
    <w:bookmarkStart w:name="z65" w:id="60"/>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0"/>
    <w:bookmarkStart w:name="z66" w:id="61"/>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1"/>
    <w:bookmarkStart w:name="z67" w:id="62"/>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62"/>
    <w:bookmarkStart w:name="z68" w:id="63"/>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63"/>
    <w:bookmarkStart w:name="z69" w:id="64"/>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64"/>
    <w:bookmarkStart w:name="z70" w:id="65"/>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65"/>
    <w:bookmarkStart w:name="z71" w:id="66"/>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66"/>
    <w:bookmarkStart w:name="z72" w:id="67"/>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67"/>
    <w:bookmarkStart w:name="z73" w:id="68"/>
    <w:p>
      <w:pPr>
        <w:spacing w:after="0"/>
        <w:ind w:left="0"/>
        <w:jc w:val="both"/>
      </w:pPr>
      <w:r>
        <w:rPr>
          <w:rFonts w:ascii="Times New Roman"/>
          <w:b w:val="false"/>
          <w:i w:val="false"/>
          <w:color w:val="000000"/>
          <w:sz w:val="28"/>
        </w:rPr>
        <w:t>
      20. Тұтынушы:</w:t>
      </w:r>
    </w:p>
    <w:bookmarkEnd w:id="68"/>
    <w:bookmarkStart w:name="z74" w:id="69"/>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69"/>
    <w:bookmarkStart w:name="z75" w:id="70"/>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0"/>
    <w:bookmarkStart w:name="z76" w:id="71"/>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1"/>
    <w:bookmarkStart w:name="z77" w:id="72"/>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72"/>
    <w:bookmarkStart w:name="z78" w:id="73"/>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73"/>
    <w:bookmarkStart w:name="z79" w:id="74"/>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74"/>
    <w:bookmarkStart w:name="z80" w:id="75"/>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75"/>
    <w:bookmarkStart w:name="z81" w:id="76"/>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76"/>
    <w:bookmarkStart w:name="z82" w:id="77"/>
    <w:p>
      <w:pPr>
        <w:spacing w:after="0"/>
        <w:ind w:left="0"/>
        <w:jc w:val="both"/>
      </w:pPr>
      <w:r>
        <w:rPr>
          <w:rFonts w:ascii="Times New Roman"/>
          <w:b w:val="false"/>
          <w:i w:val="false"/>
          <w:color w:val="000000"/>
          <w:sz w:val="28"/>
        </w:rPr>
        <w:t>
      21. Жеткізуші:</w:t>
      </w:r>
    </w:p>
    <w:bookmarkEnd w:id="77"/>
    <w:bookmarkStart w:name="z83" w:id="78"/>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78"/>
    <w:bookmarkStart w:name="z84" w:id="79"/>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79"/>
    <w:bookmarkStart w:name="z85" w:id="80"/>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80"/>
    <w:bookmarkStart w:name="z86" w:id="81"/>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81"/>
    <w:bookmarkStart w:name="z87" w:id="82"/>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82"/>
    <w:bookmarkStart w:name="z88" w:id="83"/>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83"/>
    <w:bookmarkStart w:name="z89" w:id="84"/>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84"/>
    <w:bookmarkStart w:name="z90" w:id="85"/>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85"/>
    <w:bookmarkStart w:name="z91" w:id="86"/>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86"/>
    <w:bookmarkStart w:name="z92" w:id="87"/>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87"/>
    <w:bookmarkStart w:name="z93" w:id="88"/>
    <w:p>
      <w:pPr>
        <w:spacing w:after="0"/>
        <w:ind w:left="0"/>
        <w:jc w:val="both"/>
      </w:pPr>
      <w:r>
        <w:rPr>
          <w:rFonts w:ascii="Times New Roman"/>
          <w:b w:val="false"/>
          <w:i w:val="false"/>
          <w:color w:val="000000"/>
          <w:sz w:val="28"/>
        </w:rPr>
        <w:t>
      22. Тұтынушы коммуналдық көрсетілетін қызметтер үшін төлемді жеткізуші жазып берген төлем құжаты бойынша төлейді.</w:t>
      </w:r>
    </w:p>
    <w:bookmarkEnd w:id="88"/>
    <w:bookmarkStart w:name="z94" w:id="89"/>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89"/>
    <w:bookmarkStart w:name="z95" w:id="90"/>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90"/>
    <w:bookmarkStart w:name="z96" w:id="91"/>
    <w:p>
      <w:pPr>
        <w:spacing w:after="0"/>
        <w:ind w:left="0"/>
        <w:jc w:val="both"/>
      </w:pPr>
      <w:r>
        <w:rPr>
          <w:rFonts w:ascii="Times New Roman"/>
          <w:b w:val="false"/>
          <w:i w:val="false"/>
          <w:color w:val="000000"/>
          <w:sz w:val="28"/>
        </w:rPr>
        <w:t>
      25.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bookmarkEnd w:id="91"/>
    <w:bookmarkStart w:name="z97" w:id="92"/>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10-2-бабының </w:t>
      </w:r>
      <w:r>
        <w:rPr>
          <w:rFonts w:ascii="Times New Roman"/>
          <w:b w:val="false"/>
          <w:i w:val="false"/>
          <w:color w:val="000000"/>
          <w:sz w:val="28"/>
        </w:rPr>
        <w:t>10-24) тармақшасына</w:t>
      </w:r>
      <w:r>
        <w:rPr>
          <w:rFonts w:ascii="Times New Roman"/>
          <w:b w:val="false"/>
          <w:i w:val="false"/>
          <w:color w:val="000000"/>
          <w:sz w:val="28"/>
        </w:rPr>
        <w:t xml:space="preserve">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92"/>
    <w:bookmarkStart w:name="z98" w:id="93"/>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бекіткен тұтыну нормалар бойынша.</w:t>
      </w:r>
    </w:p>
    <w:bookmarkEnd w:id="93"/>
    <w:bookmarkStart w:name="z99" w:id="94"/>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94"/>
    <w:bookmarkStart w:name="z100" w:id="95"/>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95"/>
    <w:bookmarkStart w:name="z101" w:id="96"/>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96"/>
    <w:bookmarkStart w:name="z102" w:id="97"/>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97"/>
    <w:bookmarkStart w:name="z103" w:id="98"/>
    <w:p>
      <w:pPr>
        <w:spacing w:after="0"/>
        <w:ind w:left="0"/>
        <w:jc w:val="left"/>
      </w:pPr>
      <w:r>
        <w:rPr>
          <w:rFonts w:ascii="Times New Roman"/>
          <w:b/>
          <w:i w:val="false"/>
          <w:color w:val="000000"/>
        </w:rPr>
        <w:t xml:space="preserve"> 5-тарау. Дауларды шешу тәртібі</w:t>
      </w:r>
    </w:p>
    <w:bookmarkEnd w:id="98"/>
    <w:bookmarkStart w:name="z104" w:id="99"/>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99"/>
    <w:bookmarkStart w:name="z105" w:id="100"/>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00"/>
    <w:bookmarkStart w:name="z106" w:id="101"/>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01"/>
    <w:bookmarkStart w:name="z107" w:id="102"/>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02"/>
    <w:bookmarkStart w:name="z108" w:id="103"/>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03"/>
    <w:bookmarkStart w:name="z109" w:id="104"/>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04"/>
    <w:bookmarkStart w:name="z110" w:id="105"/>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05"/>
    <w:bookmarkStart w:name="z111" w:id="106"/>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06"/>
    <w:bookmarkStart w:name="z112" w:id="107"/>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07"/>
    <w:bookmarkStart w:name="z113" w:id="108"/>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08"/>
    <w:bookmarkStart w:name="z114" w:id="109"/>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bookmarkEnd w:id="109"/>
    <w:bookmarkStart w:name="z115" w:id="110"/>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10"/>
    <w:bookmarkStart w:name="z116" w:id="111"/>
    <w:p>
      <w:pPr>
        <w:spacing w:after="0"/>
        <w:ind w:left="0"/>
        <w:jc w:val="both"/>
      </w:pPr>
      <w:r>
        <w:rPr>
          <w:rFonts w:ascii="Times New Roman"/>
          <w:b w:val="false"/>
          <w:i w:val="false"/>
          <w:color w:val="000000"/>
          <w:sz w:val="28"/>
        </w:rPr>
        <w:t>
      Тұтынушы қол қоюдан бас тартса да, бірақ кем дегенде үш адамнан тұратын комиссия тіркеуге жататын болса, акт жарамды болып саналады: жеткізушінің өкілдері, үй кеңесі және меншік иелері қауымдастығының төрағасы немесе қарапайым серіктестіктің өкілі немесе көп пәтерлі үйдің менеджері немесе басқарушы компанияның өкілі.</w:t>
      </w:r>
    </w:p>
    <w:bookmarkEnd w:id="111"/>
    <w:bookmarkStart w:name="z117" w:id="112"/>
    <w:p>
      <w:pPr>
        <w:spacing w:after="0"/>
        <w:ind w:left="0"/>
        <w:jc w:val="both"/>
      </w:pPr>
      <w:r>
        <w:rPr>
          <w:rFonts w:ascii="Times New Roman"/>
          <w:b w:val="false"/>
          <w:i w:val="false"/>
          <w:color w:val="000000"/>
          <w:sz w:val="28"/>
        </w:rPr>
        <w:t>
      Акт тұтынушының қолдары болғанда жарамды болады. Акт тұтынушы қол қоюдан бас тартқан жағдайда, оны кемінде үш адамнан :жеткізушінің өкілі, үй кеңесінің мүшелерінен, мүліктің меншік иелері бірлестігінің төрағасынан немесе жай серіктестіктің сенім білдірілген адамынан не басқарушы компанияның өкілінен не көппәтерлі тұрғын үйді басқарушыдан тұратын комиссия ресімдеген жағдайда жарамды болып табылады.</w:t>
      </w:r>
    </w:p>
    <w:bookmarkEnd w:id="112"/>
    <w:bookmarkStart w:name="z118" w:id="113"/>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13"/>
    <w:bookmarkStart w:name="z119" w:id="114"/>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14"/>
    <w:bookmarkStart w:name="z120" w:id="115"/>
    <w:p>
      <w:pPr>
        <w:spacing w:after="0"/>
        <w:ind w:left="0"/>
        <w:jc w:val="left"/>
      </w:pPr>
      <w:r>
        <w:rPr>
          <w:rFonts w:ascii="Times New Roman"/>
          <w:b/>
          <w:i w:val="false"/>
          <w:color w:val="000000"/>
        </w:rPr>
        <w:t xml:space="preserve"> 6-тарау. Қорытынды ережелер</w:t>
      </w:r>
    </w:p>
    <w:bookmarkEnd w:id="115"/>
    <w:bookmarkStart w:name="z121" w:id="116"/>
    <w:p>
      <w:pPr>
        <w:spacing w:after="0"/>
        <w:ind w:left="0"/>
        <w:jc w:val="both"/>
      </w:pPr>
      <w:r>
        <w:rPr>
          <w:rFonts w:ascii="Times New Roman"/>
          <w:b w:val="false"/>
          <w:i w:val="false"/>
          <w:color w:val="000000"/>
          <w:sz w:val="28"/>
        </w:rPr>
        <w:t xml:space="preserve">
      37. Коммуналдық көрсетілетін қызметтерді ұсыну қағидаларын осы </w:t>
      </w:r>
      <w:r>
        <w:rPr>
          <w:rFonts w:ascii="Times New Roman"/>
          <w:b w:val="false"/>
          <w:i w:val="false"/>
          <w:color w:val="000000"/>
          <w:sz w:val="28"/>
        </w:rPr>
        <w:t>Қағидалардың</w:t>
      </w:r>
      <w:r>
        <w:rPr>
          <w:rFonts w:ascii="Times New Roman"/>
          <w:b w:val="false"/>
          <w:i w:val="false"/>
          <w:color w:val="000000"/>
          <w:sz w:val="28"/>
        </w:rPr>
        <w:t xml:space="preserve">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116"/>
    <w:bookmarkStart w:name="z122" w:id="117"/>
    <w:p>
      <w:pPr>
        <w:spacing w:after="0"/>
        <w:ind w:left="0"/>
        <w:jc w:val="both"/>
      </w:pPr>
      <w:r>
        <w:rPr>
          <w:rFonts w:ascii="Times New Roman"/>
          <w:b w:val="false"/>
          <w:i w:val="false"/>
          <w:color w:val="000000"/>
          <w:sz w:val="28"/>
        </w:rPr>
        <w:t xml:space="preserve">
      38. Коммуналдық көрсетілетін қызметтерді ұсыну саласындағы мәселелер Осы </w:t>
      </w:r>
      <w:r>
        <w:rPr>
          <w:rFonts w:ascii="Times New Roman"/>
          <w:b w:val="false"/>
          <w:i w:val="false"/>
          <w:color w:val="000000"/>
          <w:sz w:val="28"/>
        </w:rPr>
        <w:t>Қағидаларда</w:t>
      </w:r>
      <w:r>
        <w:rPr>
          <w:rFonts w:ascii="Times New Roman"/>
          <w:b w:val="false"/>
          <w:i w:val="false"/>
          <w:color w:val="000000"/>
          <w:sz w:val="28"/>
        </w:rPr>
        <w:t xml:space="preserve"> реттелмеген, Қазақстан Республикасының өзге де заңнамалық актілерімен реттеледі.</w:t>
      </w:r>
    </w:p>
    <w:bookmarkEnd w:id="117"/>
    <w:bookmarkStart w:name="z123" w:id="118"/>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Қағидалардан</w:t>
      </w:r>
      <w:r>
        <w:rPr>
          <w:rFonts w:ascii="Times New Roman"/>
          <w:b w:val="false"/>
          <w:i w:val="false"/>
          <w:color w:val="000000"/>
          <w:sz w:val="28"/>
        </w:rPr>
        <w:t xml:space="preserve">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