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87ef" w14:textId="8d4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№11-4 "2022-2024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22 сәуірдегі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№11-4 "2022-2024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492 723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96 996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393 888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555 130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- 62 407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62 407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62 407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11 -4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492 723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555 130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- 62 407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