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c8c6" w14:textId="1e7c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кәсіпкерлік және индустриалдық-инновациялық даму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2022 жылғы 8 тамыздағы № 153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17-бабын</w:t>
      </w:r>
      <w:r>
        <w:rPr>
          <w:rFonts w:ascii="Times New Roman"/>
          <w:b w:val="false"/>
          <w:i w:val="false"/>
          <w:color w:val="000000"/>
          <w:sz w:val="28"/>
        </w:rPr>
        <w:t xml:space="preserve"> басшылыққа ала отырып және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Қоса беріліп отырған "Батыс Қазақстан облысының кәсіпкерлік және индустриалдық-инновациялық даму басқармасы" мемлекеттік мекемесі туралы ереже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кәсіпкерлік және индустриалдық-инновациялық даму басқармасы" мемлекеттік мекемесі заңнамамен белгіленген тәртіппен осы қаулыдан туындайтын өзге де шараларды қабылдауды қамтамасыз етсін.</w:t>
      </w:r>
    </w:p>
    <w:bookmarkEnd w:id="2"/>
    <w:bookmarkStart w:name="z6" w:id="3"/>
    <w:p>
      <w:pPr>
        <w:spacing w:after="0"/>
        <w:ind w:left="0"/>
        <w:jc w:val="both"/>
      </w:pPr>
      <w:r>
        <w:rPr>
          <w:rFonts w:ascii="Times New Roman"/>
          <w:b w:val="false"/>
          <w:i w:val="false"/>
          <w:color w:val="000000"/>
          <w:sz w:val="28"/>
        </w:rPr>
        <w:t>
      3. Батыс Қазақстан облысы әкімдігінің 2018 жылғы 4 мамырдағы №104 "Батыс Қазақстан облысының кәсіпкерлік және индустриалдық-инновациялық даму басқармасы" мемлекеттік мекемесін қайта құру туралы" және Батыс Қазақстан облысы әкімдігінің 2020 жылғы 15 маусымдағы №149 "Батыс Қазақстан облысы әкімдігінің 2018 жылғы 4 мамырдағы №104 "Батыс Қазақстан облысының кәсіпкерлік және индустриалдық-инновациялық даму басқармасы" мемлекеттік мекемесін қайта құру туралы" қаулысына өзгерістер енгізу туралы" қаулылары жойылсын.</w:t>
      </w:r>
    </w:p>
    <w:bookmarkEnd w:id="3"/>
    <w:bookmarkStart w:name="z7" w:id="4"/>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бірінші орынбасары А.К. Утегуловқа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08 тамыздағы </w:t>
            </w:r>
            <w:r>
              <w:br/>
            </w:r>
            <w:r>
              <w:rPr>
                <w:rFonts w:ascii="Times New Roman"/>
                <w:b w:val="false"/>
                <w:i w:val="false"/>
                <w:color w:val="000000"/>
                <w:sz w:val="20"/>
              </w:rPr>
              <w:t xml:space="preserve">№ 153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"Батыс Қазақстан облысының кәсіпкерлік және индустриалдық-инновациялық даму басқармасы" мемлекеттік мекемесі туралы ереже </w:t>
      </w:r>
    </w:p>
    <w:bookmarkEnd w:id="6"/>
    <w:p>
      <w:pPr>
        <w:spacing w:after="0"/>
        <w:ind w:left="0"/>
        <w:jc w:val="both"/>
      </w:pPr>
      <w:r>
        <w:rPr>
          <w:rFonts w:ascii="Times New Roman"/>
          <w:b w:val="false"/>
          <w:i w:val="false"/>
          <w:color w:val="ff0000"/>
          <w:sz w:val="28"/>
        </w:rPr>
        <w:t xml:space="preserve">
      Ескерту. Ереже жаңа редакцияда - Батыс Қазақстан облысы әкімдігінің 05.06.2025 </w:t>
      </w:r>
      <w:r>
        <w:rPr>
          <w:rFonts w:ascii="Times New Roman"/>
          <w:b w:val="false"/>
          <w:i w:val="false"/>
          <w:color w:val="ff0000"/>
          <w:sz w:val="28"/>
        </w:rPr>
        <w:t>№ 121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"Батыс Қазақстан облысының кәсіпкерлік және индустриалдық-инновациялық даму басқармасы" мемлекеттік мекемесі (бұдан әрі - Басқарма) Батыс Қазақстан облысының индустриалдық, технологиялық және инновациялық стратегиясын қалыптастыру, инвестициялық жобаларды іске асыру үшін қолайлы жағдайлар жасау, кәсіпкерлік, сауда, сыртқы экономикалық байланыстар, жүйе құраушы кәсіпорындардың сатып алуларында жергілікті қамтуды дамыту салаларындағы басшылықты жүзеге асыратын Қазақстан Республикасының мемлекеттік органы болып табылады. </w:t>
      </w:r>
    </w:p>
    <w:bookmarkEnd w:id="8"/>
    <w:bookmarkStart w:name="z14" w:id="9"/>
    <w:p>
      <w:pPr>
        <w:spacing w:after="0"/>
        <w:ind w:left="0"/>
        <w:jc w:val="both"/>
      </w:pPr>
      <w:r>
        <w:rPr>
          <w:rFonts w:ascii="Times New Roman"/>
          <w:b w:val="false"/>
          <w:i w:val="false"/>
          <w:color w:val="000000"/>
          <w:sz w:val="28"/>
        </w:rPr>
        <w:t>
      2. Басқарманың мынадай ведомствосы бар: "Aqjaiyq" әлеуметтік- кәсіпкерлік корпорациясы" акционерлік қоғамы.</w:t>
      </w:r>
    </w:p>
    <w:bookmarkEnd w:id="9"/>
    <w:bookmarkStart w:name="z15"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6" w:id="11"/>
    <w:p>
      <w:pPr>
        <w:spacing w:after="0"/>
        <w:ind w:left="0"/>
        <w:jc w:val="both"/>
      </w:pPr>
      <w:r>
        <w:rPr>
          <w:rFonts w:ascii="Times New Roman"/>
          <w:b w:val="false"/>
          <w:i w:val="false"/>
          <w:color w:val="000000"/>
          <w:sz w:val="28"/>
        </w:rPr>
        <w:t>
      4. Басқарма ұйымдық-құқықтық нысанындағы заңды тұлға,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7"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8" w:id="13"/>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9"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0" w:id="15"/>
    <w:p>
      <w:pPr>
        <w:spacing w:after="0"/>
        <w:ind w:left="0"/>
        <w:jc w:val="both"/>
      </w:pPr>
      <w:r>
        <w:rPr>
          <w:rFonts w:ascii="Times New Roman"/>
          <w:b w:val="false"/>
          <w:i w:val="false"/>
          <w:color w:val="000000"/>
          <w:sz w:val="28"/>
        </w:rPr>
        <w:t>
      8. "Батыс Қазақстан облысының кәсіпкерлік және индустриалдық-инновациялық даму басқармасы" мемлекеттік мекемесінің құрылымы мен штат санының лимиті Қазақстан Республикасының заңнамасына сәйкес бекітіледі.</w:t>
      </w:r>
    </w:p>
    <w:bookmarkEnd w:id="15"/>
    <w:bookmarkStart w:name="z21" w:id="16"/>
    <w:p>
      <w:pPr>
        <w:spacing w:after="0"/>
        <w:ind w:left="0"/>
        <w:jc w:val="both"/>
      </w:pPr>
      <w:r>
        <w:rPr>
          <w:rFonts w:ascii="Times New Roman"/>
          <w:b w:val="false"/>
          <w:i w:val="false"/>
          <w:color w:val="000000"/>
          <w:sz w:val="28"/>
        </w:rPr>
        <w:t>
      9. Заңды тұлғаның орналасқан жері: 090000, Батыс Қазақстан облысы, Орал қаласы, Х.Чурин көшесі, 116.</w:t>
      </w:r>
    </w:p>
    <w:bookmarkEnd w:id="16"/>
    <w:bookmarkStart w:name="z22"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3" w:id="18"/>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18"/>
    <w:bookmarkStart w:name="z24" w:id="19"/>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9"/>
    <w:bookmarkStart w:name="z25"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6" w:id="21"/>
    <w:p>
      <w:pPr>
        <w:spacing w:after="0"/>
        <w:ind w:left="0"/>
        <w:jc w:val="left"/>
      </w:pPr>
      <w:r>
        <w:rPr>
          <w:rFonts w:ascii="Times New Roman"/>
          <w:b/>
          <w:i w:val="false"/>
          <w:color w:val="000000"/>
        </w:rPr>
        <w:t xml:space="preserve"> 2. Басқарманың мақсаттары мен өкілеттіктері</w:t>
      </w:r>
    </w:p>
    <w:bookmarkEnd w:id="21"/>
    <w:bookmarkStart w:name="z27" w:id="22"/>
    <w:p>
      <w:pPr>
        <w:spacing w:after="0"/>
        <w:ind w:left="0"/>
        <w:jc w:val="both"/>
      </w:pPr>
      <w:r>
        <w:rPr>
          <w:rFonts w:ascii="Times New Roman"/>
          <w:b w:val="false"/>
          <w:i w:val="false"/>
          <w:color w:val="000000"/>
          <w:sz w:val="28"/>
        </w:rPr>
        <w:t>
      13. Мақсаттары:</w:t>
      </w:r>
    </w:p>
    <w:bookmarkEnd w:id="22"/>
    <w:bookmarkStart w:name="z28" w:id="23"/>
    <w:p>
      <w:pPr>
        <w:spacing w:after="0"/>
        <w:ind w:left="0"/>
        <w:jc w:val="both"/>
      </w:pPr>
      <w:r>
        <w:rPr>
          <w:rFonts w:ascii="Times New Roman"/>
          <w:b w:val="false"/>
          <w:i w:val="false"/>
          <w:color w:val="000000"/>
          <w:sz w:val="28"/>
        </w:rPr>
        <w:t>
      Басқарманың мақсаты индустриалдық-инновациялық даму, кәсіпкерлік, сауда, сондай-ақ сыртқы экономикалық ынтымақтастықты кеңейту және нығайту арқылы Батыс Қазақстан облысының өңдеу өнеркәсібі саласының бәсекеге қабілеттілігін арттыру болып табылады.</w:t>
      </w:r>
    </w:p>
    <w:bookmarkEnd w:id="23"/>
    <w:bookmarkStart w:name="z29" w:id="24"/>
    <w:p>
      <w:pPr>
        <w:spacing w:after="0"/>
        <w:ind w:left="0"/>
        <w:jc w:val="both"/>
      </w:pPr>
      <w:r>
        <w:rPr>
          <w:rFonts w:ascii="Times New Roman"/>
          <w:b w:val="false"/>
          <w:i w:val="false"/>
          <w:color w:val="000000"/>
          <w:sz w:val="28"/>
        </w:rPr>
        <w:t>
      14. Өкілеттіктері:</w:t>
      </w:r>
    </w:p>
    <w:bookmarkEnd w:id="24"/>
    <w:bookmarkStart w:name="z30" w:id="25"/>
    <w:p>
      <w:pPr>
        <w:spacing w:after="0"/>
        <w:ind w:left="0"/>
        <w:jc w:val="both"/>
      </w:pPr>
      <w:r>
        <w:rPr>
          <w:rFonts w:ascii="Times New Roman"/>
          <w:b w:val="false"/>
          <w:i w:val="false"/>
          <w:color w:val="000000"/>
          <w:sz w:val="28"/>
        </w:rPr>
        <w:t>
      1) құқықтары:</w:t>
      </w:r>
    </w:p>
    <w:bookmarkEnd w:id="25"/>
    <w:bookmarkStart w:name="z31" w:id="26"/>
    <w:p>
      <w:pPr>
        <w:spacing w:after="0"/>
        <w:ind w:left="0"/>
        <w:jc w:val="both"/>
      </w:pPr>
      <w:r>
        <w:rPr>
          <w:rFonts w:ascii="Times New Roman"/>
          <w:b w:val="false"/>
          <w:i w:val="false"/>
          <w:color w:val="000000"/>
          <w:sz w:val="28"/>
        </w:rPr>
        <w:t>
      Басқарманың алдына қойылған міндеттерді орындау бойынша ұсыныстар, қаулылар, өкімдер мен шешімдер жобаларын дайындауды және облыс әкімі мен әкімдігіне енгізуді жүзеге асыру;</w:t>
      </w:r>
    </w:p>
    <w:bookmarkEnd w:id="26"/>
    <w:bookmarkStart w:name="z32" w:id="27"/>
    <w:p>
      <w:pPr>
        <w:spacing w:after="0"/>
        <w:ind w:left="0"/>
        <w:jc w:val="both"/>
      </w:pPr>
      <w:r>
        <w:rPr>
          <w:rFonts w:ascii="Times New Roman"/>
          <w:b w:val="false"/>
          <w:i w:val="false"/>
          <w:color w:val="000000"/>
          <w:sz w:val="28"/>
        </w:rPr>
        <w:t>
      залалды кәсіпорындарды қайта құру және тарату жөніндегі шараларды әзірлеуге және іске асыруға қатысу.</w:t>
      </w:r>
    </w:p>
    <w:bookmarkEnd w:id="27"/>
    <w:bookmarkStart w:name="z33" w:id="28"/>
    <w:p>
      <w:pPr>
        <w:spacing w:after="0"/>
        <w:ind w:left="0"/>
        <w:jc w:val="both"/>
      </w:pPr>
      <w:r>
        <w:rPr>
          <w:rFonts w:ascii="Times New Roman"/>
          <w:b w:val="false"/>
          <w:i w:val="false"/>
          <w:color w:val="000000"/>
          <w:sz w:val="28"/>
        </w:rPr>
        <w:t>
      2) міндеттері:</w:t>
      </w:r>
    </w:p>
    <w:bookmarkEnd w:id="28"/>
    <w:bookmarkStart w:name="z34" w:id="29"/>
    <w:p>
      <w:pPr>
        <w:spacing w:after="0"/>
        <w:ind w:left="0"/>
        <w:jc w:val="both"/>
      </w:pPr>
      <w:r>
        <w:rPr>
          <w:rFonts w:ascii="Times New Roman"/>
          <w:b w:val="false"/>
          <w:i w:val="false"/>
          <w:color w:val="000000"/>
          <w:sz w:val="28"/>
        </w:rPr>
        <w:t>
      жеке кәсiпкерлiктi қолдау және дамытудың мемлекеттiк саясатын iске асыру;</w:t>
      </w:r>
    </w:p>
    <w:bookmarkEnd w:id="29"/>
    <w:bookmarkStart w:name="z35" w:id="30"/>
    <w:p>
      <w:pPr>
        <w:spacing w:after="0"/>
        <w:ind w:left="0"/>
        <w:jc w:val="both"/>
      </w:pPr>
      <w:r>
        <w:rPr>
          <w:rFonts w:ascii="Times New Roman"/>
          <w:b w:val="false"/>
          <w:i w:val="false"/>
          <w:color w:val="000000"/>
          <w:sz w:val="28"/>
        </w:rPr>
        <w:t>
      Батыс Қазақстан облысының аумағында жеке кәсiпкерлiктi және инвестициялық жағдайды дамыту үшiн жағдайлар жасау.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тармаққа өзгерістер енгізу көзделген – Батыс Қазақстан облысы әкімдігінің 15.08.2025 </w:t>
      </w:r>
      <w:r>
        <w:rPr>
          <w:rFonts w:ascii="Times New Roman"/>
          <w:b w:val="false"/>
          <w:i w:val="false"/>
          <w:color w:val="000000"/>
          <w:sz w:val="28"/>
        </w:rPr>
        <w:t>№ 172</w:t>
      </w:r>
      <w:r>
        <w:rPr>
          <w:rFonts w:ascii="Times New Roman"/>
          <w:b w:val="false"/>
          <w:i w:val="false"/>
          <w:color w:val="ff0000"/>
          <w:sz w:val="28"/>
        </w:rPr>
        <w:t xml:space="preserve"> қаулысымен (өзгерістер енгізілмеді).</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15. Функциялары:</w:t>
      </w:r>
    </w:p>
    <w:bookmarkEnd w:id="31"/>
    <w:bookmarkStart w:name="z37" w:id="32"/>
    <w:p>
      <w:pPr>
        <w:spacing w:after="0"/>
        <w:ind w:left="0"/>
        <w:jc w:val="both"/>
      </w:pPr>
      <w:r>
        <w:rPr>
          <w:rFonts w:ascii="Times New Roman"/>
          <w:b w:val="false"/>
          <w:i w:val="false"/>
          <w:color w:val="000000"/>
          <w:sz w:val="28"/>
        </w:rPr>
        <w:t>
      1) сарапшылық кеңестердiң қызметiн ұйымдастыру;</w:t>
      </w:r>
    </w:p>
    <w:bookmarkEnd w:id="32"/>
    <w:bookmarkStart w:name="z38" w:id="33"/>
    <w:p>
      <w:pPr>
        <w:spacing w:after="0"/>
        <w:ind w:left="0"/>
        <w:jc w:val="both"/>
      </w:pPr>
      <w:r>
        <w:rPr>
          <w:rFonts w:ascii="Times New Roman"/>
          <w:b w:val="false"/>
          <w:i w:val="false"/>
          <w:color w:val="000000"/>
          <w:sz w:val="28"/>
        </w:rPr>
        <w:t>
      2) жергілікті деңгейде жеке кәсіпкерлікті мемлекеттік қолдауды қамтамасыз ету;</w:t>
      </w:r>
    </w:p>
    <w:bookmarkEnd w:id="33"/>
    <w:bookmarkStart w:name="z39" w:id="34"/>
    <w:p>
      <w:pPr>
        <w:spacing w:after="0"/>
        <w:ind w:left="0"/>
        <w:jc w:val="both"/>
      </w:pPr>
      <w:r>
        <w:rPr>
          <w:rFonts w:ascii="Times New Roman"/>
          <w:b w:val="false"/>
          <w:i w:val="false"/>
          <w:color w:val="000000"/>
          <w:sz w:val="28"/>
        </w:rPr>
        <w:t xml:space="preserve">
      3) әлеуметтік маңызы бар азық-түлік тауарларына рұқсат етілген шекті бөлшек сауда бағалары мөлшерін өз құзыреті шегінде мониторингілеу және бақылау; </w:t>
      </w:r>
    </w:p>
    <w:bookmarkEnd w:id="34"/>
    <w:bookmarkStart w:name="z40" w:id="35"/>
    <w:p>
      <w:pPr>
        <w:spacing w:after="0"/>
        <w:ind w:left="0"/>
        <w:jc w:val="both"/>
      </w:pPr>
      <w:r>
        <w:rPr>
          <w:rFonts w:ascii="Times New Roman"/>
          <w:b w:val="false"/>
          <w:i w:val="false"/>
          <w:color w:val="000000"/>
          <w:sz w:val="28"/>
        </w:rPr>
        <w:t>
      4) өңдеу өнеркәсібі секторы мен шағын және орта бизнес кәсіпорындары өндіретін, соның ішінде экспортқа бағдарланған өнімдерді шығару, көлемін талдау, бағалау және болжам жасау;</w:t>
      </w:r>
    </w:p>
    <w:bookmarkEnd w:id="35"/>
    <w:bookmarkStart w:name="z41" w:id="36"/>
    <w:p>
      <w:pPr>
        <w:spacing w:after="0"/>
        <w:ind w:left="0"/>
        <w:jc w:val="both"/>
      </w:pPr>
      <w:r>
        <w:rPr>
          <w:rFonts w:ascii="Times New Roman"/>
          <w:b w:val="false"/>
          <w:i w:val="false"/>
          <w:color w:val="000000"/>
          <w:sz w:val="28"/>
        </w:rPr>
        <w:t>
      5) шығарылатын өнімнің, орындалатын жұмыстың және көрсетілетін қызметтің сапасын арттыру мақсатында халықаралық стандарттар енгізуге жәрдем көрсету;</w:t>
      </w:r>
    </w:p>
    <w:bookmarkEnd w:id="36"/>
    <w:bookmarkStart w:name="z42" w:id="37"/>
    <w:p>
      <w:pPr>
        <w:spacing w:after="0"/>
        <w:ind w:left="0"/>
        <w:jc w:val="both"/>
      </w:pPr>
      <w:r>
        <w:rPr>
          <w:rFonts w:ascii="Times New Roman"/>
          <w:b w:val="false"/>
          <w:i w:val="false"/>
          <w:color w:val="000000"/>
          <w:sz w:val="28"/>
        </w:rPr>
        <w:t>
      6) Қазақстан Республикасының өңдеу өнеркәсібін дамытудың 2023 – 2029 жылдарға арналған тұжырымдамасын Батыс Қазақстан облысында іске асыру, инновацияларды, жоғары технологиялы және экспортқа бағдарланған өндірістерді енгізуге, облыстың өңдеу өнеркәсібі секторын тиімді дамытуға бағытталған мемлекеттік және аймақтық саясатты жүргізу;</w:t>
      </w:r>
    </w:p>
    <w:bookmarkEnd w:id="37"/>
    <w:bookmarkStart w:name="z43" w:id="38"/>
    <w:p>
      <w:pPr>
        <w:spacing w:after="0"/>
        <w:ind w:left="0"/>
        <w:jc w:val="both"/>
      </w:pPr>
      <w:r>
        <w:rPr>
          <w:rFonts w:ascii="Times New Roman"/>
          <w:b w:val="false"/>
          <w:i w:val="false"/>
          <w:color w:val="000000"/>
          <w:sz w:val="28"/>
        </w:rPr>
        <w:t>
      7) инвестициялық және инновациялық жобаларды іске асыру үшін қолайлы жағдайлар жасау;</w:t>
      </w:r>
    </w:p>
    <w:bookmarkEnd w:id="38"/>
    <w:bookmarkStart w:name="z44" w:id="39"/>
    <w:p>
      <w:pPr>
        <w:spacing w:after="0"/>
        <w:ind w:left="0"/>
        <w:jc w:val="both"/>
      </w:pPr>
      <w:r>
        <w:rPr>
          <w:rFonts w:ascii="Times New Roman"/>
          <w:b w:val="false"/>
          <w:i w:val="false"/>
          <w:color w:val="000000"/>
          <w:sz w:val="28"/>
        </w:rPr>
        <w:t>
      8) индустрияландыру картасы және өңірдің кәсіпкерлігін қолдау картасы шеңберінде инвестициялық жобаларды мониторингілеу;</w:t>
      </w:r>
    </w:p>
    <w:bookmarkEnd w:id="39"/>
    <w:bookmarkStart w:name="z45" w:id="40"/>
    <w:p>
      <w:pPr>
        <w:spacing w:after="0"/>
        <w:ind w:left="0"/>
        <w:jc w:val="both"/>
      </w:pPr>
      <w:r>
        <w:rPr>
          <w:rFonts w:ascii="Times New Roman"/>
          <w:b w:val="false"/>
          <w:i w:val="false"/>
          <w:color w:val="000000"/>
          <w:sz w:val="28"/>
        </w:rPr>
        <w:t>
      9) жергілікті қамтуды дамыту бойынша жүйе құраушы кәсіпорындарды мониторингілеу;</w:t>
      </w:r>
    </w:p>
    <w:bookmarkEnd w:id="40"/>
    <w:bookmarkStart w:name="z46" w:id="41"/>
    <w:p>
      <w:pPr>
        <w:spacing w:after="0"/>
        <w:ind w:left="0"/>
        <w:jc w:val="both"/>
      </w:pPr>
      <w:r>
        <w:rPr>
          <w:rFonts w:ascii="Times New Roman"/>
          <w:b w:val="false"/>
          <w:i w:val="false"/>
          <w:color w:val="000000"/>
          <w:sz w:val="28"/>
        </w:rPr>
        <w:t>
      10) өз құзыреті шегінде рұқсаттық бақылауды жүзеге асыру;</w:t>
      </w:r>
    </w:p>
    <w:bookmarkEnd w:id="41"/>
    <w:bookmarkStart w:name="z47" w:id="42"/>
    <w:p>
      <w:pPr>
        <w:spacing w:after="0"/>
        <w:ind w:left="0"/>
        <w:jc w:val="both"/>
      </w:pPr>
      <w:r>
        <w:rPr>
          <w:rFonts w:ascii="Times New Roman"/>
          <w:b w:val="false"/>
          <w:i w:val="false"/>
          <w:color w:val="000000"/>
          <w:sz w:val="28"/>
        </w:rPr>
        <w:t>
      11) ведомстволық бағынысты ұйымның қызметіне бақылау жүргізу;</w:t>
      </w:r>
    </w:p>
    <w:bookmarkEnd w:id="42"/>
    <w:bookmarkStart w:name="z48" w:id="43"/>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өкілеттіктерді жүзеге асыру;</w:t>
      </w:r>
    </w:p>
    <w:bookmarkEnd w:id="43"/>
    <w:bookmarkStart w:name="z49" w:id="44"/>
    <w:p>
      <w:pPr>
        <w:spacing w:after="0"/>
        <w:ind w:left="0"/>
        <w:jc w:val="both"/>
      </w:pPr>
      <w:r>
        <w:rPr>
          <w:rFonts w:ascii="Times New Roman"/>
          <w:b w:val="false"/>
          <w:i w:val="false"/>
          <w:color w:val="000000"/>
          <w:sz w:val="28"/>
        </w:rPr>
        <w:t>
      13)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жөніндегі мемлекеттік қызметті көрсету;</w:t>
      </w:r>
    </w:p>
    <w:bookmarkEnd w:id="44"/>
    <w:bookmarkStart w:name="z50" w:id="45"/>
    <w:p>
      <w:pPr>
        <w:spacing w:after="0"/>
        <w:ind w:left="0"/>
        <w:jc w:val="both"/>
      </w:pPr>
      <w:r>
        <w:rPr>
          <w:rFonts w:ascii="Times New Roman"/>
          <w:b w:val="false"/>
          <w:i w:val="false"/>
          <w:color w:val="000000"/>
          <w:sz w:val="28"/>
        </w:rPr>
        <w:t>
      14) Қазақстан Республикасымен келудің және болудың визасыз тәртібі туралы Қазақстан Республикасы ратификациялаған халықаралық шарттар жасасқан мемлекеттерден келген бизнес-көшіп келушілерге, сондай-ақ олардың отбасы мүшелеріне уақытша тұруға рұқсат рәсімдеу үшін өтінішхат беру;</w:t>
      </w:r>
    </w:p>
    <w:bookmarkEnd w:id="45"/>
    <w:bookmarkStart w:name="z51" w:id="46"/>
    <w:p>
      <w:pPr>
        <w:spacing w:after="0"/>
        <w:ind w:left="0"/>
        <w:jc w:val="both"/>
      </w:pPr>
      <w:r>
        <w:rPr>
          <w:rFonts w:ascii="Times New Roman"/>
          <w:b w:val="false"/>
          <w:i w:val="false"/>
          <w:color w:val="000000"/>
          <w:sz w:val="28"/>
        </w:rPr>
        <w:t>
      15) ұлттық қауіпсіздік органдарын хабардар ете отырып, бизнес-көшiп келушiлердің уақытша тұруға арналған рұқсаттарының қолданылу мерзiмiн ұзартуға немесе қысқартуға өтінішхат беру;</w:t>
      </w:r>
    </w:p>
    <w:bookmarkEnd w:id="46"/>
    <w:p>
      <w:pPr>
        <w:spacing w:after="0"/>
        <w:ind w:left="0"/>
        <w:jc w:val="both"/>
      </w:pPr>
      <w:r>
        <w:rPr>
          <w:rFonts w:ascii="Times New Roman"/>
          <w:b w:val="false"/>
          <w:i w:val="false"/>
          <w:color w:val="000000"/>
          <w:sz w:val="28"/>
        </w:rPr>
        <w:t>
      16) ғылым және ғылыми-техникалық қызмет жөніндегі кеңестің жұмысын ұйымдастыру;</w:t>
      </w:r>
    </w:p>
    <w:p>
      <w:pPr>
        <w:spacing w:after="0"/>
        <w:ind w:left="0"/>
        <w:jc w:val="both"/>
      </w:pPr>
      <w:r>
        <w:rPr>
          <w:rFonts w:ascii="Times New Roman"/>
          <w:b w:val="false"/>
          <w:i w:val="false"/>
          <w:color w:val="000000"/>
          <w:sz w:val="28"/>
        </w:rPr>
        <w:t>
      16) құзыреті шегінде ғылым мен ғылыми-техникалық қызметті дамыту үшін жағдайлар жасау;</w:t>
      </w:r>
    </w:p>
    <w:p>
      <w:pPr>
        <w:spacing w:after="0"/>
        <w:ind w:left="0"/>
        <w:jc w:val="both"/>
      </w:pPr>
      <w:r>
        <w:rPr>
          <w:rFonts w:ascii="Times New Roman"/>
          <w:b w:val="false"/>
          <w:i w:val="false"/>
          <w:color w:val="000000"/>
          <w:sz w:val="28"/>
        </w:rPr>
        <w:t>
      17) ғылымды дамытудың басым бағыттарын айқындау және өңірде іске асырылатын ғылыми, ғылыми-техникалық жобалар мен бағдарламаларды қаржыландыруды ұйымдастыру;</w:t>
      </w:r>
    </w:p>
    <w:p>
      <w:pPr>
        <w:spacing w:after="0"/>
        <w:ind w:left="0"/>
        <w:jc w:val="both"/>
      </w:pPr>
      <w:r>
        <w:rPr>
          <w:rFonts w:ascii="Times New Roman"/>
          <w:b w:val="false"/>
          <w:i w:val="false"/>
          <w:color w:val="000000"/>
          <w:sz w:val="28"/>
        </w:rPr>
        <w:t>
      18) ғылым және ғылыми-техникалық қызмет саласындағы мемлекеттік саясаттың ұсыныстарын әзірлеуге және іске асыруға, өңірде қолданбалы ғылыми зерттеулер жүргізу жөніндегі жұмысты үйлестіруге қатысу;</w:t>
      </w:r>
    </w:p>
    <w:p>
      <w:pPr>
        <w:spacing w:after="0"/>
        <w:ind w:left="0"/>
        <w:jc w:val="both"/>
      </w:pPr>
      <w:r>
        <w:rPr>
          <w:rFonts w:ascii="Times New Roman"/>
          <w:b w:val="false"/>
          <w:i w:val="false"/>
          <w:color w:val="000000"/>
          <w:sz w:val="28"/>
        </w:rPr>
        <w:t>
      19) ғылыми және (немесе) ғылыми-техникалық қызмет нәтижелерін коммерцияландыру саласында мемлекеттік саясатты жүргізуді қамтамасыз ету;</w:t>
      </w:r>
    </w:p>
    <w:p>
      <w:pPr>
        <w:spacing w:after="0"/>
        <w:ind w:left="0"/>
        <w:jc w:val="both"/>
      </w:pPr>
      <w:r>
        <w:rPr>
          <w:rFonts w:ascii="Times New Roman"/>
          <w:b w:val="false"/>
          <w:i w:val="false"/>
          <w:color w:val="000000"/>
          <w:sz w:val="28"/>
        </w:rPr>
        <w:t>
      20)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 бойынша жәрдем көрсету, оларды қоса қаржыландыруға қатысу;</w:t>
      </w:r>
    </w:p>
    <w:p>
      <w:pPr>
        <w:spacing w:after="0"/>
        <w:ind w:left="0"/>
        <w:jc w:val="both"/>
      </w:pPr>
      <w:r>
        <w:rPr>
          <w:rFonts w:ascii="Times New Roman"/>
          <w:b w:val="false"/>
          <w:i w:val="false"/>
          <w:color w:val="000000"/>
          <w:sz w:val="28"/>
        </w:rPr>
        <w:t>
      21) өнім шығаруды және (немесе) жаңа технологияларды енгізуді жүзеге асыратын бірлескен өндірістер құру мақсатында жеке кәсіпкерлік субъектілерінің, квазимемлекеттік сектордың ғылыми және (немесе) ғылыми-техникалық қызмет субъектілерімен өзара іс-қимылын қамтамасыз ету жөніндегі шараларды жүзеге асыру;</w:t>
      </w:r>
    </w:p>
    <w:p>
      <w:pPr>
        <w:spacing w:after="0"/>
        <w:ind w:left="0"/>
        <w:jc w:val="both"/>
      </w:pPr>
      <w:r>
        <w:rPr>
          <w:rFonts w:ascii="Times New Roman"/>
          <w:b w:val="false"/>
          <w:i w:val="false"/>
          <w:color w:val="000000"/>
          <w:sz w:val="28"/>
        </w:rPr>
        <w:t>
      22) жеке кәсіпкерлік субъектілерінің (оның ішінде шетелдік), квазимемлекеттік сектордың ғылыми және (немесе) ғылыми-техникалық қызмет субъектілерімен өзара іс-қимылын қамтамасыз ету үшін ғылым жөніндегі кеңес құру;</w:t>
      </w:r>
    </w:p>
    <w:p>
      <w:pPr>
        <w:spacing w:after="0"/>
        <w:ind w:left="0"/>
        <w:jc w:val="both"/>
      </w:pPr>
      <w:r>
        <w:rPr>
          <w:rFonts w:ascii="Times New Roman"/>
          <w:b w:val="false"/>
          <w:i w:val="false"/>
          <w:color w:val="000000"/>
          <w:sz w:val="28"/>
        </w:rPr>
        <w:t>
      23) қызметі ғылыми және (немесе) ғылыми-техникалық қызмет нәтижелерін коммерцияландыру (практикалық қолдану) болып табылатын заңды тұлғаларды, оның ішінде стартап-компанияларды құруға және (немесе) жарғылық капиталына қатысу;</w:t>
      </w:r>
    </w:p>
    <w:p>
      <w:pPr>
        <w:spacing w:after="0"/>
        <w:ind w:left="0"/>
        <w:jc w:val="both"/>
      </w:pPr>
      <w:r>
        <w:rPr>
          <w:rFonts w:ascii="Times New Roman"/>
          <w:b w:val="false"/>
          <w:i w:val="false"/>
          <w:color w:val="000000"/>
          <w:sz w:val="28"/>
        </w:rPr>
        <w:t>
      24) ғылыми және (немесе) ғылыми-техникалық қызмет нәтижелерін коммерцияландыруға жәрдемдесу бағдарламаларының іске асырылуына мониторингті жүзеге асыру;</w:t>
      </w:r>
    </w:p>
    <w:p>
      <w:pPr>
        <w:spacing w:after="0"/>
        <w:ind w:left="0"/>
        <w:jc w:val="both"/>
      </w:pPr>
      <w:r>
        <w:rPr>
          <w:rFonts w:ascii="Times New Roman"/>
          <w:b w:val="false"/>
          <w:i w:val="false"/>
          <w:color w:val="000000"/>
          <w:sz w:val="28"/>
        </w:rPr>
        <w:t>
      25) уәкілетті органмен және салалық уәкілетті органдармен бірлесіп ғылыми және (немесе) ғылыми-техникалық қызмет нәтижелерін коммерцияландыруды әдістемелік қамтамасыз етуге қатысу;</w:t>
      </w:r>
    </w:p>
    <w:p>
      <w:pPr>
        <w:spacing w:after="0"/>
        <w:ind w:left="0"/>
        <w:jc w:val="both"/>
      </w:pPr>
      <w:r>
        <w:rPr>
          <w:rFonts w:ascii="Times New Roman"/>
          <w:b w:val="false"/>
          <w:i w:val="false"/>
          <w:color w:val="000000"/>
          <w:sz w:val="28"/>
        </w:rPr>
        <w:t>
      26) ғылымды дамытудың басым бағыттары бойынша ұсыныстар енгізу;</w:t>
      </w:r>
    </w:p>
    <w:p>
      <w:pPr>
        <w:spacing w:after="0"/>
        <w:ind w:left="0"/>
        <w:jc w:val="both"/>
      </w:pPr>
      <w:r>
        <w:rPr>
          <w:rFonts w:ascii="Times New Roman"/>
          <w:b w:val="false"/>
          <w:i w:val="false"/>
          <w:color w:val="000000"/>
          <w:sz w:val="28"/>
        </w:rPr>
        <w:t>
      27) жергілікті атқарушы органның мемлекеттік тапсырысы шеңберінде қолданбалы ғылыми, ғылыми-техникалық жобалар мен бағдарламаларды әзірлеуді ұйымдастыру және оларды іске асыруды жүзеге асыру;</w:t>
      </w:r>
    </w:p>
    <w:p>
      <w:pPr>
        <w:spacing w:after="0"/>
        <w:ind w:left="0"/>
        <w:jc w:val="both"/>
      </w:pPr>
      <w:r>
        <w:rPr>
          <w:rFonts w:ascii="Times New Roman"/>
          <w:b w:val="false"/>
          <w:i w:val="false"/>
          <w:color w:val="000000"/>
          <w:sz w:val="28"/>
        </w:rPr>
        <w:t>
      28) жергілікті атқарушы органның мемлекеттік тапсырысы шеңберінде орындалған қолданбалы ғылыми, ғылыми-техникалық жобалар мен бағдарламалар бойынша есептерді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Батыс Қазақстан облысы әкімдігінің 05.12.2025 </w:t>
      </w:r>
      <w:r>
        <w:rPr>
          <w:rFonts w:ascii="Times New Roman"/>
          <w:b w:val="false"/>
          <w:i w:val="false"/>
          <w:color w:val="000000"/>
          <w:sz w:val="28"/>
        </w:rPr>
        <w:t>№ 264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2" w:id="47"/>
    <w:p>
      <w:pPr>
        <w:spacing w:after="0"/>
        <w:ind w:left="0"/>
        <w:jc w:val="left"/>
      </w:pPr>
      <w:r>
        <w:rPr>
          <w:rFonts w:ascii="Times New Roman"/>
          <w:b/>
          <w:i w:val="false"/>
          <w:color w:val="000000"/>
        </w:rPr>
        <w:t xml:space="preserve"> 3. Басқарманың бірінші басшысының мәртебесі, өкілеттіктері</w:t>
      </w:r>
    </w:p>
    <w:bookmarkEnd w:id="47"/>
    <w:bookmarkStart w:name="z53" w:id="48"/>
    <w:p>
      <w:pPr>
        <w:spacing w:after="0"/>
        <w:ind w:left="0"/>
        <w:jc w:val="both"/>
      </w:pPr>
      <w:r>
        <w:rPr>
          <w:rFonts w:ascii="Times New Roman"/>
          <w:b w:val="false"/>
          <w:i w:val="false"/>
          <w:color w:val="000000"/>
          <w:sz w:val="28"/>
        </w:rPr>
        <w:t xml:space="preserve">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 </w:t>
      </w:r>
    </w:p>
    <w:bookmarkEnd w:id="48"/>
    <w:bookmarkStart w:name="z54" w:id="49"/>
    <w:p>
      <w:pPr>
        <w:spacing w:after="0"/>
        <w:ind w:left="0"/>
        <w:jc w:val="both"/>
      </w:pPr>
      <w:r>
        <w:rPr>
          <w:rFonts w:ascii="Times New Roman"/>
          <w:b w:val="false"/>
          <w:i w:val="false"/>
          <w:color w:val="000000"/>
          <w:sz w:val="28"/>
        </w:rPr>
        <w:t>
      17. Басқарманың бірінші басшысы лауазымға тағайындалады және лауазымнан босатылады.</w:t>
      </w:r>
    </w:p>
    <w:bookmarkEnd w:id="49"/>
    <w:bookmarkStart w:name="z55" w:id="50"/>
    <w:p>
      <w:pPr>
        <w:spacing w:after="0"/>
        <w:ind w:left="0"/>
        <w:jc w:val="both"/>
      </w:pPr>
      <w:r>
        <w:rPr>
          <w:rFonts w:ascii="Times New Roman"/>
          <w:b w:val="false"/>
          <w:i w:val="false"/>
          <w:color w:val="000000"/>
          <w:sz w:val="28"/>
        </w:rPr>
        <w:t>
      18. Басқарманың бірінші басшысының лауазымға тағайындалатын және лауазымынан босатылатын орынбасарлары болады.</w:t>
      </w:r>
    </w:p>
    <w:bookmarkEnd w:id="50"/>
    <w:bookmarkStart w:name="z56" w:id="51"/>
    <w:p>
      <w:pPr>
        <w:spacing w:after="0"/>
        <w:ind w:left="0"/>
        <w:jc w:val="both"/>
      </w:pPr>
      <w:r>
        <w:rPr>
          <w:rFonts w:ascii="Times New Roman"/>
          <w:b w:val="false"/>
          <w:i w:val="false"/>
          <w:color w:val="000000"/>
          <w:sz w:val="28"/>
        </w:rPr>
        <w:t>
      19. Басқарманың бірінші басшысының өкілеттіктері:</w:t>
      </w:r>
    </w:p>
    <w:bookmarkEnd w:id="51"/>
    <w:bookmarkStart w:name="z57" w:id="52"/>
    <w:p>
      <w:pPr>
        <w:spacing w:after="0"/>
        <w:ind w:left="0"/>
        <w:jc w:val="both"/>
      </w:pPr>
      <w:r>
        <w:rPr>
          <w:rFonts w:ascii="Times New Roman"/>
          <w:b w:val="false"/>
          <w:i w:val="false"/>
          <w:color w:val="000000"/>
          <w:sz w:val="28"/>
        </w:rPr>
        <w:t>
      1) Басқарманың жұмысын ұйымдастырады және басқарады, Басқарманың жүктелген міндеттердің орындалуына және оның функцияларын жүзеге асыруға дербес жауапты болады;</w:t>
      </w:r>
    </w:p>
    <w:bookmarkEnd w:id="52"/>
    <w:bookmarkStart w:name="z58" w:id="53"/>
    <w:p>
      <w:pPr>
        <w:spacing w:after="0"/>
        <w:ind w:left="0"/>
        <w:jc w:val="both"/>
      </w:pPr>
      <w:r>
        <w:rPr>
          <w:rFonts w:ascii="Times New Roman"/>
          <w:b w:val="false"/>
          <w:i w:val="false"/>
          <w:color w:val="000000"/>
          <w:sz w:val="28"/>
        </w:rPr>
        <w:t>
      2) Басқарманың бөлімдер басшылары және қызметкерлерінің міндеттері мен өкілеттіктерін белгілейді;</w:t>
      </w:r>
    </w:p>
    <w:bookmarkEnd w:id="53"/>
    <w:bookmarkStart w:name="z59" w:id="54"/>
    <w:p>
      <w:pPr>
        <w:spacing w:after="0"/>
        <w:ind w:left="0"/>
        <w:jc w:val="both"/>
      </w:pPr>
      <w:r>
        <w:rPr>
          <w:rFonts w:ascii="Times New Roman"/>
          <w:b w:val="false"/>
          <w:i w:val="false"/>
          <w:color w:val="000000"/>
          <w:sz w:val="28"/>
        </w:rPr>
        <w:t>
      3) сыбайлас жемқорлыққа қарсы іс-қимыл жөніндегі жұмыстарды жүргізеді және осы бағыттағы жұмысқа дербес жауап береді;</w:t>
      </w:r>
    </w:p>
    <w:bookmarkEnd w:id="54"/>
    <w:bookmarkStart w:name="z60" w:id="55"/>
    <w:p>
      <w:pPr>
        <w:spacing w:after="0"/>
        <w:ind w:left="0"/>
        <w:jc w:val="both"/>
      </w:pPr>
      <w:r>
        <w:rPr>
          <w:rFonts w:ascii="Times New Roman"/>
          <w:b w:val="false"/>
          <w:i w:val="false"/>
          <w:color w:val="000000"/>
          <w:sz w:val="28"/>
        </w:rPr>
        <w:t>
      4) Басқарманың қызметкерлерін қолданыстағы заңнамаға сәйкес лауазымға тағайындайды және лауазымнан босатады;</w:t>
      </w:r>
    </w:p>
    <w:bookmarkEnd w:id="55"/>
    <w:bookmarkStart w:name="z61" w:id="56"/>
    <w:p>
      <w:pPr>
        <w:spacing w:after="0"/>
        <w:ind w:left="0"/>
        <w:jc w:val="both"/>
      </w:pPr>
      <w:r>
        <w:rPr>
          <w:rFonts w:ascii="Times New Roman"/>
          <w:b w:val="false"/>
          <w:i w:val="false"/>
          <w:color w:val="000000"/>
          <w:sz w:val="28"/>
        </w:rPr>
        <w:t>
      5) заңнамада белгіленген тәртіппен Басқарманың қызметкерлерін ынталандыру, материалдық көмек көрсету, тәртіптік жазаға тарту және алып тастау мәселелерін шешеді;</w:t>
      </w:r>
    </w:p>
    <w:bookmarkEnd w:id="56"/>
    <w:bookmarkStart w:name="z62" w:id="57"/>
    <w:p>
      <w:pPr>
        <w:spacing w:after="0"/>
        <w:ind w:left="0"/>
        <w:jc w:val="both"/>
      </w:pPr>
      <w:r>
        <w:rPr>
          <w:rFonts w:ascii="Times New Roman"/>
          <w:b w:val="false"/>
          <w:i w:val="false"/>
          <w:color w:val="000000"/>
          <w:sz w:val="28"/>
        </w:rPr>
        <w:t>
      6) Басқарманың бөлімдері туралы ережелерді, қызметкерлердің лауазымдық нұсқаулықтарын бекітеді;</w:t>
      </w:r>
    </w:p>
    <w:bookmarkEnd w:id="57"/>
    <w:bookmarkStart w:name="z63" w:id="58"/>
    <w:p>
      <w:pPr>
        <w:spacing w:after="0"/>
        <w:ind w:left="0"/>
        <w:jc w:val="both"/>
      </w:pPr>
      <w:r>
        <w:rPr>
          <w:rFonts w:ascii="Times New Roman"/>
          <w:b w:val="false"/>
          <w:i w:val="false"/>
          <w:color w:val="000000"/>
          <w:sz w:val="28"/>
        </w:rPr>
        <w:t>
      7) өз құзыреті шеңберінде бұйрықтар шығарады, нұсқаулар береді, қызметтік құжаттарға қол қояды;</w:t>
      </w:r>
    </w:p>
    <w:bookmarkEnd w:id="58"/>
    <w:bookmarkStart w:name="z64" w:id="59"/>
    <w:p>
      <w:pPr>
        <w:spacing w:after="0"/>
        <w:ind w:left="0"/>
        <w:jc w:val="both"/>
      </w:pPr>
      <w:r>
        <w:rPr>
          <w:rFonts w:ascii="Times New Roman"/>
          <w:b w:val="false"/>
          <w:i w:val="false"/>
          <w:color w:val="000000"/>
          <w:sz w:val="28"/>
        </w:rPr>
        <w:t>
      8) мемлекеттік органдарда және өзге де ұйымдарда Басқарманың атынан өкілдік етеді;</w:t>
      </w:r>
    </w:p>
    <w:bookmarkEnd w:id="59"/>
    <w:bookmarkStart w:name="z65" w:id="60"/>
    <w:p>
      <w:pPr>
        <w:spacing w:after="0"/>
        <w:ind w:left="0"/>
        <w:jc w:val="both"/>
      </w:pPr>
      <w:r>
        <w:rPr>
          <w:rFonts w:ascii="Times New Roman"/>
          <w:b w:val="false"/>
          <w:i w:val="false"/>
          <w:color w:val="000000"/>
          <w:sz w:val="28"/>
        </w:rPr>
        <w:t>
      9) басқарманың бірінші басшысы гендерлік саясат мәселелері жөніндегі жұмыстарды жүргізеді және осы бағыттағы жұмысқа дербес жауап береді;</w:t>
      </w:r>
    </w:p>
    <w:bookmarkEnd w:id="60"/>
    <w:bookmarkStart w:name="z66" w:id="61"/>
    <w:p>
      <w:pPr>
        <w:spacing w:after="0"/>
        <w:ind w:left="0"/>
        <w:jc w:val="both"/>
      </w:pPr>
      <w:r>
        <w:rPr>
          <w:rFonts w:ascii="Times New Roman"/>
          <w:b w:val="false"/>
          <w:i w:val="false"/>
          <w:color w:val="000000"/>
          <w:sz w:val="28"/>
        </w:rPr>
        <w:t>
      10)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p>
    <w:bookmarkEnd w:id="61"/>
    <w:bookmarkStart w:name="z67" w:id="62"/>
    <w:p>
      <w:pPr>
        <w:spacing w:after="0"/>
        <w:ind w:left="0"/>
        <w:jc w:val="both"/>
      </w:pPr>
      <w:r>
        <w:rPr>
          <w:rFonts w:ascii="Times New Roman"/>
          <w:b w:val="false"/>
          <w:i w:val="false"/>
          <w:color w:val="000000"/>
          <w:sz w:val="28"/>
        </w:rPr>
        <w:t>
      11) Басқарманың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p>
    <w:bookmarkEnd w:id="62"/>
    <w:bookmarkStart w:name="z68" w:id="63"/>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63"/>
    <w:bookmarkStart w:name="z69" w:id="64"/>
    <w:p>
      <w:pPr>
        <w:spacing w:after="0"/>
        <w:ind w:left="0"/>
        <w:jc w:val="both"/>
      </w:pPr>
      <w:r>
        <w:rPr>
          <w:rFonts w:ascii="Times New Roman"/>
          <w:b w:val="false"/>
          <w:i w:val="false"/>
          <w:color w:val="000000"/>
          <w:sz w:val="28"/>
        </w:rPr>
        <w:t>
      20. Бірінші басшы өз орынбасарларының өкілеттіктерін айқындайды.</w:t>
      </w:r>
    </w:p>
    <w:bookmarkEnd w:id="64"/>
    <w:bookmarkStart w:name="z70" w:id="65"/>
    <w:p>
      <w:pPr>
        <w:spacing w:after="0"/>
        <w:ind w:left="0"/>
        <w:jc w:val="left"/>
      </w:pPr>
      <w:r>
        <w:rPr>
          <w:rFonts w:ascii="Times New Roman"/>
          <w:b/>
          <w:i w:val="false"/>
          <w:color w:val="000000"/>
        </w:rPr>
        <w:t xml:space="preserve"> 4. Басқарманың мүлкі</w:t>
      </w:r>
    </w:p>
    <w:bookmarkEnd w:id="65"/>
    <w:bookmarkStart w:name="z71" w:id="66"/>
    <w:p>
      <w:pPr>
        <w:spacing w:after="0"/>
        <w:ind w:left="0"/>
        <w:jc w:val="both"/>
      </w:pPr>
      <w:r>
        <w:rPr>
          <w:rFonts w:ascii="Times New Roman"/>
          <w:b w:val="false"/>
          <w:i w:val="false"/>
          <w:color w:val="000000"/>
          <w:sz w:val="28"/>
        </w:rPr>
        <w:t xml:space="preserve">
      21. Басқарманың заңнамада көзделген жағдайларда жедел басқару құқығында оқшауланған мүлкі болуы мүмкін. </w:t>
      </w:r>
    </w:p>
    <w:bookmarkEnd w:id="66"/>
    <w:bookmarkStart w:name="z72" w:id="6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
    <w:bookmarkStart w:name="z73" w:id="68"/>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68"/>
    <w:bookmarkStart w:name="z74" w:id="6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9"/>
    <w:bookmarkStart w:name="z75" w:id="70"/>
    <w:p>
      <w:pPr>
        <w:spacing w:after="0"/>
        <w:ind w:left="0"/>
        <w:jc w:val="left"/>
      </w:pPr>
      <w:r>
        <w:rPr>
          <w:rFonts w:ascii="Times New Roman"/>
          <w:b/>
          <w:i w:val="false"/>
          <w:color w:val="000000"/>
        </w:rPr>
        <w:t xml:space="preserve"> 5. Басқарманы қайта ұйымдастыру және тарату</w:t>
      </w:r>
    </w:p>
    <w:bookmarkEnd w:id="70"/>
    <w:bookmarkStart w:name="z76" w:id="7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