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89ec" w14:textId="7258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29 наурыздағы № 128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1.Үржар аудандық әкімиятының 2005 жылғы 28 ақпандағы "Жергіліктіт атқарушы органдарының заңды қайта тіркелуін өткізу туралы" № 91 қаулысына, (Үржар ауданының әкімдігінің 14.12.2017 жылғы №359 қаулысына еңгізілген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Бестерек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 Бестерек ауылдық округінің әкімі Г. Арин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29.03. 2022 жылғы № 128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"Шығыс Қазақстан облысы Үржар ауданының Бестерек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Бестерек ауылдық округі Әкімінің аппараты" Мемлекеттік мекемесі (бұдан әрі – "Аппарат") Бестерек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Бестерек ауылы, Ардагерлер көшесі 56, индекс 071707</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 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Бестерек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