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fa02" w14:textId="75af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2021 жылғы 29 желтоқсандағы № 13-15 "2022-2024 жылдарға арналған Теректі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2022 жылғы 1 маусымдағы № 18-4/14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Көкпекті аудандық мәслихаты ШЕШТІ: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"2022-2024 жылдарға арналған Теректі ауылдық округінің бюджеті туралы" 2021 жылғы 29 желтоқсандағы № 13-15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Теректі ауылдық округінің бюджеті тиісінше 1, 2 және 3 қосымшаларға сәйкес, оның ішінде 2022 жылға мынадай көлемде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40 920,0 мың теңге: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1 585,0 мың теңге;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39 335,0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40 983,9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63,9 мың теңге."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18-4/14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13-15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Теректі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