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70d5c" w14:textId="c270d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2022-2023 жылдарға арналған Өрел ауылдық округі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2022 жылғы 21 маусымдағы № 19/245-VII шешімі</w:t>
      </w:r>
    </w:p>
    <w:p>
      <w:pPr>
        <w:spacing w:after="0"/>
        <w:ind w:left="0"/>
        <w:jc w:val="left"/>
      </w:pPr>
    </w:p>
    <w:bookmarkStart w:name="z5"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сәйкес, Катонқарағай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2022-2023 жылдарға арналған Өрел ауылдық округі бойынша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Катонқарағай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21 маусымдағы </w:t>
            </w:r>
            <w:r>
              <w:br/>
            </w:r>
            <w:r>
              <w:rPr>
                <w:rFonts w:ascii="Times New Roman"/>
                <w:b w:val="false"/>
                <w:i w:val="false"/>
                <w:color w:val="000000"/>
                <w:sz w:val="20"/>
              </w:rPr>
              <w:t xml:space="preserve">№ 19/245-VІІ шешіміне </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2022-2023 жылдарға арналған Өрел ауылдық округі бойынша жайылымдарды басқару </w:t>
      </w:r>
      <w:r>
        <w:br/>
      </w:r>
      <w:r>
        <w:rPr>
          <w:rFonts w:ascii="Times New Roman"/>
          <w:b/>
          <w:i w:val="false"/>
          <w:color w:val="000000"/>
        </w:rPr>
        <w:t xml:space="preserve">және оларды пайдалану жөніндегі Жоспар </w:t>
      </w:r>
    </w:p>
    <w:bookmarkEnd w:id="3"/>
    <w:bookmarkStart w:name="z11" w:id="4"/>
    <w:p>
      <w:pPr>
        <w:spacing w:after="0"/>
        <w:ind w:left="0"/>
        <w:jc w:val="both"/>
      </w:pPr>
      <w:r>
        <w:rPr>
          <w:rFonts w:ascii="Times New Roman"/>
          <w:b w:val="false"/>
          <w:i w:val="false"/>
          <w:color w:val="000000"/>
          <w:sz w:val="28"/>
        </w:rPr>
        <w:t>
      2022-2023 жылдарға арналған Өрел ауылдық округі бойынша жайылымдарды басқару және оларды пайдалану жөніндегі жоспар (бұдан әрі - Жоспар)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15090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жем - шөпке қажеттілікті тұрақты қамтамасыз ету және жайылымдардың тозу процестерін болғызбау мақсатында қабылданады.</w:t>
      </w:r>
    </w:p>
    <w:bookmarkEnd w:id="5"/>
    <w:bookmarkStart w:name="z13" w:id="6"/>
    <w:p>
      <w:pPr>
        <w:spacing w:after="0"/>
        <w:ind w:left="0"/>
        <w:jc w:val="both"/>
      </w:pPr>
      <w:r>
        <w:rPr>
          <w:rFonts w:ascii="Times New Roman"/>
          <w:b w:val="false"/>
          <w:i w:val="false"/>
          <w:color w:val="000000"/>
          <w:sz w:val="28"/>
        </w:rPr>
        <w:t>
      Жоспар мазмұны:</w:t>
      </w:r>
    </w:p>
    <w:bookmarkEnd w:id="6"/>
    <w:bookmarkStart w:name="z14"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Өрел ауылдық округінің аумағында жайылымдардың орналасу сызба картасы (</w:t>
      </w:r>
      <w:r>
        <w:rPr>
          <w:rFonts w:ascii="Times New Roman"/>
          <w:b w:val="false"/>
          <w:i w:val="false"/>
          <w:color w:val="000000"/>
          <w:sz w:val="28"/>
        </w:rPr>
        <w:t>1-қосымша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2) жайылым айналымдарының қолайлы сызбалары (</w:t>
      </w:r>
      <w:r>
        <w:rPr>
          <w:rFonts w:ascii="Times New Roman"/>
          <w:b w:val="false"/>
          <w:i w:val="false"/>
          <w:color w:val="000000"/>
          <w:sz w:val="28"/>
        </w:rPr>
        <w:t>2-қосымша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сызбасы (</w:t>
      </w:r>
      <w:r>
        <w:rPr>
          <w:rFonts w:ascii="Times New Roman"/>
          <w:b w:val="false"/>
          <w:i w:val="false"/>
          <w:color w:val="000000"/>
          <w:sz w:val="28"/>
        </w:rPr>
        <w:t>4-қосымша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 (</w:t>
      </w:r>
      <w:r>
        <w:rPr>
          <w:rFonts w:ascii="Times New Roman"/>
          <w:b w:val="false"/>
          <w:i w:val="false"/>
          <w:color w:val="000000"/>
          <w:sz w:val="28"/>
        </w:rPr>
        <w:t>5-қосымша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6) ауыл шаруашылығы жануарларын жаюдың және айдаудың маусымдық маршруттарын белгілейтін жайылымдарды пайдалану жөніндегі күнтізбелік кестесі (</w:t>
      </w:r>
      <w:r>
        <w:rPr>
          <w:rFonts w:ascii="Times New Roman"/>
          <w:b w:val="false"/>
          <w:i w:val="false"/>
          <w:color w:val="000000"/>
          <w:sz w:val="28"/>
        </w:rPr>
        <w:t>6-қосымша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xml:space="preserve">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 </w:t>
      </w:r>
    </w:p>
    <w:bookmarkEnd w:id="13"/>
    <w:bookmarkStart w:name="z21" w:id="14"/>
    <w:p>
      <w:pPr>
        <w:spacing w:after="0"/>
        <w:ind w:left="0"/>
        <w:jc w:val="both"/>
      </w:pPr>
      <w:r>
        <w:rPr>
          <w:rFonts w:ascii="Times New Roman"/>
          <w:b w:val="false"/>
          <w:i w:val="false"/>
          <w:color w:val="000000"/>
          <w:sz w:val="28"/>
        </w:rPr>
        <w:t>
      Әкімшілік-аумақтық бөлінуі бойынша Өрел ауылдық округінде 3 елді мекен бар.</w:t>
      </w:r>
    </w:p>
    <w:bookmarkEnd w:id="14"/>
    <w:bookmarkStart w:name="z22" w:id="15"/>
    <w:p>
      <w:pPr>
        <w:spacing w:after="0"/>
        <w:ind w:left="0"/>
        <w:jc w:val="both"/>
      </w:pPr>
      <w:r>
        <w:rPr>
          <w:rFonts w:ascii="Times New Roman"/>
          <w:b w:val="false"/>
          <w:i w:val="false"/>
          <w:color w:val="000000"/>
          <w:sz w:val="28"/>
        </w:rPr>
        <w:t xml:space="preserve">
      Өрел ауылдық округі аумағының жалпы ауданы – 18 700,82 га, соның ішінде: егістіктер – 290,83 га, тыңайған жер – 50,0 га, шабындықтар – 4172,70 га, жайылымдық жерлер – 13 832,65 га; басқа алқаптар – 354,64 га; </w:t>
      </w:r>
    </w:p>
    <w:bookmarkEnd w:id="15"/>
    <w:bookmarkStart w:name="z23" w:id="16"/>
    <w:p>
      <w:pPr>
        <w:spacing w:after="0"/>
        <w:ind w:left="0"/>
        <w:jc w:val="both"/>
      </w:pPr>
      <w:r>
        <w:rPr>
          <w:rFonts w:ascii="Times New Roman"/>
          <w:b w:val="false"/>
          <w:i w:val="false"/>
          <w:color w:val="000000"/>
          <w:sz w:val="28"/>
        </w:rPr>
        <w:t xml:space="preserve">
      Санаттары бойынша жерлер бөлінеді: </w:t>
      </w:r>
    </w:p>
    <w:bookmarkEnd w:id="16"/>
    <w:bookmarkStart w:name="z24" w:id="17"/>
    <w:p>
      <w:pPr>
        <w:spacing w:after="0"/>
        <w:ind w:left="0"/>
        <w:jc w:val="both"/>
      </w:pPr>
      <w:r>
        <w:rPr>
          <w:rFonts w:ascii="Times New Roman"/>
          <w:b w:val="false"/>
          <w:i w:val="false"/>
          <w:color w:val="000000"/>
          <w:sz w:val="28"/>
        </w:rPr>
        <w:t>
      ауыл шаруашылығы мақсатындағы жерлер – 17 142,82 га;</w:t>
      </w:r>
    </w:p>
    <w:bookmarkEnd w:id="17"/>
    <w:bookmarkStart w:name="z25" w:id="18"/>
    <w:p>
      <w:pPr>
        <w:spacing w:after="0"/>
        <w:ind w:left="0"/>
        <w:jc w:val="both"/>
      </w:pPr>
      <w:r>
        <w:rPr>
          <w:rFonts w:ascii="Times New Roman"/>
          <w:b w:val="false"/>
          <w:i w:val="false"/>
          <w:color w:val="000000"/>
          <w:sz w:val="28"/>
        </w:rPr>
        <w:t xml:space="preserve">
      елді мекен жерлері – 1558,0 га. </w:t>
      </w:r>
    </w:p>
    <w:bookmarkEnd w:id="18"/>
    <w:bookmarkStart w:name="z26" w:id="19"/>
    <w:p>
      <w:pPr>
        <w:spacing w:after="0"/>
        <w:ind w:left="0"/>
        <w:jc w:val="both"/>
      </w:pPr>
      <w:r>
        <w:rPr>
          <w:rFonts w:ascii="Times New Roman"/>
          <w:b w:val="false"/>
          <w:i w:val="false"/>
          <w:color w:val="000000"/>
          <w:sz w:val="28"/>
        </w:rPr>
        <w:t>
      Табиғи жағдайлары бойынша Өрел ауылдық округінің аумағы таулы-орманды дала аймағына жатады. Аймақтың климаты ылғалды, жазда орташа салқын және қыста суық. Аймақтың солтүстік жартысында бір жыл ішінде 500-800 мм жауын-шашын түседі, ал оңтүстікте 400-550 мм жақсы айқын жазғы максимуммен.</w:t>
      </w:r>
    </w:p>
    <w:bookmarkEnd w:id="19"/>
    <w:bookmarkStart w:name="z27" w:id="20"/>
    <w:p>
      <w:pPr>
        <w:spacing w:after="0"/>
        <w:ind w:left="0"/>
        <w:jc w:val="both"/>
      </w:pPr>
      <w:r>
        <w:rPr>
          <w:rFonts w:ascii="Times New Roman"/>
          <w:b w:val="false"/>
          <w:i w:val="false"/>
          <w:color w:val="000000"/>
          <w:sz w:val="28"/>
        </w:rPr>
        <w:t>
      Ауданның гидрографиялық желісі көптеген өзендермен, көлдермен, бұлақтармен ұсынылған. Аудан аумағының солтүстік шекарасынан ағып өтетін Бұқтырма өзені ең ірі су ағыны болып табылады. Ауданды шығыстан батысқа қарай қиып өтетін Нарын өзені екінші ірі су ағыны болып табылады. Тауларда көптеген ағындар пайда болады, әлсіз аңғар және ағынның жылдамдығы 1-2 м / сек. Өзендердің табиғаты таулы. Су сапалы, тұрмыстық және ауылшаруашылық сумен жабдықтаудың барлық түрлеріне жарамды. Осыған байланысты, ауданның барлық жайылымдары суландырылған және халықтың мал жайылымына суат белгілеуді талап етпейді.</w:t>
      </w:r>
    </w:p>
    <w:bookmarkEnd w:id="20"/>
    <w:bookmarkStart w:name="z28" w:id="21"/>
    <w:p>
      <w:pPr>
        <w:spacing w:after="0"/>
        <w:ind w:left="0"/>
        <w:jc w:val="both"/>
      </w:pPr>
      <w:r>
        <w:rPr>
          <w:rFonts w:ascii="Times New Roman"/>
          <w:b w:val="false"/>
          <w:i w:val="false"/>
          <w:color w:val="000000"/>
          <w:sz w:val="28"/>
        </w:rPr>
        <w:t>
      Топырағы негізінен таулы-орманды, таулы-кен, қара топырақты.</w:t>
      </w:r>
    </w:p>
    <w:bookmarkEnd w:id="21"/>
    <w:bookmarkStart w:name="z29" w:id="22"/>
    <w:p>
      <w:pPr>
        <w:spacing w:after="0"/>
        <w:ind w:left="0"/>
        <w:jc w:val="both"/>
      </w:pPr>
      <w:r>
        <w:rPr>
          <w:rFonts w:ascii="Times New Roman"/>
          <w:b w:val="false"/>
          <w:i w:val="false"/>
          <w:color w:val="000000"/>
          <w:sz w:val="28"/>
        </w:rPr>
        <w:t xml:space="preserve">
      Өрел ауылдық округінің аумағында 1 ветеринарлық пункт, 2 мал тоғыту орны және 3 мал қорымы бар. </w:t>
      </w:r>
    </w:p>
    <w:bookmarkEnd w:id="22"/>
    <w:bookmarkStart w:name="z30" w:id="23"/>
    <w:p>
      <w:pPr>
        <w:spacing w:after="0"/>
        <w:ind w:left="0"/>
        <w:jc w:val="both"/>
      </w:pPr>
      <w:r>
        <w:rPr>
          <w:rFonts w:ascii="Times New Roman"/>
          <w:b w:val="false"/>
          <w:i w:val="false"/>
          <w:color w:val="000000"/>
          <w:sz w:val="28"/>
        </w:rPr>
        <w:t>
      2022 жылдың 1 қаңтарына Өрел ауылдық округінде (халықтың жеке ауласы және шаруа қожалығының мал басы) ірі қара мал 3630 бас, соның ішінде төлдейтін (сауынды) мал басы 1464 бас, қой мен ешкі 5515 бас, жылқылар 3019 бас (</w:t>
      </w:r>
      <w:r>
        <w:rPr>
          <w:rFonts w:ascii="Times New Roman"/>
          <w:b w:val="false"/>
          <w:i w:val="false"/>
          <w:color w:val="000000"/>
          <w:sz w:val="28"/>
        </w:rPr>
        <w:t>1-кесте</w:t>
      </w:r>
      <w:r>
        <w:rPr>
          <w:rFonts w:ascii="Times New Roman"/>
          <w:b w:val="false"/>
          <w:i w:val="false"/>
          <w:color w:val="000000"/>
          <w:sz w:val="28"/>
        </w:rPr>
        <w:t>) есептелген.</w:t>
      </w:r>
    </w:p>
    <w:bookmarkEnd w:id="23"/>
    <w:bookmarkStart w:name="z31" w:id="24"/>
    <w:p>
      <w:pPr>
        <w:spacing w:after="0"/>
        <w:ind w:left="0"/>
        <w:jc w:val="left"/>
      </w:pPr>
      <w:r>
        <w:rPr>
          <w:rFonts w:ascii="Times New Roman"/>
          <w:b/>
          <w:i w:val="false"/>
          <w:color w:val="000000"/>
        </w:rPr>
        <w:t xml:space="preserve"> Өрел ауылдық округі бойынша ауыл шаруашылығы жануарларының саны туралы </w:t>
      </w:r>
      <w:r>
        <w:br/>
      </w:r>
      <w:r>
        <w:rPr>
          <w:rFonts w:ascii="Times New Roman"/>
          <w:b/>
          <w:i w:val="false"/>
          <w:color w:val="000000"/>
        </w:rPr>
        <w:t>деректер</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мал басы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мал басы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bl>
    <w:bookmarkStart w:name="z33" w:id="25"/>
    <w:p>
      <w:pPr>
        <w:spacing w:after="0"/>
        <w:ind w:left="0"/>
        <w:jc w:val="both"/>
      </w:pPr>
      <w:r>
        <w:rPr>
          <w:rFonts w:ascii="Times New Roman"/>
          <w:b w:val="false"/>
          <w:i w:val="false"/>
          <w:color w:val="000000"/>
          <w:sz w:val="28"/>
        </w:rPr>
        <w:t>
      Өрел ауылдық округі бойынша ауыл шаруашылығы жануарларын жайылымдық алқаптармен қамтамасыз ету үшін барлығы 12 748,65 га, елді мекен шегінде 1080,0 га жайылым бар.</w:t>
      </w:r>
    </w:p>
    <w:bookmarkEnd w:id="25"/>
    <w:bookmarkStart w:name="z34" w:id="26"/>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мекеннің қолда бар жайылымдық алқаптарында 1080,0 га мөлшерінде ауыл шаруашылығы жануарларының аналық (сауын) басын күтіп-ұстау бойынша жергілікті халықтың (Өрел, Аршаты, Еңбек ауылдары) мұқтажы үшін қажеттілік 1626,0 га құрайды (</w:t>
      </w:r>
      <w:r>
        <w:rPr>
          <w:rFonts w:ascii="Times New Roman"/>
          <w:b w:val="false"/>
          <w:i w:val="false"/>
          <w:color w:val="000000"/>
          <w:sz w:val="28"/>
        </w:rPr>
        <w:t>2 -кесте</w:t>
      </w:r>
      <w:r>
        <w:rPr>
          <w:rFonts w:ascii="Times New Roman"/>
          <w:b w:val="false"/>
          <w:i w:val="false"/>
          <w:color w:val="000000"/>
          <w:sz w:val="28"/>
        </w:rPr>
        <w:t>).</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6" w:id="27"/>
    <w:p>
      <w:pPr>
        <w:spacing w:after="0"/>
        <w:ind w:left="0"/>
        <w:jc w:val="both"/>
      </w:pPr>
      <w:r>
        <w:rPr>
          <w:rFonts w:ascii="Times New Roman"/>
          <w:b w:val="false"/>
          <w:i w:val="false"/>
          <w:color w:val="000000"/>
          <w:sz w:val="28"/>
        </w:rPr>
        <w:t>
      Қалыптасқан 1626,0 га мөлшеріндегі жайылымдық алқаптардың қажеттілігін, 1012,1 га - мемлекеттік ұлттық табиғи паркке тиесілі, 613,9 га - босалқы жерлерде халықтың ауыл шаруашылығы жануарларын жаю есебінен толықтыру қажет.</w:t>
      </w:r>
    </w:p>
    <w:bookmarkEnd w:id="27"/>
    <w:bookmarkStart w:name="z37" w:id="28"/>
    <w:p>
      <w:pPr>
        <w:spacing w:after="0"/>
        <w:ind w:left="0"/>
        <w:jc w:val="both"/>
      </w:pPr>
      <w:r>
        <w:rPr>
          <w:rFonts w:ascii="Times New Roman"/>
          <w:b w:val="false"/>
          <w:i w:val="false"/>
          <w:color w:val="000000"/>
          <w:sz w:val="28"/>
        </w:rPr>
        <w:t>
      Жергілікті тұрғындардың басқа ауыл шаруашылық жануарларын жаю бойынша 13312,2 га көлемінде жайылымдық жер қажеттілігі бар. Ірі қара басына қалыпты жағдайдағы жүктемесі – 3,0 га/бас, қой мен ешкі – 0,6 га/бас, жылқылар – 3,6 га/бас (</w:t>
      </w:r>
      <w:r>
        <w:rPr>
          <w:rFonts w:ascii="Times New Roman"/>
          <w:b w:val="false"/>
          <w:i w:val="false"/>
          <w:color w:val="000000"/>
          <w:sz w:val="28"/>
        </w:rPr>
        <w:t>3-кесте</w:t>
      </w:r>
      <w:r>
        <w:rPr>
          <w:rFonts w:ascii="Times New Roman"/>
          <w:b w:val="false"/>
          <w:i w:val="false"/>
          <w:color w:val="000000"/>
          <w:sz w:val="28"/>
        </w:rPr>
        <w:t>).</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мал басы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4172,4</w:t>
            </w:r>
          </w:p>
        </w:tc>
      </w:tr>
    </w:tbl>
    <w:bookmarkStart w:name="z38" w:id="29"/>
    <w:p>
      <w:pPr>
        <w:spacing w:after="0"/>
        <w:ind w:left="0"/>
        <w:jc w:val="both"/>
      </w:pPr>
      <w:r>
        <w:rPr>
          <w:rFonts w:ascii="Times New Roman"/>
          <w:b w:val="false"/>
          <w:i w:val="false"/>
          <w:color w:val="000000"/>
          <w:sz w:val="28"/>
        </w:rPr>
        <w:t>
      Қалыптасқан 13 312,2 га мөлшеріндегі жайылымдық алқаптардың қажеттілігін халықтың ауыл шаруашылығы жануарларын шалғайдағы жайылымдарда босалқы жерлерде жаю есебінен толықтыру қажет.</w:t>
      </w:r>
    </w:p>
    <w:bookmarkEnd w:id="29"/>
    <w:bookmarkStart w:name="z39" w:id="30"/>
    <w:p>
      <w:pPr>
        <w:spacing w:after="0"/>
        <w:ind w:left="0"/>
        <w:jc w:val="both"/>
      </w:pPr>
      <w:r>
        <w:rPr>
          <w:rFonts w:ascii="Times New Roman"/>
          <w:b w:val="false"/>
          <w:i w:val="false"/>
          <w:color w:val="000000"/>
          <w:sz w:val="28"/>
        </w:rPr>
        <w:t>
      Өрел ауылдық округінің шаруа және фермер қожалықтарындағы мал басы: ірі қара мал 1164 бас, қой мен ешкі 1654 бас, жылқылар 1268 басты құрайды.</w:t>
      </w:r>
    </w:p>
    <w:bookmarkEnd w:id="30"/>
    <w:bookmarkStart w:name="z40" w:id="31"/>
    <w:p>
      <w:pPr>
        <w:spacing w:after="0"/>
        <w:ind w:left="0"/>
        <w:jc w:val="both"/>
      </w:pPr>
      <w:r>
        <w:rPr>
          <w:rFonts w:ascii="Times New Roman"/>
          <w:b w:val="false"/>
          <w:i w:val="false"/>
          <w:color w:val="000000"/>
          <w:sz w:val="28"/>
        </w:rPr>
        <w:t>
      Шаруа және фермер қожалықтарындағы жайылымдар ауданы 12 748,65 га құрайды (</w:t>
      </w:r>
      <w:r>
        <w:rPr>
          <w:rFonts w:ascii="Times New Roman"/>
          <w:b w:val="false"/>
          <w:i w:val="false"/>
          <w:color w:val="000000"/>
          <w:sz w:val="28"/>
        </w:rPr>
        <w:t>4-кесте</w:t>
      </w:r>
      <w:r>
        <w:rPr>
          <w:rFonts w:ascii="Times New Roman"/>
          <w:b w:val="false"/>
          <w:i w:val="false"/>
          <w:color w:val="000000"/>
          <w:sz w:val="28"/>
        </w:rPr>
        <w:t xml:space="preserve">). </w:t>
      </w:r>
    </w:p>
    <w:bookmarkEnd w:id="31"/>
    <w:bookmarkStart w:name="z41" w:id="32"/>
    <w:p>
      <w:pPr>
        <w:spacing w:after="0"/>
        <w:ind w:left="0"/>
        <w:jc w:val="left"/>
      </w:pPr>
      <w:r>
        <w:rPr>
          <w:rFonts w:ascii="Times New Roman"/>
          <w:b/>
          <w:i w:val="false"/>
          <w:color w:val="000000"/>
        </w:rPr>
        <w:t xml:space="preserve"> Өрел ауылдық округі бойынша ауыл шаруашылық өндірушілердің ауыл </w:t>
      </w:r>
      <w:r>
        <w:br/>
      </w:r>
      <w:r>
        <w:rPr>
          <w:rFonts w:ascii="Times New Roman"/>
          <w:b/>
          <w:i w:val="false"/>
          <w:color w:val="000000"/>
        </w:rPr>
        <w:t xml:space="preserve">шаруашылығы жануарларын орналастыру үшін жайылымдарды қайта бөлу бойынша </w:t>
      </w:r>
      <w:r>
        <w:br/>
      </w:r>
      <w:r>
        <w:rPr>
          <w:rFonts w:ascii="Times New Roman"/>
          <w:b/>
          <w:i w:val="false"/>
          <w:color w:val="000000"/>
        </w:rPr>
        <w:t>мәліметтер</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 бойынша қолда бары,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12 748,65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9049,2</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Өрел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1-қосымша</w:t>
            </w:r>
          </w:p>
        </w:tc>
      </w:tr>
    </w:tbl>
    <w:bookmarkStart w:name="z45" w:id="3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Өрел ауылдық округінің аумағында </w:t>
      </w:r>
      <w:r>
        <w:br/>
      </w:r>
      <w:r>
        <w:rPr>
          <w:rFonts w:ascii="Times New Roman"/>
          <w:b/>
          <w:i w:val="false"/>
          <w:color w:val="000000"/>
        </w:rPr>
        <w:t>жайылымдардың орналасу сызбасы (картасы)</w:t>
      </w:r>
    </w:p>
    <w:bookmarkEnd w:id="33"/>
    <w:bookmarkStart w:name="z46"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7"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36"/>
    <w:p>
      <w:pPr>
        <w:spacing w:after="0"/>
        <w:ind w:left="0"/>
        <w:jc w:val="left"/>
      </w:pPr>
      <w:r>
        <w:rPr>
          <w:rFonts w:ascii="Times New Roman"/>
          <w:b/>
          <w:i w:val="false"/>
          <w:color w:val="000000"/>
        </w:rPr>
        <w:t xml:space="preserve"> Өрел ауылдық округі аумағында жайылымдардың орналасу сызбасы (картасына) қоса </w:t>
      </w:r>
      <w:r>
        <w:br/>
      </w:r>
      <w:r>
        <w:rPr>
          <w:rFonts w:ascii="Times New Roman"/>
          <w:b/>
          <w:i w:val="false"/>
          <w:color w:val="000000"/>
        </w:rPr>
        <w:t>берілетін жер учаскелерінің меншік иелері мен жер пайдаланушылар тізімі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жайылым,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табиғи парк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Өрел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2-қосымша</w:t>
            </w:r>
          </w:p>
        </w:tc>
      </w:tr>
    </w:tbl>
    <w:bookmarkStart w:name="z51" w:id="37"/>
    <w:p>
      <w:pPr>
        <w:spacing w:after="0"/>
        <w:ind w:left="0"/>
        <w:jc w:val="left"/>
      </w:pPr>
      <w:r>
        <w:rPr>
          <w:rFonts w:ascii="Times New Roman"/>
          <w:b/>
          <w:i w:val="false"/>
          <w:color w:val="000000"/>
        </w:rPr>
        <w:t xml:space="preserve"> Жайылым айналымдарының қолайлы сызбасы Өрел ауылдық округі үшін қолайлы </w:t>
      </w:r>
      <w:r>
        <w:br/>
      </w:r>
      <w:r>
        <w:rPr>
          <w:rFonts w:ascii="Times New Roman"/>
          <w:b/>
          <w:i w:val="false"/>
          <w:color w:val="000000"/>
        </w:rPr>
        <w:t>айылым айналымының сызбасы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мал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мал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мал айдау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2-маусым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3-маусым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2-маусым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3-маусым</w:t>
            </w:r>
          </w:p>
        </w:tc>
      </w:tr>
    </w:tbl>
    <w:bookmarkStart w:name="z52" w:id="38"/>
    <w:p>
      <w:pPr>
        <w:spacing w:after="0"/>
        <w:ind w:left="0"/>
        <w:jc w:val="both"/>
      </w:pPr>
      <w:r>
        <w:rPr>
          <w:rFonts w:ascii="Times New Roman"/>
          <w:b w:val="false"/>
          <w:i w:val="false"/>
          <w:color w:val="000000"/>
          <w:sz w:val="28"/>
        </w:rPr>
        <w:t>
      Ескертпе: 1, 2, 3, 4 – бір жылда мал айдаудың кезектілігі.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Өрел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3-қосымша</w:t>
            </w:r>
          </w:p>
        </w:tc>
      </w:tr>
    </w:tbl>
    <w:bookmarkStart w:name="z54" w:id="3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p>
    <w:bookmarkEnd w:id="39"/>
    <w:bookmarkStart w:name="z55"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Өрел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4-қосымша</w:t>
            </w:r>
          </w:p>
        </w:tc>
      </w:tr>
    </w:tbl>
    <w:bookmarkStart w:name="z58" w:id="4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сызбасы</w:t>
      </w:r>
    </w:p>
    <w:bookmarkEnd w:id="42"/>
    <w:bookmarkStart w:name="z59"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Өрел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5-қосымша</w:t>
            </w:r>
          </w:p>
        </w:tc>
      </w:tr>
    </w:tbl>
    <w:bookmarkStart w:name="z62" w:id="45"/>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 xml:space="preserve">берілетін жайылымдарға ауыстыру сызбасы </w:t>
      </w:r>
    </w:p>
    <w:bookmarkEnd w:id="45"/>
    <w:bookmarkStart w:name="z63"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Өрел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6-қосымша</w:t>
            </w:r>
          </w:p>
        </w:tc>
      </w:tr>
    </w:tbl>
    <w:bookmarkStart w:name="z66" w:id="48"/>
    <w:p>
      <w:pPr>
        <w:spacing w:after="0"/>
        <w:ind w:left="0"/>
        <w:jc w:val="left"/>
      </w:pPr>
      <w:r>
        <w:rPr>
          <w:rFonts w:ascii="Times New Roman"/>
          <w:b/>
          <w:i w:val="false"/>
          <w:color w:val="000000"/>
        </w:rPr>
        <w:t xml:space="preserve"> Ауыл шаруашылығы жануарларын жаюдың және айдаудың маусымдық </w:t>
      </w:r>
      <w:r>
        <w:br/>
      </w:r>
      <w:r>
        <w:rPr>
          <w:rFonts w:ascii="Times New Roman"/>
          <w:b/>
          <w:i w:val="false"/>
          <w:color w:val="000000"/>
        </w:rPr>
        <w:t>маршруттарын белгілейтін жайылымдарды пайдалану жөніндегі күнтізбелік кестесі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жайылымға шығару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жайылымдардан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