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eae1" w14:textId="9e0e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Коробиха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19/242-VII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Коробиха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xml:space="preserve">№ 19/242-VІІ шешіміне </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2022-2023 жылдарға арналған Коробиха ауылдық округі бойынша жайылымдарды </w:t>
      </w:r>
      <w:r>
        <w:br/>
      </w:r>
      <w:r>
        <w:rPr>
          <w:rFonts w:ascii="Times New Roman"/>
          <w:b/>
          <w:i w:val="false"/>
          <w:color w:val="000000"/>
        </w:rPr>
        <w:t>басқару және оларды пайдалану жөніндегі Жоспар</w:t>
      </w:r>
    </w:p>
    <w:bookmarkEnd w:id="1"/>
    <w:p>
      <w:pPr>
        <w:spacing w:after="0"/>
        <w:ind w:left="0"/>
        <w:jc w:val="left"/>
      </w:pPr>
    </w:p>
    <w:p>
      <w:pPr>
        <w:spacing w:after="0"/>
        <w:ind w:left="0"/>
        <w:jc w:val="both"/>
      </w:pPr>
      <w:r>
        <w:rPr>
          <w:rFonts w:ascii="Times New Roman"/>
          <w:b w:val="false"/>
          <w:i w:val="false"/>
          <w:color w:val="000000"/>
          <w:sz w:val="28"/>
        </w:rPr>
        <w:t>
      2022-2023 жылдарға арналған Коробиха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2"/>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2"/>
    <w:bookmarkStart w:name="z13" w:id="3"/>
    <w:p>
      <w:pPr>
        <w:spacing w:after="0"/>
        <w:ind w:left="0"/>
        <w:jc w:val="both"/>
      </w:pPr>
      <w:r>
        <w:rPr>
          <w:rFonts w:ascii="Times New Roman"/>
          <w:b w:val="false"/>
          <w:i w:val="false"/>
          <w:color w:val="000000"/>
          <w:sz w:val="28"/>
        </w:rPr>
        <w:t>
      Жоспар мазмұны: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Коробиха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4"/>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4"/>
    <w:bookmarkStart w:name="z21" w:id="5"/>
    <w:p>
      <w:pPr>
        <w:spacing w:after="0"/>
        <w:ind w:left="0"/>
        <w:jc w:val="both"/>
      </w:pPr>
      <w:r>
        <w:rPr>
          <w:rFonts w:ascii="Times New Roman"/>
          <w:b w:val="false"/>
          <w:i w:val="false"/>
          <w:color w:val="000000"/>
          <w:sz w:val="28"/>
        </w:rPr>
        <w:t>
      Әкімшілік-аумақтық бөлінуі бойынша Коробиха ауылдық округінде 3 елді мекен бар.</w:t>
      </w:r>
    </w:p>
    <w:bookmarkEnd w:id="5"/>
    <w:bookmarkStart w:name="z22" w:id="6"/>
    <w:p>
      <w:pPr>
        <w:spacing w:after="0"/>
        <w:ind w:left="0"/>
        <w:jc w:val="both"/>
      </w:pPr>
      <w:r>
        <w:rPr>
          <w:rFonts w:ascii="Times New Roman"/>
          <w:b w:val="false"/>
          <w:i w:val="false"/>
          <w:color w:val="000000"/>
          <w:sz w:val="28"/>
        </w:rPr>
        <w:t xml:space="preserve">
      Коробиха ауылдық округі аумағының жалпы ауданы – 19 603,87 га, соның ішінде: егістіктер – 2473,6 га, шабындықтар – 2969,9 га, жайылымдық жерлер – 13 836,95 га; басқа алқаптар – 323,42 га; </w:t>
      </w:r>
    </w:p>
    <w:bookmarkEnd w:id="6"/>
    <w:bookmarkStart w:name="z23" w:id="7"/>
    <w:p>
      <w:pPr>
        <w:spacing w:after="0"/>
        <w:ind w:left="0"/>
        <w:jc w:val="both"/>
      </w:pPr>
      <w:r>
        <w:rPr>
          <w:rFonts w:ascii="Times New Roman"/>
          <w:b w:val="false"/>
          <w:i w:val="false"/>
          <w:color w:val="000000"/>
          <w:sz w:val="28"/>
        </w:rPr>
        <w:t xml:space="preserve">
      Санаттары бойынша жерлер бөлінеді: </w:t>
      </w:r>
    </w:p>
    <w:bookmarkEnd w:id="7"/>
    <w:bookmarkStart w:name="z24" w:id="8"/>
    <w:p>
      <w:pPr>
        <w:spacing w:after="0"/>
        <w:ind w:left="0"/>
        <w:jc w:val="both"/>
      </w:pPr>
      <w:r>
        <w:rPr>
          <w:rFonts w:ascii="Times New Roman"/>
          <w:b w:val="false"/>
          <w:i w:val="false"/>
          <w:color w:val="000000"/>
          <w:sz w:val="28"/>
        </w:rPr>
        <w:t>
      ауыл шаруашылығы мақсатындағы жерлер – 17 923,87 га;</w:t>
      </w:r>
    </w:p>
    <w:bookmarkEnd w:id="8"/>
    <w:bookmarkStart w:name="z25" w:id="9"/>
    <w:p>
      <w:pPr>
        <w:spacing w:after="0"/>
        <w:ind w:left="0"/>
        <w:jc w:val="both"/>
      </w:pPr>
      <w:r>
        <w:rPr>
          <w:rFonts w:ascii="Times New Roman"/>
          <w:b w:val="false"/>
          <w:i w:val="false"/>
          <w:color w:val="000000"/>
          <w:sz w:val="28"/>
        </w:rPr>
        <w:t xml:space="preserve">
      елді мекен жерлері – 1680,0 га. </w:t>
      </w:r>
    </w:p>
    <w:bookmarkEnd w:id="9"/>
    <w:bookmarkStart w:name="z26" w:id="10"/>
    <w:p>
      <w:pPr>
        <w:spacing w:after="0"/>
        <w:ind w:left="0"/>
        <w:jc w:val="both"/>
      </w:pPr>
      <w:r>
        <w:rPr>
          <w:rFonts w:ascii="Times New Roman"/>
          <w:b w:val="false"/>
          <w:i w:val="false"/>
          <w:color w:val="000000"/>
          <w:sz w:val="28"/>
        </w:rPr>
        <w:t>
      Табиғи жағдайлары бойынша Коробиха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10"/>
    <w:bookmarkStart w:name="z27" w:id="11"/>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1"/>
    <w:bookmarkStart w:name="z28" w:id="12"/>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12"/>
    <w:bookmarkStart w:name="z29" w:id="13"/>
    <w:p>
      <w:pPr>
        <w:spacing w:after="0"/>
        <w:ind w:left="0"/>
        <w:jc w:val="both"/>
      </w:pPr>
      <w:r>
        <w:rPr>
          <w:rFonts w:ascii="Times New Roman"/>
          <w:b w:val="false"/>
          <w:i w:val="false"/>
          <w:color w:val="000000"/>
          <w:sz w:val="28"/>
        </w:rPr>
        <w:t xml:space="preserve">
      Коробиха ауылдық округінің аумағында 1 ветеринарлық пункт және 3 мал қорымы бар.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Коробиха ауылдық округінде (халықтың жеке ауласы және шаруа қожалығының мал басы) ірі қара мал 2654 бас, соның ішінде төлдейтін (сауынды) мал басы 905 бас, қой мен ешкі 1956 бас, жылқылар 1912 бас, марал 816 бас (</w:t>
      </w:r>
      <w:r>
        <w:rPr>
          <w:rFonts w:ascii="Times New Roman"/>
          <w:b w:val="false"/>
          <w:i w:val="false"/>
          <w:color w:val="000000"/>
          <w:sz w:val="28"/>
        </w:rPr>
        <w:t>1-кесте</w:t>
      </w:r>
      <w:r>
        <w:rPr>
          <w:rFonts w:ascii="Times New Roman"/>
          <w:b w:val="false"/>
          <w:i w:val="false"/>
          <w:color w:val="000000"/>
          <w:sz w:val="28"/>
        </w:rPr>
        <w:t>) есептелген.</w:t>
      </w:r>
    </w:p>
    <w:bookmarkStart w:name="z31" w:id="14"/>
    <w:p>
      <w:pPr>
        <w:spacing w:after="0"/>
        <w:ind w:left="0"/>
        <w:jc w:val="left"/>
      </w:pPr>
      <w:r>
        <w:rPr>
          <w:rFonts w:ascii="Times New Roman"/>
          <w:b/>
          <w:i w:val="false"/>
          <w:color w:val="000000"/>
        </w:rPr>
        <w:t xml:space="preserve"> Коробиха ауылдық округі бойынша ауыл шаруашылығы жануарларының саны </w:t>
      </w:r>
      <w:r>
        <w:br/>
      </w:r>
      <w:r>
        <w:rPr>
          <w:rFonts w:ascii="Times New Roman"/>
          <w:b/>
          <w:i w:val="false"/>
          <w:color w:val="000000"/>
        </w:rPr>
        <w:t>туралы деректер</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15"/>
    <w:p>
      <w:pPr>
        <w:spacing w:after="0"/>
        <w:ind w:left="0"/>
        <w:jc w:val="both"/>
      </w:pPr>
      <w:r>
        <w:rPr>
          <w:rFonts w:ascii="Times New Roman"/>
          <w:b w:val="false"/>
          <w:i w:val="false"/>
          <w:color w:val="000000"/>
          <w:sz w:val="28"/>
        </w:rPr>
        <w:t>
      Коробиха ауылдық округі бойынша ауыл шаруашылығы жануарларын жайылымдық алқаптармен қамтамасыз ету үшін барлығы 19 603,87 га, елді мекен шегінде 1342,0 га жайылым бар.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мекеннің қолда бар жайылымдық алқаптарында 1342,0 га мөлшерінде ауыл шаруашылығы жануарларының аналық (сауын) басын күтіп-ұстау бойынша жергілікті халықтың (Коробиха, Барлық, Үшбұлақ ауылдары) мұқтажы үшін қажеттілік 457,0 га құрайды (</w:t>
      </w:r>
      <w:r>
        <w:rPr>
          <w:rFonts w:ascii="Times New Roman"/>
          <w:b w:val="false"/>
          <w:i w:val="false"/>
          <w:color w:val="000000"/>
          <w:sz w:val="28"/>
        </w:rPr>
        <w:t>2 -кесте</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36" w:id="16"/>
    <w:p>
      <w:pPr>
        <w:spacing w:after="0"/>
        <w:ind w:left="0"/>
        <w:jc w:val="both"/>
      </w:pPr>
      <w:r>
        <w:rPr>
          <w:rFonts w:ascii="Times New Roman"/>
          <w:b w:val="false"/>
          <w:i w:val="false"/>
          <w:color w:val="000000"/>
          <w:sz w:val="28"/>
        </w:rPr>
        <w:t>
      Қалыптасқан 457,0 га мөлшеріндегі жайылымдық алқаптардың қажеттілігін босалқы жерлерде халықтың ауыл шаруашылығы жануарларын жаю есебінен толықтыру қажет.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5758,6 га көлемінде жайылымдық жер қажеттілігі бар. Ірі қара басына қалыпты жағдайдағы жүктемесі – 3,0 га/бас, қой мен ешкі – 0,6 га/бас, жылқылар – 3,6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r>
    </w:tbl>
    <w:bookmarkStart w:name="z38" w:id="17"/>
    <w:p>
      <w:pPr>
        <w:spacing w:after="0"/>
        <w:ind w:left="0"/>
        <w:jc w:val="both"/>
      </w:pPr>
      <w:r>
        <w:rPr>
          <w:rFonts w:ascii="Times New Roman"/>
          <w:b w:val="false"/>
          <w:i w:val="false"/>
          <w:color w:val="000000"/>
          <w:sz w:val="28"/>
        </w:rPr>
        <w:t>
      Қалыптасқан 5758,6 га мөлшеріндегі жайылымдық алқаптардың қажеттілігін халықтың ауыл шаруашылығы жануарларын шалғайдағы жайылымдарда босалқы жерлерде жаю есебінен толықтыру қажет.</w:t>
      </w:r>
    </w:p>
    <w:bookmarkEnd w:id="17"/>
    <w:bookmarkStart w:name="z39" w:id="18"/>
    <w:p>
      <w:pPr>
        <w:spacing w:after="0"/>
        <w:ind w:left="0"/>
        <w:jc w:val="both"/>
      </w:pPr>
      <w:r>
        <w:rPr>
          <w:rFonts w:ascii="Times New Roman"/>
          <w:b w:val="false"/>
          <w:i w:val="false"/>
          <w:color w:val="000000"/>
          <w:sz w:val="28"/>
        </w:rPr>
        <w:t>
      Коробиха ауылдық округінің шаруа және фермер қожалықтарындағы мал басы: ірі қара мал 1355 бас, қой мен ешкі 684 бас, жылқылар 1121 бас, марал 816 басты құрайды.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19 603,87 га құрайды (</w:t>
      </w:r>
      <w:r>
        <w:rPr>
          <w:rFonts w:ascii="Times New Roman"/>
          <w:b w:val="false"/>
          <w:i w:val="false"/>
          <w:color w:val="000000"/>
          <w:sz w:val="28"/>
        </w:rPr>
        <w:t>4-кесте</w:t>
      </w:r>
      <w:r>
        <w:rPr>
          <w:rFonts w:ascii="Times New Roman"/>
          <w:b w:val="false"/>
          <w:i w:val="false"/>
          <w:color w:val="000000"/>
          <w:sz w:val="28"/>
        </w:rPr>
        <w:t xml:space="preserve">). </w:t>
      </w:r>
    </w:p>
    <w:bookmarkStart w:name="z41" w:id="19"/>
    <w:p>
      <w:pPr>
        <w:spacing w:after="0"/>
        <w:ind w:left="0"/>
        <w:jc w:val="left"/>
      </w:pPr>
      <w:r>
        <w:rPr>
          <w:rFonts w:ascii="Times New Roman"/>
          <w:b/>
          <w:i w:val="false"/>
          <w:color w:val="000000"/>
        </w:rPr>
        <w:t xml:space="preserve"> Коробиха ауылдық округі бойынша ауыл шаруашылық өндірушілердің ауыл </w:t>
      </w:r>
      <w:r>
        <w:br/>
      </w:r>
      <w:r>
        <w:rPr>
          <w:rFonts w:ascii="Times New Roman"/>
          <w:b/>
          <w:i w:val="false"/>
          <w:color w:val="000000"/>
        </w:rPr>
        <w:t xml:space="preserve">шаруашылығы жануарларын орналастыру үшін жайылымдарды қайта бөлу бойынша </w:t>
      </w:r>
      <w:r>
        <w:br/>
      </w:r>
      <w:r>
        <w:rPr>
          <w:rFonts w:ascii="Times New Roman"/>
          <w:b/>
          <w:i w:val="false"/>
          <w:color w:val="000000"/>
        </w:rPr>
        <w:t>мәліметтер</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17 923,87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Коробиха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bookmarkStart w:name="z44" w:id="2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Коробиха ауылдық округінің аумағында </w:t>
      </w:r>
      <w:r>
        <w:br/>
      </w:r>
      <w:r>
        <w:rPr>
          <w:rFonts w:ascii="Times New Roman"/>
          <w:b/>
          <w:i w:val="false"/>
          <w:color w:val="000000"/>
        </w:rPr>
        <w:t>жайылымдардың орналасу сызбасы (картасы)</w:t>
      </w:r>
    </w:p>
    <w:bookmarkEnd w:id="20"/>
    <w:bookmarkStart w:name="z45"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Коробиха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bookmarkStart w:name="z48" w:id="23"/>
    <w:p>
      <w:pPr>
        <w:spacing w:after="0"/>
        <w:ind w:left="0"/>
        <w:jc w:val="left"/>
      </w:pPr>
      <w:r>
        <w:rPr>
          <w:rFonts w:ascii="Times New Roman"/>
          <w:b/>
          <w:i w:val="false"/>
          <w:color w:val="000000"/>
        </w:rPr>
        <w:t xml:space="preserve"> Жайылым айналымдарының қолайлы сызбасы Коробиха ауылдық округі үшін </w:t>
      </w:r>
      <w:r>
        <w:br/>
      </w:r>
      <w:r>
        <w:rPr>
          <w:rFonts w:ascii="Times New Roman"/>
          <w:b/>
          <w:i w:val="false"/>
          <w:color w:val="000000"/>
        </w:rPr>
        <w:t>қолайлы жайылым айналымының сызбасы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r>
    </w:tbl>
    <w:bookmarkStart w:name="z66" w:id="24"/>
    <w:p>
      <w:pPr>
        <w:spacing w:after="0"/>
        <w:ind w:left="0"/>
        <w:jc w:val="both"/>
      </w:pPr>
      <w:r>
        <w:rPr>
          <w:rFonts w:ascii="Times New Roman"/>
          <w:b w:val="false"/>
          <w:i w:val="false"/>
          <w:color w:val="000000"/>
          <w:sz w:val="28"/>
        </w:rPr>
        <w:t>
      Ескертпе: 1, 2, 3, 4 – бір жылда мал айдаудың кезектілігі.</w:t>
      </w:r>
    </w:p>
    <w:bookmarkEnd w:id="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Коробиха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3-қосымша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Start w:name="z54"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Коробиха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bookmarkStart w:name="z57" w:id="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сызбасы</w:t>
      </w:r>
    </w:p>
    <w:bookmarkEnd w:id="27"/>
    <w:bookmarkStart w:name="z5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Коробиха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61" w:id="30"/>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 xml:space="preserve">берілетін жайылымдарға ауыстыру сызбасы </w:t>
      </w:r>
    </w:p>
    <w:bookmarkEnd w:id="30"/>
    <w:bookmarkStart w:name="z6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Коробиха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bookmarkStart w:name="z65" w:id="33"/>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