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4f4b" w14:textId="2de4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12/10-VII "2022-2024 жылдарға арналған Средигорный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29 сәуірдегі № 17/10-VII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Средигорный ауылдық округінің бюджеті туралы" 2021 жылғы 28 желтоқсандағы № 12/10-VІІ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34485,7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462,8 мың теңге.";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2022 жылға арналған Средигорный ауылдық округінің бюджетінде аудандық бюджеттен 731,7 мың теңге сомасында трансферттер көлемі қарастырылсын.";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17/10 -VII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