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038f3" w14:textId="8c038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ауданы бойынша 2023 жылға мүгедектігі бар адамдар үшін жұмыс орындарына квота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ауданы әкімдігінің 2022 жылғы 18 қарашадағы № 700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Ескерту.01.01.2023 бастап қолданысқа енгізіледі – осы қаулының 3-тармағымен.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14) тармақшасына, Қазақстан Республикасының 2005 жылғы 13 сәуірдегі "Қазақстан Республикасында мүгедектігі бар адамдарды әлеуметтік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Қазақстан Республикасының 2016 жылғы 6 сәуірдегі "Халықты жұмыспен қамту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6)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27-бабы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тармақшасына, Қазақстан Республикасы Денсаулық сақтау және әлеуметтік даму министрінің 2016 жылғы 13 маусымдағы "Мүгедектігі бар адамдар үшін жұмыс орындарын квоталау қағидаларын бекіту туралы" №498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8-тармағына сәйкес (нормативтік құқықтық актілерді мемлекеттік тіркеу Тізілімінде 14010 нөмірімен тіркелген), Зайсан ауданының әкімдігі ҚАУЛЫ ЕТЕДІ: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ауыр жұмыстарды, еңбек жағдайлары зиянды, қауіпті жұмыстардағы жұмыс орындарын есептемегенде, жұмыс орындары санының екіден төрт пайызға дейінгі мөлшерінде мүгедек адамдарды жұмысқа орналастыру үшін жұмыс орындарының квотасы белгіленсін.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Р.Тауасаровқа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2023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Зайсан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Қажанов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"18"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700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Зайсан ауданы бойынша 2023 жылға мүгедектігі бар адамдар үшін жұмыс орындарына квота квота мөлшері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Мекеменің ауыр жұмыстар-ды, еңбек жағдайлары зиянды, қауіпті жұмыстар-дағы жұмыс орындарын есептемегенде штаттық саны (адам)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Белгіленген квота мөлшері %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Мүгедектігі бар адамдар үшін жұмыс орындар саны (бірлік)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денсаулық сақтау басқармасының "Зайсан ауданының орталық ауруханасы" шаруашылық жүргізу құқығындағы коммуналдық мемлекеттік кәсіпорыны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"Х.Мұстафина атындағы мектеп-лицейі"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"М.Дауленов атындағы мектеп-интернаты"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"Абай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"Кеңсай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"Жарсу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"Сарытерек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"Мукарама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"Шілікті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"М.В.Ломоносов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"М.Әуезов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"Ю.Гагарин атындағы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"Айнабұлақ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басқармасының "Зайсан технология колледжі"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Қазақстан облысы білім басқармасы Зайсан ауданы бойынша білім бөлімінің "Қаратал орта мектебі" коммуналдық мемлекеттік мекемесі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 ауданы әкімдігінің "Зайсан аудандық мәдениет үйі" коммуналдық мемлекеттік қазыналық кәсіпорны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"СМУ Шығыс" жауапкершілігі шектеулі серіктестігі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  <w:tblLayout w:type="fixed"/>
            </w:tblPr>
            <w:tblGrid>
              <w:gridCol w:w="4100"/>
              <w:gridCol w:w="4100"/>
              <w:gridCol w:w="4100"/>
            </w:tblGrid>
            <w:tr>
              <w:trPr>
                <w:trHeight w:val="30" w:hRule="atLeast"/>
              </w:trPr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1701</w:t>
                  </w: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  <w:tc>
                <w:tcPr>
                  <w:tcW w:w="41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