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1f67" w14:textId="b531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30 желтоқсандағы № 15/3-VІІ "2022-2024 жылдарға арналған Бесқарағай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2022 жылғы 11 сәуірдегі № 18/3-VII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"2022-2024 жылдарға арналған Бесқарағай ауылдық округінің бюджеті туралы" 2021 жылғы 30 желтоқсандағы № 15/3-VІІ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Бесқарағай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1)кірістер– 119301,0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104644,0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121943,3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-2642,3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–2642,3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қалдықтары- 2642,3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18/3-VІI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15/3-VІI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 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