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7047f" w14:textId="18704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"Мәслихаттың 2022 жылғы 6 қаңтардағы № 18/6-VII "2022-2024 жылдарға арналған Архат ауылдық округінің бюджеті туралы" шешіміне өзгерістер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2022 жылғы 20 мамырдағы № 23/4-VIІ шешімі. Күші жойылды - Абай облысы Абай аудандық мәслихатының 2022 жылғы 30 желтоқсандағы № 31/6-VII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30.12.2022 </w:t>
      </w:r>
      <w:r>
        <w:rPr>
          <w:rFonts w:ascii="Times New Roman"/>
          <w:b w:val="false"/>
          <w:i w:val="false"/>
          <w:color w:val="ff0000"/>
          <w:sz w:val="28"/>
        </w:rPr>
        <w:t>№ 31/6-VII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"Мәслихаттың 2022 жылғы 6 қаңтардағы № 18/6-VII "2022-2024 жылдарға арналған Архат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Архат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мынадай көлемдерде бекітілсін: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41 253,0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39 953,0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41 846,9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- 593,9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- 593,9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- 593,9 мың теңге.";</w:t>
      </w:r>
    </w:p>
    <w:bookmarkStart w:name="z2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1"/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23/4- 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18/6-VII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Архат ауылдық округінің бюджеті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жабдыќтауды уйымдастыру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