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2f2976" w14:textId="12f29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Өскемен қаласы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Өскемен қалалық мәслихатының 2022 жылғы 26 желтоқсандағы № 32/8-VII шешімі</w:t>
      </w:r>
    </w:p>
    <w:p>
      <w:pPr>
        <w:spacing w:after="0"/>
        <w:ind w:left="0"/>
        <w:jc w:val="both"/>
      </w:pPr>
      <w:bookmarkStart w:name="z5"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тармағына,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тармағына сәйкес Өскемен қалалық мәслихаты ШЕШТІ:</w:t>
      </w:r>
    </w:p>
    <w:bookmarkEnd w:id="0"/>
    <w:bookmarkStart w:name="z6" w:id="1"/>
    <w:p>
      <w:pPr>
        <w:spacing w:after="0"/>
        <w:ind w:left="0"/>
        <w:jc w:val="both"/>
      </w:pPr>
      <w:r>
        <w:rPr>
          <w:rFonts w:ascii="Times New Roman"/>
          <w:b w:val="false"/>
          <w:i w:val="false"/>
          <w:color w:val="000000"/>
          <w:sz w:val="28"/>
        </w:rPr>
        <w:t xml:space="preserve">
      1. Өскемен қаласы бойынша жайылымдарды басқару және оларды пайдалану жөніндегі 2023-2024 жылдарға арналған </w:t>
      </w:r>
      <w:r>
        <w:rPr>
          <w:rFonts w:ascii="Times New Roman"/>
          <w:b w:val="false"/>
          <w:i w:val="false"/>
          <w:color w:val="000000"/>
          <w:sz w:val="28"/>
        </w:rPr>
        <w:t>жоспар</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Өскемен қалалық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Светаш</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Өскемен қалалық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32/8-VII шешіміне қосымша</w:t>
            </w:r>
          </w:p>
        </w:tc>
      </w:tr>
    </w:tbl>
    <w:bookmarkStart w:name="z10" w:id="3"/>
    <w:p>
      <w:pPr>
        <w:spacing w:after="0"/>
        <w:ind w:left="0"/>
        <w:jc w:val="left"/>
      </w:pPr>
      <w:r>
        <w:rPr>
          <w:rFonts w:ascii="Times New Roman"/>
          <w:b/>
          <w:i w:val="false"/>
          <w:color w:val="000000"/>
        </w:rPr>
        <w:t xml:space="preserve"> Өскемен қаласы бойынша 2023-2024 жылдарға арналған жайылымдарды басқару және оларды пайдалану жөніндегі жоспары</w:t>
      </w:r>
      <w:r>
        <w:br/>
      </w:r>
      <w:r>
        <w:rPr>
          <w:rFonts w:ascii="Times New Roman"/>
          <w:b/>
          <w:i w:val="false"/>
          <w:color w:val="000000"/>
        </w:rPr>
        <w:t>КІРІСПЕ</w:t>
      </w:r>
    </w:p>
    <w:bookmarkEnd w:id="3"/>
    <w:bookmarkStart w:name="z11" w:id="4"/>
    <w:p>
      <w:pPr>
        <w:spacing w:after="0"/>
        <w:ind w:left="0"/>
        <w:jc w:val="both"/>
      </w:pPr>
      <w:r>
        <w:rPr>
          <w:rFonts w:ascii="Times New Roman"/>
          <w:b w:val="false"/>
          <w:i w:val="false"/>
          <w:color w:val="000000"/>
          <w:sz w:val="28"/>
        </w:rPr>
        <w:t xml:space="preserve">
      Өскемен қаласы бойынша 2023-2024 жылдарға арналған жайылымдарды басқару және оларды пайдалану жөніндегі жоспар Қазақстан Республикасының "Қазақстан Республикасындағы жергілікті мемлекеттік басқару және өзін-өзі басқару туралы" Заңына,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4"/>
    <w:bookmarkStart w:name="z12" w:id="5"/>
    <w:p>
      <w:pPr>
        <w:spacing w:after="0"/>
        <w:ind w:left="0"/>
        <w:jc w:val="both"/>
      </w:pPr>
      <w:r>
        <w:rPr>
          <w:rFonts w:ascii="Times New Roman"/>
          <w:b w:val="false"/>
          <w:i w:val="false"/>
          <w:color w:val="000000"/>
          <w:sz w:val="28"/>
        </w:rPr>
        <w:t>
      Жоспар мыналарды:</w:t>
      </w:r>
    </w:p>
    <w:bookmarkEnd w:id="5"/>
    <w:bookmarkStart w:name="z13" w:id="6"/>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сай құқық белгілейтін құжаттар негізінде жер санаттары, жер учаскелерінің меншік иелері және жер пайдаланушылар бөлінісінде жайылымдардың Өскемен қаласының аумағында орналасу схемасын (картасын);</w:t>
      </w:r>
    </w:p>
    <w:bookmarkEnd w:id="6"/>
    <w:bookmarkStart w:name="z14" w:id="7"/>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сай Өскемен қаласы жайылым айналымдарының қолайлы схемаларын;</w:t>
      </w:r>
    </w:p>
    <w:bookmarkEnd w:id="7"/>
    <w:bookmarkStart w:name="z15" w:id="8"/>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сай Өскемен қаласы жайылымдарының сыртқы және ішкі шекаралары мен алаңдарын, оның ішінде маусымдық, жайылымдық инфрақұрылым объектілері белгіленген картасын;</w:t>
      </w:r>
    </w:p>
    <w:bookmarkEnd w:id="8"/>
    <w:bookmarkStart w:name="z16" w:id="9"/>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сай жайылым пайдаланушылардың Өскемен қаласының су көздеріне қол жеткізу схемасын;</w:t>
      </w:r>
    </w:p>
    <w:bookmarkEnd w:id="9"/>
    <w:bookmarkStart w:name="z17" w:id="10"/>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сай жайылымдары жоқ жеке және (немесе) заңды тұлғалардың ауыл шаруашылығы жануарларының басын орналастыру және оны Өскемен қаласының берілетін жайылымдарына ауыстыру үшін жайылымдарды қайта бөлу схемасын;</w:t>
      </w:r>
    </w:p>
    <w:bookmarkEnd w:id="10"/>
    <w:bookmarkStart w:name="z18" w:id="11"/>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сай Өскемен қаласының ауыл шаруашылығы жануарларын жаюдың және жүріп-тұрудың маусымдық маршруттарын белгілейтін жайылымдарды пайдалану жөніндегі күнтізбелік кестесін;</w:t>
      </w:r>
    </w:p>
    <w:bookmarkEnd w:id="11"/>
    <w:bookmarkStart w:name="z19" w:id="12"/>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сай жергілікті жағдайлар мен ерекшеліктерге байланысты жеке ауланың ауыл шаруашылығы жануарларын жаю үшін халықтың мұқтаждықтарын қанағаттандыру үшін қажетті жайылымдардың сыртқы және ішкі шекаралары мен алаңдары белгіленген картасын қамтиды.</w:t>
      </w:r>
    </w:p>
    <w:bookmarkEnd w:id="12"/>
    <w:bookmarkStart w:name="z20" w:id="13"/>
    <w:p>
      <w:pPr>
        <w:spacing w:after="0"/>
        <w:ind w:left="0"/>
        <w:jc w:val="left"/>
      </w:pPr>
      <w:r>
        <w:rPr>
          <w:rFonts w:ascii="Times New Roman"/>
          <w:b/>
          <w:i w:val="false"/>
          <w:color w:val="000000"/>
        </w:rPr>
        <w:t xml:space="preserve"> 1. Жалпы мәліметтер</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олардың иелері – жайылым пайдаланушыларын, жеке және (немесе) заңды тұлғаларды көрсетумен ауыл шаруашылығы жануарлары басының саны туралы мәліметтерді, ауыл шаруашылығы жануарларының түрлері мен жыныстық-жас топтары бойынша қалыптастырылған гурттардың,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мәдени және құрғақ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бөлініс бойынша Өскемен қаласында 7 ауылдық елді мекен бар.</w:t>
      </w:r>
    </w:p>
    <w:bookmarkEnd w:id="15"/>
    <w:bookmarkStart w:name="z23" w:id="16"/>
    <w:p>
      <w:pPr>
        <w:spacing w:after="0"/>
        <w:ind w:left="0"/>
        <w:jc w:val="both"/>
      </w:pPr>
      <w:r>
        <w:rPr>
          <w:rFonts w:ascii="Times New Roman"/>
          <w:b w:val="false"/>
          <w:i w:val="false"/>
          <w:color w:val="000000"/>
          <w:sz w:val="28"/>
        </w:rPr>
        <w:t>
      Өскемен қаласы аумағының жалпы ауданы 54649 га, оның ішінде жайылымдық жерлер – 21 584,2 га.</w:t>
      </w:r>
    </w:p>
    <w:bookmarkEnd w:id="16"/>
    <w:bookmarkStart w:name="z24" w:id="17"/>
    <w:p>
      <w:pPr>
        <w:spacing w:after="0"/>
        <w:ind w:left="0"/>
        <w:jc w:val="both"/>
      </w:pPr>
      <w:r>
        <w:rPr>
          <w:rFonts w:ascii="Times New Roman"/>
          <w:b w:val="false"/>
          <w:i w:val="false"/>
          <w:color w:val="000000"/>
          <w:sz w:val="28"/>
        </w:rPr>
        <w:t>
      Санаттары бойынша жер мыналарға бөлінеді:</w:t>
      </w:r>
    </w:p>
    <w:bookmarkEnd w:id="17"/>
    <w:bookmarkStart w:name="z25" w:id="18"/>
    <w:p>
      <w:pPr>
        <w:spacing w:after="0"/>
        <w:ind w:left="0"/>
        <w:jc w:val="both"/>
      </w:pPr>
      <w:r>
        <w:rPr>
          <w:rFonts w:ascii="Times New Roman"/>
          <w:b w:val="false"/>
          <w:i w:val="false"/>
          <w:color w:val="000000"/>
          <w:sz w:val="28"/>
        </w:rPr>
        <w:t>
      ауыл шаруашылығы мақсатындағы жерлер – 21440,2 га;</w:t>
      </w:r>
    </w:p>
    <w:bookmarkEnd w:id="18"/>
    <w:bookmarkStart w:name="z26" w:id="19"/>
    <w:p>
      <w:pPr>
        <w:spacing w:after="0"/>
        <w:ind w:left="0"/>
        <w:jc w:val="both"/>
      </w:pPr>
      <w:r>
        <w:rPr>
          <w:rFonts w:ascii="Times New Roman"/>
          <w:b w:val="false"/>
          <w:i w:val="false"/>
          <w:color w:val="000000"/>
          <w:sz w:val="28"/>
        </w:rPr>
        <w:t>
      елді мекендердің жерлері – 20 347 га;</w:t>
      </w:r>
    </w:p>
    <w:bookmarkEnd w:id="19"/>
    <w:bookmarkStart w:name="z27" w:id="20"/>
    <w:p>
      <w:pPr>
        <w:spacing w:after="0"/>
        <w:ind w:left="0"/>
        <w:jc w:val="both"/>
      </w:pPr>
      <w:r>
        <w:rPr>
          <w:rFonts w:ascii="Times New Roman"/>
          <w:b w:val="false"/>
          <w:i w:val="false"/>
          <w:color w:val="000000"/>
          <w:sz w:val="28"/>
        </w:rPr>
        <w:t>
      өнеркәсіп, көлік, байланыс, ғарыш қызметінің, қорғаныстың, ұлттық қауіпсіздіктің мұқтажы үшін және ауыл шаруашылығына арналмаған өзге де жерлер – 1389,2 га;</w:t>
      </w:r>
    </w:p>
    <w:bookmarkEnd w:id="20"/>
    <w:bookmarkStart w:name="z28" w:id="21"/>
    <w:p>
      <w:pPr>
        <w:spacing w:after="0"/>
        <w:ind w:left="0"/>
        <w:jc w:val="both"/>
      </w:pPr>
      <w:r>
        <w:rPr>
          <w:rFonts w:ascii="Times New Roman"/>
          <w:b w:val="false"/>
          <w:i w:val="false"/>
          <w:color w:val="000000"/>
          <w:sz w:val="28"/>
        </w:rPr>
        <w:t>
      орман қорының жерлері – 0 га;</w:t>
      </w:r>
    </w:p>
    <w:bookmarkEnd w:id="21"/>
    <w:bookmarkStart w:name="z29" w:id="22"/>
    <w:p>
      <w:pPr>
        <w:spacing w:after="0"/>
        <w:ind w:left="0"/>
        <w:jc w:val="both"/>
      </w:pPr>
      <w:r>
        <w:rPr>
          <w:rFonts w:ascii="Times New Roman"/>
          <w:b w:val="false"/>
          <w:i w:val="false"/>
          <w:color w:val="000000"/>
          <w:sz w:val="28"/>
        </w:rPr>
        <w:t>
      су қорының жерлері – 0 га;</w:t>
      </w:r>
    </w:p>
    <w:bookmarkEnd w:id="22"/>
    <w:bookmarkStart w:name="z30" w:id="23"/>
    <w:p>
      <w:pPr>
        <w:spacing w:after="0"/>
        <w:ind w:left="0"/>
        <w:jc w:val="both"/>
      </w:pPr>
      <w:r>
        <w:rPr>
          <w:rFonts w:ascii="Times New Roman"/>
          <w:b w:val="false"/>
          <w:i w:val="false"/>
          <w:color w:val="000000"/>
          <w:sz w:val="28"/>
        </w:rPr>
        <w:t>
      ерекше қорғалатын табиғи аумақтардың жерлері – 0 га;</w:t>
      </w:r>
    </w:p>
    <w:bookmarkEnd w:id="23"/>
    <w:bookmarkStart w:name="z31" w:id="24"/>
    <w:p>
      <w:pPr>
        <w:spacing w:after="0"/>
        <w:ind w:left="0"/>
        <w:jc w:val="both"/>
      </w:pPr>
      <w:r>
        <w:rPr>
          <w:rFonts w:ascii="Times New Roman"/>
          <w:b w:val="false"/>
          <w:i w:val="false"/>
          <w:color w:val="000000"/>
          <w:sz w:val="28"/>
        </w:rPr>
        <w:t>
      босалқы жерлер – 11295,6 га.</w:t>
      </w:r>
    </w:p>
    <w:bookmarkEnd w:id="24"/>
    <w:bookmarkStart w:name="z32" w:id="25"/>
    <w:p>
      <w:pPr>
        <w:spacing w:after="0"/>
        <w:ind w:left="0"/>
        <w:jc w:val="both"/>
      </w:pPr>
      <w:r>
        <w:rPr>
          <w:rFonts w:ascii="Times New Roman"/>
          <w:b w:val="false"/>
          <w:i w:val="false"/>
          <w:color w:val="000000"/>
          <w:sz w:val="28"/>
        </w:rPr>
        <w:t>
      Қала аумағының климаты орташа құрғақ, қысы салыстырмалы түрде суық, жазы жылы және орташа құрғ8қ. Қаңтардағы орташа жылдық ауа температурасы -16 С, шілдеде +18,6 С. Жауын - шашынның орташа мөлшері – 42 мм, ал жылдық – 498 мм.</w:t>
      </w:r>
    </w:p>
    <w:bookmarkEnd w:id="25"/>
    <w:bookmarkStart w:name="z33" w:id="26"/>
    <w:p>
      <w:pPr>
        <w:spacing w:after="0"/>
        <w:ind w:left="0"/>
        <w:jc w:val="both"/>
      </w:pPr>
      <w:r>
        <w:rPr>
          <w:rFonts w:ascii="Times New Roman"/>
          <w:b w:val="false"/>
          <w:i w:val="false"/>
          <w:color w:val="000000"/>
          <w:sz w:val="28"/>
        </w:rPr>
        <w:t>
      Қаланың өсімдік жамылғысы әртүрлі. Олардың ішіндегі ең көп тарағандары – селеулі бетеге және жусан.</w:t>
      </w:r>
    </w:p>
    <w:bookmarkEnd w:id="26"/>
    <w:bookmarkStart w:name="z34" w:id="27"/>
    <w:p>
      <w:pPr>
        <w:spacing w:after="0"/>
        <w:ind w:left="0"/>
        <w:jc w:val="both"/>
      </w:pPr>
      <w:r>
        <w:rPr>
          <w:rFonts w:ascii="Times New Roman"/>
          <w:b w:val="false"/>
          <w:i w:val="false"/>
          <w:color w:val="000000"/>
          <w:sz w:val="28"/>
        </w:rPr>
        <w:t>
      Топырағы қара топырақты, күңгір және ашық қоңыр, кейбір шағын алаңдарда сортаң топырақтар кездеседі. Құнарлы топырақтың қалыңдығы 20-62 см.</w:t>
      </w:r>
    </w:p>
    <w:bookmarkEnd w:id="27"/>
    <w:bookmarkStart w:name="z35" w:id="28"/>
    <w:p>
      <w:pPr>
        <w:spacing w:after="0"/>
        <w:ind w:left="0"/>
        <w:jc w:val="both"/>
      </w:pPr>
      <w:r>
        <w:rPr>
          <w:rFonts w:ascii="Times New Roman"/>
          <w:b w:val="false"/>
          <w:i w:val="false"/>
          <w:color w:val="000000"/>
          <w:sz w:val="28"/>
        </w:rPr>
        <w:t>
      Жануарларды жаю үшін ауыл шаруашылығы мақсатындағы жерлерге, елді мекендердің жерлеріне және босалқы жерлерге кіретін жайылымдар пайдаланылады.</w:t>
      </w:r>
    </w:p>
    <w:bookmarkEnd w:id="28"/>
    <w:bookmarkStart w:name="z36" w:id="29"/>
    <w:p>
      <w:pPr>
        <w:spacing w:after="0"/>
        <w:ind w:left="0"/>
        <w:jc w:val="both"/>
      </w:pPr>
      <w:r>
        <w:rPr>
          <w:rFonts w:ascii="Times New Roman"/>
          <w:b w:val="false"/>
          <w:i w:val="false"/>
          <w:color w:val="000000"/>
          <w:sz w:val="28"/>
        </w:rPr>
        <w:t>
      Округ аумағында шалғайдағы маусымдық жайылымдар жоқ.</w:t>
      </w:r>
    </w:p>
    <w:bookmarkEnd w:id="29"/>
    <w:bookmarkStart w:name="z37" w:id="30"/>
    <w:p>
      <w:pPr>
        <w:spacing w:after="0"/>
        <w:ind w:left="0"/>
        <w:jc w:val="both"/>
      </w:pPr>
      <w:r>
        <w:rPr>
          <w:rFonts w:ascii="Times New Roman"/>
          <w:b w:val="false"/>
          <w:i w:val="false"/>
          <w:color w:val="000000"/>
          <w:sz w:val="28"/>
        </w:rPr>
        <w:t>
      Өскемен қаласында 5 ветеринариялық пункт жұмыс істейді, 1 мал қорымы бар.</w:t>
      </w:r>
    </w:p>
    <w:bookmarkEnd w:id="30"/>
    <w:bookmarkStart w:name="z38" w:id="31"/>
    <w:p>
      <w:pPr>
        <w:spacing w:after="0"/>
        <w:ind w:left="0"/>
        <w:jc w:val="left"/>
      </w:pPr>
      <w:r>
        <w:rPr>
          <w:rFonts w:ascii="Times New Roman"/>
          <w:b/>
          <w:i w:val="false"/>
          <w:color w:val="000000"/>
        </w:rPr>
        <w:t xml:space="preserve"> 2. Мал басының болуы</w:t>
      </w:r>
    </w:p>
    <w:bookmarkEnd w:id="31"/>
    <w:bookmarkStart w:name="z39" w:id="32"/>
    <w:p>
      <w:pPr>
        <w:spacing w:after="0"/>
        <w:ind w:left="0"/>
        <w:jc w:val="both"/>
      </w:pPr>
      <w:r>
        <w:rPr>
          <w:rFonts w:ascii="Times New Roman"/>
          <w:b w:val="false"/>
          <w:i w:val="false"/>
          <w:color w:val="000000"/>
          <w:sz w:val="28"/>
        </w:rPr>
        <w:t>
      Өскемен қаласы бойынша барлығы: 7350 бас ірі қара, оның ішінде 2410 сиыр, 6031 бас ұсақ мүйізді мал, 1477 бас жылқы (№ 1 кесте) бар.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кесте</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сиырлар</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қаласы бойынша барлығы,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халықтікі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bl>
    <w:bookmarkStart w:name="z40" w:id="33"/>
    <w:p>
      <w:pPr>
        <w:spacing w:after="0"/>
        <w:ind w:left="0"/>
        <w:jc w:val="both"/>
      </w:pPr>
      <w:r>
        <w:rPr>
          <w:rFonts w:ascii="Times New Roman"/>
          <w:b w:val="false"/>
          <w:i w:val="false"/>
          <w:color w:val="000000"/>
          <w:sz w:val="28"/>
        </w:rPr>
        <w:t>
      Округ бойынша жайылымдарға қажеттілікті есептеу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бұйрығымен белгіленген жүктеме нормаларына сәйкес, округ орналасқан табиғи аймаққа және жайылымдардың түріне сүйене отырып, ІҚМ басына жүктеме нормасы - 2,5 га/бас., ҰММ - 0,5 га/бас., жылқылар - 3 га/бас., қолда бар мал басына сай жүргізілді.</w:t>
      </w:r>
    </w:p>
    <w:bookmarkEnd w:id="33"/>
    <w:bookmarkStart w:name="z41" w:id="34"/>
    <w:p>
      <w:pPr>
        <w:spacing w:after="0"/>
        <w:ind w:left="0"/>
        <w:jc w:val="both"/>
      </w:pP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сай, ауыл шаруашылығы жануарларының аналық (сауын) басын күтіп-бағу бойынша Өскемен қаласының жергілікті тұрғындарының мұқтаждықтарын қанағаттандыру үшін елді мекеннің жайылымдық алқаптары 5367,2 га мөлшерінде болған кезде жайылымдарға қажеттілік 5625 га құрайды (№ 2 кесте). Жайылымдардың тапшылығы 1382,8 га құрайды.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кесте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жайылымдарға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1382,8</w:t>
            </w:r>
          </w:p>
        </w:tc>
      </w:tr>
    </w:tbl>
    <w:bookmarkStart w:name="z42" w:id="35"/>
    <w:p>
      <w:pPr>
        <w:spacing w:after="0"/>
        <w:ind w:left="0"/>
        <w:jc w:val="both"/>
      </w:pPr>
      <w:r>
        <w:rPr>
          <w:rFonts w:ascii="Times New Roman"/>
          <w:b w:val="false"/>
          <w:i w:val="false"/>
          <w:color w:val="000000"/>
          <w:sz w:val="28"/>
        </w:rPr>
        <w:t>
      Елді мекендер жерлерінің құрылымында ауыл шаруашылығы алқаптары 8283,2 га, оның ішінде халықтың мұқтажы үшін 5367,2 га жайылымды алып жатыр.</w:t>
      </w:r>
    </w:p>
    <w:bookmarkEnd w:id="35"/>
    <w:bookmarkStart w:name="z43" w:id="36"/>
    <w:p>
      <w:pPr>
        <w:spacing w:after="0"/>
        <w:ind w:left="0"/>
        <w:jc w:val="both"/>
      </w:pPr>
      <w:r>
        <w:rPr>
          <w:rFonts w:ascii="Times New Roman"/>
          <w:b w:val="false"/>
          <w:i w:val="false"/>
          <w:color w:val="000000"/>
          <w:sz w:val="28"/>
        </w:rPr>
        <w:t>
      1382,8 га мөлшеріндегі жайылымдық алқаптардың қалыптасқан қажеттілігін босалқы жерлерде халықтың мал жаюы есебінен - 1382,8 га толтыру қажет.</w:t>
      </w:r>
    </w:p>
    <w:bookmarkEnd w:id="36"/>
    <w:bookmarkStart w:name="z44" w:id="37"/>
    <w:p>
      <w:pPr>
        <w:spacing w:after="0"/>
        <w:ind w:left="0"/>
        <w:jc w:val="both"/>
      </w:pPr>
      <w:r>
        <w:rPr>
          <w:rFonts w:ascii="Times New Roman"/>
          <w:b w:val="false"/>
          <w:i w:val="false"/>
          <w:color w:val="000000"/>
          <w:sz w:val="28"/>
        </w:rPr>
        <w:t>
      Өскемен қаласының жергілікті тұрғындарының мал басы: ірі қара мал 5825 бас, ұсақ мал 4087 бас, жылқы 756 басты құрайды (№ 3 кесте).</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кесте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мекен-дерге бекітіл-ген жерлер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халық-тың мұқ-тажы үшін жайы-лымдық жерлер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Халық-тағы түрлері бойынша а/ш жануар-лар басы-ның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басқа орташа жүктемесі, 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 жануарларға арналған нормативтерге сәйкес жайылымдарға қажеттілік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 жануарлар-ға жайылымға қосымша қажеттілік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бос учаскелері есебінен қажет-тілікті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жайылатындар</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9532,8</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9532,8 га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5" w:id="38"/>
    <w:p>
      <w:pPr>
        <w:spacing w:after="0"/>
        <w:ind w:left="0"/>
        <w:jc w:val="both"/>
      </w:pPr>
      <w:r>
        <w:rPr>
          <w:rFonts w:ascii="Times New Roman"/>
          <w:b w:val="false"/>
          <w:i w:val="false"/>
          <w:color w:val="000000"/>
          <w:sz w:val="28"/>
        </w:rPr>
        <w:t>
      Өскемен қаласы бойынша халықтың жайылатын мал басына жайылымға қажеттілік есебіне сәйкес қосымша 9532,8 га жайылым қажет</w:t>
      </w:r>
    </w:p>
    <w:bookmarkEnd w:id="38"/>
    <w:bookmarkStart w:name="z46" w:id="39"/>
    <w:p>
      <w:pPr>
        <w:spacing w:after="0"/>
        <w:ind w:left="0"/>
        <w:jc w:val="both"/>
      </w:pPr>
      <w:r>
        <w:rPr>
          <w:rFonts w:ascii="Times New Roman"/>
          <w:b w:val="false"/>
          <w:i w:val="false"/>
          <w:color w:val="000000"/>
          <w:sz w:val="28"/>
        </w:rPr>
        <w:t>
      9532,8 га мөлшеріндегі жайылымдық алқаптардың қалыптасқан қажеттілігін халықтың малын босалқы және ауыл шаруашылығы мақсатындағы жерлерде жаюы есебінен - 9532,8 га толтыру қажет.</w:t>
      </w:r>
    </w:p>
    <w:bookmarkEnd w:id="39"/>
    <w:bookmarkStart w:name="z47" w:id="40"/>
    <w:p>
      <w:pPr>
        <w:spacing w:after="0"/>
        <w:ind w:left="0"/>
        <w:jc w:val="both"/>
      </w:pPr>
      <w:r>
        <w:rPr>
          <w:rFonts w:ascii="Times New Roman"/>
          <w:b w:val="false"/>
          <w:i w:val="false"/>
          <w:color w:val="000000"/>
          <w:sz w:val="28"/>
        </w:rPr>
        <w:t>
      Ауыл шаруашылығы мақсатындағы жерлердің құрамында 12014,3 га жайылым бар, ауыл шаруашылығы мақсатындағы барлық дерлік жерлер жеке тұлғалар мен мемлекеттік емес заңды тұлғалардың пайдалануында және меншігінде тұр.</w:t>
      </w:r>
    </w:p>
    <w:bookmarkEnd w:id="40"/>
    <w:bookmarkStart w:name="z48" w:id="41"/>
    <w:p>
      <w:pPr>
        <w:spacing w:after="0"/>
        <w:ind w:left="0"/>
        <w:jc w:val="both"/>
      </w:pPr>
      <w:r>
        <w:rPr>
          <w:rFonts w:ascii="Times New Roman"/>
          <w:b w:val="false"/>
          <w:i w:val="false"/>
          <w:color w:val="000000"/>
          <w:sz w:val="28"/>
        </w:rPr>
        <w:t>
      Округтің ауыл шаруашылығы құрылымдарындағы - ЖШС, шаруа және фермер қожалықтарындағы мал басы: ірі қара мал 1525 бас, 1944 ұсақ мал, 721 бас жылқы (№ 4 кесте).</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кесте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жайылымдық жерлер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Халықтағы түрлері бойынша ауыл / ш жануарлар басының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басқа орташа жүктемесі, 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 жануарларға арналған нормативтерге сәйкес жайылымдарға қажеттілік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 жануарларға жайылымға қосымша қажеттілік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бос учаскелері есебінен қажеттілікті толықтыру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жайылатындар</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5683,2</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-4667,1</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9" w:id="42"/>
    <w:p>
      <w:pPr>
        <w:spacing w:after="0"/>
        <w:ind w:left="0"/>
        <w:jc w:val="both"/>
      </w:pPr>
      <w:r>
        <w:rPr>
          <w:rFonts w:ascii="Times New Roman"/>
          <w:b w:val="false"/>
          <w:i w:val="false"/>
          <w:color w:val="000000"/>
          <w:sz w:val="28"/>
        </w:rPr>
        <w:t>
      Ауыл шаруашылығы құрылымдарында жайылатын мал басына жайылымға қажеттілік есебіне сай жайылымдар қосымша талап етілмейді, тапшылық жоқ.</w:t>
      </w:r>
    </w:p>
    <w:bookmarkEnd w:id="42"/>
    <w:bookmarkStart w:name="z50" w:id="43"/>
    <w:p>
      <w:pPr>
        <w:spacing w:after="0"/>
        <w:ind w:left="0"/>
        <w:jc w:val="both"/>
      </w:pPr>
      <w:r>
        <w:rPr>
          <w:rFonts w:ascii="Times New Roman"/>
          <w:b w:val="false"/>
          <w:i w:val="false"/>
          <w:color w:val="000000"/>
          <w:sz w:val="28"/>
        </w:rPr>
        <w:t>
      Жем-шөп сапасының нашарлауына және табиғи және егілген жайылымдардың шөп өнімділігінің төмендеуіне жол бермеу үшін ауыл шаруашылығы алқаптарын пайдалану кезінде жайылым айналымын сақтау қажет, бұл жем-шөп базасының жай-күйін жақсартады.</w:t>
      </w:r>
    </w:p>
    <w:bookmarkEnd w:id="43"/>
    <w:bookmarkStart w:name="z51" w:id="44"/>
    <w:p>
      <w:pPr>
        <w:spacing w:after="0"/>
        <w:ind w:left="0"/>
        <w:jc w:val="both"/>
      </w:pPr>
      <w:r>
        <w:rPr>
          <w:rFonts w:ascii="Times New Roman"/>
          <w:b w:val="false"/>
          <w:i w:val="false"/>
          <w:color w:val="000000"/>
          <w:sz w:val="28"/>
        </w:rPr>
        <w:t>
      Жайылым айналымы – бұл жайылымдарды пайдалану және оларға күтім жасау жүйесі, онда белгілі бір тәртіппен (маусым ішінде, бір жыл немесе бірнеше жылдан кейін) оларды пайдалану мерзімдері мен тәсілдері өзгереді. Ол үшін жайылым мен шөп шабу мезгіл-мезгіл ауысып отырады, жайылымға демалыс береді.</w:t>
      </w:r>
    </w:p>
    <w:bookmarkEnd w:id="44"/>
    <w:bookmarkStart w:name="z52" w:id="45"/>
    <w:p>
      <w:pPr>
        <w:spacing w:after="0"/>
        <w:ind w:left="0"/>
        <w:jc w:val="both"/>
      </w:pPr>
      <w:r>
        <w:rPr>
          <w:rFonts w:ascii="Times New Roman"/>
          <w:b w:val="false"/>
          <w:i w:val="false"/>
          <w:color w:val="000000"/>
          <w:sz w:val="28"/>
        </w:rPr>
        <w:t>
      Табиғи-климаттық жағдайларға және жайылымдардың бұлғанғанына сүйене отырып (бұл әсіресе халық пайдаланатын жайылымдарға қатысты) ауысымдық-маусымдық жайылым айналымы пайдаланылады, ол жыл мезгілдері ішінде қашалардарды дәйекті ауыстыра отырып, үш қаша схемасын көздейді. Осы жайылым айналымының схемасымен әр учаскені келесі шабу алаңдарына бөлу керек: маусымның басы, ортасы және соңы үшін.</w:t>
      </w:r>
    </w:p>
    <w:bookmarkEnd w:id="45"/>
    <w:bookmarkStart w:name="z53" w:id="46"/>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сай жайылым айналымының қолайлы схемаларын ескере отырып, мал жаю үшін жайылымдарды ұйымдастыру кезінде жайылым айналымын қолдану қажет.</w:t>
      </w:r>
    </w:p>
    <w:bookmarkEnd w:id="46"/>
    <w:bookmarkStart w:name="z54" w:id="47"/>
    <w:p>
      <w:pPr>
        <w:spacing w:after="0"/>
        <w:ind w:left="0"/>
        <w:jc w:val="both"/>
      </w:pPr>
      <w:r>
        <w:rPr>
          <w:rFonts w:ascii="Times New Roman"/>
          <w:b w:val="false"/>
          <w:i w:val="false"/>
          <w:color w:val="000000"/>
          <w:sz w:val="28"/>
        </w:rPr>
        <w:t>
      2023-2024 жылдарға арналған Өскемен қаласы бойынша жайылымдарды басқару және оларды пайдалану жөніндегі әзірленген жоспар жайылымдарды ұтымды пайдалануды қамтамасыз етуге, олардың жай-күйін жақсартуға, деградация процесінің алдын алуға мүмкіндік береді.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Өскемен қаласы бойынша</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 1-қосымша</w:t>
            </w:r>
          </w:p>
        </w:tc>
      </w:tr>
    </w:tbl>
    <w:bookmarkStart w:name="z56" w:id="48"/>
    <w:p>
      <w:pPr>
        <w:spacing w:after="0"/>
        <w:ind w:left="0"/>
        <w:jc w:val="left"/>
      </w:pPr>
      <w:r>
        <w:rPr>
          <w:rFonts w:ascii="Times New Roman"/>
          <w:b/>
          <w:i w:val="false"/>
          <w:color w:val="000000"/>
        </w:rPr>
        <w:t xml:space="preserve"> Құқық белгілейтін құжаттардың негізінде жер санаттары, жер учаскелерінің меншік иелері және жер пайдаланушылар бөлінісінде Өскемен қаласының аумағында жайылымдардың орналасу схемасы (картасы)</w:t>
      </w:r>
    </w:p>
    <w:bookmarkEnd w:id="48"/>
    <w:bookmarkStart w:name="z57"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Халықтың мал жаюы үшін пайдаланылатын жайылымдар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шаруашылығы құрылымдарының жайылымдары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 учаскелерінің меншік иелері және жер пайдаланушылар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Өскемен қаласы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 2-қосымша</w:t>
            </w:r>
          </w:p>
        </w:tc>
      </w:tr>
    </w:tbl>
    <w:bookmarkStart w:name="z59" w:id="50"/>
    <w:p>
      <w:pPr>
        <w:spacing w:after="0"/>
        <w:ind w:left="0"/>
        <w:jc w:val="left"/>
      </w:pPr>
      <w:r>
        <w:rPr>
          <w:rFonts w:ascii="Times New Roman"/>
          <w:b/>
          <w:i w:val="false"/>
          <w:color w:val="000000"/>
        </w:rPr>
        <w:t xml:space="preserve"> Өскемен қаласының жайылымдық айналымдарының қолайлы схемалары</w:t>
      </w:r>
    </w:p>
    <w:bookmarkEnd w:id="50"/>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2"/>
          <w:p>
            <w:pPr>
              <w:spacing w:after="20"/>
              <w:ind w:left="20"/>
              <w:jc w:val="both"/>
            </w:pPr>
            <w:r>
              <w:rPr>
                <w:rFonts w:ascii="Times New Roman"/>
                <w:b w:val="false"/>
                <w:i w:val="false"/>
                <w:color w:val="000000"/>
                <w:sz w:val="20"/>
              </w:rPr>
              <w:t xml:space="preserve">
- Жайылымның күнтізбелік кестесіне сай қашаның нөмірі </w:t>
            </w:r>
          </w:p>
          <w:bookmarkEnd w:id="52"/>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3"/>
          <w:p>
            <w:pPr>
              <w:spacing w:after="20"/>
              <w:ind w:left="20"/>
              <w:jc w:val="both"/>
            </w:pPr>
            <w:r>
              <w:rPr>
                <w:rFonts w:ascii="Times New Roman"/>
                <w:b w:val="false"/>
                <w:i w:val="false"/>
                <w:color w:val="000000"/>
                <w:sz w:val="20"/>
              </w:rPr>
              <w:t xml:space="preserve">
- 1 қашаның шекаралары - ауданы 1590 га </w:t>
            </w:r>
          </w:p>
          <w:bookmarkEnd w:id="53"/>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қашаның шекаралары – ауданы 2756 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4"/>
          <w:p>
            <w:pPr>
              <w:spacing w:after="20"/>
              <w:ind w:left="20"/>
              <w:jc w:val="both"/>
            </w:pPr>
            <w:r>
              <w:rPr>
                <w:rFonts w:ascii="Times New Roman"/>
                <w:b w:val="false"/>
                <w:i w:val="false"/>
                <w:color w:val="000000"/>
                <w:sz w:val="20"/>
              </w:rPr>
              <w:t>
3 қашаның шекаралары – ауданы 2451 га</w:t>
            </w:r>
          </w:p>
          <w:bookmarkEnd w:id="54"/>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5"/>
          <w:p>
            <w:pPr>
              <w:spacing w:after="20"/>
              <w:ind w:left="20"/>
              <w:jc w:val="both"/>
            </w:pPr>
            <w:r>
              <w:rPr>
                <w:rFonts w:ascii="Times New Roman"/>
                <w:b w:val="false"/>
                <w:i w:val="false"/>
                <w:color w:val="000000"/>
                <w:sz w:val="20"/>
              </w:rPr>
              <w:t>
- 4 қашаның шекаралары – ауданы 2711 га</w:t>
            </w:r>
          </w:p>
          <w:bookmarkEnd w:id="55"/>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Өскемен қаласы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 3-қосымша</w:t>
            </w:r>
          </w:p>
        </w:tc>
      </w:tr>
    </w:tbl>
    <w:bookmarkStart w:name="z66" w:id="56"/>
    <w:p>
      <w:pPr>
        <w:spacing w:after="0"/>
        <w:ind w:left="0"/>
        <w:jc w:val="left"/>
      </w:pPr>
      <w:r>
        <w:rPr>
          <w:rFonts w:ascii="Times New Roman"/>
          <w:b/>
          <w:i w:val="false"/>
          <w:color w:val="000000"/>
        </w:rPr>
        <w:t xml:space="preserve"> Өскемен қаласының сыртқы және ішкі шекаралары мен жайылым алаңдары белгіленген карта</w:t>
      </w:r>
    </w:p>
    <w:bookmarkEnd w:id="56"/>
    <w:bookmarkStart w:name="z67"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Жайылымдардың сыртқы және ішкі шекаралары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 қашаның шекаралары -ауданы 1590 га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қашаның шекаралары -ауданы 2756 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қашаның шекаралары-ауданы 2451 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 қашаның шекаралары-ауданы 2711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Өскемен қаласы бойынша</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 4-қосымша</w:t>
            </w:r>
          </w:p>
        </w:tc>
      </w:tr>
    </w:tbl>
    <w:bookmarkStart w:name="z69" w:id="58"/>
    <w:p>
      <w:pPr>
        <w:spacing w:after="0"/>
        <w:ind w:left="0"/>
        <w:jc w:val="left"/>
      </w:pPr>
      <w:r>
        <w:rPr>
          <w:rFonts w:ascii="Times New Roman"/>
          <w:b/>
          <w:i w:val="false"/>
          <w:color w:val="000000"/>
        </w:rPr>
        <w:t xml:space="preserve"> Жайылым пайдаланушылардың Өскемен қаласының су көздеріне қол жеткізу схемасы</w:t>
      </w:r>
    </w:p>
    <w:bookmarkEnd w:id="58"/>
    <w:bookmarkStart w:name="z70"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су көздері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 көздеріне мал айдау бағыты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Өскемен қаласы бойынша </w:t>
            </w:r>
            <w:r>
              <w:br/>
            </w:r>
            <w:r>
              <w:rPr>
                <w:rFonts w:ascii="Times New Roman"/>
                <w:b w:val="false"/>
                <w:i w:val="false"/>
                <w:color w:val="000000"/>
                <w:sz w:val="20"/>
              </w:rPr>
              <w:t>2023-2024 жылдарға арналған</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 5-қосымша</w:t>
            </w:r>
          </w:p>
        </w:tc>
      </w:tr>
    </w:tbl>
    <w:bookmarkStart w:name="z72" w:id="60"/>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басын орналастыру және оны Өскемен қаласынан берілетін жайылымдарына ауыстыру үшін жайылымдарды қайта бөлу схемасы</w:t>
      </w:r>
    </w:p>
    <w:bookmarkEnd w:id="60"/>
    <w:bookmarkStart w:name="z73"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мал айдау бағыттары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Өскемен қаласы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6-қосымша</w:t>
            </w:r>
          </w:p>
        </w:tc>
      </w:tr>
    </w:tbl>
    <w:bookmarkStart w:name="z75" w:id="62"/>
    <w:p>
      <w:pPr>
        <w:spacing w:after="0"/>
        <w:ind w:left="0"/>
        <w:jc w:val="left"/>
      </w:pPr>
      <w:r>
        <w:rPr>
          <w:rFonts w:ascii="Times New Roman"/>
          <w:b/>
          <w:i w:val="false"/>
          <w:color w:val="000000"/>
        </w:rPr>
        <w:t xml:space="preserve"> Өскемен қаласының ауыл шаруашылығы жануарларын жаю және олардың қозғалуының маусымдық бағыттарын белгілейтін жайылымдарды пайдалану жөніндегі күнтізбелік кесте</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1 онкүндігі-маусымның 2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3 онкүндігі-шілденің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шілденің 2 онкүндігі-тамыздың 3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қыркүйектің 1 онкүндігі –қазан айының 3 онкүндігі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қыркүйектің 1 онкүндігі қазанның 3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шілденің 2 онкүндігі-тамыздың 3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3 онкүндігі-шілденің 1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1 онкүндігі-маусымның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Өскемен қаласы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7-қосымша</w:t>
            </w:r>
          </w:p>
        </w:tc>
      </w:tr>
    </w:tbl>
    <w:bookmarkStart w:name="z77" w:id="63"/>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мұқтажын қанағаттандыру үшін қажетті жайылымдардың сыртқы және ішкі шекаралары мен алаңдары белгіленген карта</w:t>
      </w:r>
    </w:p>
    <w:bookmarkEnd w:id="63"/>
    <w:bookmarkStart w:name="z78"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5"/>
          <w:p>
            <w:pPr>
              <w:spacing w:after="20"/>
              <w:ind w:left="20"/>
              <w:jc w:val="both"/>
            </w:pPr>
            <w:r>
              <w:rPr>
                <w:rFonts w:ascii="Times New Roman"/>
                <w:b w:val="false"/>
                <w:i w:val="false"/>
                <w:color w:val="000000"/>
                <w:sz w:val="20"/>
              </w:rPr>
              <w:t xml:space="preserve">
- Халықтың малын жаю үшін пайдаланылатын жайылымдар </w:t>
            </w:r>
          </w:p>
          <w:bookmarkEnd w:id="65"/>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шаруашылығы құрылымдарының жайылымдары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