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13672" w14:textId="c3136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Жетісай ауданының жайылымдарды басқару және оларды пайдалану жөніндегі 2022-2023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Жетісай аудандық мәслихатының 2022 жылғы 27 мамырдағы № 20-125-VII шешiмi.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аудандық мәслихат ШЕШТІ:</w:t>
      </w:r>
    </w:p>
    <w:bookmarkEnd w:id="0"/>
    <w:bookmarkStart w:name="z2" w:id="1"/>
    <w:p>
      <w:pPr>
        <w:spacing w:after="0"/>
        <w:ind w:left="0"/>
        <w:jc w:val="both"/>
      </w:pPr>
      <w:r>
        <w:rPr>
          <w:rFonts w:ascii="Times New Roman"/>
          <w:b w:val="false"/>
          <w:i w:val="false"/>
          <w:color w:val="000000"/>
          <w:sz w:val="28"/>
        </w:rPr>
        <w:t>
      1. Жетісай ауданының жайылымдарды басқару және оларды пайдалану жөніндегі 2022-2023 жылдарға арналған жоспары қосымшаға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маслихаттың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Утанов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аудандық</w:t>
            </w:r>
            <w:r>
              <w:br/>
            </w:r>
            <w:r>
              <w:rPr>
                <w:rFonts w:ascii="Times New Roman"/>
                <w:b w:val="false"/>
                <w:i w:val="false"/>
                <w:color w:val="000000"/>
                <w:sz w:val="20"/>
              </w:rPr>
              <w:t>мәслихатының 2022 жылғы</w:t>
            </w:r>
            <w:r>
              <w:br/>
            </w:r>
            <w:r>
              <w:rPr>
                <w:rFonts w:ascii="Times New Roman"/>
                <w:b w:val="false"/>
                <w:i w:val="false"/>
                <w:color w:val="000000"/>
                <w:sz w:val="20"/>
              </w:rPr>
              <w:t>27 мамырдағы № 20-125-VII</w:t>
            </w:r>
            <w:r>
              <w:br/>
            </w:r>
            <w:r>
              <w:rPr>
                <w:rFonts w:ascii="Times New Roman"/>
                <w:b w:val="false"/>
                <w:i w:val="false"/>
                <w:color w:val="000000"/>
                <w:sz w:val="20"/>
              </w:rPr>
              <w:t>шешімімен бекітілген</w:t>
            </w:r>
          </w:p>
        </w:tc>
      </w:tr>
    </w:tbl>
    <w:bookmarkStart w:name="z5" w:id="3"/>
    <w:p>
      <w:pPr>
        <w:spacing w:after="0"/>
        <w:ind w:left="0"/>
        <w:jc w:val="left"/>
      </w:pPr>
      <w:r>
        <w:rPr>
          <w:rFonts w:ascii="Times New Roman"/>
          <w:b/>
          <w:i w:val="false"/>
          <w:color w:val="000000"/>
        </w:rPr>
        <w:t xml:space="preserve"> Жетісай ауданының жайылымдарды басқару және оларды пайдалану жөніндегі 2022-2023 жылдарға арналған жоспары</w:t>
      </w:r>
    </w:p>
    <w:bookmarkEnd w:id="3"/>
    <w:p>
      <w:pPr>
        <w:spacing w:after="0"/>
        <w:ind w:left="0"/>
        <w:jc w:val="both"/>
      </w:pPr>
      <w:r>
        <w:rPr>
          <w:rFonts w:ascii="Times New Roman"/>
          <w:b w:val="false"/>
          <w:i w:val="false"/>
          <w:color w:val="000000"/>
          <w:sz w:val="28"/>
        </w:rPr>
        <w:t xml:space="preserve">
      Осы Жетісай ауданының жайылымдарды басқару және оларды пайдалану жөніндегі 2022-2023 жылдарға арналған жоспары (бұдан әрі - </w:t>
      </w:r>
      <w:r>
        <w:rPr>
          <w:rFonts w:ascii="Times New Roman"/>
          <w:b w:val="false"/>
          <w:i w:val="false"/>
          <w:color w:val="000000"/>
          <w:sz w:val="28"/>
        </w:rPr>
        <w:t>Жоспар</w:t>
      </w:r>
      <w:r>
        <w:rPr>
          <w:rFonts w:ascii="Times New Roman"/>
          <w:b w:val="false"/>
          <w:i w:val="false"/>
          <w:color w:val="000000"/>
          <w:sz w:val="28"/>
        </w:rPr>
        <w:t xml:space="preserve">) "Жайылымдар туралы" Қазақстан Республикасының 2017 жылғы 20 ақпандағы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жылғы 28 сәуірде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жылғы 15 мамырда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Start w:name="z6" w:id="4"/>
    <w:p>
      <w:pPr>
        <w:spacing w:after="0"/>
        <w:ind w:left="0"/>
        <w:jc w:val="both"/>
      </w:pPr>
      <w:r>
        <w:rPr>
          <w:rFonts w:ascii="Times New Roman"/>
          <w:b w:val="false"/>
          <w:i w:val="false"/>
          <w:color w:val="000000"/>
          <w:sz w:val="28"/>
        </w:rPr>
        <w:t>
      1. Жоспар мазмұны:</w:t>
      </w:r>
    </w:p>
    <w:bookmarkEnd w:id="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Жетісай ауданының барлық жер көлемі 104634 гектарды құрайды. Барлық ауыл шаруашылығы алқаптарының жиынтығы 86337 гектар, оның ішінде егістік жерлер 77045 гектар, оның ішінде суармалы егістік 77045 гектар, көп жылдық ағашты өсімдіктер 698 гектар, жайылымдар 1487 гектар.</w:t>
      </w:r>
    </w:p>
    <w:p>
      <w:pPr>
        <w:spacing w:after="0"/>
        <w:ind w:left="0"/>
        <w:jc w:val="both"/>
      </w:pPr>
      <w:r>
        <w:rPr>
          <w:rFonts w:ascii="Times New Roman"/>
          <w:b w:val="false"/>
          <w:i w:val="false"/>
          <w:color w:val="000000"/>
          <w:sz w:val="28"/>
        </w:rPr>
        <w:t>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86337 гектар;</w:t>
      </w:r>
    </w:p>
    <w:p>
      <w:pPr>
        <w:spacing w:after="0"/>
        <w:ind w:left="0"/>
        <w:jc w:val="both"/>
      </w:pPr>
      <w:r>
        <w:rPr>
          <w:rFonts w:ascii="Times New Roman"/>
          <w:b w:val="false"/>
          <w:i w:val="false"/>
          <w:color w:val="000000"/>
          <w:sz w:val="28"/>
        </w:rPr>
        <w:t>
      елді мекендердің жерлері 12070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492 гектар;</w:t>
      </w:r>
    </w:p>
    <w:p>
      <w:pPr>
        <w:spacing w:after="0"/>
        <w:ind w:left="0"/>
        <w:jc w:val="both"/>
      </w:pPr>
      <w:r>
        <w:rPr>
          <w:rFonts w:ascii="Times New Roman"/>
          <w:b w:val="false"/>
          <w:i w:val="false"/>
          <w:color w:val="000000"/>
          <w:sz w:val="28"/>
        </w:rPr>
        <w:t>
      су қорының жерлері 5101 гектар;</w:t>
      </w:r>
    </w:p>
    <w:p>
      <w:pPr>
        <w:spacing w:after="0"/>
        <w:ind w:left="0"/>
        <w:jc w:val="both"/>
      </w:pPr>
      <w:r>
        <w:rPr>
          <w:rFonts w:ascii="Times New Roman"/>
          <w:b w:val="false"/>
          <w:i w:val="false"/>
          <w:color w:val="000000"/>
          <w:sz w:val="28"/>
        </w:rPr>
        <w:t xml:space="preserve">
      Әкімшілік-аумақтық бөлініс бойынша Жетісай ауданында 1 қала (Жетісай қаласы), 1 кент (Асықата кенті), 11 ауылдық округтер (Абай, Ж.Ералиев, Атамекен, Ш.Ділдабеков, Қызылқұм, Мақталы, Ынтымақ, Жаңа ауыл, Жылы су, Қарақай, Қазыбек би), 103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Жетісай ауданның жері негізінен жазықты тегіс шөлейт келеді. Солтүстігінде Келес ауданының жерлері қоршайды, батысында Шардара суқоймасымен, оңтүстігінде Мақтаарал ауданымен және оңтүстік батысында Өзбекстан Республикасымен шекараласады. </w:t>
      </w:r>
    </w:p>
    <w:p>
      <w:pPr>
        <w:spacing w:after="0"/>
        <w:ind w:left="0"/>
        <w:jc w:val="both"/>
      </w:pPr>
      <w:r>
        <w:rPr>
          <w:rFonts w:ascii="Times New Roman"/>
          <w:b w:val="false"/>
          <w:i w:val="false"/>
          <w:color w:val="000000"/>
          <w:sz w:val="28"/>
        </w:rPr>
        <w:t xml:space="preserve">
      Жер қойнауында мәрмәр, құм, бентонит балшығы және шипалы минералды сулары бар. Ауданның солтүстігін бойлай Сырдария өзені ағып өтеді. </w:t>
      </w:r>
    </w:p>
    <w:p>
      <w:pPr>
        <w:spacing w:after="0"/>
        <w:ind w:left="0"/>
        <w:jc w:val="both"/>
      </w:pPr>
      <w:r>
        <w:rPr>
          <w:rFonts w:ascii="Times New Roman"/>
          <w:b w:val="false"/>
          <w:i w:val="false"/>
          <w:color w:val="000000"/>
          <w:sz w:val="28"/>
        </w:rPr>
        <w:t xml:space="preserve">
      Жетісай аудан жерінің басым бөлігі тегіс жазықтығынан құралған. Жері ашық сұр топырақты және құмды келеді. Өсімдіктерден жусан, тікен, тобылғы, өзен бойларында қамыс, бұта аралас ағаш өседі. Жетісай ауданында мақта, көкөніс, бау-бақша, астық, жеміс-жидек, жүзім дақылдары мен мал шаруашылығының барлық түрлері жақсы дамыған. </w:t>
      </w:r>
    </w:p>
    <w:p>
      <w:pPr>
        <w:spacing w:after="0"/>
        <w:ind w:left="0"/>
        <w:jc w:val="both"/>
      </w:pPr>
      <w:r>
        <w:rPr>
          <w:rFonts w:ascii="Times New Roman"/>
          <w:b w:val="false"/>
          <w:i w:val="false"/>
          <w:color w:val="000000"/>
          <w:sz w:val="28"/>
        </w:rPr>
        <w:t xml:space="preserve">
      Жетісай ауданы табиғи-шаруашылық бағыты бойынша суармалы егістігі дамыған дала аймағына жатады.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Жетісай ауданының климаты континенттік, қуаң, қысы жұмсақ, жазы ыстық. Атмосфералық жауын-шашындардың орташа жылдық мөлшері 80 нен 300 мм-ге дейін жетеді. Жауын-шашынның көбі көктем айларына тиесілі. Орташа жылдық температурасы қаңтарда -2-3 С суық, шілдеде +35+38 С жылы болады. Кейбір шөлейт аймақтарда +42+45 С дейін барады.</w:t>
      </w:r>
    </w:p>
    <w:p>
      <w:pPr>
        <w:spacing w:after="0"/>
        <w:ind w:left="0"/>
        <w:jc w:val="both"/>
      </w:pPr>
      <w:r>
        <w:rPr>
          <w:rFonts w:ascii="Times New Roman"/>
          <w:b w:val="false"/>
          <w:i w:val="false"/>
          <w:color w:val="000000"/>
          <w:sz w:val="28"/>
        </w:rPr>
        <w:t>
      Жетісай аудан аумағында табиғи ауа райына байланысты өте жоғары құрғақты ыстық шөл және шөлейт аймағына жатады.</w:t>
      </w:r>
    </w:p>
    <w:p>
      <w:pPr>
        <w:spacing w:after="0"/>
        <w:ind w:left="0"/>
        <w:jc w:val="both"/>
      </w:pPr>
      <w:r>
        <w:rPr>
          <w:rFonts w:ascii="Times New Roman"/>
          <w:b w:val="false"/>
          <w:i w:val="false"/>
          <w:color w:val="000000"/>
          <w:sz w:val="28"/>
        </w:rPr>
        <w:t xml:space="preserve">
      Бұл аймаққа Жетісай қаласы, Асықата кенті және Атамекен, Абай, Қызылқұм, Мақталы, Ж.Ералиев, Ш.Ділдабеков, Ынтымақ, Жаңа ауыл, Жылы су, Қарақай, Қазыбек би ауылдық округтері енеді. </w:t>
      </w:r>
    </w:p>
    <w:p>
      <w:pPr>
        <w:spacing w:after="0"/>
        <w:ind w:left="0"/>
        <w:jc w:val="both"/>
      </w:pPr>
      <w:r>
        <w:rPr>
          <w:rFonts w:ascii="Times New Roman"/>
          <w:b w:val="false"/>
          <w:i w:val="false"/>
          <w:color w:val="000000"/>
          <w:sz w:val="28"/>
        </w:rPr>
        <w:t>
      Бұл аймақтың рельефі төбелі жазық болып келеді. Ауа райы жылы, құрғақты болып ерекшеленеді. Қысы қысқа, негізінен жылы болады. Қардың қалыңдығы орта есеппен 11 см-ден аспайды.</w:t>
      </w:r>
    </w:p>
    <w:p>
      <w:pPr>
        <w:spacing w:after="0"/>
        <w:ind w:left="0"/>
        <w:jc w:val="both"/>
      </w:pPr>
      <w:r>
        <w:rPr>
          <w:rFonts w:ascii="Times New Roman"/>
          <w:b w:val="false"/>
          <w:i w:val="false"/>
          <w:color w:val="000000"/>
          <w:sz w:val="28"/>
        </w:rPr>
        <w:t>
      Жылдық ылғал мөлшері 80 нен 300 мм. 10 градустен жоғары кезеңде ылғалдың түсуі 60 мм-ден аспайды.</w:t>
      </w:r>
    </w:p>
    <w:p>
      <w:pPr>
        <w:spacing w:after="0"/>
        <w:ind w:left="0"/>
        <w:jc w:val="both"/>
      </w:pPr>
      <w:r>
        <w:rPr>
          <w:rFonts w:ascii="Times New Roman"/>
          <w:b w:val="false"/>
          <w:i w:val="false"/>
          <w:color w:val="000000"/>
          <w:sz w:val="28"/>
        </w:rPr>
        <w:t>
      Геоботаникалық мәліметтер бойынша негізінен эфемерлі, эфемероидты ірі шөптердің барлық түрлері және бұталы өсімдіктері өседі.</w:t>
      </w:r>
    </w:p>
    <w:p>
      <w:pPr>
        <w:spacing w:after="0"/>
        <w:ind w:left="0"/>
        <w:jc w:val="both"/>
      </w:pPr>
      <w:r>
        <w:rPr>
          <w:rFonts w:ascii="Times New Roman"/>
          <w:b w:val="false"/>
          <w:i w:val="false"/>
          <w:color w:val="000000"/>
          <w:sz w:val="28"/>
        </w:rPr>
        <w:t xml:space="preserve">
      Бұл аймақтың табиғи ауа райы төрт түліктің барлығына, ал мәдени өсімдіктен арпа, бидай, мақсары, жоңышқа өсіруге қолайлы.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xml:space="preserve">
      Жетісай ауданның су қоры жер үсті мен жер асты суларынан тұрады. Жетісай ауданы аумағындағы су жүйелерінің каналдардың жалпы саны 778 дана, ұзындығы 1533,1 шақырым, арықтар 179 бірлік (ұзындығы 511,4 шақырым). Ағын су жүйелері арқылы аудандағы 86337 гектар көлеміндегі суармалы жерлер жоғарыда аталған каналдардың бойында іргелес жатуына байланысты сумен қамтамасыз етіледі. </w:t>
      </w:r>
    </w:p>
    <w:p>
      <w:pPr>
        <w:spacing w:after="0"/>
        <w:ind w:left="0"/>
        <w:jc w:val="both"/>
      </w:pPr>
      <w:r>
        <w:rPr>
          <w:rFonts w:ascii="Times New Roman"/>
          <w:b w:val="false"/>
          <w:i w:val="false"/>
          <w:color w:val="000000"/>
          <w:sz w:val="28"/>
        </w:rPr>
        <w:t>
      Тәуелсіздіктің 20 жылдығы каналы Сырдария өзенінен бастау алып, Ш.Ділдабеков, Ынтымақ, Ж.Ералиев, Абай, Қызылқұм, Атамекен, Мақталы, Жылы су және Қазыбек би ауылдық округтерінің егістік жерлерін суландырылады.</w:t>
      </w:r>
    </w:p>
    <w:p>
      <w:pPr>
        <w:spacing w:after="0"/>
        <w:ind w:left="0"/>
        <w:jc w:val="both"/>
      </w:pPr>
      <w:r>
        <w:rPr>
          <w:rFonts w:ascii="Times New Roman"/>
          <w:b w:val="false"/>
          <w:i w:val="false"/>
          <w:color w:val="000000"/>
          <w:sz w:val="28"/>
        </w:rPr>
        <w:t xml:space="preserve">
      Жетісай ауданы аумағындағы бірнеше ауылдық округтерін қиып өтіп су қашыртқылары Сырдария өзеніне құяды. </w:t>
      </w:r>
    </w:p>
    <w:p>
      <w:pPr>
        <w:spacing w:after="0"/>
        <w:ind w:left="0"/>
        <w:jc w:val="both"/>
      </w:pPr>
      <w:r>
        <w:rPr>
          <w:rFonts w:ascii="Times New Roman"/>
          <w:b w:val="false"/>
          <w:i w:val="false"/>
          <w:color w:val="000000"/>
          <w:sz w:val="28"/>
        </w:rPr>
        <w:t xml:space="preserve">
      Өзбекстан Республикасы аумағынан бастау алатын Достық каналынан таратылған каналдар арқылы ауданның суармалы егістік жерлері ағын сумен қамтылады. </w:t>
      </w:r>
    </w:p>
    <w:p>
      <w:pPr>
        <w:spacing w:after="0"/>
        <w:ind w:left="0"/>
        <w:jc w:val="both"/>
      </w:pPr>
      <w:r>
        <w:rPr>
          <w:rFonts w:ascii="Times New Roman"/>
          <w:b w:val="false"/>
          <w:i w:val="false"/>
          <w:color w:val="000000"/>
          <w:sz w:val="28"/>
        </w:rPr>
        <w:t xml:space="preserve">
      Сондай-ақ бұл каналдардан басқа К-24-1-1-1, К-25, К-25-9, К-26, К-28, К-30, К-30а, К-30-ІІ, К-30-ІV және К-34 сияқты ірі каналдары бар. Осы каналдар арқылы ауданның толық суармалы егістік жерлері сумен қамтылады. </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Жетісай ауданның ауыл шаруашылығына жарамды жерінің аумағы 86337 гектар. Оның ішінде егістік жерлер 77045 гектар, оның ішінде суармалы егістік 77045 гектар, көп жылдық ағашты өсімдіктер 698 гектар, жайылымдық 1487 гектар.</w:t>
      </w:r>
    </w:p>
    <w:p>
      <w:pPr>
        <w:spacing w:after="0"/>
        <w:ind w:left="0"/>
        <w:jc w:val="both"/>
      </w:pPr>
      <w:r>
        <w:rPr>
          <w:rFonts w:ascii="Times New Roman"/>
          <w:b w:val="false"/>
          <w:i w:val="false"/>
          <w:color w:val="000000"/>
          <w:sz w:val="28"/>
        </w:rPr>
        <w:t>
      Жетісай ауданы бойынша 53835 бас ірі қара, 143155 бас ұсақ мал, 9735 бас жылқылар, 487 бас түйелер бар.</w:t>
      </w:r>
    </w:p>
    <w:p>
      <w:pPr>
        <w:spacing w:after="0"/>
        <w:ind w:left="0"/>
        <w:jc w:val="both"/>
      </w:pPr>
      <w:r>
        <w:rPr>
          <w:rFonts w:ascii="Times New Roman"/>
          <w:b w:val="false"/>
          <w:i w:val="false"/>
          <w:color w:val="000000"/>
          <w:sz w:val="28"/>
        </w:rPr>
        <w:t>
      Жетісай ауданындағы қала, кент және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жер, </w:t>
            </w:r>
          </w:p>
          <w:p>
            <w:pPr>
              <w:spacing w:after="20"/>
              <w:ind w:left="20"/>
              <w:jc w:val="both"/>
            </w:pPr>
            <w:r>
              <w:rPr>
                <w:rFonts w:ascii="Times New Roman"/>
                <w:b w:val="false"/>
                <w:i w:val="false"/>
                <w:color w:val="000000"/>
                <w:sz w:val="20"/>
              </w:rPr>
              <w:t>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Қажеттілік, </w:t>
            </w:r>
          </w:p>
          <w:p>
            <w:pPr>
              <w:spacing w:after="20"/>
              <w:ind w:left="20"/>
              <w:jc w:val="both"/>
            </w:pPr>
            <w:r>
              <w:rPr>
                <w:rFonts w:ascii="Times New Roman"/>
                <w:b w:val="false"/>
                <w:i w:val="false"/>
                <w:color w:val="000000"/>
                <w:sz w:val="20"/>
              </w:rPr>
              <w:t>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859651,1</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дәрігерлік пункттері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Жетісай ауданы бойынша жайылымның жалпы ауданы 1487 гектарды құрайды. "Жайылымның жалпы алаңы жүктемесінің, шекті рұқсат етілетін нормасын бекіту туралы" Қазақстан Республикасы Ауыл шаруашылығы министрлігінің 2015 жылдың 14 сәуірдегі № 3-3/332 бұйрығына сәйкес, мал басына шаққандағы жайылымды есептей келе барлығы 859651,1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206725 бас (53835 бас ірі қара мал, 9735 жылқылар, 143155 ұсақ мал, 487 түйелер) малға көлемі 859651,1 гектар жайылымды пайдалануды қажет етеді.</w:t>
      </w:r>
    </w:p>
    <w:p>
      <w:pPr>
        <w:spacing w:after="0"/>
        <w:ind w:left="0"/>
        <w:jc w:val="both"/>
      </w:pPr>
      <w:r>
        <w:rPr>
          <w:rFonts w:ascii="Times New Roman"/>
          <w:b w:val="false"/>
          <w:i w:val="false"/>
          <w:color w:val="000000"/>
          <w:sz w:val="28"/>
        </w:rPr>
        <w:t>
      Жетісай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бұйрығында мал басына белгіленген жайылымның шекті мөлшерін тұрғылықты жерге байланысты қайта есептеу ұсынылады.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1-қосымша</w:t>
            </w:r>
          </w:p>
        </w:tc>
      </w:tr>
    </w:tbl>
    <w:bookmarkStart w:name="z8" w:id="5"/>
    <w:p>
      <w:pPr>
        <w:spacing w:after="0"/>
        <w:ind w:left="0"/>
        <w:jc w:val="both"/>
      </w:pPr>
      <w:r>
        <w:rPr>
          <w:rFonts w:ascii="Times New Roman"/>
          <w:b w:val="false"/>
          <w:i w:val="false"/>
          <w:color w:val="000000"/>
          <w:sz w:val="28"/>
        </w:rPr>
        <w:t>
      1. Жетісай қаласы</w:t>
      </w:r>
    </w:p>
    <w:bookmarkEnd w:id="5"/>
    <w:p>
      <w:pPr>
        <w:spacing w:after="0"/>
        <w:ind w:left="0"/>
        <w:jc w:val="both"/>
      </w:pPr>
      <w:r>
        <w:rPr>
          <w:rFonts w:ascii="Times New Roman"/>
          <w:b w:val="false"/>
          <w:i w:val="false"/>
          <w:color w:val="000000"/>
          <w:sz w:val="28"/>
        </w:rPr>
        <w:t>
      Орталығы–Жетісай.</w:t>
      </w:r>
    </w:p>
    <w:p>
      <w:pPr>
        <w:spacing w:after="0"/>
        <w:ind w:left="0"/>
        <w:jc w:val="both"/>
      </w:pPr>
      <w:r>
        <w:rPr>
          <w:rFonts w:ascii="Times New Roman"/>
          <w:b w:val="false"/>
          <w:i w:val="false"/>
          <w:color w:val="000000"/>
          <w:sz w:val="28"/>
        </w:rPr>
        <w:t>
      Халық саны – 27181 адам.</w:t>
      </w:r>
    </w:p>
    <w:p>
      <w:pPr>
        <w:spacing w:after="0"/>
        <w:ind w:left="0"/>
        <w:jc w:val="both"/>
      </w:pPr>
      <w:r>
        <w:rPr>
          <w:rFonts w:ascii="Times New Roman"/>
          <w:b w:val="false"/>
          <w:i w:val="false"/>
          <w:color w:val="000000"/>
          <w:sz w:val="28"/>
        </w:rPr>
        <w:t>
      Қаланың жалпы жер көлемі-1373,43 гектар.</w:t>
      </w:r>
    </w:p>
    <w:p>
      <w:pPr>
        <w:spacing w:after="0"/>
        <w:ind w:left="0"/>
        <w:jc w:val="both"/>
      </w:pPr>
      <w:r>
        <w:rPr>
          <w:rFonts w:ascii="Times New Roman"/>
          <w:b w:val="false"/>
          <w:i w:val="false"/>
          <w:color w:val="000000"/>
          <w:sz w:val="28"/>
        </w:rPr>
        <w:t>
      Оның ішінде: жайылымдық жер – 0 гектар;</w:t>
      </w:r>
    </w:p>
    <w:p>
      <w:pPr>
        <w:spacing w:after="0"/>
        <w:ind w:left="0"/>
        <w:jc w:val="both"/>
      </w:pPr>
      <w:r>
        <w:rPr>
          <w:rFonts w:ascii="Times New Roman"/>
          <w:b w:val="false"/>
          <w:i w:val="false"/>
          <w:color w:val="000000"/>
          <w:sz w:val="28"/>
        </w:rPr>
        <w:t>
      ауыл шаруашылық жер - 0 гектар;</w:t>
      </w:r>
    </w:p>
    <w:p>
      <w:pPr>
        <w:spacing w:after="0"/>
        <w:ind w:left="0"/>
        <w:jc w:val="both"/>
      </w:pPr>
      <w:r>
        <w:rPr>
          <w:rFonts w:ascii="Times New Roman"/>
          <w:b w:val="false"/>
          <w:i w:val="false"/>
          <w:color w:val="000000"/>
          <w:sz w:val="28"/>
        </w:rPr>
        <w:t>
      жалпы егістік - 0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Жетісай қаласы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2-қосымша</w:t>
            </w:r>
          </w:p>
        </w:tc>
      </w:tr>
    </w:tbl>
    <w:bookmarkStart w:name="z10" w:id="6"/>
    <w:p>
      <w:pPr>
        <w:spacing w:after="0"/>
        <w:ind w:left="0"/>
        <w:jc w:val="both"/>
      </w:pPr>
      <w:r>
        <w:rPr>
          <w:rFonts w:ascii="Times New Roman"/>
          <w:b w:val="false"/>
          <w:i w:val="false"/>
          <w:color w:val="000000"/>
          <w:sz w:val="28"/>
        </w:rPr>
        <w:t>
      3. Асықата кенті</w:t>
      </w:r>
    </w:p>
    <w:bookmarkEnd w:id="6"/>
    <w:p>
      <w:pPr>
        <w:spacing w:after="0"/>
        <w:ind w:left="0"/>
        <w:jc w:val="both"/>
      </w:pPr>
      <w:r>
        <w:rPr>
          <w:rFonts w:ascii="Times New Roman"/>
          <w:b w:val="false"/>
          <w:i w:val="false"/>
          <w:color w:val="000000"/>
          <w:sz w:val="28"/>
        </w:rPr>
        <w:t>
      Орталығы–Асықата.</w:t>
      </w:r>
    </w:p>
    <w:p>
      <w:pPr>
        <w:spacing w:after="0"/>
        <w:ind w:left="0"/>
        <w:jc w:val="both"/>
      </w:pPr>
      <w:r>
        <w:rPr>
          <w:rFonts w:ascii="Times New Roman"/>
          <w:b w:val="false"/>
          <w:i w:val="false"/>
          <w:color w:val="000000"/>
          <w:sz w:val="28"/>
        </w:rPr>
        <w:t>
      Халық саны – 12500 адам.</w:t>
      </w:r>
    </w:p>
    <w:p>
      <w:pPr>
        <w:spacing w:after="0"/>
        <w:ind w:left="0"/>
        <w:jc w:val="both"/>
      </w:pPr>
      <w:r>
        <w:rPr>
          <w:rFonts w:ascii="Times New Roman"/>
          <w:b w:val="false"/>
          <w:i w:val="false"/>
          <w:color w:val="000000"/>
          <w:sz w:val="28"/>
        </w:rPr>
        <w:t>
      Округтің жалпы жер көлемі-700,07 гектар.</w:t>
      </w:r>
    </w:p>
    <w:p>
      <w:pPr>
        <w:spacing w:after="0"/>
        <w:ind w:left="0"/>
        <w:jc w:val="both"/>
      </w:pPr>
      <w:r>
        <w:rPr>
          <w:rFonts w:ascii="Times New Roman"/>
          <w:b w:val="false"/>
          <w:i w:val="false"/>
          <w:color w:val="000000"/>
          <w:sz w:val="28"/>
        </w:rPr>
        <w:t>
      Оның ішінде: жайылымдық жерлер – 0 гектар;</w:t>
      </w:r>
    </w:p>
    <w:p>
      <w:pPr>
        <w:spacing w:after="0"/>
        <w:ind w:left="0"/>
        <w:jc w:val="both"/>
      </w:pPr>
      <w:r>
        <w:rPr>
          <w:rFonts w:ascii="Times New Roman"/>
          <w:b w:val="false"/>
          <w:i w:val="false"/>
          <w:color w:val="000000"/>
          <w:sz w:val="28"/>
        </w:rPr>
        <w:t>
      ауыл шаруашылық жер-0 гектар;</w:t>
      </w:r>
    </w:p>
    <w:p>
      <w:pPr>
        <w:spacing w:after="0"/>
        <w:ind w:left="0"/>
        <w:jc w:val="both"/>
      </w:pPr>
      <w:r>
        <w:rPr>
          <w:rFonts w:ascii="Times New Roman"/>
          <w:b w:val="false"/>
          <w:i w:val="false"/>
          <w:color w:val="000000"/>
          <w:sz w:val="28"/>
        </w:rPr>
        <w:t>
      жалпы егістік-0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Асықата кенті бойынша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 кенті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3-қосымша</w:t>
            </w:r>
          </w:p>
        </w:tc>
      </w:tr>
    </w:tbl>
    <w:bookmarkStart w:name="z12" w:id="7"/>
    <w:p>
      <w:pPr>
        <w:spacing w:after="0"/>
        <w:ind w:left="0"/>
        <w:jc w:val="both"/>
      </w:pPr>
      <w:r>
        <w:rPr>
          <w:rFonts w:ascii="Times New Roman"/>
          <w:b w:val="false"/>
          <w:i w:val="false"/>
          <w:color w:val="000000"/>
          <w:sz w:val="28"/>
        </w:rPr>
        <w:t>
      3. Абай ауылдық округі</w:t>
      </w:r>
    </w:p>
    <w:bookmarkEnd w:id="7"/>
    <w:p>
      <w:pPr>
        <w:spacing w:after="0"/>
        <w:ind w:left="0"/>
        <w:jc w:val="both"/>
      </w:pPr>
      <w:r>
        <w:rPr>
          <w:rFonts w:ascii="Times New Roman"/>
          <w:b w:val="false"/>
          <w:i w:val="false"/>
          <w:color w:val="000000"/>
          <w:sz w:val="28"/>
        </w:rPr>
        <w:t>
      Орталығы–Жүзімдік ауылы.</w:t>
      </w:r>
    </w:p>
    <w:p>
      <w:pPr>
        <w:spacing w:after="0"/>
        <w:ind w:left="0"/>
        <w:jc w:val="both"/>
      </w:pPr>
      <w:r>
        <w:rPr>
          <w:rFonts w:ascii="Times New Roman"/>
          <w:b w:val="false"/>
          <w:i w:val="false"/>
          <w:color w:val="000000"/>
          <w:sz w:val="28"/>
        </w:rPr>
        <w:t>
      Елді мекендері - Халықтар достығы, Жүзімдік, Отан, Бейбітшілік, Атажұрт және Алтын кемер.</w:t>
      </w:r>
    </w:p>
    <w:p>
      <w:pPr>
        <w:spacing w:after="0"/>
        <w:ind w:left="0"/>
        <w:jc w:val="both"/>
      </w:pPr>
      <w:r>
        <w:rPr>
          <w:rFonts w:ascii="Times New Roman"/>
          <w:b w:val="false"/>
          <w:i w:val="false"/>
          <w:color w:val="000000"/>
          <w:sz w:val="28"/>
        </w:rPr>
        <w:t>
      Халық саны – 10385 адам.</w:t>
      </w:r>
    </w:p>
    <w:p>
      <w:pPr>
        <w:spacing w:after="0"/>
        <w:ind w:left="0"/>
        <w:jc w:val="both"/>
      </w:pPr>
      <w:r>
        <w:rPr>
          <w:rFonts w:ascii="Times New Roman"/>
          <w:b w:val="false"/>
          <w:i w:val="false"/>
          <w:color w:val="000000"/>
          <w:sz w:val="28"/>
        </w:rPr>
        <w:t>
      Округтің жалпы жер көлемі - 2476,5 гектар.</w:t>
      </w:r>
    </w:p>
    <w:p>
      <w:pPr>
        <w:spacing w:after="0"/>
        <w:ind w:left="0"/>
        <w:jc w:val="both"/>
      </w:pPr>
      <w:r>
        <w:rPr>
          <w:rFonts w:ascii="Times New Roman"/>
          <w:b w:val="false"/>
          <w:i w:val="false"/>
          <w:color w:val="000000"/>
          <w:sz w:val="28"/>
        </w:rPr>
        <w:t>
      Оның ішінде, елді мекеннің жайылымдық жері – 5 гектар;</w:t>
      </w:r>
    </w:p>
    <w:p>
      <w:pPr>
        <w:spacing w:after="0"/>
        <w:ind w:left="0"/>
        <w:jc w:val="both"/>
      </w:pPr>
      <w:r>
        <w:rPr>
          <w:rFonts w:ascii="Times New Roman"/>
          <w:b w:val="false"/>
          <w:i w:val="false"/>
          <w:color w:val="000000"/>
          <w:sz w:val="28"/>
        </w:rPr>
        <w:t>
      ауыл шаруашылық жер - 2176,3 гектар;</w:t>
      </w:r>
    </w:p>
    <w:p>
      <w:pPr>
        <w:spacing w:after="0"/>
        <w:ind w:left="0"/>
        <w:jc w:val="both"/>
      </w:pPr>
      <w:r>
        <w:rPr>
          <w:rFonts w:ascii="Times New Roman"/>
          <w:b w:val="false"/>
          <w:i w:val="false"/>
          <w:color w:val="000000"/>
          <w:sz w:val="28"/>
        </w:rPr>
        <w:t>
      жалпы егістік-2165,3 гектар.</w:t>
      </w:r>
    </w:p>
    <w:p>
      <w:pPr>
        <w:spacing w:after="0"/>
        <w:ind w:left="0"/>
        <w:jc w:val="both"/>
      </w:pPr>
      <w:r>
        <w:rPr>
          <w:rFonts w:ascii="Times New Roman"/>
          <w:b w:val="false"/>
          <w:i w:val="false"/>
          <w:color w:val="000000"/>
          <w:sz w:val="28"/>
        </w:rPr>
        <w:t>
      суғармалы жер -2165,3 гектар;</w:t>
      </w:r>
    </w:p>
    <w:p>
      <w:pPr>
        <w:spacing w:after="0"/>
        <w:ind w:left="0"/>
        <w:jc w:val="both"/>
      </w:pPr>
      <w:r>
        <w:rPr>
          <w:rFonts w:ascii="Times New Roman"/>
          <w:b w:val="false"/>
          <w:i w:val="false"/>
          <w:color w:val="000000"/>
          <w:sz w:val="28"/>
        </w:rPr>
        <w:t>
      көпжылдық екпелер – 6 гектар;</w:t>
      </w:r>
    </w:p>
    <w:p>
      <w:pPr>
        <w:spacing w:after="0"/>
        <w:ind w:left="0"/>
        <w:jc w:val="both"/>
      </w:pPr>
      <w:r>
        <w:rPr>
          <w:rFonts w:ascii="Times New Roman"/>
          <w:b w:val="false"/>
          <w:i w:val="false"/>
          <w:color w:val="000000"/>
          <w:sz w:val="28"/>
        </w:rPr>
        <w:t>
      жайылымдық жер - 5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Шардара су қоймасы арнасының тартылуына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4-қосымша</w:t>
            </w:r>
          </w:p>
        </w:tc>
      </w:tr>
    </w:tbl>
    <w:bookmarkStart w:name="z14" w:id="8"/>
    <w:p>
      <w:pPr>
        <w:spacing w:after="0"/>
        <w:ind w:left="0"/>
        <w:jc w:val="both"/>
      </w:pPr>
      <w:r>
        <w:rPr>
          <w:rFonts w:ascii="Times New Roman"/>
          <w:b w:val="false"/>
          <w:i w:val="false"/>
          <w:color w:val="000000"/>
          <w:sz w:val="28"/>
        </w:rPr>
        <w:t>
      4. Ж.Ералиев ауылдық округі</w:t>
      </w:r>
    </w:p>
    <w:bookmarkEnd w:id="8"/>
    <w:p>
      <w:pPr>
        <w:spacing w:after="0"/>
        <w:ind w:left="0"/>
        <w:jc w:val="both"/>
      </w:pPr>
      <w:r>
        <w:rPr>
          <w:rFonts w:ascii="Times New Roman"/>
          <w:b w:val="false"/>
          <w:i w:val="false"/>
          <w:color w:val="000000"/>
          <w:sz w:val="28"/>
        </w:rPr>
        <w:t>
      Орталығы– Арай ауылы.</w:t>
      </w:r>
    </w:p>
    <w:p>
      <w:pPr>
        <w:spacing w:after="0"/>
        <w:ind w:left="0"/>
        <w:jc w:val="both"/>
      </w:pPr>
      <w:r>
        <w:rPr>
          <w:rFonts w:ascii="Times New Roman"/>
          <w:b w:val="false"/>
          <w:i w:val="false"/>
          <w:color w:val="000000"/>
          <w:sz w:val="28"/>
        </w:rPr>
        <w:t>
      Елді мекендері - Абай, Арай, М.Әуезов, Бәйтерек, Дихан, Жағажай, Жазықсай, Жаңадәуір, Жетіқазына, Жетіқұбыр, Көктөбе, Ғ.Мұратбаев, С.Сейфуллин, Үтіртөбе.</w:t>
      </w:r>
    </w:p>
    <w:p>
      <w:pPr>
        <w:spacing w:after="0"/>
        <w:ind w:left="0"/>
        <w:jc w:val="both"/>
      </w:pPr>
      <w:r>
        <w:rPr>
          <w:rFonts w:ascii="Times New Roman"/>
          <w:b w:val="false"/>
          <w:i w:val="false"/>
          <w:color w:val="000000"/>
          <w:sz w:val="28"/>
        </w:rPr>
        <w:t>
      Халық саны – 14439 адам.</w:t>
      </w:r>
    </w:p>
    <w:p>
      <w:pPr>
        <w:spacing w:after="0"/>
        <w:ind w:left="0"/>
        <w:jc w:val="both"/>
      </w:pPr>
      <w:r>
        <w:rPr>
          <w:rFonts w:ascii="Times New Roman"/>
          <w:b w:val="false"/>
          <w:i w:val="false"/>
          <w:color w:val="000000"/>
          <w:sz w:val="28"/>
        </w:rPr>
        <w:t>
      Округтің жалпы жер көлемі - 9286 гектар.</w:t>
      </w:r>
    </w:p>
    <w:p>
      <w:pPr>
        <w:spacing w:after="0"/>
        <w:ind w:left="0"/>
        <w:jc w:val="both"/>
      </w:pPr>
      <w:r>
        <w:rPr>
          <w:rFonts w:ascii="Times New Roman"/>
          <w:b w:val="false"/>
          <w:i w:val="false"/>
          <w:color w:val="000000"/>
          <w:sz w:val="28"/>
        </w:rPr>
        <w:t>
      Оның ішінде, елді мекеннің жайылымдық жері – 18,22 гектар;</w:t>
      </w:r>
    </w:p>
    <w:p>
      <w:pPr>
        <w:spacing w:after="0"/>
        <w:ind w:left="0"/>
        <w:jc w:val="both"/>
      </w:pPr>
      <w:r>
        <w:rPr>
          <w:rFonts w:ascii="Times New Roman"/>
          <w:b w:val="false"/>
          <w:i w:val="false"/>
          <w:color w:val="000000"/>
          <w:sz w:val="28"/>
        </w:rPr>
        <w:t>
      ауыл шаруашылық жер - 8014,40 гектар;</w:t>
      </w:r>
    </w:p>
    <w:p>
      <w:pPr>
        <w:spacing w:after="0"/>
        <w:ind w:left="0"/>
        <w:jc w:val="both"/>
      </w:pPr>
      <w:r>
        <w:rPr>
          <w:rFonts w:ascii="Times New Roman"/>
          <w:b w:val="false"/>
          <w:i w:val="false"/>
          <w:color w:val="000000"/>
          <w:sz w:val="28"/>
        </w:rPr>
        <w:t>
      жалпы егістік - 8014,40 гектар.</w:t>
      </w:r>
    </w:p>
    <w:p>
      <w:pPr>
        <w:spacing w:after="0"/>
        <w:ind w:left="0"/>
        <w:jc w:val="both"/>
      </w:pPr>
      <w:r>
        <w:rPr>
          <w:rFonts w:ascii="Times New Roman"/>
          <w:b w:val="false"/>
          <w:i w:val="false"/>
          <w:color w:val="000000"/>
          <w:sz w:val="28"/>
        </w:rPr>
        <w:t>
      суғармалы жер – 7769,03 гектар;</w:t>
      </w:r>
    </w:p>
    <w:p>
      <w:pPr>
        <w:spacing w:after="0"/>
        <w:ind w:left="0"/>
        <w:jc w:val="both"/>
      </w:pPr>
      <w:r>
        <w:rPr>
          <w:rFonts w:ascii="Times New Roman"/>
          <w:b w:val="false"/>
          <w:i w:val="false"/>
          <w:color w:val="000000"/>
          <w:sz w:val="28"/>
        </w:rPr>
        <w:t>
      көпжылдық екпелер – 27 гектар;</w:t>
      </w:r>
    </w:p>
    <w:p>
      <w:pPr>
        <w:spacing w:after="0"/>
        <w:ind w:left="0"/>
        <w:jc w:val="both"/>
      </w:pPr>
      <w:r>
        <w:rPr>
          <w:rFonts w:ascii="Times New Roman"/>
          <w:b w:val="false"/>
          <w:i w:val="false"/>
          <w:color w:val="000000"/>
          <w:sz w:val="28"/>
        </w:rPr>
        <w:t>
      жайылымдық жер – 18,22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18,22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Ж.Ералиев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76292,78</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5-қосымша</w:t>
            </w:r>
          </w:p>
        </w:tc>
      </w:tr>
    </w:tbl>
    <w:bookmarkStart w:name="z16" w:id="9"/>
    <w:p>
      <w:pPr>
        <w:spacing w:after="0"/>
        <w:ind w:left="0"/>
        <w:jc w:val="both"/>
      </w:pPr>
      <w:r>
        <w:rPr>
          <w:rFonts w:ascii="Times New Roman"/>
          <w:b w:val="false"/>
          <w:i w:val="false"/>
          <w:color w:val="000000"/>
          <w:sz w:val="28"/>
        </w:rPr>
        <w:t>
      5. Атамекен ауылдық округі</w:t>
      </w:r>
    </w:p>
    <w:bookmarkEnd w:id="9"/>
    <w:p>
      <w:pPr>
        <w:spacing w:after="0"/>
        <w:ind w:left="0"/>
        <w:jc w:val="both"/>
      </w:pPr>
      <w:r>
        <w:rPr>
          <w:rFonts w:ascii="Times New Roman"/>
          <w:b w:val="false"/>
          <w:i w:val="false"/>
          <w:color w:val="000000"/>
          <w:sz w:val="28"/>
        </w:rPr>
        <w:t>
      Орталығы– Атамекен ауылы.</w:t>
      </w:r>
    </w:p>
    <w:p>
      <w:pPr>
        <w:spacing w:after="0"/>
        <w:ind w:left="0"/>
        <w:jc w:val="both"/>
      </w:pPr>
      <w:r>
        <w:rPr>
          <w:rFonts w:ascii="Times New Roman"/>
          <w:b w:val="false"/>
          <w:i w:val="false"/>
          <w:color w:val="000000"/>
          <w:sz w:val="28"/>
        </w:rPr>
        <w:t>
      Елді мекендері - Атамекен, Жеңістің 40 жылдығы, Талапты, Жемісті, Мақташы, Қоғалы, Тыңдала, Ғарышкер, Ғабдуллин, Әлімбетов, Қалпақсай, Жібекші, Пірәлі.</w:t>
      </w:r>
    </w:p>
    <w:p>
      <w:pPr>
        <w:spacing w:after="0"/>
        <w:ind w:left="0"/>
        <w:jc w:val="both"/>
      </w:pPr>
      <w:r>
        <w:rPr>
          <w:rFonts w:ascii="Times New Roman"/>
          <w:b w:val="false"/>
          <w:i w:val="false"/>
          <w:color w:val="000000"/>
          <w:sz w:val="28"/>
        </w:rPr>
        <w:t>
      Халық саны – 10455 адам.</w:t>
      </w:r>
    </w:p>
    <w:p>
      <w:pPr>
        <w:spacing w:after="0"/>
        <w:ind w:left="0"/>
        <w:jc w:val="both"/>
      </w:pPr>
      <w:r>
        <w:rPr>
          <w:rFonts w:ascii="Times New Roman"/>
          <w:b w:val="false"/>
          <w:i w:val="false"/>
          <w:color w:val="000000"/>
          <w:sz w:val="28"/>
        </w:rPr>
        <w:t>
      Округтің жалпы жер көлемі - 12150,0 гектар.</w:t>
      </w:r>
    </w:p>
    <w:p>
      <w:pPr>
        <w:spacing w:after="0"/>
        <w:ind w:left="0"/>
        <w:jc w:val="both"/>
      </w:pPr>
      <w:r>
        <w:rPr>
          <w:rFonts w:ascii="Times New Roman"/>
          <w:b w:val="false"/>
          <w:i w:val="false"/>
          <w:color w:val="000000"/>
          <w:sz w:val="28"/>
        </w:rPr>
        <w:t>
      Оның ішінде, елді мекеннің жайылымдық жері – 588,0 гектар;</w:t>
      </w:r>
    </w:p>
    <w:p>
      <w:pPr>
        <w:spacing w:after="0"/>
        <w:ind w:left="0"/>
        <w:jc w:val="both"/>
      </w:pPr>
      <w:r>
        <w:rPr>
          <w:rFonts w:ascii="Times New Roman"/>
          <w:b w:val="false"/>
          <w:i w:val="false"/>
          <w:color w:val="000000"/>
          <w:sz w:val="28"/>
        </w:rPr>
        <w:t>
      ауыл шаруашылық жер - 9071,0 гектар;</w:t>
      </w:r>
    </w:p>
    <w:p>
      <w:pPr>
        <w:spacing w:after="0"/>
        <w:ind w:left="0"/>
        <w:jc w:val="both"/>
      </w:pPr>
      <w:r>
        <w:rPr>
          <w:rFonts w:ascii="Times New Roman"/>
          <w:b w:val="false"/>
          <w:i w:val="false"/>
          <w:color w:val="000000"/>
          <w:sz w:val="28"/>
        </w:rPr>
        <w:t>
      жалпы егістік - 8383,0 гектар.</w:t>
      </w:r>
    </w:p>
    <w:p>
      <w:pPr>
        <w:spacing w:after="0"/>
        <w:ind w:left="0"/>
        <w:jc w:val="both"/>
      </w:pPr>
      <w:r>
        <w:rPr>
          <w:rFonts w:ascii="Times New Roman"/>
          <w:b w:val="false"/>
          <w:i w:val="false"/>
          <w:color w:val="000000"/>
          <w:sz w:val="28"/>
        </w:rPr>
        <w:t>
      суғармалы жер – 8383,0 гектар;</w:t>
      </w:r>
    </w:p>
    <w:p>
      <w:pPr>
        <w:spacing w:after="0"/>
        <w:ind w:left="0"/>
        <w:jc w:val="both"/>
      </w:pPr>
      <w:r>
        <w:rPr>
          <w:rFonts w:ascii="Times New Roman"/>
          <w:b w:val="false"/>
          <w:i w:val="false"/>
          <w:color w:val="000000"/>
          <w:sz w:val="28"/>
        </w:rPr>
        <w:t>
      көпжылдық екпелер – 255 гектар;</w:t>
      </w:r>
    </w:p>
    <w:p>
      <w:pPr>
        <w:spacing w:after="0"/>
        <w:ind w:left="0"/>
        <w:jc w:val="both"/>
      </w:pPr>
      <w:r>
        <w:rPr>
          <w:rFonts w:ascii="Times New Roman"/>
          <w:b w:val="false"/>
          <w:i w:val="false"/>
          <w:color w:val="000000"/>
          <w:sz w:val="28"/>
        </w:rPr>
        <w:t>
      жайылымдық жер – 588,0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588,0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Атамекен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6-қосымша</w:t>
            </w:r>
          </w:p>
        </w:tc>
      </w:tr>
    </w:tbl>
    <w:bookmarkStart w:name="z18" w:id="10"/>
    <w:p>
      <w:pPr>
        <w:spacing w:after="0"/>
        <w:ind w:left="0"/>
        <w:jc w:val="both"/>
      </w:pPr>
      <w:r>
        <w:rPr>
          <w:rFonts w:ascii="Times New Roman"/>
          <w:b w:val="false"/>
          <w:i w:val="false"/>
          <w:color w:val="000000"/>
          <w:sz w:val="28"/>
        </w:rPr>
        <w:t>
      6. Ш.Ділдабеков ауылдық округі</w:t>
      </w:r>
    </w:p>
    <w:bookmarkEnd w:id="10"/>
    <w:p>
      <w:pPr>
        <w:spacing w:after="0"/>
        <w:ind w:left="0"/>
        <w:jc w:val="both"/>
      </w:pPr>
      <w:r>
        <w:rPr>
          <w:rFonts w:ascii="Times New Roman"/>
          <w:b w:val="false"/>
          <w:i w:val="false"/>
          <w:color w:val="000000"/>
          <w:sz w:val="28"/>
        </w:rPr>
        <w:t>
      Орталығы– Бірлік ауылы.</w:t>
      </w:r>
    </w:p>
    <w:p>
      <w:pPr>
        <w:spacing w:after="0"/>
        <w:ind w:left="0"/>
        <w:jc w:val="both"/>
      </w:pPr>
      <w:r>
        <w:rPr>
          <w:rFonts w:ascii="Times New Roman"/>
          <w:b w:val="false"/>
          <w:i w:val="false"/>
          <w:color w:val="000000"/>
          <w:sz w:val="28"/>
        </w:rPr>
        <w:t>
      Елді мекендері - Алпамыс, Достық, Байдала, Қызылтаң, Сайлау, Бірлік, Сырабат, Сұлубұлақ, Күрішті, Жамбыл, Зерделі, Кемер, Жаңадала.</w:t>
      </w:r>
    </w:p>
    <w:p>
      <w:pPr>
        <w:spacing w:after="0"/>
        <w:ind w:left="0"/>
        <w:jc w:val="both"/>
      </w:pPr>
      <w:r>
        <w:rPr>
          <w:rFonts w:ascii="Times New Roman"/>
          <w:b w:val="false"/>
          <w:i w:val="false"/>
          <w:color w:val="000000"/>
          <w:sz w:val="28"/>
        </w:rPr>
        <w:t>
      Халық саны – 12061 адам.</w:t>
      </w:r>
    </w:p>
    <w:p>
      <w:pPr>
        <w:spacing w:after="0"/>
        <w:ind w:left="0"/>
        <w:jc w:val="both"/>
      </w:pPr>
      <w:r>
        <w:rPr>
          <w:rFonts w:ascii="Times New Roman"/>
          <w:b w:val="false"/>
          <w:i w:val="false"/>
          <w:color w:val="000000"/>
          <w:sz w:val="28"/>
        </w:rPr>
        <w:t>
      Округтің жалпы жер көлемі - 6800,0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- 5450,0 гектар;</w:t>
      </w:r>
    </w:p>
    <w:p>
      <w:pPr>
        <w:spacing w:after="0"/>
        <w:ind w:left="0"/>
        <w:jc w:val="both"/>
      </w:pPr>
      <w:r>
        <w:rPr>
          <w:rFonts w:ascii="Times New Roman"/>
          <w:b w:val="false"/>
          <w:i w:val="false"/>
          <w:color w:val="000000"/>
          <w:sz w:val="28"/>
        </w:rPr>
        <w:t>
      жалпы егістік - 5450,0 гектар.</w:t>
      </w:r>
    </w:p>
    <w:p>
      <w:pPr>
        <w:spacing w:after="0"/>
        <w:ind w:left="0"/>
        <w:jc w:val="both"/>
      </w:pPr>
      <w:r>
        <w:rPr>
          <w:rFonts w:ascii="Times New Roman"/>
          <w:b w:val="false"/>
          <w:i w:val="false"/>
          <w:color w:val="000000"/>
          <w:sz w:val="28"/>
        </w:rPr>
        <w:t>
      суғармалы жер – 5450,0 гектар;</w:t>
      </w:r>
    </w:p>
    <w:p>
      <w:pPr>
        <w:spacing w:after="0"/>
        <w:ind w:left="0"/>
        <w:jc w:val="both"/>
      </w:pPr>
      <w:r>
        <w:rPr>
          <w:rFonts w:ascii="Times New Roman"/>
          <w:b w:val="false"/>
          <w:i w:val="false"/>
          <w:color w:val="000000"/>
          <w:sz w:val="28"/>
        </w:rPr>
        <w:t>
      көпжылдық екпелер –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Қажеттітік,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7-қосымша</w:t>
            </w:r>
          </w:p>
        </w:tc>
      </w:tr>
    </w:tbl>
    <w:bookmarkStart w:name="z20" w:id="11"/>
    <w:p>
      <w:pPr>
        <w:spacing w:after="0"/>
        <w:ind w:left="0"/>
        <w:jc w:val="both"/>
      </w:pPr>
      <w:r>
        <w:rPr>
          <w:rFonts w:ascii="Times New Roman"/>
          <w:b w:val="false"/>
          <w:i w:val="false"/>
          <w:color w:val="000000"/>
          <w:sz w:val="28"/>
        </w:rPr>
        <w:t>
      7. Қызылқұм ауылдық округі</w:t>
      </w:r>
    </w:p>
    <w:bookmarkEnd w:id="11"/>
    <w:p>
      <w:pPr>
        <w:spacing w:after="0"/>
        <w:ind w:left="0"/>
        <w:jc w:val="both"/>
      </w:pPr>
      <w:r>
        <w:rPr>
          <w:rFonts w:ascii="Times New Roman"/>
          <w:b w:val="false"/>
          <w:i w:val="false"/>
          <w:color w:val="000000"/>
          <w:sz w:val="28"/>
        </w:rPr>
        <w:t>
      Орталығы– Қызылқұм ауылы.</w:t>
      </w:r>
    </w:p>
    <w:p>
      <w:pPr>
        <w:spacing w:after="0"/>
        <w:ind w:left="0"/>
        <w:jc w:val="both"/>
      </w:pPr>
      <w:r>
        <w:rPr>
          <w:rFonts w:ascii="Times New Roman"/>
          <w:b w:val="false"/>
          <w:i w:val="false"/>
          <w:color w:val="000000"/>
          <w:sz w:val="28"/>
        </w:rPr>
        <w:t>
      Елді мекендері - Ақтөбе, Алғабас, Қызылту, Қосқұдық, Молшылық, Ақжайлау, Қостақыр, Қарасақал, Мақталы, Еңбекші, Первомайское, Жалпаққұм, Түркебай, Қызылқұм, Датқа, Көбек, Киров.</w:t>
      </w:r>
    </w:p>
    <w:p>
      <w:pPr>
        <w:spacing w:after="0"/>
        <w:ind w:left="0"/>
        <w:jc w:val="both"/>
      </w:pPr>
      <w:r>
        <w:rPr>
          <w:rFonts w:ascii="Times New Roman"/>
          <w:b w:val="false"/>
          <w:i w:val="false"/>
          <w:color w:val="000000"/>
          <w:sz w:val="28"/>
        </w:rPr>
        <w:t>
      Халық саны – 11280 адам.</w:t>
      </w:r>
    </w:p>
    <w:p>
      <w:pPr>
        <w:spacing w:after="0"/>
        <w:ind w:left="0"/>
        <w:jc w:val="both"/>
      </w:pPr>
      <w:r>
        <w:rPr>
          <w:rFonts w:ascii="Times New Roman"/>
          <w:b w:val="false"/>
          <w:i w:val="false"/>
          <w:color w:val="000000"/>
          <w:sz w:val="28"/>
        </w:rPr>
        <w:t>
      Округтің жалпы жер көлемі - 9185,0 гектар.</w:t>
      </w:r>
    </w:p>
    <w:p>
      <w:pPr>
        <w:spacing w:after="0"/>
        <w:ind w:left="0"/>
        <w:jc w:val="both"/>
      </w:pPr>
      <w:r>
        <w:rPr>
          <w:rFonts w:ascii="Times New Roman"/>
          <w:b w:val="false"/>
          <w:i w:val="false"/>
          <w:color w:val="000000"/>
          <w:sz w:val="28"/>
        </w:rPr>
        <w:t>
      Оның ішінде, елді мекеннің жайылымдық жері – 309,5 гектар;</w:t>
      </w:r>
    </w:p>
    <w:p>
      <w:pPr>
        <w:spacing w:after="0"/>
        <w:ind w:left="0"/>
        <w:jc w:val="both"/>
      </w:pPr>
      <w:r>
        <w:rPr>
          <w:rFonts w:ascii="Times New Roman"/>
          <w:b w:val="false"/>
          <w:i w:val="false"/>
          <w:color w:val="000000"/>
          <w:sz w:val="28"/>
        </w:rPr>
        <w:t>
      ауыл шаруашылық жер - 7394,6 гектар;</w:t>
      </w:r>
    </w:p>
    <w:p>
      <w:pPr>
        <w:spacing w:after="0"/>
        <w:ind w:left="0"/>
        <w:jc w:val="both"/>
      </w:pPr>
      <w:r>
        <w:rPr>
          <w:rFonts w:ascii="Times New Roman"/>
          <w:b w:val="false"/>
          <w:i w:val="false"/>
          <w:color w:val="000000"/>
          <w:sz w:val="28"/>
        </w:rPr>
        <w:t>
      жалпы егістік - 7088,6 гектар.</w:t>
      </w:r>
    </w:p>
    <w:p>
      <w:pPr>
        <w:spacing w:after="0"/>
        <w:ind w:left="0"/>
        <w:jc w:val="both"/>
      </w:pPr>
      <w:r>
        <w:rPr>
          <w:rFonts w:ascii="Times New Roman"/>
          <w:b w:val="false"/>
          <w:i w:val="false"/>
          <w:color w:val="000000"/>
          <w:sz w:val="28"/>
        </w:rPr>
        <w:t>
      суғармалы жер – 7088,6 гектар;</w:t>
      </w:r>
    </w:p>
    <w:p>
      <w:pPr>
        <w:spacing w:after="0"/>
        <w:ind w:left="0"/>
        <w:jc w:val="both"/>
      </w:pPr>
      <w:r>
        <w:rPr>
          <w:rFonts w:ascii="Times New Roman"/>
          <w:b w:val="false"/>
          <w:i w:val="false"/>
          <w:color w:val="000000"/>
          <w:sz w:val="28"/>
        </w:rPr>
        <w:t>
      көпжылдық екпелер – 16,0 гектар;</w:t>
      </w:r>
    </w:p>
    <w:p>
      <w:pPr>
        <w:spacing w:after="0"/>
        <w:ind w:left="0"/>
        <w:jc w:val="both"/>
      </w:pPr>
      <w:r>
        <w:rPr>
          <w:rFonts w:ascii="Times New Roman"/>
          <w:b w:val="false"/>
          <w:i w:val="false"/>
          <w:color w:val="000000"/>
          <w:sz w:val="28"/>
        </w:rPr>
        <w:t>
      жайылымдық жер –309,5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–309,5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Қызылқұм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8-қосымша</w:t>
            </w:r>
          </w:p>
        </w:tc>
      </w:tr>
    </w:tbl>
    <w:bookmarkStart w:name="z22" w:id="12"/>
    <w:p>
      <w:pPr>
        <w:spacing w:after="0"/>
        <w:ind w:left="0"/>
        <w:jc w:val="both"/>
      </w:pPr>
      <w:r>
        <w:rPr>
          <w:rFonts w:ascii="Times New Roman"/>
          <w:b w:val="false"/>
          <w:i w:val="false"/>
          <w:color w:val="000000"/>
          <w:sz w:val="28"/>
        </w:rPr>
        <w:t>
      8. Мақталы ауылдық округі</w:t>
      </w:r>
    </w:p>
    <w:bookmarkEnd w:id="12"/>
    <w:p>
      <w:pPr>
        <w:spacing w:after="0"/>
        <w:ind w:left="0"/>
        <w:jc w:val="both"/>
      </w:pPr>
      <w:r>
        <w:rPr>
          <w:rFonts w:ascii="Times New Roman"/>
          <w:b w:val="false"/>
          <w:i w:val="false"/>
          <w:color w:val="000000"/>
          <w:sz w:val="28"/>
        </w:rPr>
        <w:t>
      Орталығы– Мақталы ауылы.</w:t>
      </w:r>
    </w:p>
    <w:p>
      <w:pPr>
        <w:spacing w:after="0"/>
        <w:ind w:left="0"/>
        <w:jc w:val="both"/>
      </w:pPr>
      <w:r>
        <w:rPr>
          <w:rFonts w:ascii="Times New Roman"/>
          <w:b w:val="false"/>
          <w:i w:val="false"/>
          <w:color w:val="000000"/>
          <w:sz w:val="28"/>
        </w:rPr>
        <w:t>
      Елді мекендері - Алмалы, Алтынсарин, Дархан, Жайлаукөл, Жібек жолы, Мақталы, Сарқырама, Теміржол, Тың, Чехов, Шолпанқұдық.</w:t>
      </w:r>
    </w:p>
    <w:p>
      <w:pPr>
        <w:spacing w:after="0"/>
        <w:ind w:left="0"/>
        <w:jc w:val="both"/>
      </w:pPr>
      <w:r>
        <w:rPr>
          <w:rFonts w:ascii="Times New Roman"/>
          <w:b w:val="false"/>
          <w:i w:val="false"/>
          <w:color w:val="000000"/>
          <w:sz w:val="28"/>
        </w:rPr>
        <w:t>
      Халық саны – 9133 адам.</w:t>
      </w:r>
    </w:p>
    <w:p>
      <w:pPr>
        <w:spacing w:after="0"/>
        <w:ind w:left="0"/>
        <w:jc w:val="both"/>
      </w:pPr>
      <w:r>
        <w:rPr>
          <w:rFonts w:ascii="Times New Roman"/>
          <w:b w:val="false"/>
          <w:i w:val="false"/>
          <w:color w:val="000000"/>
          <w:sz w:val="28"/>
        </w:rPr>
        <w:t>
      Округтің жалпы жер көлемі - 10022,0 гектар.</w:t>
      </w:r>
    </w:p>
    <w:p>
      <w:pPr>
        <w:spacing w:after="0"/>
        <w:ind w:left="0"/>
        <w:jc w:val="both"/>
      </w:pPr>
      <w:r>
        <w:rPr>
          <w:rFonts w:ascii="Times New Roman"/>
          <w:b w:val="false"/>
          <w:i w:val="false"/>
          <w:color w:val="000000"/>
          <w:sz w:val="28"/>
        </w:rPr>
        <w:t>
      Оның ішінде, елді мекеннің жайылымдық жері – 15,0 гектар;</w:t>
      </w:r>
    </w:p>
    <w:p>
      <w:pPr>
        <w:spacing w:after="0"/>
        <w:ind w:left="0"/>
        <w:jc w:val="both"/>
      </w:pPr>
      <w:r>
        <w:rPr>
          <w:rFonts w:ascii="Times New Roman"/>
          <w:b w:val="false"/>
          <w:i w:val="false"/>
          <w:color w:val="000000"/>
          <w:sz w:val="28"/>
        </w:rPr>
        <w:t>
      ауыл шаруашылық жер - 8409,9гектар;</w:t>
      </w:r>
    </w:p>
    <w:p>
      <w:pPr>
        <w:spacing w:after="0"/>
        <w:ind w:left="0"/>
        <w:jc w:val="both"/>
      </w:pPr>
      <w:r>
        <w:rPr>
          <w:rFonts w:ascii="Times New Roman"/>
          <w:b w:val="false"/>
          <w:i w:val="false"/>
          <w:color w:val="000000"/>
          <w:sz w:val="28"/>
        </w:rPr>
        <w:t>
      жалпы егістік - 8409,9 гектар.</w:t>
      </w:r>
    </w:p>
    <w:p>
      <w:pPr>
        <w:spacing w:after="0"/>
        <w:ind w:left="0"/>
        <w:jc w:val="both"/>
      </w:pPr>
      <w:r>
        <w:rPr>
          <w:rFonts w:ascii="Times New Roman"/>
          <w:b w:val="false"/>
          <w:i w:val="false"/>
          <w:color w:val="000000"/>
          <w:sz w:val="28"/>
        </w:rPr>
        <w:t>
      суғармалы жер – 8409,9 гектар;</w:t>
      </w:r>
    </w:p>
    <w:p>
      <w:pPr>
        <w:spacing w:after="0"/>
        <w:ind w:left="0"/>
        <w:jc w:val="both"/>
      </w:pPr>
      <w:r>
        <w:rPr>
          <w:rFonts w:ascii="Times New Roman"/>
          <w:b w:val="false"/>
          <w:i w:val="false"/>
          <w:color w:val="000000"/>
          <w:sz w:val="28"/>
        </w:rPr>
        <w:t>
      өндірістік жерлер – 5 гектар;</w:t>
      </w:r>
    </w:p>
    <w:p>
      <w:pPr>
        <w:spacing w:after="0"/>
        <w:ind w:left="0"/>
        <w:jc w:val="both"/>
      </w:pPr>
      <w:r>
        <w:rPr>
          <w:rFonts w:ascii="Times New Roman"/>
          <w:b w:val="false"/>
          <w:i w:val="false"/>
          <w:color w:val="000000"/>
          <w:sz w:val="28"/>
        </w:rPr>
        <w:t>
      жайылымдық жер –15,0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–15,0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Мақталы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9-қосымша</w:t>
            </w:r>
          </w:p>
        </w:tc>
      </w:tr>
    </w:tbl>
    <w:bookmarkStart w:name="z24" w:id="13"/>
    <w:p>
      <w:pPr>
        <w:spacing w:after="0"/>
        <w:ind w:left="0"/>
        <w:jc w:val="both"/>
      </w:pPr>
      <w:r>
        <w:rPr>
          <w:rFonts w:ascii="Times New Roman"/>
          <w:b w:val="false"/>
          <w:i w:val="false"/>
          <w:color w:val="000000"/>
          <w:sz w:val="28"/>
        </w:rPr>
        <w:t>
      9. Ынтымақ ауылдық округі</w:t>
      </w:r>
    </w:p>
    <w:bookmarkEnd w:id="13"/>
    <w:p>
      <w:pPr>
        <w:spacing w:after="0"/>
        <w:ind w:left="0"/>
        <w:jc w:val="both"/>
      </w:pPr>
      <w:r>
        <w:rPr>
          <w:rFonts w:ascii="Times New Roman"/>
          <w:b w:val="false"/>
          <w:i w:val="false"/>
          <w:color w:val="000000"/>
          <w:sz w:val="28"/>
        </w:rPr>
        <w:t>
      Орталығы– Өркенді ауылы.</w:t>
      </w:r>
    </w:p>
    <w:p>
      <w:pPr>
        <w:spacing w:after="0"/>
        <w:ind w:left="0"/>
        <w:jc w:val="both"/>
      </w:pPr>
      <w:r>
        <w:rPr>
          <w:rFonts w:ascii="Times New Roman"/>
          <w:b w:val="false"/>
          <w:i w:val="false"/>
          <w:color w:val="000000"/>
          <w:sz w:val="28"/>
        </w:rPr>
        <w:t>
      Елді мекендері - Өркенді, Үшкөпір, Әдената, Нұрауыл, Талапты, Көрікті, Ақниет, Ағынсай.</w:t>
      </w:r>
    </w:p>
    <w:p>
      <w:pPr>
        <w:spacing w:after="0"/>
        <w:ind w:left="0"/>
        <w:jc w:val="both"/>
      </w:pPr>
      <w:r>
        <w:rPr>
          <w:rFonts w:ascii="Times New Roman"/>
          <w:b w:val="false"/>
          <w:i w:val="false"/>
          <w:color w:val="000000"/>
          <w:sz w:val="28"/>
        </w:rPr>
        <w:t>
      Халық саны – 13221 адам.</w:t>
      </w:r>
    </w:p>
    <w:p>
      <w:pPr>
        <w:spacing w:after="0"/>
        <w:ind w:left="0"/>
        <w:jc w:val="both"/>
      </w:pPr>
      <w:r>
        <w:rPr>
          <w:rFonts w:ascii="Times New Roman"/>
          <w:b w:val="false"/>
          <w:i w:val="false"/>
          <w:color w:val="000000"/>
          <w:sz w:val="28"/>
        </w:rPr>
        <w:t>
      Округтің жалпы жер көлемі - 7820,0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- 6683,5 гектар;</w:t>
      </w:r>
    </w:p>
    <w:p>
      <w:pPr>
        <w:spacing w:after="0"/>
        <w:ind w:left="0"/>
        <w:jc w:val="both"/>
      </w:pPr>
      <w:r>
        <w:rPr>
          <w:rFonts w:ascii="Times New Roman"/>
          <w:b w:val="false"/>
          <w:i w:val="false"/>
          <w:color w:val="000000"/>
          <w:sz w:val="28"/>
        </w:rPr>
        <w:t>
      жалпы егістік - 6683,6 гектар.</w:t>
      </w:r>
    </w:p>
    <w:p>
      <w:pPr>
        <w:spacing w:after="0"/>
        <w:ind w:left="0"/>
        <w:jc w:val="both"/>
      </w:pPr>
      <w:r>
        <w:rPr>
          <w:rFonts w:ascii="Times New Roman"/>
          <w:b w:val="false"/>
          <w:i w:val="false"/>
          <w:color w:val="000000"/>
          <w:sz w:val="28"/>
        </w:rPr>
        <w:t>
      суғармалы жер – 6683,6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атаулары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10-қосымша</w:t>
            </w:r>
          </w:p>
        </w:tc>
      </w:tr>
    </w:tbl>
    <w:bookmarkStart w:name="z26" w:id="14"/>
    <w:p>
      <w:pPr>
        <w:spacing w:after="0"/>
        <w:ind w:left="0"/>
        <w:jc w:val="both"/>
      </w:pPr>
      <w:r>
        <w:rPr>
          <w:rFonts w:ascii="Times New Roman"/>
          <w:b w:val="false"/>
          <w:i w:val="false"/>
          <w:color w:val="000000"/>
          <w:sz w:val="28"/>
        </w:rPr>
        <w:t>
      10. Жаңа ауыл ауылдық округі</w:t>
      </w:r>
    </w:p>
    <w:bookmarkEnd w:id="14"/>
    <w:p>
      <w:pPr>
        <w:spacing w:after="0"/>
        <w:ind w:left="0"/>
        <w:jc w:val="both"/>
      </w:pPr>
      <w:r>
        <w:rPr>
          <w:rFonts w:ascii="Times New Roman"/>
          <w:b w:val="false"/>
          <w:i w:val="false"/>
          <w:color w:val="000000"/>
          <w:sz w:val="28"/>
        </w:rPr>
        <w:t>
      Орталығы– Мырзашөл ауылы.</w:t>
      </w:r>
    </w:p>
    <w:p>
      <w:pPr>
        <w:spacing w:after="0"/>
        <w:ind w:left="0"/>
        <w:jc w:val="both"/>
      </w:pPr>
      <w:r>
        <w:rPr>
          <w:rFonts w:ascii="Times New Roman"/>
          <w:b w:val="false"/>
          <w:i w:val="false"/>
          <w:color w:val="000000"/>
          <w:sz w:val="28"/>
        </w:rPr>
        <w:t>
      Елді мекендері - Ынтымақ, Әбдіхалық, Жаңа ауыл, Атақоныс, Қарой, Мырзашөл.</w:t>
      </w:r>
    </w:p>
    <w:p>
      <w:pPr>
        <w:spacing w:after="0"/>
        <w:ind w:left="0"/>
        <w:jc w:val="both"/>
      </w:pPr>
      <w:r>
        <w:rPr>
          <w:rFonts w:ascii="Times New Roman"/>
          <w:b w:val="false"/>
          <w:i w:val="false"/>
          <w:color w:val="000000"/>
          <w:sz w:val="28"/>
        </w:rPr>
        <w:t>
      Халық саны – 6455 адам.</w:t>
      </w:r>
    </w:p>
    <w:p>
      <w:pPr>
        <w:spacing w:after="0"/>
        <w:ind w:left="0"/>
        <w:jc w:val="both"/>
      </w:pPr>
      <w:r>
        <w:rPr>
          <w:rFonts w:ascii="Times New Roman"/>
          <w:b w:val="false"/>
          <w:i w:val="false"/>
          <w:color w:val="000000"/>
          <w:sz w:val="28"/>
        </w:rPr>
        <w:t>
      Округтің жалпы жер көлемі - 9100,0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- 7025,0 гектар;</w:t>
      </w:r>
    </w:p>
    <w:p>
      <w:pPr>
        <w:spacing w:after="0"/>
        <w:ind w:left="0"/>
        <w:jc w:val="both"/>
      </w:pPr>
      <w:r>
        <w:rPr>
          <w:rFonts w:ascii="Times New Roman"/>
          <w:b w:val="false"/>
          <w:i w:val="false"/>
          <w:color w:val="000000"/>
          <w:sz w:val="28"/>
        </w:rPr>
        <w:t>
      жалпы егістік - 7025,0 гектар.</w:t>
      </w:r>
    </w:p>
    <w:p>
      <w:pPr>
        <w:spacing w:after="0"/>
        <w:ind w:left="0"/>
        <w:jc w:val="both"/>
      </w:pPr>
      <w:r>
        <w:rPr>
          <w:rFonts w:ascii="Times New Roman"/>
          <w:b w:val="false"/>
          <w:i w:val="false"/>
          <w:color w:val="000000"/>
          <w:sz w:val="28"/>
        </w:rPr>
        <w:t>
      суғармалы жер – 7025,0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ауыл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ауыл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11-қосымша</w:t>
            </w:r>
          </w:p>
        </w:tc>
      </w:tr>
    </w:tbl>
    <w:bookmarkStart w:name="z28" w:id="15"/>
    <w:p>
      <w:pPr>
        <w:spacing w:after="0"/>
        <w:ind w:left="0"/>
        <w:jc w:val="both"/>
      </w:pPr>
      <w:r>
        <w:rPr>
          <w:rFonts w:ascii="Times New Roman"/>
          <w:b w:val="false"/>
          <w:i w:val="false"/>
          <w:color w:val="000000"/>
          <w:sz w:val="28"/>
        </w:rPr>
        <w:t>
      11. Жылы су ауылдық округі</w:t>
      </w:r>
    </w:p>
    <w:bookmarkEnd w:id="15"/>
    <w:p>
      <w:pPr>
        <w:spacing w:after="0"/>
        <w:ind w:left="0"/>
        <w:jc w:val="both"/>
      </w:pPr>
      <w:r>
        <w:rPr>
          <w:rFonts w:ascii="Times New Roman"/>
          <w:b w:val="false"/>
          <w:i w:val="false"/>
          <w:color w:val="000000"/>
          <w:sz w:val="28"/>
        </w:rPr>
        <w:t>
      Орталығы– Жылы су ауылы.</w:t>
      </w:r>
    </w:p>
    <w:p>
      <w:pPr>
        <w:spacing w:after="0"/>
        <w:ind w:left="0"/>
        <w:jc w:val="both"/>
      </w:pPr>
      <w:r>
        <w:rPr>
          <w:rFonts w:ascii="Times New Roman"/>
          <w:b w:val="false"/>
          <w:i w:val="false"/>
          <w:color w:val="000000"/>
          <w:sz w:val="28"/>
        </w:rPr>
        <w:t>
      Елді мекендері - Жылы су, Мырзашоқы, Сейфуллин, Аль-Фараби, Баққоныс, Байқоныс.</w:t>
      </w:r>
    </w:p>
    <w:p>
      <w:pPr>
        <w:spacing w:after="0"/>
        <w:ind w:left="0"/>
        <w:jc w:val="both"/>
      </w:pPr>
      <w:r>
        <w:rPr>
          <w:rFonts w:ascii="Times New Roman"/>
          <w:b w:val="false"/>
          <w:i w:val="false"/>
          <w:color w:val="000000"/>
          <w:sz w:val="28"/>
        </w:rPr>
        <w:t>
      Халық саны – 14200 адам.</w:t>
      </w:r>
    </w:p>
    <w:p>
      <w:pPr>
        <w:spacing w:after="0"/>
        <w:ind w:left="0"/>
        <w:jc w:val="both"/>
      </w:pPr>
      <w:r>
        <w:rPr>
          <w:rFonts w:ascii="Times New Roman"/>
          <w:b w:val="false"/>
          <w:i w:val="false"/>
          <w:color w:val="000000"/>
          <w:sz w:val="28"/>
        </w:rPr>
        <w:t>
      Округтің жалпы жер көлемі - 11127,0 гектар.</w:t>
      </w:r>
    </w:p>
    <w:p>
      <w:pPr>
        <w:spacing w:after="0"/>
        <w:ind w:left="0"/>
        <w:jc w:val="both"/>
      </w:pPr>
      <w:r>
        <w:rPr>
          <w:rFonts w:ascii="Times New Roman"/>
          <w:b w:val="false"/>
          <w:i w:val="false"/>
          <w:color w:val="000000"/>
          <w:sz w:val="28"/>
        </w:rPr>
        <w:t>
      Оның ішінде, елді мекеннің жайылымдық жері – 56,55 гектар;</w:t>
      </w:r>
    </w:p>
    <w:p>
      <w:pPr>
        <w:spacing w:after="0"/>
        <w:ind w:left="0"/>
        <w:jc w:val="both"/>
      </w:pPr>
      <w:r>
        <w:rPr>
          <w:rFonts w:ascii="Times New Roman"/>
          <w:b w:val="false"/>
          <w:i w:val="false"/>
          <w:color w:val="000000"/>
          <w:sz w:val="28"/>
        </w:rPr>
        <w:t>
      ауыл шаруашылық жер - 9680,2 гектар;</w:t>
      </w:r>
    </w:p>
    <w:p>
      <w:pPr>
        <w:spacing w:after="0"/>
        <w:ind w:left="0"/>
        <w:jc w:val="both"/>
      </w:pPr>
      <w:r>
        <w:rPr>
          <w:rFonts w:ascii="Times New Roman"/>
          <w:b w:val="false"/>
          <w:i w:val="false"/>
          <w:color w:val="000000"/>
          <w:sz w:val="28"/>
        </w:rPr>
        <w:t>
      жалпы егістік - 9623,6 гектар.</w:t>
      </w:r>
    </w:p>
    <w:p>
      <w:pPr>
        <w:spacing w:after="0"/>
        <w:ind w:left="0"/>
        <w:jc w:val="both"/>
      </w:pPr>
      <w:r>
        <w:rPr>
          <w:rFonts w:ascii="Times New Roman"/>
          <w:b w:val="false"/>
          <w:i w:val="false"/>
          <w:color w:val="000000"/>
          <w:sz w:val="28"/>
        </w:rPr>
        <w:t>
      суғармалы жер –9623,6 гектар;</w:t>
      </w:r>
    </w:p>
    <w:p>
      <w:pPr>
        <w:spacing w:after="0"/>
        <w:ind w:left="0"/>
        <w:jc w:val="both"/>
      </w:pPr>
      <w:r>
        <w:rPr>
          <w:rFonts w:ascii="Times New Roman"/>
          <w:b w:val="false"/>
          <w:i w:val="false"/>
          <w:color w:val="000000"/>
          <w:sz w:val="28"/>
        </w:rPr>
        <w:t>
      жайылымдық жер –56,55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56,55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12-қосымша</w:t>
            </w:r>
          </w:p>
        </w:tc>
      </w:tr>
    </w:tbl>
    <w:bookmarkStart w:name="z30" w:id="16"/>
    <w:p>
      <w:pPr>
        <w:spacing w:after="0"/>
        <w:ind w:left="0"/>
        <w:jc w:val="both"/>
      </w:pPr>
      <w:r>
        <w:rPr>
          <w:rFonts w:ascii="Times New Roman"/>
          <w:b w:val="false"/>
          <w:i w:val="false"/>
          <w:color w:val="000000"/>
          <w:sz w:val="28"/>
        </w:rPr>
        <w:t>
      12. Қарақай ауылдық округі</w:t>
      </w:r>
    </w:p>
    <w:bookmarkEnd w:id="16"/>
    <w:p>
      <w:pPr>
        <w:spacing w:after="0"/>
        <w:ind w:left="0"/>
        <w:jc w:val="both"/>
      </w:pPr>
      <w:r>
        <w:rPr>
          <w:rFonts w:ascii="Times New Roman"/>
          <w:b w:val="false"/>
          <w:i w:val="false"/>
          <w:color w:val="000000"/>
          <w:sz w:val="28"/>
        </w:rPr>
        <w:t>
      Орталығы– Сатпаев ауылы.</w:t>
      </w:r>
    </w:p>
    <w:p>
      <w:pPr>
        <w:spacing w:after="0"/>
        <w:ind w:left="0"/>
        <w:jc w:val="both"/>
      </w:pPr>
      <w:r>
        <w:rPr>
          <w:rFonts w:ascii="Times New Roman"/>
          <w:b w:val="false"/>
          <w:i w:val="false"/>
          <w:color w:val="000000"/>
          <w:sz w:val="28"/>
        </w:rPr>
        <w:t>
      Елді мекендері - Сатпаев, Қарақай, Кетебай, Қараөзек, Еңбек.</w:t>
      </w:r>
    </w:p>
    <w:p>
      <w:pPr>
        <w:spacing w:after="0"/>
        <w:ind w:left="0"/>
        <w:jc w:val="both"/>
      </w:pPr>
      <w:r>
        <w:rPr>
          <w:rFonts w:ascii="Times New Roman"/>
          <w:b w:val="false"/>
          <w:i w:val="false"/>
          <w:color w:val="000000"/>
          <w:sz w:val="28"/>
        </w:rPr>
        <w:t>
      Халық саны – 10155 адам.</w:t>
      </w:r>
    </w:p>
    <w:p>
      <w:pPr>
        <w:spacing w:after="0"/>
        <w:ind w:left="0"/>
        <w:jc w:val="both"/>
      </w:pPr>
      <w:r>
        <w:rPr>
          <w:rFonts w:ascii="Times New Roman"/>
          <w:b w:val="false"/>
          <w:i w:val="false"/>
          <w:color w:val="000000"/>
          <w:sz w:val="28"/>
        </w:rPr>
        <w:t>
      Округтің жалпы жер көлемі - 7939,0 гектар.</w:t>
      </w:r>
    </w:p>
    <w:p>
      <w:pPr>
        <w:spacing w:after="0"/>
        <w:ind w:left="0"/>
        <w:jc w:val="both"/>
      </w:pPr>
      <w:r>
        <w:rPr>
          <w:rFonts w:ascii="Times New Roman"/>
          <w:b w:val="false"/>
          <w:i w:val="false"/>
          <w:color w:val="000000"/>
          <w:sz w:val="28"/>
        </w:rPr>
        <w:t>
      Оның ішінде, елді мекеннің жайылымдық жері – 25,57 гектар;</w:t>
      </w:r>
    </w:p>
    <w:p>
      <w:pPr>
        <w:spacing w:after="0"/>
        <w:ind w:left="0"/>
        <w:jc w:val="both"/>
      </w:pPr>
      <w:r>
        <w:rPr>
          <w:rFonts w:ascii="Times New Roman"/>
          <w:b w:val="false"/>
          <w:i w:val="false"/>
          <w:color w:val="000000"/>
          <w:sz w:val="28"/>
        </w:rPr>
        <w:t>
      ауыл шаруашылық жер - 6858,0 гектар;</w:t>
      </w:r>
    </w:p>
    <w:p>
      <w:pPr>
        <w:spacing w:after="0"/>
        <w:ind w:left="0"/>
        <w:jc w:val="both"/>
      </w:pPr>
      <w:r>
        <w:rPr>
          <w:rFonts w:ascii="Times New Roman"/>
          <w:b w:val="false"/>
          <w:i w:val="false"/>
          <w:color w:val="000000"/>
          <w:sz w:val="28"/>
        </w:rPr>
        <w:t>
      жалпы егістік - 6858,0 гектар.</w:t>
      </w:r>
    </w:p>
    <w:p>
      <w:pPr>
        <w:spacing w:after="0"/>
        <w:ind w:left="0"/>
        <w:jc w:val="both"/>
      </w:pPr>
      <w:r>
        <w:rPr>
          <w:rFonts w:ascii="Times New Roman"/>
          <w:b w:val="false"/>
          <w:i w:val="false"/>
          <w:color w:val="000000"/>
          <w:sz w:val="28"/>
        </w:rPr>
        <w:t>
      суғармалы жер –6858,0 гектар;</w:t>
      </w:r>
    </w:p>
    <w:p>
      <w:pPr>
        <w:spacing w:after="0"/>
        <w:ind w:left="0"/>
        <w:jc w:val="both"/>
      </w:pPr>
      <w:r>
        <w:rPr>
          <w:rFonts w:ascii="Times New Roman"/>
          <w:b w:val="false"/>
          <w:i w:val="false"/>
          <w:color w:val="000000"/>
          <w:sz w:val="28"/>
        </w:rPr>
        <w:t>
      жайылымдық жер –25,57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25,57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13-қосымша</w:t>
            </w:r>
          </w:p>
        </w:tc>
      </w:tr>
    </w:tbl>
    <w:bookmarkStart w:name="z32" w:id="17"/>
    <w:p>
      <w:pPr>
        <w:spacing w:after="0"/>
        <w:ind w:left="0"/>
        <w:jc w:val="both"/>
      </w:pPr>
      <w:r>
        <w:rPr>
          <w:rFonts w:ascii="Times New Roman"/>
          <w:b w:val="false"/>
          <w:i w:val="false"/>
          <w:color w:val="000000"/>
          <w:sz w:val="28"/>
        </w:rPr>
        <w:t>
      13. Қазыбек би ауылдық округі</w:t>
      </w:r>
    </w:p>
    <w:bookmarkEnd w:id="17"/>
    <w:p>
      <w:pPr>
        <w:spacing w:after="0"/>
        <w:ind w:left="0"/>
        <w:jc w:val="both"/>
      </w:pPr>
      <w:r>
        <w:rPr>
          <w:rFonts w:ascii="Times New Roman"/>
          <w:b w:val="false"/>
          <w:i w:val="false"/>
          <w:color w:val="000000"/>
          <w:sz w:val="28"/>
        </w:rPr>
        <w:t>
      Орталығы– Қазыбек би ауылы.</w:t>
      </w:r>
    </w:p>
    <w:p>
      <w:pPr>
        <w:spacing w:after="0"/>
        <w:ind w:left="0"/>
        <w:jc w:val="both"/>
      </w:pPr>
      <w:r>
        <w:rPr>
          <w:rFonts w:ascii="Times New Roman"/>
          <w:b w:val="false"/>
          <w:i w:val="false"/>
          <w:color w:val="000000"/>
          <w:sz w:val="28"/>
        </w:rPr>
        <w:t>
      Елді мекендері - Құрбан ата, Абибулла, Алғабас, Таубай ата, Қазыбек би, Жамбыл, Ә.Оспанов.</w:t>
      </w:r>
    </w:p>
    <w:p>
      <w:pPr>
        <w:spacing w:after="0"/>
        <w:ind w:left="0"/>
        <w:jc w:val="both"/>
      </w:pPr>
      <w:r>
        <w:rPr>
          <w:rFonts w:ascii="Times New Roman"/>
          <w:b w:val="false"/>
          <w:i w:val="false"/>
          <w:color w:val="000000"/>
          <w:sz w:val="28"/>
        </w:rPr>
        <w:t>
      Халық саны – 17293 адам.</w:t>
      </w:r>
    </w:p>
    <w:p>
      <w:pPr>
        <w:spacing w:after="0"/>
        <w:ind w:left="0"/>
        <w:jc w:val="both"/>
      </w:pPr>
      <w:r>
        <w:rPr>
          <w:rFonts w:ascii="Times New Roman"/>
          <w:b w:val="false"/>
          <w:i w:val="false"/>
          <w:color w:val="000000"/>
          <w:sz w:val="28"/>
        </w:rPr>
        <w:t>
      Округтің жалпы жер көлемі - 8038,0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- 8038,0 гектар;</w:t>
      </w:r>
    </w:p>
    <w:p>
      <w:pPr>
        <w:spacing w:after="0"/>
        <w:ind w:left="0"/>
        <w:jc w:val="both"/>
      </w:pPr>
      <w:r>
        <w:rPr>
          <w:rFonts w:ascii="Times New Roman"/>
          <w:b w:val="false"/>
          <w:i w:val="false"/>
          <w:color w:val="000000"/>
          <w:sz w:val="28"/>
        </w:rPr>
        <w:t>
      жалпы егістік - 8038,0 гектар.</w:t>
      </w:r>
    </w:p>
    <w:p>
      <w:pPr>
        <w:spacing w:after="0"/>
        <w:ind w:left="0"/>
        <w:jc w:val="both"/>
      </w:pPr>
      <w:r>
        <w:rPr>
          <w:rFonts w:ascii="Times New Roman"/>
          <w:b w:val="false"/>
          <w:i w:val="false"/>
          <w:color w:val="000000"/>
          <w:sz w:val="28"/>
        </w:rPr>
        <w:t>
      суғармалы жер – 7651,0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