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3773" w14:textId="8d83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"Жетісай қаласы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әкiмдiгiнiң 2022 жылғы 3 маусымдағы № 414 қаулысы. Күші жойылды - Түркістан облысы Жетісай ауданы әкiмдiгiнiң 2025 жылғы 29 қаңтардағы № 88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ауданы әкiмдiгiнiң 29.01.2025 № 88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ауданының әкімдігі ҚАУЛЫ ЕТЕДІ:</w:t>
      </w:r>
    </w:p>
    <w:bookmarkStart w:name="z2" w:id="1"/>
    <w:p>
      <w:pPr>
        <w:spacing w:after="0"/>
        <w:ind w:left="0"/>
        <w:jc w:val="both"/>
      </w:pPr>
      <w:r>
        <w:rPr>
          <w:rFonts w:ascii="Times New Roman"/>
          <w:b w:val="false"/>
          <w:i w:val="false"/>
          <w:color w:val="000000"/>
          <w:sz w:val="28"/>
        </w:rPr>
        <w:t xml:space="preserve">
      1. Қоса беріліп отырған Жетісай ауданының "Жетісай қаласы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Жетісай ауданының "Жетісай қаласы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 оның ресми жарияланғаннан кейін оны Жетісай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Жетісай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"___"_______ № _____</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Жетісай ауданының "Жетісай қаласы әкімі аппараты"</w:t>
      </w:r>
      <w:r>
        <w:br/>
      </w:r>
      <w:r>
        <w:rPr>
          <w:rFonts w:ascii="Times New Roman"/>
          <w:b/>
          <w:i w:val="false"/>
          <w:color w:val="000000"/>
        </w:rPr>
        <w:t>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Жетісай ауданының "Жетісай қаласы әкімі аппараты" мемлекеттік мекемесі жергілікті мемлекеттік басқару саласында басшылықты жүзеге асыратын, қала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Жетісай ауданының "Жетісай қаласы әкімі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Жетісай ауданының "Жетісай қаласы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Жетісай ауданының "Жетісай қаласы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Жетісай ауданының "Жетісай қаласы әкімі аппараты" мемлекеттік мекемесі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Жетісай ауданының "Жетісай қаласы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Жетісай ауданының "Жетісай қаласы әкімі аппараты" мемлекеттік мекемесі өз құзыретінің мәселелері бойынша заңнамада белгіленген тәртіппен қала әкімінің өкімдерімен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Жетісай ауданының "Жетісай қаласы әкімі аппараты" мемлекеттік мекемесінің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160500, Қазақстан Республикасы, Түркістан облысы, Жетісай ауданы, Жетісай қаласы, М.Әуезов көшесі, құрылыс № 26.</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Жетісай ауданының "Жетісай қаласы әкімі аппараты" мемлекеттік мекемесінің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Жетісай ауданының "Жетісай қаласы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12. Жетісай ауданының "Жетісай қаласы әкімі аппараты" мемлекеттік мекемесіне кәсіпкерлік субъектілерімен Жетісай ауданының "Жетісай қаласы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Жетісай ауданының "Жетісай қаласы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14. Мақсаттары:</w:t>
      </w:r>
    </w:p>
    <w:bookmarkEnd w:id="20"/>
    <w:p>
      <w:pPr>
        <w:spacing w:after="0"/>
        <w:ind w:left="0"/>
        <w:jc w:val="both"/>
      </w:pPr>
      <w:r>
        <w:rPr>
          <w:rFonts w:ascii="Times New Roman"/>
          <w:b w:val="false"/>
          <w:i w:val="false"/>
          <w:color w:val="000000"/>
          <w:sz w:val="28"/>
        </w:rPr>
        <w:t>
      1) Жетісай қаласынің тұрақты және серпінді, экономиқалық және әлеуметтік дамуы негізінде қала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қала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қала жергілікті қоғамдастық жиналыстарының (жиындарының) өткізілуін және олардың шешімдерінің уақытылы орындалуын қамтамасыз ету.</w:t>
      </w:r>
    </w:p>
    <w:bookmarkStart w:name="z23" w:id="21"/>
    <w:p>
      <w:pPr>
        <w:spacing w:after="0"/>
        <w:ind w:left="0"/>
        <w:jc w:val="both"/>
      </w:pPr>
      <w:r>
        <w:rPr>
          <w:rFonts w:ascii="Times New Roman"/>
          <w:b w:val="false"/>
          <w:i w:val="false"/>
          <w:color w:val="000000"/>
          <w:sz w:val="28"/>
        </w:rPr>
        <w:t>
      15. Өкілеттіктері:</w:t>
      </w:r>
    </w:p>
    <w:bookmarkEnd w:id="21"/>
    <w:bookmarkStart w:name="z38" w:id="22"/>
    <w:p>
      <w:pPr>
        <w:spacing w:after="0"/>
        <w:ind w:left="0"/>
        <w:jc w:val="both"/>
      </w:pPr>
      <w:r>
        <w:rPr>
          <w:rFonts w:ascii="Times New Roman"/>
          <w:b w:val="false"/>
          <w:i w:val="false"/>
          <w:color w:val="000000"/>
          <w:sz w:val="28"/>
        </w:rPr>
        <w:t>
      1. Құқықтары:</w:t>
      </w:r>
    </w:p>
    <w:bookmarkEnd w:id="22"/>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Жетісай қаласы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Start w:name="z39" w:id="23"/>
    <w:p>
      <w:pPr>
        <w:spacing w:after="0"/>
        <w:ind w:left="0"/>
        <w:jc w:val="both"/>
      </w:pPr>
      <w:r>
        <w:rPr>
          <w:rFonts w:ascii="Times New Roman"/>
          <w:b w:val="false"/>
          <w:i w:val="false"/>
          <w:color w:val="000000"/>
          <w:sz w:val="28"/>
        </w:rPr>
        <w:t>
      2. Міндеттері.</w:t>
      </w:r>
    </w:p>
    <w:bookmarkEnd w:id="23"/>
    <w:p>
      <w:pPr>
        <w:spacing w:after="0"/>
        <w:ind w:left="0"/>
        <w:jc w:val="both"/>
      </w:pPr>
      <w:r>
        <w:rPr>
          <w:rFonts w:ascii="Times New Roman"/>
          <w:b w:val="false"/>
          <w:i w:val="false"/>
          <w:color w:val="000000"/>
          <w:sz w:val="28"/>
        </w:rPr>
        <w:t>
      1) қала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2) азаматтар мен заңды тұлғаларға Қазақстан Республикасы </w:t>
      </w:r>
      <w:r>
        <w:rPr>
          <w:rFonts w:ascii="Times New Roman"/>
          <w:b w:val="false"/>
          <w:i w:val="false"/>
          <w:color w:val="000000"/>
          <w:sz w:val="28"/>
        </w:rPr>
        <w:t>Контитуциясының</w:t>
      </w:r>
      <w:r>
        <w:rPr>
          <w:rFonts w:ascii="Times New Roman"/>
          <w:b w:val="false"/>
          <w:i w:val="false"/>
          <w:color w:val="000000"/>
          <w:sz w:val="28"/>
        </w:rPr>
        <w:t xml:space="preserve">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жәрдемдеседі;</w:t>
      </w:r>
    </w:p>
    <w:p>
      <w:pPr>
        <w:spacing w:after="0"/>
        <w:ind w:left="0"/>
        <w:jc w:val="both"/>
      </w:pPr>
      <w:r>
        <w:rPr>
          <w:rFonts w:ascii="Times New Roman"/>
          <w:b w:val="false"/>
          <w:i w:val="false"/>
          <w:color w:val="000000"/>
          <w:sz w:val="28"/>
        </w:rPr>
        <w:t>
      3) Жетісай қаласынің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қалаті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Start w:name="z24" w:id="24"/>
    <w:p>
      <w:pPr>
        <w:spacing w:after="0"/>
        <w:ind w:left="0"/>
        <w:jc w:val="both"/>
      </w:pPr>
      <w:r>
        <w:rPr>
          <w:rFonts w:ascii="Times New Roman"/>
          <w:b w:val="false"/>
          <w:i w:val="false"/>
          <w:color w:val="000000"/>
          <w:sz w:val="28"/>
        </w:rPr>
        <w:t>
      16. Функциялары:</w:t>
      </w:r>
    </w:p>
    <w:bookmarkEnd w:id="24"/>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тарихижәне мәдени мұраны сақтау жөніндегі 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қалаті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әкімінің аппараттық жиналыстарында және жұмыс сапары барысында берілген тапсырмаларды орындайды;</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18)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19) қоғамдық медиаторлардың тізілімін жүргізеді;</w:t>
      </w:r>
    </w:p>
    <w:p>
      <w:pPr>
        <w:spacing w:after="0"/>
        <w:ind w:left="0"/>
        <w:jc w:val="both"/>
      </w:pPr>
      <w:r>
        <w:rPr>
          <w:rFonts w:ascii="Times New Roman"/>
          <w:b w:val="false"/>
          <w:i w:val="false"/>
          <w:color w:val="000000"/>
          <w:sz w:val="28"/>
        </w:rPr>
        <w:t>
      20)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21) халықтың әлеуметтiк жағынан әлсіз топтарына және мүгедектерге қайырымдылық көмек көрсетуді үйлестіреді;</w:t>
      </w:r>
    </w:p>
    <w:p>
      <w:pPr>
        <w:spacing w:after="0"/>
        <w:ind w:left="0"/>
        <w:jc w:val="both"/>
      </w:pPr>
      <w:r>
        <w:rPr>
          <w:rFonts w:ascii="Times New Roman"/>
          <w:b w:val="false"/>
          <w:i w:val="false"/>
          <w:color w:val="000000"/>
          <w:sz w:val="28"/>
        </w:rPr>
        <w:t>
      22)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23)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25) қолданыстағы заңнамаға сәйкес өзге де функцияларды жүзеге асырады.</w:t>
      </w:r>
    </w:p>
    <w:bookmarkStart w:name="z25" w:id="25"/>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25"/>
    <w:bookmarkStart w:name="z26" w:id="26"/>
    <w:p>
      <w:pPr>
        <w:spacing w:after="0"/>
        <w:ind w:left="0"/>
        <w:jc w:val="both"/>
      </w:pPr>
      <w:r>
        <w:rPr>
          <w:rFonts w:ascii="Times New Roman"/>
          <w:b w:val="false"/>
          <w:i w:val="false"/>
          <w:color w:val="000000"/>
          <w:sz w:val="28"/>
        </w:rPr>
        <w:t>
      17. Жетісай ауданының "Жетісай қаласы әкімі аппараты" мемлекеттік мекемесін басқаруды қала әкімі жүзеге асырады, ол Жетісай ауданының "Жетісай қаласы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26"/>
    <w:bookmarkStart w:name="z27" w:id="27"/>
    <w:p>
      <w:pPr>
        <w:spacing w:after="0"/>
        <w:ind w:left="0"/>
        <w:jc w:val="both"/>
      </w:pPr>
      <w:r>
        <w:rPr>
          <w:rFonts w:ascii="Times New Roman"/>
          <w:b w:val="false"/>
          <w:i w:val="false"/>
          <w:color w:val="000000"/>
          <w:sz w:val="28"/>
        </w:rPr>
        <w:t>
      18. Жетісай ауданының "Жетісай қаласы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27"/>
    <w:bookmarkStart w:name="z28" w:id="28"/>
    <w:p>
      <w:pPr>
        <w:spacing w:after="0"/>
        <w:ind w:left="0"/>
        <w:jc w:val="both"/>
      </w:pPr>
      <w:r>
        <w:rPr>
          <w:rFonts w:ascii="Times New Roman"/>
          <w:b w:val="false"/>
          <w:i w:val="false"/>
          <w:color w:val="000000"/>
          <w:sz w:val="28"/>
        </w:rPr>
        <w:t>
      19. Жетісай ауданының "Жетісай қаласы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28"/>
    <w:bookmarkStart w:name="z29" w:id="29"/>
    <w:p>
      <w:pPr>
        <w:spacing w:after="0"/>
        <w:ind w:left="0"/>
        <w:jc w:val="both"/>
      </w:pPr>
      <w:r>
        <w:rPr>
          <w:rFonts w:ascii="Times New Roman"/>
          <w:b w:val="false"/>
          <w:i w:val="false"/>
          <w:color w:val="000000"/>
          <w:sz w:val="28"/>
        </w:rPr>
        <w:t>
      20. Жетісай ауданының "Жетісай қаласы әкімі аппараты" мемлекеттік мекемесі бірінші басшысының өкілеттіктері:</w:t>
      </w:r>
    </w:p>
    <w:bookmarkEnd w:id="29"/>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"Жетісай қаласы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"Жетісай қаласы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"Жетісай қаласы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қалаке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"Жетісай қаласы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Start w:name="z30" w:id="30"/>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30"/>
    <w:bookmarkStart w:name="z31" w:id="31"/>
    <w:p>
      <w:pPr>
        <w:spacing w:after="0"/>
        <w:ind w:left="0"/>
        <w:jc w:val="left"/>
      </w:pPr>
      <w:r>
        <w:rPr>
          <w:rFonts w:ascii="Times New Roman"/>
          <w:b/>
          <w:i w:val="false"/>
          <w:color w:val="000000"/>
        </w:rPr>
        <w:t xml:space="preserve"> 4. Мемлекеттік органның мүлкі</w:t>
      </w:r>
    </w:p>
    <w:bookmarkEnd w:id="31"/>
    <w:bookmarkStart w:name="z32" w:id="32"/>
    <w:p>
      <w:pPr>
        <w:spacing w:after="0"/>
        <w:ind w:left="0"/>
        <w:jc w:val="both"/>
      </w:pPr>
      <w:r>
        <w:rPr>
          <w:rFonts w:ascii="Times New Roman"/>
          <w:b w:val="false"/>
          <w:i w:val="false"/>
          <w:color w:val="000000"/>
          <w:sz w:val="28"/>
        </w:rPr>
        <w:t>
      22. Жетісай ауданының "Жетісай қаласы әкімі аппараты" мемлекеттік мекемесі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Жетісай ауданының "Жетісай қаласы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 w:id="33"/>
    <w:p>
      <w:pPr>
        <w:spacing w:after="0"/>
        <w:ind w:left="0"/>
        <w:jc w:val="both"/>
      </w:pPr>
      <w:r>
        <w:rPr>
          <w:rFonts w:ascii="Times New Roman"/>
          <w:b w:val="false"/>
          <w:i w:val="false"/>
          <w:color w:val="000000"/>
          <w:sz w:val="28"/>
        </w:rPr>
        <w:t>
      23. Жетісай ауданының "Жетісай қаласы әкімі аппараты" мемлекеттік мекемесіне бекітілген мүлік коммуналдық меншікке жатады.</w:t>
      </w:r>
    </w:p>
    <w:bookmarkEnd w:id="33"/>
    <w:bookmarkStart w:name="z34" w:id="34"/>
    <w:p>
      <w:pPr>
        <w:spacing w:after="0"/>
        <w:ind w:left="0"/>
        <w:jc w:val="both"/>
      </w:pPr>
      <w:r>
        <w:rPr>
          <w:rFonts w:ascii="Times New Roman"/>
          <w:b w:val="false"/>
          <w:i w:val="false"/>
          <w:color w:val="000000"/>
          <w:sz w:val="28"/>
        </w:rPr>
        <w:t>
      24. Егер заңнамада өзгеше көзделмесе, Жетісай ауданының "Жетісай қаласы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
    <w:bookmarkStart w:name="z35" w:id="35"/>
    <w:p>
      <w:pPr>
        <w:spacing w:after="0"/>
        <w:ind w:left="0"/>
        <w:jc w:val="left"/>
      </w:pPr>
      <w:r>
        <w:rPr>
          <w:rFonts w:ascii="Times New Roman"/>
          <w:b/>
          <w:i w:val="false"/>
          <w:color w:val="000000"/>
        </w:rPr>
        <w:t xml:space="preserve"> 5. Мемлекеттік органды қайта ұйымдастыру және тарату</w:t>
      </w:r>
    </w:p>
    <w:bookmarkEnd w:id="35"/>
    <w:bookmarkStart w:name="z36" w:id="36"/>
    <w:p>
      <w:pPr>
        <w:spacing w:after="0"/>
        <w:ind w:left="0"/>
        <w:jc w:val="both"/>
      </w:pPr>
      <w:r>
        <w:rPr>
          <w:rFonts w:ascii="Times New Roman"/>
          <w:b w:val="false"/>
          <w:i w:val="false"/>
          <w:color w:val="000000"/>
          <w:sz w:val="28"/>
        </w:rPr>
        <w:t>
      25. Жетісай ауданының "Жетісай қаласы әкімі аппараты" мемлекеттік мекемесін қайта ұйымдастыру және тарату Қазақстан Республикасының заңнамасына сәйкес жүзеге асырылады.</w:t>
      </w:r>
    </w:p>
    <w:bookmarkEnd w:id="36"/>
    <w:bookmarkStart w:name="z37" w:id="37"/>
    <w:p>
      <w:pPr>
        <w:spacing w:after="0"/>
        <w:ind w:left="0"/>
        <w:jc w:val="both"/>
      </w:pPr>
      <w:r>
        <w:rPr>
          <w:rFonts w:ascii="Times New Roman"/>
          <w:b w:val="false"/>
          <w:i w:val="false"/>
          <w:color w:val="000000"/>
          <w:sz w:val="28"/>
        </w:rPr>
        <w:t>
      26. Жетісай ауданының "Жетісай қаласы әкімі аппараты" мемлекеттік мекемесінің қарамағында ведомстволық ұйымдар жоқ.</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