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29a1" w14:textId="7d42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"Абай ауылдық округі әкімі аппараты" мемлекеттік мекемесінің ережесін бекіту туралы</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412 қаулысы. Күші жойылды - Түркістан облысы Жетісай ауданы әкiмдiгiнiң 2025 жылғы 29 қаңтардағы № 88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ауданының "Абай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"Абай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 оның ресми жарияланғаннан кейін оны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2022 жылғы </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6" w:id="5"/>
    <w:p>
      <w:pPr>
        <w:spacing w:after="0"/>
        <w:ind w:left="0"/>
        <w:jc w:val="left"/>
      </w:pPr>
      <w:r>
        <w:rPr>
          <w:rFonts w:ascii="Times New Roman"/>
          <w:b/>
          <w:i w:val="false"/>
          <w:color w:val="000000"/>
        </w:rPr>
        <w:t xml:space="preserve"> Жетісай ауданының "Абай ауылдық округі әкімі аппараты" мемлекеттік мекемесі туралы Ереже</w:t>
      </w:r>
    </w:p>
    <w:bookmarkEnd w:id="5"/>
    <w:bookmarkStart w:name="z7"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1. Жетісай ауданының "Абай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9" w:id="8"/>
    <w:p>
      <w:pPr>
        <w:spacing w:after="0"/>
        <w:ind w:left="0"/>
        <w:jc w:val="both"/>
      </w:pPr>
      <w:r>
        <w:rPr>
          <w:rFonts w:ascii="Times New Roman"/>
          <w:b w:val="false"/>
          <w:i w:val="false"/>
          <w:color w:val="000000"/>
          <w:sz w:val="28"/>
        </w:rPr>
        <w:t>
      2. Жетісай ауданының "Абай ауылдық округі әкімі аппараты" мемлекеттік мекемесінің ведомстволары жоқ.</w:t>
      </w:r>
    </w:p>
    <w:bookmarkEnd w:id="8"/>
    <w:bookmarkStart w:name="z10" w:id="9"/>
    <w:p>
      <w:pPr>
        <w:spacing w:after="0"/>
        <w:ind w:left="0"/>
        <w:jc w:val="both"/>
      </w:pPr>
      <w:r>
        <w:rPr>
          <w:rFonts w:ascii="Times New Roman"/>
          <w:b w:val="false"/>
          <w:i w:val="false"/>
          <w:color w:val="000000"/>
          <w:sz w:val="28"/>
        </w:rPr>
        <w:t xml:space="preserve">
      3. Жетісай ауданының "Абай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1" w:id="10"/>
    <w:p>
      <w:pPr>
        <w:spacing w:after="0"/>
        <w:ind w:left="0"/>
        <w:jc w:val="both"/>
      </w:pPr>
      <w:r>
        <w:rPr>
          <w:rFonts w:ascii="Times New Roman"/>
          <w:b w:val="false"/>
          <w:i w:val="false"/>
          <w:color w:val="000000"/>
          <w:sz w:val="28"/>
        </w:rPr>
        <w:t>
      4. Жетісай ауданының "Абай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2" w:id="11"/>
    <w:p>
      <w:pPr>
        <w:spacing w:after="0"/>
        <w:ind w:left="0"/>
        <w:jc w:val="both"/>
      </w:pPr>
      <w:r>
        <w:rPr>
          <w:rFonts w:ascii="Times New Roman"/>
          <w:b w:val="false"/>
          <w:i w:val="false"/>
          <w:color w:val="000000"/>
          <w:sz w:val="28"/>
        </w:rPr>
        <w:t>
      5. Жетісай ауданының "Абай ауылдық округі әкімі аппараты" мемлекеттік мекемесі азаматтық-құқықтық қатынастарды өз атынан жасайды.</w:t>
      </w:r>
    </w:p>
    <w:bookmarkEnd w:id="11"/>
    <w:bookmarkStart w:name="z13" w:id="12"/>
    <w:p>
      <w:pPr>
        <w:spacing w:after="0"/>
        <w:ind w:left="0"/>
        <w:jc w:val="both"/>
      </w:pPr>
      <w:r>
        <w:rPr>
          <w:rFonts w:ascii="Times New Roman"/>
          <w:b w:val="false"/>
          <w:i w:val="false"/>
          <w:color w:val="000000"/>
          <w:sz w:val="28"/>
        </w:rPr>
        <w:t>
      6. Жетісай ауданының "Абай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4" w:id="13"/>
    <w:p>
      <w:pPr>
        <w:spacing w:after="0"/>
        <w:ind w:left="0"/>
        <w:jc w:val="both"/>
      </w:pPr>
      <w:r>
        <w:rPr>
          <w:rFonts w:ascii="Times New Roman"/>
          <w:b w:val="false"/>
          <w:i w:val="false"/>
          <w:color w:val="000000"/>
          <w:sz w:val="28"/>
        </w:rPr>
        <w:t>
      7. Жетісай ауданының "Абай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5" w:id="14"/>
    <w:p>
      <w:pPr>
        <w:spacing w:after="0"/>
        <w:ind w:left="0"/>
        <w:jc w:val="both"/>
      </w:pPr>
      <w:r>
        <w:rPr>
          <w:rFonts w:ascii="Times New Roman"/>
          <w:b w:val="false"/>
          <w:i w:val="false"/>
          <w:color w:val="000000"/>
          <w:sz w:val="28"/>
        </w:rPr>
        <w:t>
      8. Жетісай ауданының "Абай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6" w:id="15"/>
    <w:p>
      <w:pPr>
        <w:spacing w:after="0"/>
        <w:ind w:left="0"/>
        <w:jc w:val="both"/>
      </w:pPr>
      <w:r>
        <w:rPr>
          <w:rFonts w:ascii="Times New Roman"/>
          <w:b w:val="false"/>
          <w:i w:val="false"/>
          <w:color w:val="000000"/>
          <w:sz w:val="28"/>
        </w:rPr>
        <w:t>
      9. Заңды тұлғаның орналасқан жері: 160527, Қазақстан Республикасы, Түркістан облысы, Жетісай ауданы, Абай ауылдық округі, Жүзімдік ауылы, Б.Майлин көшесі №20.</w:t>
      </w:r>
    </w:p>
    <w:bookmarkEnd w:id="15"/>
    <w:bookmarkStart w:name="z17"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"Абай ауылдық округі әкімі аппараты" мемлекеттік мекемесінің құрылтай құжаты болып табылады.</w:t>
      </w:r>
    </w:p>
    <w:bookmarkEnd w:id="16"/>
    <w:bookmarkStart w:name="z18" w:id="17"/>
    <w:p>
      <w:pPr>
        <w:spacing w:after="0"/>
        <w:ind w:left="0"/>
        <w:jc w:val="both"/>
      </w:pPr>
      <w:r>
        <w:rPr>
          <w:rFonts w:ascii="Times New Roman"/>
          <w:b w:val="false"/>
          <w:i w:val="false"/>
          <w:color w:val="000000"/>
          <w:sz w:val="28"/>
        </w:rPr>
        <w:t>
      11. Жетісай ауданының "Абай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19" w:id="18"/>
    <w:p>
      <w:pPr>
        <w:spacing w:after="0"/>
        <w:ind w:left="0"/>
        <w:jc w:val="both"/>
      </w:pPr>
      <w:r>
        <w:rPr>
          <w:rFonts w:ascii="Times New Roman"/>
          <w:b w:val="false"/>
          <w:i w:val="false"/>
          <w:color w:val="000000"/>
          <w:sz w:val="28"/>
        </w:rPr>
        <w:t>
      12. Жетісай ауданының "Абай ауылдық округі әкімі аппараты" мемлекеттік мекемесіне кәсіпкерлік субъектілерімен Жетісай ауданының "Абай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"Абай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0"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1" w:id="20"/>
    <w:p>
      <w:pPr>
        <w:spacing w:after="0"/>
        <w:ind w:left="0"/>
        <w:jc w:val="both"/>
      </w:pPr>
      <w:r>
        <w:rPr>
          <w:rFonts w:ascii="Times New Roman"/>
          <w:b w:val="false"/>
          <w:i w:val="false"/>
          <w:color w:val="000000"/>
          <w:sz w:val="28"/>
        </w:rPr>
        <w:t>
      14. Мақсаттары:</w:t>
      </w:r>
    </w:p>
    <w:bookmarkEnd w:id="20"/>
    <w:p>
      <w:pPr>
        <w:spacing w:after="0"/>
        <w:ind w:left="0"/>
        <w:jc w:val="both"/>
      </w:pPr>
      <w:r>
        <w:rPr>
          <w:rFonts w:ascii="Times New Roman"/>
          <w:b w:val="false"/>
          <w:i w:val="false"/>
          <w:color w:val="000000"/>
          <w:sz w:val="28"/>
        </w:rPr>
        <w:t>
      1) Абай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2" w:id="21"/>
    <w:p>
      <w:pPr>
        <w:spacing w:after="0"/>
        <w:ind w:left="0"/>
        <w:jc w:val="both"/>
      </w:pPr>
      <w:r>
        <w:rPr>
          <w:rFonts w:ascii="Times New Roman"/>
          <w:b w:val="false"/>
          <w:i w:val="false"/>
          <w:color w:val="000000"/>
          <w:sz w:val="28"/>
        </w:rPr>
        <w:t>
      15. Өкілеттіктері:</w:t>
      </w:r>
    </w:p>
    <w:bookmarkEnd w:id="21"/>
    <w:bookmarkStart w:name="z23"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Абай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аудан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24"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Абай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5"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тарихижәне мәденимұранысақтаужөніндегіжұмысты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ауылдық округі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қоғамдықұйымдарғамүгедектердің,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6"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7" w:id="26"/>
    <w:p>
      <w:pPr>
        <w:spacing w:after="0"/>
        <w:ind w:left="0"/>
        <w:jc w:val="both"/>
      </w:pPr>
      <w:r>
        <w:rPr>
          <w:rFonts w:ascii="Times New Roman"/>
          <w:b w:val="false"/>
          <w:i w:val="false"/>
          <w:color w:val="000000"/>
          <w:sz w:val="28"/>
        </w:rPr>
        <w:t>
      17. Жетісай ауданының "Абай ауылдық округі әкімі аппараты" мемлекеттік мекемесін басқаруды ауылдық округ әкімі жүзеге асырады, ол Жетісай ауданының "Абай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8" w:id="27"/>
    <w:p>
      <w:pPr>
        <w:spacing w:after="0"/>
        <w:ind w:left="0"/>
        <w:jc w:val="both"/>
      </w:pPr>
      <w:r>
        <w:rPr>
          <w:rFonts w:ascii="Times New Roman"/>
          <w:b w:val="false"/>
          <w:i w:val="false"/>
          <w:color w:val="000000"/>
          <w:sz w:val="28"/>
        </w:rPr>
        <w:t>
      18. Жетісай ауданының "Абай ауылдық округі әкімі аппараты" мемлекеттік мекемесі бірінші басшысы Қазақстан Республикасының заңнамасына сәйкес лауазымға тағайындалады және лауазымнан босатылады.</w:t>
      </w:r>
    </w:p>
    <w:bookmarkEnd w:id="27"/>
    <w:bookmarkStart w:name="z29" w:id="28"/>
    <w:p>
      <w:pPr>
        <w:spacing w:after="0"/>
        <w:ind w:left="0"/>
        <w:jc w:val="both"/>
      </w:pPr>
      <w:r>
        <w:rPr>
          <w:rFonts w:ascii="Times New Roman"/>
          <w:b w:val="false"/>
          <w:i w:val="false"/>
          <w:color w:val="000000"/>
          <w:sz w:val="28"/>
        </w:rPr>
        <w:t>
      19. Жетісай ауданының "Абай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0" w:id="29"/>
    <w:p>
      <w:pPr>
        <w:spacing w:after="0"/>
        <w:ind w:left="0"/>
        <w:jc w:val="both"/>
      </w:pPr>
      <w:r>
        <w:rPr>
          <w:rFonts w:ascii="Times New Roman"/>
          <w:b w:val="false"/>
          <w:i w:val="false"/>
          <w:color w:val="000000"/>
          <w:sz w:val="28"/>
        </w:rPr>
        <w:t>
      20. Жетісай ауданының "Абай ауылдық округі әкімі аппараты" мемлекеттік мекемесі бірінші басшысының өкілеттіктері: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"Абай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"Абай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"Абай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аудандық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аудандық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"Абай ауылдық округі әкімі аппараты" мемлекеттік мекемесі бірінші басшысы болмаған кезеңде оның өкілеттіктерін қолданыстағы заңнамаға сәйкес оны алмастыратын тұлға жүзеге асырады.</w:t>
      </w:r>
    </w:p>
    <w:bookmarkStart w:name="z31" w:id="30"/>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айқындайды.</w:t>
      </w:r>
    </w:p>
    <w:bookmarkEnd w:id="30"/>
    <w:bookmarkStart w:name="z32" w:id="31"/>
    <w:p>
      <w:pPr>
        <w:spacing w:after="0"/>
        <w:ind w:left="0"/>
        <w:jc w:val="left"/>
      </w:pPr>
      <w:r>
        <w:rPr>
          <w:rFonts w:ascii="Times New Roman"/>
          <w:b/>
          <w:i w:val="false"/>
          <w:color w:val="000000"/>
        </w:rPr>
        <w:t xml:space="preserve"> 4. Мемлекеттік органның мүлкі</w:t>
      </w:r>
    </w:p>
    <w:bookmarkEnd w:id="31"/>
    <w:bookmarkStart w:name="z33" w:id="32"/>
    <w:p>
      <w:pPr>
        <w:spacing w:after="0"/>
        <w:ind w:left="0"/>
        <w:jc w:val="both"/>
      </w:pPr>
      <w:r>
        <w:rPr>
          <w:rFonts w:ascii="Times New Roman"/>
          <w:b w:val="false"/>
          <w:i w:val="false"/>
          <w:color w:val="000000"/>
          <w:sz w:val="28"/>
        </w:rPr>
        <w:t>
      22. Жетісай ауданының "Абай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Жетісай ауданының "Абай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3"/>
    <w:p>
      <w:pPr>
        <w:spacing w:after="0"/>
        <w:ind w:left="0"/>
        <w:jc w:val="both"/>
      </w:pPr>
      <w:r>
        <w:rPr>
          <w:rFonts w:ascii="Times New Roman"/>
          <w:b w:val="false"/>
          <w:i w:val="false"/>
          <w:color w:val="000000"/>
          <w:sz w:val="28"/>
        </w:rPr>
        <w:t>
      23. Жетісай ауданының "Абай ауылдық округі әкімі аппараты" мемлекеттік мекемесіне бекітілген мүлік коммуналдық меншікке жатады.</w:t>
      </w:r>
    </w:p>
    <w:bookmarkEnd w:id="33"/>
    <w:bookmarkStart w:name="z35" w:id="34"/>
    <w:p>
      <w:pPr>
        <w:spacing w:after="0"/>
        <w:ind w:left="0"/>
        <w:jc w:val="both"/>
      </w:pPr>
      <w:r>
        <w:rPr>
          <w:rFonts w:ascii="Times New Roman"/>
          <w:b w:val="false"/>
          <w:i w:val="false"/>
          <w:color w:val="000000"/>
          <w:sz w:val="28"/>
        </w:rPr>
        <w:t>
      24. Егер заңнамада өзгеше көзделмесе, Жетісай ауданының "Абай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6" w:id="35"/>
    <w:p>
      <w:pPr>
        <w:spacing w:after="0"/>
        <w:ind w:left="0"/>
        <w:jc w:val="left"/>
      </w:pPr>
      <w:r>
        <w:rPr>
          <w:rFonts w:ascii="Times New Roman"/>
          <w:b/>
          <w:i w:val="false"/>
          <w:color w:val="000000"/>
        </w:rPr>
        <w:t xml:space="preserve"> 5. Мемлекеттік органды қайта ұйымдастыру және тарату</w:t>
      </w:r>
    </w:p>
    <w:bookmarkEnd w:id="35"/>
    <w:bookmarkStart w:name="z37" w:id="36"/>
    <w:p>
      <w:pPr>
        <w:spacing w:after="0"/>
        <w:ind w:left="0"/>
        <w:jc w:val="both"/>
      </w:pPr>
      <w:r>
        <w:rPr>
          <w:rFonts w:ascii="Times New Roman"/>
          <w:b w:val="false"/>
          <w:i w:val="false"/>
          <w:color w:val="000000"/>
          <w:sz w:val="28"/>
        </w:rPr>
        <w:t>
      25. Жетісай ауданының "Абай ауылдық округі әкімі аппараты"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26. Жетісай ауданының "Абай ауылдық округі әкімі аппараты" мемлекеттік мекемесінің қарамағында ведомстволық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