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0703a" w14:textId="5f070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Шардара ауданының жайылымдарды басқару және оларды пайдалану жөніндегі 2022-2023 жылдарға арналған жоспарын бекіту туралы</w:t>
      </w:r>
    </w:p>
    <w:p>
      <w:pPr>
        <w:spacing w:after="0"/>
        <w:ind w:left="0"/>
        <w:jc w:val="both"/>
      </w:pPr>
      <w:r>
        <w:rPr>
          <w:rFonts w:ascii="Times New Roman"/>
          <w:b w:val="false"/>
          <w:i w:val="false"/>
          <w:color w:val="000000"/>
          <w:sz w:val="28"/>
        </w:rPr>
        <w:t>Түркістан облысы Шардара аудандық мәслихатының 2022 жылғы 9 ақпандағы № 15-88-VII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Шардара аудандық мәслихаты ШЕШТІ:</w:t>
      </w:r>
    </w:p>
    <w:bookmarkEnd w:id="0"/>
    <w:bookmarkStart w:name="z2" w:id="1"/>
    <w:p>
      <w:pPr>
        <w:spacing w:after="0"/>
        <w:ind w:left="0"/>
        <w:jc w:val="both"/>
      </w:pPr>
      <w:r>
        <w:rPr>
          <w:rFonts w:ascii="Times New Roman"/>
          <w:b w:val="false"/>
          <w:i w:val="false"/>
          <w:color w:val="000000"/>
          <w:sz w:val="28"/>
        </w:rPr>
        <w:t xml:space="preserve">
      1. Шардара ауданының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Қарсыбаев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Шардара аудандық</w:t>
            </w:r>
            <w:r>
              <w:br/>
            </w:r>
            <w:r>
              <w:rPr>
                <w:rFonts w:ascii="Times New Roman"/>
                <w:b w:val="false"/>
                <w:i w:val="false"/>
                <w:color w:val="000000"/>
                <w:sz w:val="20"/>
              </w:rPr>
              <w:t>мәслихатының 2022 жылғы</w:t>
            </w:r>
            <w:r>
              <w:br/>
            </w:r>
            <w:r>
              <w:rPr>
                <w:rFonts w:ascii="Times New Roman"/>
                <w:b w:val="false"/>
                <w:i w:val="false"/>
                <w:color w:val="000000"/>
                <w:sz w:val="20"/>
              </w:rPr>
              <w:t>09 ақпандағы № 15-88-VII</w:t>
            </w:r>
            <w:r>
              <w:br/>
            </w:r>
            <w:r>
              <w:rPr>
                <w:rFonts w:ascii="Times New Roman"/>
                <w:b w:val="false"/>
                <w:i w:val="false"/>
                <w:color w:val="000000"/>
                <w:sz w:val="20"/>
              </w:rPr>
              <w:t>шешімімен бекітілген</w:t>
            </w:r>
          </w:p>
        </w:tc>
      </w:tr>
    </w:tbl>
    <w:bookmarkStart w:name="z5" w:id="3"/>
    <w:p>
      <w:pPr>
        <w:spacing w:after="0"/>
        <w:ind w:left="0"/>
        <w:jc w:val="left"/>
      </w:pPr>
      <w:r>
        <w:rPr>
          <w:rFonts w:ascii="Times New Roman"/>
          <w:b/>
          <w:i w:val="false"/>
          <w:color w:val="000000"/>
        </w:rPr>
        <w:t xml:space="preserve"> Шардара ауданының жайылымдарды басқару және оларды пайдалану жөніндегі 2022-2023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Шардара ауданы бойынша 2022-2023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Шардара ауданының барлық жер көлемі 1 287 225 гектарды құрайды.Барлық ауыл шаруашылығы алқаптарының жиынтығы 199893 гектар,оның ішінде егістік жерлер 60211 гектар,оның ішінде суармалы егістік 56778 гектар, көпжылдық екпе ағаштары 488 гектар, жайылымдық120920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199893 гектар;</w:t>
      </w:r>
    </w:p>
    <w:p>
      <w:pPr>
        <w:spacing w:after="0"/>
        <w:ind w:left="0"/>
        <w:jc w:val="both"/>
      </w:pPr>
      <w:r>
        <w:rPr>
          <w:rFonts w:ascii="Times New Roman"/>
          <w:b w:val="false"/>
          <w:i w:val="false"/>
          <w:color w:val="000000"/>
          <w:sz w:val="28"/>
        </w:rPr>
        <w:t>
      елді мекендердің жерлері 9232 гектар;</w:t>
      </w:r>
    </w:p>
    <w:p>
      <w:pPr>
        <w:spacing w:after="0"/>
        <w:ind w:left="0"/>
        <w:jc w:val="both"/>
      </w:pPr>
      <w:r>
        <w:rPr>
          <w:rFonts w:ascii="Times New Roman"/>
          <w:b w:val="false"/>
          <w:i w:val="false"/>
          <w:color w:val="000000"/>
          <w:sz w:val="28"/>
        </w:rPr>
        <w:t>
      өнеркәсіп, көлік байланыс,қорғаныс және ауыл шаруашылық емес басқа мақсаттарда пайдаланатын жерлер 2042 гектар;</w:t>
      </w:r>
    </w:p>
    <w:p>
      <w:pPr>
        <w:spacing w:after="0"/>
        <w:ind w:left="0"/>
        <w:jc w:val="both"/>
      </w:pPr>
      <w:r>
        <w:rPr>
          <w:rFonts w:ascii="Times New Roman"/>
          <w:b w:val="false"/>
          <w:i w:val="false"/>
          <w:color w:val="000000"/>
          <w:sz w:val="28"/>
        </w:rPr>
        <w:t>
      ерекше қорғаудағы табиғи аумақтардың жерлері 15156 гектар;</w:t>
      </w:r>
    </w:p>
    <w:p>
      <w:pPr>
        <w:spacing w:after="0"/>
        <w:ind w:left="0"/>
        <w:jc w:val="both"/>
      </w:pPr>
      <w:r>
        <w:rPr>
          <w:rFonts w:ascii="Times New Roman"/>
          <w:b w:val="false"/>
          <w:i w:val="false"/>
          <w:color w:val="000000"/>
          <w:sz w:val="28"/>
        </w:rPr>
        <w:t>
      орман қорының жерлері 909325 гектар;</w:t>
      </w:r>
    </w:p>
    <w:p>
      <w:pPr>
        <w:spacing w:after="0"/>
        <w:ind w:left="0"/>
        <w:jc w:val="both"/>
      </w:pPr>
      <w:r>
        <w:rPr>
          <w:rFonts w:ascii="Times New Roman"/>
          <w:b w:val="false"/>
          <w:i w:val="false"/>
          <w:color w:val="000000"/>
          <w:sz w:val="28"/>
        </w:rPr>
        <w:t>
      су қорының жерлері 88446 гектар;</w:t>
      </w:r>
    </w:p>
    <w:p>
      <w:pPr>
        <w:spacing w:after="0"/>
        <w:ind w:left="0"/>
        <w:jc w:val="both"/>
      </w:pPr>
      <w:r>
        <w:rPr>
          <w:rFonts w:ascii="Times New Roman"/>
          <w:b w:val="false"/>
          <w:i w:val="false"/>
          <w:color w:val="000000"/>
          <w:sz w:val="28"/>
        </w:rPr>
        <w:t>
      арнайы жер қоры 63131</w:t>
      </w:r>
    </w:p>
    <w:p>
      <w:pPr>
        <w:spacing w:after="0"/>
        <w:ind w:left="0"/>
        <w:jc w:val="both"/>
      </w:pPr>
      <w:r>
        <w:rPr>
          <w:rFonts w:ascii="Times New Roman"/>
          <w:b w:val="false"/>
          <w:i w:val="false"/>
          <w:color w:val="000000"/>
          <w:sz w:val="28"/>
        </w:rPr>
        <w:t>
      өзге жерлер 19853</w:t>
      </w:r>
    </w:p>
    <w:p>
      <w:pPr>
        <w:spacing w:after="0"/>
        <w:ind w:left="0"/>
        <w:jc w:val="both"/>
      </w:pPr>
      <w:r>
        <w:rPr>
          <w:rFonts w:ascii="Times New Roman"/>
          <w:b w:val="false"/>
          <w:i w:val="false"/>
          <w:color w:val="000000"/>
          <w:sz w:val="28"/>
        </w:rPr>
        <w:t>
      Әкімшілік-аумақтық бөлініс бойынша Шардара ауданда 10 ауылдық округтер, 23 ауылдық елді - 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xml:space="preserve">
      1 Табиғаты </w:t>
      </w:r>
    </w:p>
    <w:p>
      <w:pPr>
        <w:spacing w:after="0"/>
        <w:ind w:left="0"/>
        <w:jc w:val="both"/>
      </w:pPr>
      <w:r>
        <w:rPr>
          <w:rFonts w:ascii="Times New Roman"/>
          <w:b w:val="false"/>
          <w:i w:val="false"/>
          <w:color w:val="000000"/>
          <w:sz w:val="28"/>
        </w:rPr>
        <w:t xml:space="preserve">
      2 Климаты </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Халқы</w:t>
      </w:r>
    </w:p>
    <w:p>
      <w:pPr>
        <w:spacing w:after="0"/>
        <w:ind w:left="0"/>
        <w:jc w:val="both"/>
      </w:pPr>
      <w:r>
        <w:rPr>
          <w:rFonts w:ascii="Times New Roman"/>
          <w:b w:val="false"/>
          <w:i w:val="false"/>
          <w:color w:val="000000"/>
          <w:sz w:val="28"/>
        </w:rPr>
        <w:t>
      5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Шардара ауданы, Түркістан облысының оңтүстік-батыс бөлігінде орналасқан. Оның солтүстік-батыс бөлігі-Отырар ауданымен, солтүстік бөлігі Арыс ауданымен, шығыс бөлігі - Сарыағаш ауданымен, батысында Өзбекстан Республикасымен, оңтүстігінде Шардара су қоймасымен шектеседі.Жерінің басым бөлігі құмды (Қызылқұм), сұр, сортаң топырақты, өзен аңғалары шалғалды-сазды топырақты. Мұнда жусан, селеу, сексеуіл, жантақ, жыңғыл,баялыш, Сырдария бойында қамыс, құрақ, тал, жиде өседі.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Климаты айқын континеттік.Қызылқұм құмдары аудан көлемінің көп бөлігін алып жатыр(85% -ке жауық). Жыл бойына қаракөл қойларына, түйелерге, жылқыларға жақсы жайылым болып табылады.</w:t>
      </w:r>
    </w:p>
    <w:p>
      <w:pPr>
        <w:spacing w:after="0"/>
        <w:ind w:left="0"/>
        <w:jc w:val="both"/>
      </w:pPr>
      <w:r>
        <w:rPr>
          <w:rFonts w:ascii="Times New Roman"/>
          <w:b w:val="false"/>
          <w:i w:val="false"/>
          <w:color w:val="000000"/>
          <w:sz w:val="28"/>
        </w:rPr>
        <w:t>
      Сырдария өзенінің жайылмасы суармалы егін шаруашылығына өте қолайлы, әсіресе күріш шаруашылығы үшін. Өзен жайылмасы мал шаруашылығы үшін негізгі азық болып табылады.</w:t>
      </w:r>
    </w:p>
    <w:p>
      <w:pPr>
        <w:spacing w:after="0"/>
        <w:ind w:left="0"/>
        <w:jc w:val="both"/>
      </w:pPr>
      <w:r>
        <w:rPr>
          <w:rFonts w:ascii="Times New Roman"/>
          <w:b w:val="false"/>
          <w:i w:val="false"/>
          <w:color w:val="000000"/>
          <w:sz w:val="28"/>
        </w:rPr>
        <w:t>
      Аудан аумағы құрғақ, күні ыстық, шөлейтті аймаққа жатады. Жазы өте ыстық, құрғақты, ұзақ мерзімді, қысы қысқа, қар аз жауады және тез еріп кетеді. Климаттың негізгі сипаттамасына жылу ресурстарының және инсоляцияның молдығы жатады. Ауаның орташа температурасы тамыз айында 28º-30º. Жоғары температура кезінде ауаның ылғалдылығы өте төмен болады (17-19%). Қаңтар айында ауаның орташа температурасы 3º-5º болады. Бірақ кей жылдары күннің суықтығы 35º-37º жетеді, сөйтіп жылуды жақсы көретін өсімдіктерге өте зиянды әсер етеді. Әдетте, аязды күндер қазан айының екінші он күндігінле басталып, сәуірдің бірінші он күндігіне дейін жалғасады. Кей кезде үсік түсу мамыр айының басында да кездеседі. Бірақ мұндай жағдайлар өте сирек кездеседі. Аязсыз күндердің орташа ұзақтығы 186 күнді құрайды. Жауын-шашынның орташа жылдық мөлшері-195-197 мм. Әр жылдары жауын-шашынның мөлшері тұрақсыз болады және көп мөлшерде айнымалы келеді. Жауын-шашынның 87%-і қыз-көктем мезгіліне тура келеді.</w:t>
      </w:r>
    </w:p>
    <w:p>
      <w:pPr>
        <w:spacing w:after="0"/>
        <w:ind w:left="0"/>
        <w:jc w:val="both"/>
      </w:pPr>
      <w:r>
        <w:rPr>
          <w:rFonts w:ascii="Times New Roman"/>
          <w:b w:val="false"/>
          <w:i w:val="false"/>
          <w:color w:val="000000"/>
          <w:sz w:val="28"/>
        </w:rPr>
        <w:t>
      Аудан аумағында солтүстіктен соғатын жел басымырақ. Желдің жылдық орташа жылдамдығы 1,9 дан 2,9 м/сек дейін ауытқуы мүмкін.</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 көлемінде1 су қоймасы бар.Аудан көлемінде ағын су тасымалдау қызметі үшін5,2 миллиард текше метр су көлемі бекітілген.</w:t>
      </w:r>
    </w:p>
    <w:p>
      <w:pPr>
        <w:spacing w:after="0"/>
        <w:ind w:left="0"/>
        <w:jc w:val="both"/>
      </w:pPr>
      <w:r>
        <w:rPr>
          <w:rFonts w:ascii="Times New Roman"/>
          <w:b w:val="false"/>
          <w:i w:val="false"/>
          <w:color w:val="000000"/>
          <w:sz w:val="28"/>
        </w:rPr>
        <w:t>
      Өзендер:Аудан көлемінде 1 өзен бар.Сырдария өзені-ұзындығы 1635километр.Су қоймадан басталатын Қызылқұм магистральдық каналы Сырдарияның оң жағасы бойынша құнарлы жерлерді суландырады</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"Шардара" су қоймасы, сиымдылығы 5,2 милиард м3, "Шардара" тоғаны-5,3 километр, "Арнасай" тоғаны 2,02 километр.</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199893гектар.Оның ішінде егістік жерлер 60211гектар, оның ішінде суармалы егістік 56778 гектар,көп жылдық ағашты өсімдіктер 488гектар,шабындық жерлер 1165 гектар, жайылымдық120920 гектар.</w:t>
      </w:r>
    </w:p>
    <w:p>
      <w:pPr>
        <w:spacing w:after="0"/>
        <w:ind w:left="0"/>
        <w:jc w:val="both"/>
      </w:pPr>
      <w:r>
        <w:rPr>
          <w:rFonts w:ascii="Times New Roman"/>
          <w:b w:val="false"/>
          <w:i w:val="false"/>
          <w:color w:val="000000"/>
          <w:sz w:val="28"/>
        </w:rPr>
        <w:t>
      Шардара ауданы бойынша ірі қара-53613,қой – ешкі-202286,жылқы-13605,түйе-2787 басқа жетті.</w:t>
      </w:r>
    </w:p>
    <w:p>
      <w:pPr>
        <w:spacing w:after="0"/>
        <w:ind w:left="0"/>
        <w:jc w:val="both"/>
      </w:pPr>
      <w:r>
        <w:rPr>
          <w:rFonts w:ascii="Times New Roman"/>
          <w:b w:val="false"/>
          <w:i w:val="false"/>
          <w:color w:val="000000"/>
          <w:sz w:val="28"/>
        </w:rPr>
        <w:t>
      Шардара ауданындағы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10129</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162125</w:t>
            </w:r>
          </w:p>
        </w:tc>
      </w:tr>
    </w:tbl>
    <w:p>
      <w:pPr>
        <w:spacing w:after="0"/>
        <w:ind w:left="0"/>
        <w:jc w:val="both"/>
      </w:pPr>
      <w:r>
        <w:rPr>
          <w:rFonts w:ascii="Times New Roman"/>
          <w:b w:val="false"/>
          <w:i w:val="false"/>
          <w:color w:val="000000"/>
          <w:sz w:val="28"/>
        </w:rPr>
        <w:t>
      Төрт 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13305,6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10903,2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179942,4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118478,8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86545,8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189285,8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157178,8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58893,1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119598,6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103914,6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69990,8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69256,8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51266,8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156271,5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156271,5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497524,5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451631,3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1184014,6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1063094,6</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мекемелер:ветеринарлық станциялар-11, ұсақ малдарды шомылдыру орындары -22, жасанды ұрықтандыру пунктері-11, биотермиялық шұңқырлар саны-15 туралы мәлімет.</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 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xml:space="preserve">
      Ауданымызда мал азығының негізгі қоры жайылым оты. Ол жылдық пайдаланылатын жемшөптің 20-35% құрайды. Жайылым отының биологиялық құнарлығы әр жылғы қалыптасқан экологиялық жағдайға байланысты өзгеріп отырады. </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аудан аумағындағы табиғи жайылымдық жерлерді (1070540 га) қажет ететін төрт түлік малдары,қоректік заттарын "Шардара орман және жаруарлар дүниесін қорғау жөніндегі мемлекеттік мекемесіне" қарасты 909325 гектарорман қоры жайылым жерлеріненкелісім шарт негізінде пайдалануда.</w:t>
      </w:r>
    </w:p>
    <w:bookmarkStart w:name="z9" w:id="6"/>
    <w:p>
      <w:pPr>
        <w:spacing w:after="0"/>
        <w:ind w:left="0"/>
        <w:jc w:val="both"/>
      </w:pPr>
      <w:r>
        <w:rPr>
          <w:rFonts w:ascii="Times New Roman"/>
          <w:b w:val="false"/>
          <w:i w:val="false"/>
          <w:color w:val="000000"/>
          <w:sz w:val="28"/>
        </w:rPr>
        <w:t>
      1. Қ.Тұрысбеков ауыл округі</w:t>
      </w:r>
    </w:p>
    <w:bookmarkEnd w:id="6"/>
    <w:p>
      <w:pPr>
        <w:spacing w:after="0"/>
        <w:ind w:left="0"/>
        <w:jc w:val="both"/>
      </w:pPr>
      <w:r>
        <w:rPr>
          <w:rFonts w:ascii="Times New Roman"/>
          <w:b w:val="false"/>
          <w:i w:val="false"/>
          <w:color w:val="000000"/>
          <w:sz w:val="28"/>
        </w:rPr>
        <w:t>
      Орталығы – Шардара ауылы.</w:t>
      </w:r>
    </w:p>
    <w:p>
      <w:pPr>
        <w:spacing w:after="0"/>
        <w:ind w:left="0"/>
        <w:jc w:val="both"/>
      </w:pPr>
      <w:r>
        <w:rPr>
          <w:rFonts w:ascii="Times New Roman"/>
          <w:b w:val="false"/>
          <w:i w:val="false"/>
          <w:color w:val="000000"/>
          <w:sz w:val="28"/>
        </w:rPr>
        <w:t>
      Елді мекендері-Ақберді, Бимырза, Қуан-құдық, Пішентөбе, Бозай.</w:t>
      </w:r>
    </w:p>
    <w:p>
      <w:pPr>
        <w:spacing w:after="0"/>
        <w:ind w:left="0"/>
        <w:jc w:val="both"/>
      </w:pPr>
      <w:r>
        <w:rPr>
          <w:rFonts w:ascii="Times New Roman"/>
          <w:b w:val="false"/>
          <w:i w:val="false"/>
          <w:color w:val="000000"/>
          <w:sz w:val="28"/>
        </w:rPr>
        <w:t>
      Халық саны-23 853 адам.</w:t>
      </w:r>
    </w:p>
    <w:p>
      <w:pPr>
        <w:spacing w:after="0"/>
        <w:ind w:left="0"/>
        <w:jc w:val="both"/>
      </w:pPr>
      <w:r>
        <w:rPr>
          <w:rFonts w:ascii="Times New Roman"/>
          <w:b w:val="false"/>
          <w:i w:val="false"/>
          <w:color w:val="000000"/>
          <w:sz w:val="28"/>
        </w:rPr>
        <w:t>
      Округтің жалпы жер көлемі-53 823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жерлер:50340 гектар;</w:t>
      </w:r>
    </w:p>
    <w:p>
      <w:pPr>
        <w:spacing w:after="0"/>
        <w:ind w:left="0"/>
        <w:jc w:val="both"/>
      </w:pPr>
      <w:r>
        <w:rPr>
          <w:rFonts w:ascii="Times New Roman"/>
          <w:b w:val="false"/>
          <w:i w:val="false"/>
          <w:color w:val="000000"/>
          <w:sz w:val="28"/>
        </w:rPr>
        <w:t>
      суғармалы жерлер-2584 гектар;</w:t>
      </w:r>
    </w:p>
    <w:p>
      <w:pPr>
        <w:spacing w:after="0"/>
        <w:ind w:left="0"/>
        <w:jc w:val="both"/>
      </w:pPr>
      <w:r>
        <w:rPr>
          <w:rFonts w:ascii="Times New Roman"/>
          <w:b w:val="false"/>
          <w:i w:val="false"/>
          <w:color w:val="000000"/>
          <w:sz w:val="28"/>
        </w:rPr>
        <w:t>
      жайылым жерлер-42219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53854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106680,2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145687,8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-103468,8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7"/>
    <w:p>
      <w:pPr>
        <w:spacing w:after="0"/>
        <w:ind w:left="0"/>
        <w:jc w:val="both"/>
      </w:pPr>
      <w:r>
        <w:rPr>
          <w:rFonts w:ascii="Times New Roman"/>
          <w:b w:val="false"/>
          <w:i w:val="false"/>
          <w:color w:val="000000"/>
          <w:sz w:val="28"/>
        </w:rPr>
        <w:t>
      2. Қоссейіт ауыл округі</w:t>
      </w:r>
    </w:p>
    <w:bookmarkEnd w:id="7"/>
    <w:p>
      <w:pPr>
        <w:spacing w:after="0"/>
        <w:ind w:left="0"/>
        <w:jc w:val="both"/>
      </w:pPr>
      <w:r>
        <w:rPr>
          <w:rFonts w:ascii="Times New Roman"/>
          <w:b w:val="false"/>
          <w:i w:val="false"/>
          <w:color w:val="000000"/>
          <w:sz w:val="28"/>
        </w:rPr>
        <w:t>
      Орталығы – Қоссейіт ауылы.</w:t>
      </w:r>
    </w:p>
    <w:p>
      <w:pPr>
        <w:spacing w:after="0"/>
        <w:ind w:left="0"/>
        <w:jc w:val="both"/>
      </w:pPr>
      <w:r>
        <w:rPr>
          <w:rFonts w:ascii="Times New Roman"/>
          <w:b w:val="false"/>
          <w:i w:val="false"/>
          <w:color w:val="000000"/>
          <w:sz w:val="28"/>
        </w:rPr>
        <w:t>
      Халық саны-4995 адам.</w:t>
      </w:r>
    </w:p>
    <w:p>
      <w:pPr>
        <w:spacing w:after="0"/>
        <w:ind w:left="0"/>
        <w:jc w:val="both"/>
      </w:pPr>
      <w:r>
        <w:rPr>
          <w:rFonts w:ascii="Times New Roman"/>
          <w:b w:val="false"/>
          <w:i w:val="false"/>
          <w:color w:val="000000"/>
          <w:sz w:val="28"/>
        </w:rPr>
        <w:t>
      Округтің жалпы жер көлемі-8598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жерлер-6820 гектар;</w:t>
      </w:r>
    </w:p>
    <w:p>
      <w:pPr>
        <w:spacing w:after="0"/>
        <w:ind w:left="0"/>
        <w:jc w:val="both"/>
      </w:pPr>
      <w:r>
        <w:rPr>
          <w:rFonts w:ascii="Times New Roman"/>
          <w:b w:val="false"/>
          <w:i w:val="false"/>
          <w:color w:val="000000"/>
          <w:sz w:val="28"/>
        </w:rPr>
        <w:t>
      жалпы егістік жерлер-6590 гектар;</w:t>
      </w:r>
    </w:p>
    <w:p>
      <w:pPr>
        <w:spacing w:after="0"/>
        <w:ind w:left="0"/>
        <w:jc w:val="both"/>
      </w:pPr>
      <w:r>
        <w:rPr>
          <w:rFonts w:ascii="Times New Roman"/>
          <w:b w:val="false"/>
          <w:i w:val="false"/>
          <w:color w:val="000000"/>
          <w:sz w:val="28"/>
        </w:rPr>
        <w:t>
      суғармалы жерлер-6590 гектар;</w:t>
      </w:r>
    </w:p>
    <w:p>
      <w:pPr>
        <w:spacing w:after="0"/>
        <w:ind w:left="0"/>
        <w:jc w:val="both"/>
      </w:pPr>
      <w:r>
        <w:rPr>
          <w:rFonts w:ascii="Times New Roman"/>
          <w:b w:val="false"/>
          <w:i w:val="false"/>
          <w:color w:val="000000"/>
          <w:sz w:val="28"/>
        </w:rPr>
        <w:t xml:space="preserve">
      жайылым жерлер-373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Қоссейіт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10639,2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-58386,8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-58386,8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3. Көксу ауыл округі</w:t>
      </w:r>
    </w:p>
    <w:bookmarkEnd w:id="8"/>
    <w:p>
      <w:pPr>
        <w:spacing w:after="0"/>
        <w:ind w:left="0"/>
        <w:jc w:val="both"/>
      </w:pPr>
      <w:r>
        <w:rPr>
          <w:rFonts w:ascii="Times New Roman"/>
          <w:b w:val="false"/>
          <w:i w:val="false"/>
          <w:color w:val="000000"/>
          <w:sz w:val="28"/>
        </w:rPr>
        <w:t>
      Орталығы – Көксу ауылы.</w:t>
      </w:r>
    </w:p>
    <w:p>
      <w:pPr>
        <w:spacing w:after="0"/>
        <w:ind w:left="0"/>
        <w:jc w:val="both"/>
      </w:pPr>
      <w:r>
        <w:rPr>
          <w:rFonts w:ascii="Times New Roman"/>
          <w:b w:val="false"/>
          <w:i w:val="false"/>
          <w:color w:val="000000"/>
          <w:sz w:val="28"/>
        </w:rPr>
        <w:t>
      Елді мекендері-Айдаркөл қашар,Баспанды, Жоласар.</w:t>
      </w:r>
    </w:p>
    <w:p>
      <w:pPr>
        <w:spacing w:after="0"/>
        <w:ind w:left="0"/>
        <w:jc w:val="both"/>
      </w:pPr>
      <w:r>
        <w:rPr>
          <w:rFonts w:ascii="Times New Roman"/>
          <w:b w:val="false"/>
          <w:i w:val="false"/>
          <w:color w:val="000000"/>
          <w:sz w:val="28"/>
        </w:rPr>
        <w:t>
      Халық саны-8203 адам.</w:t>
      </w:r>
    </w:p>
    <w:p>
      <w:pPr>
        <w:spacing w:after="0"/>
        <w:ind w:left="0"/>
        <w:jc w:val="both"/>
      </w:pPr>
      <w:r>
        <w:rPr>
          <w:rFonts w:ascii="Times New Roman"/>
          <w:b w:val="false"/>
          <w:i w:val="false"/>
          <w:color w:val="000000"/>
          <w:sz w:val="28"/>
        </w:rPr>
        <w:t>
      Округтің жалпы жер көлемі- 69 856,85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жерлер- 47707 гектар;</w:t>
      </w:r>
    </w:p>
    <w:p>
      <w:pPr>
        <w:spacing w:after="0"/>
        <w:ind w:left="0"/>
        <w:jc w:val="both"/>
      </w:pPr>
      <w:r>
        <w:rPr>
          <w:rFonts w:ascii="Times New Roman"/>
          <w:b w:val="false"/>
          <w:i w:val="false"/>
          <w:color w:val="000000"/>
          <w:sz w:val="28"/>
        </w:rPr>
        <w:t>
      жалпы егістік-9712;</w:t>
      </w:r>
    </w:p>
    <w:p>
      <w:pPr>
        <w:spacing w:after="0"/>
        <w:ind w:left="0"/>
        <w:jc w:val="both"/>
      </w:pPr>
      <w:r>
        <w:rPr>
          <w:rFonts w:ascii="Times New Roman"/>
          <w:b w:val="false"/>
          <w:i w:val="false"/>
          <w:color w:val="000000"/>
          <w:sz w:val="28"/>
        </w:rPr>
        <w:t>
      суғармалы жерлер-9324 гектар;</w:t>
      </w:r>
    </w:p>
    <w:p>
      <w:pPr>
        <w:spacing w:after="0"/>
        <w:ind w:left="0"/>
        <w:jc w:val="both"/>
      </w:pPr>
      <w:r>
        <w:rPr>
          <w:rFonts w:ascii="Times New Roman"/>
          <w:b w:val="false"/>
          <w:i w:val="false"/>
          <w:color w:val="000000"/>
          <w:sz w:val="28"/>
        </w:rPr>
        <w:t xml:space="preserve">
      жайылым жерлер-37995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7299,6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4. Ұзын ата ауыл округі</w:t>
      </w:r>
    </w:p>
    <w:bookmarkEnd w:id="9"/>
    <w:p>
      <w:pPr>
        <w:spacing w:after="0"/>
        <w:ind w:left="0"/>
        <w:jc w:val="both"/>
      </w:pPr>
      <w:r>
        <w:rPr>
          <w:rFonts w:ascii="Times New Roman"/>
          <w:b w:val="false"/>
          <w:i w:val="false"/>
          <w:color w:val="000000"/>
          <w:sz w:val="28"/>
        </w:rPr>
        <w:t>
      Орталығы – Ұзын ата ауылы.</w:t>
      </w:r>
    </w:p>
    <w:p>
      <w:pPr>
        <w:spacing w:after="0"/>
        <w:ind w:left="0"/>
        <w:jc w:val="both"/>
      </w:pPr>
      <w:r>
        <w:rPr>
          <w:rFonts w:ascii="Times New Roman"/>
          <w:b w:val="false"/>
          <w:i w:val="false"/>
          <w:color w:val="000000"/>
          <w:sz w:val="28"/>
        </w:rPr>
        <w:t>
      Халық саны-4662 адам.</w:t>
      </w:r>
    </w:p>
    <w:p>
      <w:pPr>
        <w:spacing w:after="0"/>
        <w:ind w:left="0"/>
        <w:jc w:val="both"/>
      </w:pPr>
      <w:r>
        <w:rPr>
          <w:rFonts w:ascii="Times New Roman"/>
          <w:b w:val="false"/>
          <w:i w:val="false"/>
          <w:color w:val="000000"/>
          <w:sz w:val="28"/>
        </w:rPr>
        <w:t>
      Округтің жалпы жер көлемі-8433,27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шаруашылығы жерлер- 7 769,27 гектар;</w:t>
      </w:r>
    </w:p>
    <w:p>
      <w:pPr>
        <w:spacing w:after="0"/>
        <w:ind w:left="0"/>
        <w:jc w:val="both"/>
      </w:pPr>
      <w:r>
        <w:rPr>
          <w:rFonts w:ascii="Times New Roman"/>
          <w:b w:val="false"/>
          <w:i w:val="false"/>
          <w:color w:val="000000"/>
          <w:sz w:val="28"/>
        </w:rPr>
        <w:t>
      жалпы егістік жерлер-5969,27 гектар;</w:t>
      </w:r>
    </w:p>
    <w:p>
      <w:pPr>
        <w:spacing w:after="0"/>
        <w:ind w:left="0"/>
        <w:jc w:val="both"/>
      </w:pPr>
      <w:r>
        <w:rPr>
          <w:rFonts w:ascii="Times New Roman"/>
          <w:b w:val="false"/>
          <w:i w:val="false"/>
          <w:color w:val="000000"/>
          <w:sz w:val="28"/>
        </w:rPr>
        <w:t>
      суғармалы жерлер-5 111 гектар;</w:t>
      </w:r>
    </w:p>
    <w:p>
      <w:pPr>
        <w:spacing w:after="0"/>
        <w:ind w:left="0"/>
        <w:jc w:val="both"/>
      </w:pPr>
      <w:r>
        <w:rPr>
          <w:rFonts w:ascii="Times New Roman"/>
          <w:b w:val="false"/>
          <w:i w:val="false"/>
          <w:color w:val="000000"/>
          <w:sz w:val="28"/>
        </w:rPr>
        <w:t xml:space="preserve">
      жайылым жерлер-511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Гектар норма-сы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9715,2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-49244,2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5. Алатау батыр ауыл округі</w:t>
      </w:r>
    </w:p>
    <w:bookmarkEnd w:id="10"/>
    <w:p>
      <w:pPr>
        <w:spacing w:after="0"/>
        <w:ind w:left="0"/>
        <w:jc w:val="both"/>
      </w:pPr>
      <w:r>
        <w:rPr>
          <w:rFonts w:ascii="Times New Roman"/>
          <w:b w:val="false"/>
          <w:i w:val="false"/>
          <w:color w:val="000000"/>
          <w:sz w:val="28"/>
        </w:rPr>
        <w:t>
      Орталығы – Қазақстан ауылы.</w:t>
      </w:r>
    </w:p>
    <w:p>
      <w:pPr>
        <w:spacing w:after="0"/>
        <w:ind w:left="0"/>
        <w:jc w:val="both"/>
      </w:pPr>
      <w:r>
        <w:rPr>
          <w:rFonts w:ascii="Times New Roman"/>
          <w:b w:val="false"/>
          <w:i w:val="false"/>
          <w:color w:val="000000"/>
          <w:sz w:val="28"/>
        </w:rPr>
        <w:t>
      Елді мекендері-Целинный, Қазақстан.</w:t>
      </w:r>
    </w:p>
    <w:p>
      <w:pPr>
        <w:spacing w:after="0"/>
        <w:ind w:left="0"/>
        <w:jc w:val="both"/>
      </w:pPr>
      <w:r>
        <w:rPr>
          <w:rFonts w:ascii="Times New Roman"/>
          <w:b w:val="false"/>
          <w:i w:val="false"/>
          <w:color w:val="000000"/>
          <w:sz w:val="28"/>
        </w:rPr>
        <w:t>
      Халық саны-9204 адам.</w:t>
      </w:r>
    </w:p>
    <w:p>
      <w:pPr>
        <w:spacing w:after="0"/>
        <w:ind w:left="0"/>
        <w:jc w:val="both"/>
      </w:pPr>
      <w:r>
        <w:rPr>
          <w:rFonts w:ascii="Times New Roman"/>
          <w:b w:val="false"/>
          <w:i w:val="false"/>
          <w:color w:val="000000"/>
          <w:sz w:val="28"/>
        </w:rPr>
        <w:t>
      Округтің жалпы жер көлемі-17551,16.</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жерлер- 13 174 гектар;</w:t>
      </w:r>
    </w:p>
    <w:p>
      <w:pPr>
        <w:spacing w:after="0"/>
        <w:ind w:left="0"/>
        <w:jc w:val="both"/>
      </w:pPr>
      <w:r>
        <w:rPr>
          <w:rFonts w:ascii="Times New Roman"/>
          <w:b w:val="false"/>
          <w:i w:val="false"/>
          <w:color w:val="000000"/>
          <w:sz w:val="28"/>
        </w:rPr>
        <w:t>
      суғармалы жер-11 341 гектар;</w:t>
      </w:r>
    </w:p>
    <w:p>
      <w:pPr>
        <w:spacing w:after="0"/>
        <w:ind w:left="0"/>
        <w:jc w:val="both"/>
      </w:pPr>
      <w:r>
        <w:rPr>
          <w:rFonts w:ascii="Times New Roman"/>
          <w:b w:val="false"/>
          <w:i w:val="false"/>
          <w:color w:val="000000"/>
          <w:sz w:val="28"/>
        </w:rPr>
        <w:t xml:space="preserve">
      жайылым жер-1554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19364,4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-136639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6. Қызылқұм ауыл округі</w:t>
      </w:r>
    </w:p>
    <w:bookmarkEnd w:id="11"/>
    <w:p>
      <w:pPr>
        <w:spacing w:after="0"/>
        <w:ind w:left="0"/>
        <w:jc w:val="both"/>
      </w:pPr>
      <w:r>
        <w:rPr>
          <w:rFonts w:ascii="Times New Roman"/>
          <w:b w:val="false"/>
          <w:i w:val="false"/>
          <w:color w:val="000000"/>
          <w:sz w:val="28"/>
        </w:rPr>
        <w:t>
      Орталығы – Қызылқұм ауылы.</w:t>
      </w:r>
    </w:p>
    <w:p>
      <w:pPr>
        <w:spacing w:after="0"/>
        <w:ind w:left="0"/>
        <w:jc w:val="both"/>
      </w:pPr>
      <w:r>
        <w:rPr>
          <w:rFonts w:ascii="Times New Roman"/>
          <w:b w:val="false"/>
          <w:i w:val="false"/>
          <w:color w:val="000000"/>
          <w:sz w:val="28"/>
        </w:rPr>
        <w:t>
      Халық саны- 2659 адам.</w:t>
      </w:r>
    </w:p>
    <w:p>
      <w:pPr>
        <w:spacing w:after="0"/>
        <w:ind w:left="0"/>
        <w:jc w:val="both"/>
      </w:pPr>
      <w:r>
        <w:rPr>
          <w:rFonts w:ascii="Times New Roman"/>
          <w:b w:val="false"/>
          <w:i w:val="false"/>
          <w:color w:val="000000"/>
          <w:sz w:val="28"/>
        </w:rPr>
        <w:t>
      Округтің жалпы жер көлемі-7051,44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жерлер- 6 824 гектар;</w:t>
      </w:r>
    </w:p>
    <w:p>
      <w:pPr>
        <w:spacing w:after="0"/>
        <w:ind w:left="0"/>
        <w:jc w:val="both"/>
      </w:pPr>
      <w:r>
        <w:rPr>
          <w:rFonts w:ascii="Times New Roman"/>
          <w:b w:val="false"/>
          <w:i w:val="false"/>
          <w:color w:val="000000"/>
          <w:sz w:val="28"/>
        </w:rPr>
        <w:t>
      жалпы егістік-5024 гектар;</w:t>
      </w:r>
    </w:p>
    <w:p>
      <w:pPr>
        <w:spacing w:after="0"/>
        <w:ind w:left="0"/>
        <w:jc w:val="both"/>
      </w:pPr>
      <w:r>
        <w:rPr>
          <w:rFonts w:ascii="Times New Roman"/>
          <w:b w:val="false"/>
          <w:i w:val="false"/>
          <w:color w:val="000000"/>
          <w:sz w:val="28"/>
        </w:rPr>
        <w:t>
      суғармалы жер-4710 гектар;</w:t>
      </w:r>
    </w:p>
    <w:p>
      <w:pPr>
        <w:spacing w:after="0"/>
        <w:ind w:left="0"/>
        <w:jc w:val="both"/>
      </w:pPr>
      <w:r>
        <w:rPr>
          <w:rFonts w:ascii="Times New Roman"/>
          <w:b w:val="false"/>
          <w:i w:val="false"/>
          <w:color w:val="000000"/>
          <w:sz w:val="28"/>
        </w:rPr>
        <w:t xml:space="preserve">
      жайылым жер- 651 гектар;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-15633,4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xml:space="preserve">
      7. Сүткент ауылдық округі </w:t>
      </w:r>
    </w:p>
    <w:bookmarkEnd w:id="12"/>
    <w:p>
      <w:pPr>
        <w:spacing w:after="0"/>
        <w:ind w:left="0"/>
        <w:jc w:val="both"/>
      </w:pPr>
      <w:r>
        <w:rPr>
          <w:rFonts w:ascii="Times New Roman"/>
          <w:b w:val="false"/>
          <w:i w:val="false"/>
          <w:color w:val="000000"/>
          <w:sz w:val="28"/>
        </w:rPr>
        <w:t>
      Орталығы-Сүткент ауылы.</w:t>
      </w:r>
    </w:p>
    <w:p>
      <w:pPr>
        <w:spacing w:after="0"/>
        <w:ind w:left="0"/>
        <w:jc w:val="both"/>
      </w:pPr>
      <w:r>
        <w:rPr>
          <w:rFonts w:ascii="Times New Roman"/>
          <w:b w:val="false"/>
          <w:i w:val="false"/>
          <w:color w:val="000000"/>
          <w:sz w:val="28"/>
        </w:rPr>
        <w:t>
      Елді мекендері-Сүткент, Шабырлы.</w:t>
      </w:r>
    </w:p>
    <w:p>
      <w:pPr>
        <w:spacing w:after="0"/>
        <w:ind w:left="0"/>
        <w:jc w:val="both"/>
      </w:pPr>
      <w:r>
        <w:rPr>
          <w:rFonts w:ascii="Times New Roman"/>
          <w:b w:val="false"/>
          <w:i w:val="false"/>
          <w:color w:val="000000"/>
          <w:sz w:val="28"/>
        </w:rPr>
        <w:t>
      Халық саны-3038 адам.</w:t>
      </w:r>
    </w:p>
    <w:p>
      <w:pPr>
        <w:spacing w:after="0"/>
        <w:ind w:left="0"/>
        <w:jc w:val="both"/>
      </w:pPr>
      <w:r>
        <w:rPr>
          <w:rFonts w:ascii="Times New Roman"/>
          <w:b w:val="false"/>
          <w:i w:val="false"/>
          <w:color w:val="000000"/>
          <w:sz w:val="28"/>
        </w:rPr>
        <w:t>
      Округтің жалпы жер көлемі-41511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-41167 гектар;</w:t>
      </w:r>
    </w:p>
    <w:p>
      <w:pPr>
        <w:spacing w:after="0"/>
        <w:ind w:left="0"/>
        <w:jc w:val="both"/>
      </w:pPr>
      <w:r>
        <w:rPr>
          <w:rFonts w:ascii="Times New Roman"/>
          <w:b w:val="false"/>
          <w:i w:val="false"/>
          <w:color w:val="000000"/>
          <w:sz w:val="28"/>
        </w:rPr>
        <w:t>
      суғармалы жерлер- 2 278 гектар;</w:t>
      </w:r>
    </w:p>
    <w:p>
      <w:pPr>
        <w:spacing w:after="0"/>
        <w:ind w:left="0"/>
        <w:jc w:val="both"/>
      </w:pPr>
      <w:r>
        <w:rPr>
          <w:rFonts w:ascii="Times New Roman"/>
          <w:b w:val="false"/>
          <w:i w:val="false"/>
          <w:color w:val="000000"/>
          <w:sz w:val="28"/>
        </w:rPr>
        <w:t>
      жайылымдық жерлер- 15684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пукнтері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-69893,8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xml:space="preserve">
      8. Ақшеңгелді ауылдық округі </w:t>
      </w:r>
    </w:p>
    <w:bookmarkEnd w:id="13"/>
    <w:p>
      <w:pPr>
        <w:spacing w:after="0"/>
        <w:ind w:left="0"/>
        <w:jc w:val="both"/>
      </w:pPr>
      <w:r>
        <w:rPr>
          <w:rFonts w:ascii="Times New Roman"/>
          <w:b w:val="false"/>
          <w:i w:val="false"/>
          <w:color w:val="000000"/>
          <w:sz w:val="28"/>
        </w:rPr>
        <w:t>
      Орталығы- Ақ алтын ауылы.</w:t>
      </w:r>
    </w:p>
    <w:p>
      <w:pPr>
        <w:spacing w:after="0"/>
        <w:ind w:left="0"/>
        <w:jc w:val="both"/>
      </w:pPr>
      <w:r>
        <w:rPr>
          <w:rFonts w:ascii="Times New Roman"/>
          <w:b w:val="false"/>
          <w:i w:val="false"/>
          <w:color w:val="000000"/>
          <w:sz w:val="28"/>
        </w:rPr>
        <w:t>
      Елді мекендері-Ақ алтын, Егізқұм.</w:t>
      </w:r>
    </w:p>
    <w:p>
      <w:pPr>
        <w:spacing w:after="0"/>
        <w:ind w:left="0"/>
        <w:jc w:val="both"/>
      </w:pPr>
      <w:r>
        <w:rPr>
          <w:rFonts w:ascii="Times New Roman"/>
          <w:b w:val="false"/>
          <w:i w:val="false"/>
          <w:color w:val="000000"/>
          <w:sz w:val="28"/>
        </w:rPr>
        <w:t>
      Халық саны-4380 адам.</w:t>
      </w:r>
    </w:p>
    <w:p>
      <w:pPr>
        <w:spacing w:after="0"/>
        <w:ind w:left="0"/>
        <w:jc w:val="both"/>
      </w:pPr>
      <w:r>
        <w:rPr>
          <w:rFonts w:ascii="Times New Roman"/>
          <w:b w:val="false"/>
          <w:i w:val="false"/>
          <w:color w:val="000000"/>
          <w:sz w:val="28"/>
        </w:rPr>
        <w:t>
      Округтің жалпы жер көлемі-19209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- 18744 гектар;</w:t>
      </w:r>
    </w:p>
    <w:p>
      <w:pPr>
        <w:spacing w:after="0"/>
        <w:ind w:left="0"/>
        <w:jc w:val="both"/>
      </w:pPr>
      <w:r>
        <w:rPr>
          <w:rFonts w:ascii="Times New Roman"/>
          <w:b w:val="false"/>
          <w:i w:val="false"/>
          <w:color w:val="000000"/>
          <w:sz w:val="28"/>
        </w:rPr>
        <w:t>
      суғармалы жерлер- 7481 гектар;</w:t>
      </w:r>
    </w:p>
    <w:p>
      <w:pPr>
        <w:spacing w:after="0"/>
        <w:ind w:left="0"/>
        <w:jc w:val="both"/>
      </w:pPr>
      <w:r>
        <w:rPr>
          <w:rFonts w:ascii="Times New Roman"/>
          <w:b w:val="false"/>
          <w:i w:val="false"/>
          <w:color w:val="000000"/>
          <w:sz w:val="28"/>
        </w:rPr>
        <w:t>
      жайылымдық жерлер- 5999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- 30430,8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9. Достық ауыл округі</w:t>
      </w:r>
    </w:p>
    <w:bookmarkEnd w:id="14"/>
    <w:p>
      <w:pPr>
        <w:spacing w:after="0"/>
        <w:ind w:left="0"/>
        <w:jc w:val="both"/>
      </w:pPr>
      <w:r>
        <w:rPr>
          <w:rFonts w:ascii="Times New Roman"/>
          <w:b w:val="false"/>
          <w:i w:val="false"/>
          <w:color w:val="000000"/>
          <w:sz w:val="28"/>
        </w:rPr>
        <w:t>
      Орталығы – Достық ауылы.</w:t>
      </w:r>
    </w:p>
    <w:p>
      <w:pPr>
        <w:spacing w:after="0"/>
        <w:ind w:left="0"/>
        <w:jc w:val="both"/>
      </w:pPr>
      <w:r>
        <w:rPr>
          <w:rFonts w:ascii="Times New Roman"/>
          <w:b w:val="false"/>
          <w:i w:val="false"/>
          <w:color w:val="000000"/>
          <w:sz w:val="28"/>
        </w:rPr>
        <w:t>
      Халық саны- 3331 адам.</w:t>
      </w:r>
    </w:p>
    <w:p>
      <w:pPr>
        <w:spacing w:after="0"/>
        <w:ind w:left="0"/>
        <w:jc w:val="both"/>
      </w:pPr>
      <w:r>
        <w:rPr>
          <w:rFonts w:ascii="Times New Roman"/>
          <w:b w:val="false"/>
          <w:i w:val="false"/>
          <w:color w:val="000000"/>
          <w:sz w:val="28"/>
        </w:rPr>
        <w:t>
      Округтің жалпы жер көлемі-7 639,21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жерлер- 7 193 гектар;</w:t>
      </w:r>
    </w:p>
    <w:p>
      <w:pPr>
        <w:spacing w:after="0"/>
        <w:ind w:left="0"/>
        <w:jc w:val="both"/>
      </w:pPr>
      <w:r>
        <w:rPr>
          <w:rFonts w:ascii="Times New Roman"/>
          <w:b w:val="false"/>
          <w:i w:val="false"/>
          <w:color w:val="000000"/>
          <w:sz w:val="28"/>
        </w:rPr>
        <w:t>
      жалпы егістік-5400 гектар;</w:t>
      </w:r>
    </w:p>
    <w:p>
      <w:pPr>
        <w:spacing w:after="0"/>
        <w:ind w:left="0"/>
        <w:jc w:val="both"/>
      </w:pPr>
      <w:r>
        <w:rPr>
          <w:rFonts w:ascii="Times New Roman"/>
          <w:b w:val="false"/>
          <w:i w:val="false"/>
          <w:color w:val="000000"/>
          <w:sz w:val="28"/>
        </w:rPr>
        <w:t>
      суғармалы жер-4 493 гектар;</w:t>
      </w:r>
    </w:p>
    <w:p>
      <w:pPr>
        <w:spacing w:after="0"/>
        <w:ind w:left="0"/>
        <w:jc w:val="both"/>
      </w:pPr>
      <w:r>
        <w:rPr>
          <w:rFonts w:ascii="Times New Roman"/>
          <w:b w:val="false"/>
          <w:i w:val="false"/>
          <w:color w:val="000000"/>
          <w:sz w:val="28"/>
        </w:rPr>
        <w:t>
      жайылым жер- 777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-39610,6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10. Жаушықұм ауыл округі</w:t>
      </w:r>
    </w:p>
    <w:bookmarkEnd w:id="15"/>
    <w:p>
      <w:pPr>
        <w:spacing w:after="0"/>
        <w:ind w:left="0"/>
        <w:jc w:val="both"/>
      </w:pPr>
      <w:r>
        <w:rPr>
          <w:rFonts w:ascii="Times New Roman"/>
          <w:b w:val="false"/>
          <w:i w:val="false"/>
          <w:color w:val="000000"/>
          <w:sz w:val="28"/>
        </w:rPr>
        <w:t>
      Орталығы – Жаушықұм ауылы.</w:t>
      </w:r>
    </w:p>
    <w:p>
      <w:pPr>
        <w:spacing w:after="0"/>
        <w:ind w:left="0"/>
        <w:jc w:val="both"/>
      </w:pPr>
      <w:r>
        <w:rPr>
          <w:rFonts w:ascii="Times New Roman"/>
          <w:b w:val="false"/>
          <w:i w:val="false"/>
          <w:color w:val="000000"/>
          <w:sz w:val="28"/>
        </w:rPr>
        <w:t>
      Елді мекендері- Жаушықұм, Бағыскөл, Қалғансыр, Құйған.</w:t>
      </w:r>
    </w:p>
    <w:p>
      <w:pPr>
        <w:spacing w:after="0"/>
        <w:ind w:left="0"/>
        <w:jc w:val="both"/>
      </w:pPr>
      <w:r>
        <w:rPr>
          <w:rFonts w:ascii="Times New Roman"/>
          <w:b w:val="false"/>
          <w:i w:val="false"/>
          <w:color w:val="000000"/>
          <w:sz w:val="28"/>
        </w:rPr>
        <w:t>
      Халық саны-2276 адам.</w:t>
      </w:r>
    </w:p>
    <w:p>
      <w:pPr>
        <w:spacing w:after="0"/>
        <w:ind w:left="0"/>
        <w:jc w:val="both"/>
      </w:pPr>
      <w:r>
        <w:rPr>
          <w:rFonts w:ascii="Times New Roman"/>
          <w:b w:val="false"/>
          <w:i w:val="false"/>
          <w:color w:val="000000"/>
          <w:sz w:val="28"/>
        </w:rPr>
        <w:t>
      Округтің жалпы жер көлемі- 7 963,5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жерлер-8 307 гектар;</w:t>
      </w:r>
    </w:p>
    <w:p>
      <w:pPr>
        <w:spacing w:after="0"/>
        <w:ind w:left="0"/>
        <w:jc w:val="both"/>
      </w:pPr>
      <w:r>
        <w:rPr>
          <w:rFonts w:ascii="Times New Roman"/>
          <w:b w:val="false"/>
          <w:i w:val="false"/>
          <w:color w:val="000000"/>
          <w:sz w:val="28"/>
        </w:rPr>
        <w:t>
      суғармалы жерлер-3 596 гектар;</w:t>
      </w:r>
    </w:p>
    <w:p>
      <w:pPr>
        <w:spacing w:after="0"/>
        <w:ind w:left="0"/>
        <w:jc w:val="both"/>
      </w:pPr>
      <w:r>
        <w:rPr>
          <w:rFonts w:ascii="Times New Roman"/>
          <w:b w:val="false"/>
          <w:i w:val="false"/>
          <w:color w:val="000000"/>
          <w:sz w:val="28"/>
        </w:rPr>
        <w:t>
      жайылым жерлер- 4 711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