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51235" w14:textId="eb512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корпусындағы аудандық бюджеттен қаржыландырылатын атқарушы органдардың мемлекеттік әкімшілік қызметшілері мен Түлкібас ауданы әкімі аппаратының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Түлкібас ауданы әкімдігінің 2022 жылғы 2 маусымдағы № 140 қаулысы. Күші жойылды - Түркістан облысы Түлкібас ауданы әкімдігінің 2023 жылғы 27 наурыздағы № 65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Түлкібас ауданы әкімдігінің 27.03.2023 № 65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агенттігінің Төрағасының 2018 жылғы 16 қаңтардағы № 13 "Мемлекеттік әкімшілік қызметшілердің қызметін бағалаудың кейбір мәселелері туралы" бұйрығымен бекітілген "Б" корпусы мемлекеттік әкімшілік қызметшілерінің қызметін бағалаудың үлгілік </w:t>
      </w:r>
      <w:r>
        <w:rPr>
          <w:rFonts w:ascii="Times New Roman"/>
          <w:b w:val="false"/>
          <w:i w:val="false"/>
          <w:color w:val="000000"/>
          <w:sz w:val="28"/>
        </w:rPr>
        <w:t>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16299 тіркелген, Түлкібас ауданының әкімдігі ҚАУЛЫ ЕТЕДІ: </w:t>
      </w:r>
    </w:p>
    <w:bookmarkStart w:name="z2" w:id="1"/>
    <w:p>
      <w:pPr>
        <w:spacing w:after="0"/>
        <w:ind w:left="0"/>
        <w:jc w:val="both"/>
      </w:pPr>
      <w:r>
        <w:rPr>
          <w:rFonts w:ascii="Times New Roman"/>
          <w:b w:val="false"/>
          <w:i w:val="false"/>
          <w:color w:val="000000"/>
          <w:sz w:val="28"/>
        </w:rPr>
        <w:t xml:space="preserve">
      1. "Б" корпусындағы аудандық бюджеттен қаржыландырылатын атқарушы органдардың мемлекеттік әкімшілік қызметшілері мен Түлкібас ауданы әкімі аппаратының мемлекеттік әкімшілік қызметшілерінің қызметін бағалаудың әдістемесі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 аппаратының басшысына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Н.Байғұт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w:t>
            </w:r>
            <w:r>
              <w:br/>
            </w:r>
            <w:r>
              <w:rPr>
                <w:rFonts w:ascii="Times New Roman"/>
                <w:b w:val="false"/>
                <w:i w:val="false"/>
                <w:color w:val="000000"/>
                <w:sz w:val="20"/>
              </w:rPr>
              <w:t>әкімдігінің 2022 жылғы</w:t>
            </w:r>
            <w:r>
              <w:br/>
            </w:r>
            <w:r>
              <w:rPr>
                <w:rFonts w:ascii="Times New Roman"/>
                <w:b w:val="false"/>
                <w:i w:val="false"/>
                <w:color w:val="000000"/>
                <w:sz w:val="20"/>
              </w:rPr>
              <w:t>2 маусымдағы № 140</w:t>
            </w:r>
            <w:r>
              <w:br/>
            </w:r>
            <w:r>
              <w:rPr>
                <w:rFonts w:ascii="Times New Roman"/>
                <w:b w:val="false"/>
                <w:i w:val="false"/>
                <w:color w:val="000000"/>
                <w:sz w:val="20"/>
              </w:rPr>
              <w:t>қаулысымен бекітілген</w:t>
            </w:r>
          </w:p>
        </w:tc>
      </w:tr>
    </w:tbl>
    <w:bookmarkStart w:name="z6" w:id="4"/>
    <w:p>
      <w:pPr>
        <w:spacing w:after="0"/>
        <w:ind w:left="0"/>
        <w:jc w:val="left"/>
      </w:pPr>
      <w:r>
        <w:rPr>
          <w:rFonts w:ascii="Times New Roman"/>
          <w:b/>
          <w:i w:val="false"/>
          <w:color w:val="000000"/>
        </w:rPr>
        <w:t xml:space="preserve"> "Б" корпусындағы аудандық бюджеттен қаржыландырылатын атқарушы органдардың мемлекеттік әкімшілік қызметшілері мен Түлкібас ауданы әкімі аппараты мемлекеттік әкімшілік қызметшілерінің қызметін бағалаудың әдістемесі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"Б" корпусындағы аудандық бюджеттен қаржыландырылатын атқарушы органдардың мемлекеттік әкімшілік қызметшілері мен Түлкібас ауданы әкімі аппараты мемлекеттік мемлекеттік әкімшілік қызметшілері мен Түлкібас ауданы әкімі аппараты мемлекеттік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"Б" корпусы мемлекеттік әкімшілік қызметшілерінің (бұдан әрі – "Б" корпусының қызметшілері) қызметін бағалау тәртібін айқындайды.</w:t>
      </w:r>
    </w:p>
    <w:bookmarkEnd w:id="6"/>
    <w:bookmarkStart w:name="z9" w:id="7"/>
    <w:p>
      <w:pPr>
        <w:spacing w:after="0"/>
        <w:ind w:left="0"/>
        <w:jc w:val="both"/>
      </w:pPr>
      <w:r>
        <w:rPr>
          <w:rFonts w:ascii="Times New Roman"/>
          <w:b w:val="false"/>
          <w:i w:val="false"/>
          <w:color w:val="000000"/>
          <w:sz w:val="28"/>
        </w:rPr>
        <w:t>
      2. Осы Әдістемеде қолданылатын негізгі ұғымдар:</w:t>
      </w:r>
    </w:p>
    <w:bookmarkEnd w:id="7"/>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p>
      <w:pPr>
        <w:spacing w:after="0"/>
        <w:ind w:left="0"/>
        <w:jc w:val="both"/>
      </w:pPr>
      <w:r>
        <w:rPr>
          <w:rFonts w:ascii="Times New Roman"/>
          <w:b w:val="false"/>
          <w:i w:val="false"/>
          <w:color w:val="000000"/>
          <w:sz w:val="28"/>
        </w:rPr>
        <w:t xml:space="preserve">
      6) мінез-құлық индикаторы – "Б" корпусы қызметшісінің мінез-құлық және құзыреттер деңгейі көрінісінің сипаттамасы; </w:t>
      </w:r>
    </w:p>
    <w:bookmarkStart w:name="z10" w:id="8"/>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8"/>
    <w:bookmarkStart w:name="z11" w:id="9"/>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9"/>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Start w:name="z12" w:id="10"/>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немесе ол болмаған жағдайда персоналды басқару қызметінің (кадр қызметінің) (бұдан әрі – персоналды басқару қызметі) міндеттерін атқару жүктелген өзге құрылымдық бөлімше (тұлға) жұмыс органы болып табылатын Бағалау жөніндегі комиссия (бұдан әрі – Комиссия) құрылады.</w:t>
      </w:r>
    </w:p>
    <w:bookmarkEnd w:id="10"/>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Start w:name="z13" w:id="11"/>
    <w:p>
      <w:pPr>
        <w:spacing w:after="0"/>
        <w:ind w:left="0"/>
        <w:jc w:val="both"/>
      </w:pPr>
      <w:r>
        <w:rPr>
          <w:rFonts w:ascii="Times New Roman"/>
          <w:b w:val="false"/>
          <w:i w:val="false"/>
          <w:color w:val="000000"/>
          <w:sz w:val="28"/>
        </w:rPr>
        <w:t>
      6. Бағалау екі жеке бағыт бойынша жүргізіледі:</w:t>
      </w:r>
    </w:p>
    <w:bookmarkEnd w:id="11"/>
    <w:p>
      <w:pPr>
        <w:spacing w:after="0"/>
        <w:ind w:left="0"/>
        <w:jc w:val="both"/>
      </w:pPr>
      <w:r>
        <w:rPr>
          <w:rFonts w:ascii="Times New Roman"/>
          <w:b w:val="false"/>
          <w:i w:val="false"/>
          <w:color w:val="000000"/>
          <w:sz w:val="28"/>
        </w:rPr>
        <w:t>
      1) НМИ жетістіктерін бағалау;</w:t>
      </w:r>
    </w:p>
    <w:p>
      <w:pPr>
        <w:spacing w:after="0"/>
        <w:ind w:left="0"/>
        <w:jc w:val="both"/>
      </w:pPr>
      <w:r>
        <w:rPr>
          <w:rFonts w:ascii="Times New Roman"/>
          <w:b w:val="false"/>
          <w:i w:val="false"/>
          <w:color w:val="000000"/>
          <w:sz w:val="28"/>
        </w:rPr>
        <w:t>
      2) "Б" корпусы қызметшілерінің құзыреттерін бағалау.</w:t>
      </w:r>
    </w:p>
    <w:bookmarkStart w:name="z14" w:id="12"/>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12"/>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Start w:name="z15" w:id="13"/>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bookmarkEnd w:id="13"/>
    <w:bookmarkStart w:name="z16" w:id="14"/>
    <w:p>
      <w:pPr>
        <w:spacing w:after="0"/>
        <w:ind w:left="0"/>
        <w:jc w:val="left"/>
      </w:pPr>
      <w:r>
        <w:rPr>
          <w:rFonts w:ascii="Times New Roman"/>
          <w:b/>
          <w:i w:val="false"/>
          <w:color w:val="000000"/>
        </w:rPr>
        <w:t xml:space="preserve"> 2-тарау. НМИ анықтау тәртібі</w:t>
      </w:r>
    </w:p>
    <w:bookmarkEnd w:id="14"/>
    <w:bookmarkStart w:name="z17" w:id="15"/>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1-қосымшасына сәйкес нысанда анықталады. </w:t>
      </w:r>
    </w:p>
    <w:bookmarkEnd w:id="15"/>
    <w:p>
      <w:pPr>
        <w:spacing w:after="0"/>
        <w:ind w:left="0"/>
        <w:jc w:val="both"/>
      </w:pPr>
      <w:r>
        <w:rPr>
          <w:rFonts w:ascii="Times New Roman"/>
          <w:b w:val="false"/>
          <w:i w:val="false"/>
          <w:color w:val="000000"/>
          <w:sz w:val="28"/>
        </w:rPr>
        <w:t>
      Облыстық, республикалық маңызы бар қалалардың және астананың тексеру комиссиялары төрағаларының НМИ осы Әдістеменің 1-қосымшасына сәйкес нысан бойынша, бағалаудың басталу мерзімінен кейін 10 жұмыс күні ішінде құрылатын "Б" корпусы қызметшісінің жеке жұмыс жоспарында тиісті маслихат хатшысымен анықталады.</w:t>
      </w:r>
    </w:p>
    <w:bookmarkStart w:name="z18" w:id="16"/>
    <w:p>
      <w:pPr>
        <w:spacing w:after="0"/>
        <w:ind w:left="0"/>
        <w:jc w:val="both"/>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енгізіледі. </w:t>
      </w:r>
    </w:p>
    <w:bookmarkEnd w:id="16"/>
    <w:bookmarkStart w:name="z19" w:id="17"/>
    <w:p>
      <w:pPr>
        <w:spacing w:after="0"/>
        <w:ind w:left="0"/>
        <w:jc w:val="both"/>
      </w:pPr>
      <w:r>
        <w:rPr>
          <w:rFonts w:ascii="Times New Roman"/>
          <w:b w:val="false"/>
          <w:i w:val="false"/>
          <w:color w:val="000000"/>
          <w:sz w:val="28"/>
        </w:rPr>
        <w:t xml:space="preserve">
      11.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 </w:t>
      </w:r>
    </w:p>
    <w:bookmarkEnd w:id="17"/>
    <w:bookmarkStart w:name="z20" w:id="18"/>
    <w:p>
      <w:pPr>
        <w:spacing w:after="0"/>
        <w:ind w:left="0"/>
        <w:jc w:val="both"/>
      </w:pPr>
      <w:r>
        <w:rPr>
          <w:rFonts w:ascii="Times New Roman"/>
          <w:b w:val="false"/>
          <w:i w:val="false"/>
          <w:color w:val="000000"/>
          <w:sz w:val="28"/>
        </w:rPr>
        <w:t>
      12. НМИ осы Әдістеменің 16-тармағында көрсетілген талаптарға сәйкес келмесе жоғары тұрған басшы жеке жұмыс жоспарын түзетуге қайтарады.</w:t>
      </w:r>
    </w:p>
    <w:bookmarkEnd w:id="18"/>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Start w:name="z21" w:id="19"/>
    <w:p>
      <w:pPr>
        <w:spacing w:after="0"/>
        <w:ind w:left="0"/>
        <w:jc w:val="both"/>
      </w:pPr>
      <w:r>
        <w:rPr>
          <w:rFonts w:ascii="Times New Roman"/>
          <w:b w:val="false"/>
          <w:i w:val="false"/>
          <w:color w:val="000000"/>
          <w:sz w:val="28"/>
        </w:rPr>
        <w:t>
      13. НМИ:</w:t>
      </w:r>
    </w:p>
    <w:bookmarkEnd w:id="1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Start w:name="z22" w:id="20"/>
    <w:p>
      <w:pPr>
        <w:spacing w:after="0"/>
        <w:ind w:left="0"/>
        <w:jc w:val="both"/>
      </w:pPr>
      <w:r>
        <w:rPr>
          <w:rFonts w:ascii="Times New Roman"/>
          <w:b w:val="false"/>
          <w:i w:val="false"/>
          <w:color w:val="000000"/>
          <w:sz w:val="28"/>
        </w:rPr>
        <w:t xml:space="preserve">
      14. НМИ саны 5 құрайды. </w:t>
      </w:r>
    </w:p>
    <w:bookmarkEnd w:id="20"/>
    <w:bookmarkStart w:name="z23" w:id="21"/>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bookmarkEnd w:id="21"/>
    <w:bookmarkStart w:name="z24" w:id="22"/>
    <w:p>
      <w:pPr>
        <w:spacing w:after="0"/>
        <w:ind w:left="0"/>
        <w:jc w:val="left"/>
      </w:pPr>
      <w:r>
        <w:rPr>
          <w:rFonts w:ascii="Times New Roman"/>
          <w:b/>
          <w:i w:val="false"/>
          <w:color w:val="000000"/>
        </w:rPr>
        <w:t xml:space="preserve"> 3-тарау. НМИ жетістігін бағалау тәртібі</w:t>
      </w:r>
    </w:p>
    <w:bookmarkEnd w:id="22"/>
    <w:bookmarkStart w:name="z25" w:id="23"/>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23"/>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Start w:name="z26" w:id="24"/>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2-қосымшасына сәйкес нысанда НМИ бойынша бағалау парағын толтырады және оған қол қояды. </w:t>
      </w:r>
    </w:p>
    <w:bookmarkEnd w:id="24"/>
    <w:bookmarkStart w:name="z27" w:id="25"/>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25"/>
    <w:p>
      <w:pPr>
        <w:spacing w:after="0"/>
        <w:ind w:left="0"/>
        <w:jc w:val="both"/>
      </w:pPr>
      <w:r>
        <w:rPr>
          <w:rFonts w:ascii="Times New Roman"/>
          <w:b w:val="false"/>
          <w:i w:val="false"/>
          <w:color w:val="000000"/>
          <w:sz w:val="28"/>
        </w:rPr>
        <w:t>
      НМИ барлығы орындалған жағдайда "өте жақсы" баға қойылады.</w:t>
      </w:r>
    </w:p>
    <w:p>
      <w:pPr>
        <w:spacing w:after="0"/>
        <w:ind w:left="0"/>
        <w:jc w:val="both"/>
      </w:pPr>
      <w:r>
        <w:rPr>
          <w:rFonts w:ascii="Times New Roman"/>
          <w:b w:val="false"/>
          <w:i w:val="false"/>
          <w:color w:val="000000"/>
          <w:sz w:val="28"/>
        </w:rPr>
        <w:t>
      НМИ санының 5-нен 4-і орындалған жағдайда "тиімді" баға қойылады.</w:t>
      </w:r>
    </w:p>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28" w:id="26"/>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26"/>
    <w:bookmarkStart w:name="z29" w:id="27"/>
    <w:p>
      <w:pPr>
        <w:spacing w:after="0"/>
        <w:ind w:left="0"/>
        <w:jc w:val="both"/>
      </w:pPr>
      <w:r>
        <w:rPr>
          <w:rFonts w:ascii="Times New Roman"/>
          <w:b w:val="false"/>
          <w:i w:val="false"/>
          <w:color w:val="000000"/>
          <w:sz w:val="28"/>
        </w:rPr>
        <w:t xml:space="preserve">
      20. "Б" корпусы қызметшісінің тікелей басшысы мемлекеттік органның бірінші басшысы болған жағдайда бағалау парағы оның қарауына енгізіледі. </w:t>
      </w:r>
    </w:p>
    <w:bookmarkEnd w:id="27"/>
    <w:bookmarkStart w:name="z30" w:id="28"/>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28"/>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xml:space="preserve">
      2) түзетуге жіберу. </w:t>
      </w:r>
    </w:p>
    <w:bookmarkStart w:name="z31" w:id="29"/>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29"/>
    <w:bookmarkStart w:name="z32" w:id="30"/>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30"/>
    <w:bookmarkStart w:name="z33" w:id="31"/>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31"/>
    <w:bookmarkStart w:name="z34" w:id="32"/>
    <w:p>
      <w:pPr>
        <w:spacing w:after="0"/>
        <w:ind w:left="0"/>
        <w:jc w:val="left"/>
      </w:pPr>
      <w:r>
        <w:rPr>
          <w:rFonts w:ascii="Times New Roman"/>
          <w:b/>
          <w:i w:val="false"/>
          <w:color w:val="000000"/>
        </w:rPr>
        <w:t xml:space="preserve"> 4-тарау. Құзыреттерді бағалау тәртібі</w:t>
      </w:r>
    </w:p>
    <w:bookmarkEnd w:id="32"/>
    <w:bookmarkStart w:name="z35" w:id="33"/>
    <w:p>
      <w:pPr>
        <w:spacing w:after="0"/>
        <w:ind w:left="0"/>
        <w:jc w:val="both"/>
      </w:pPr>
      <w:r>
        <w:rPr>
          <w:rFonts w:ascii="Times New Roman"/>
          <w:b w:val="false"/>
          <w:i w:val="false"/>
          <w:color w:val="000000"/>
          <w:sz w:val="28"/>
        </w:rPr>
        <w:t>
      25. Құзыреттерді бағалау тікелей басшымен жүргізіледі және оның нәтижесі бойынша осы Әдістеменің 3-қосымшасына сәйкес нысан бойынша бағалау парағы толтырылады.</w:t>
      </w:r>
    </w:p>
    <w:bookmarkEnd w:id="33"/>
    <w:bookmarkStart w:name="z36" w:id="34"/>
    <w:p>
      <w:pPr>
        <w:spacing w:after="0"/>
        <w:ind w:left="0"/>
        <w:jc w:val="both"/>
      </w:pPr>
      <w:r>
        <w:rPr>
          <w:rFonts w:ascii="Times New Roman"/>
          <w:b w:val="false"/>
          <w:i w:val="false"/>
          <w:color w:val="000000"/>
          <w:sz w:val="28"/>
        </w:rPr>
        <w:t>
      26. Бағалау парағын толтыру барысында әр құзырет бойынша "Б" корпусы мемлекеттік лауазымдар санаттары үшін осы Әдістеменің 4-қосымшасымен көзделген мінез-құлық индикторларының жиынтығын басшылыққа алу қажет. Бір құзырет бойынша мінез-құлық индикаторларының саны 10-нан аспайды.</w:t>
      </w:r>
    </w:p>
    <w:bookmarkEnd w:id="34"/>
    <w:bookmarkStart w:name="z37" w:id="35"/>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35"/>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Start w:name="z38" w:id="36"/>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End w:id="36"/>
    <w:bookmarkStart w:name="z39" w:id="37"/>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37"/>
    <w:bookmarkStart w:name="z40" w:id="38"/>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38"/>
    <w:bookmarkStart w:name="z41" w:id="39"/>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39"/>
    <w:bookmarkStart w:name="z42" w:id="40"/>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40"/>
    <w:bookmarkStart w:name="z43" w:id="41"/>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41"/>
    <w:bookmarkStart w:name="z44" w:id="42"/>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42"/>
    <w:bookmarkStart w:name="z45" w:id="43"/>
    <w:p>
      <w:pPr>
        <w:spacing w:after="0"/>
        <w:ind w:left="0"/>
        <w:jc w:val="both"/>
      </w:pPr>
      <w:r>
        <w:rPr>
          <w:rFonts w:ascii="Times New Roman"/>
          <w:b w:val="false"/>
          <w:i w:val="false"/>
          <w:color w:val="000000"/>
          <w:sz w:val="28"/>
        </w:rPr>
        <w:t>
      34. Комиссияның хатшысы персоналды басқару қызметінің қызметшісі болып табылады. Комиссияның хатшысы дауыс беруге қатыспайды.</w:t>
      </w:r>
    </w:p>
    <w:bookmarkEnd w:id="43"/>
    <w:bookmarkStart w:name="z46" w:id="44"/>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Комиссия отырысының өткізілуін қамтамасыз етеді.</w:t>
      </w:r>
    </w:p>
    <w:bookmarkEnd w:id="44"/>
    <w:bookmarkStart w:name="z47" w:id="45"/>
    <w:p>
      <w:pPr>
        <w:spacing w:after="0"/>
        <w:ind w:left="0"/>
        <w:jc w:val="both"/>
      </w:pPr>
      <w:r>
        <w:rPr>
          <w:rFonts w:ascii="Times New Roman"/>
          <w:b w:val="false"/>
          <w:i w:val="false"/>
          <w:color w:val="000000"/>
          <w:sz w:val="28"/>
        </w:rPr>
        <w:t>
      36. Персоналды басқару қызметі Комиссияның отырысына келесі құжаттарды ұсынады:</w:t>
      </w:r>
    </w:p>
    <w:bookmarkEnd w:id="45"/>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осы Әдістеменің 5-қосымшасына сәйкес Комиссия отырысының хаттамасының жобасын;</w:t>
      </w:r>
    </w:p>
    <w:bookmarkStart w:name="z48" w:id="46"/>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46"/>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49" w:id="47"/>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47"/>
    <w:bookmarkStart w:name="z50" w:id="48"/>
    <w:p>
      <w:pPr>
        <w:spacing w:after="0"/>
        <w:ind w:left="0"/>
        <w:jc w:val="both"/>
      </w:pPr>
      <w:r>
        <w:rPr>
          <w:rFonts w:ascii="Times New Roman"/>
          <w:b w:val="false"/>
          <w:i w:val="false"/>
          <w:color w:val="000000"/>
          <w:sz w:val="28"/>
        </w:rPr>
        <w:t>
      39. Бағалаудың нәтижелері уәкілетті тұлғамен бекітіледі және осы Әдістеменің 5-қосымшасына сәйкес нысан бойынша тиісті хаттамасында тіркеледі.</w:t>
      </w:r>
    </w:p>
    <w:bookmarkEnd w:id="48"/>
    <w:bookmarkStart w:name="z51" w:id="49"/>
    <w:p>
      <w:pPr>
        <w:spacing w:after="0"/>
        <w:ind w:left="0"/>
        <w:jc w:val="both"/>
      </w:pPr>
      <w:r>
        <w:rPr>
          <w:rFonts w:ascii="Times New Roman"/>
          <w:b w:val="false"/>
          <w:i w:val="false"/>
          <w:color w:val="000000"/>
          <w:sz w:val="28"/>
        </w:rPr>
        <w:t>
      40. Персоналды басқару қызметі "Б" корпусының қызметшісін бағалау нәтижелерімен ол аяқталған соң екі жұмыс күні ішінде таныстырады.</w:t>
      </w:r>
    </w:p>
    <w:bookmarkEnd w:id="49"/>
    <w:bookmarkStart w:name="z52" w:id="50"/>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50"/>
    <w:p>
      <w:pPr>
        <w:spacing w:after="0"/>
        <w:ind w:left="0"/>
        <w:jc w:val="both"/>
      </w:pPr>
      <w:r>
        <w:rPr>
          <w:rFonts w:ascii="Times New Roman"/>
          <w:b w:val="false"/>
          <w:i w:val="false"/>
          <w:color w:val="000000"/>
          <w:sz w:val="28"/>
        </w:rPr>
        <w:t>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43-тармағында көрсетілген мерзімде жолданады.";</w:t>
      </w:r>
    </w:p>
    <w:bookmarkStart w:name="z53" w:id="51"/>
    <w:p>
      <w:pPr>
        <w:spacing w:after="0"/>
        <w:ind w:left="0"/>
        <w:jc w:val="both"/>
      </w:pPr>
      <w:r>
        <w:rPr>
          <w:rFonts w:ascii="Times New Roman"/>
          <w:b w:val="false"/>
          <w:i w:val="false"/>
          <w:color w:val="000000"/>
          <w:sz w:val="28"/>
        </w:rPr>
        <w:t>
      42.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51"/>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54" w:id="52"/>
    <w:p>
      <w:pPr>
        <w:spacing w:after="0"/>
        <w:ind w:left="0"/>
        <w:jc w:val="both"/>
      </w:pPr>
      <w:r>
        <w:rPr>
          <w:rFonts w:ascii="Times New Roman"/>
          <w:b w:val="false"/>
          <w:i w:val="false"/>
          <w:color w:val="000000"/>
          <w:sz w:val="28"/>
        </w:rPr>
        <w:t>
      43. "Б" корпусы қызметшісі бағалау нәтижелеріне сот тәртібінде шағымдануға құқылы.</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 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Түлкібас</w:t>
            </w:r>
            <w:r>
              <w:br/>
            </w:r>
            <w:r>
              <w:rPr>
                <w:rFonts w:ascii="Times New Roman"/>
                <w:b w:val="false"/>
                <w:i w:val="false"/>
                <w:color w:val="000000"/>
                <w:sz w:val="20"/>
              </w:rPr>
              <w:t>ауданы әкімі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__________________________</w:t>
            </w:r>
            <w:r>
              <w:br/>
            </w:r>
            <w:r>
              <w:rPr>
                <w:rFonts w:ascii="Times New Roman"/>
                <w:b w:val="false"/>
                <w:i w:val="false"/>
                <w:color w:val="000000"/>
                <w:sz w:val="20"/>
              </w:rPr>
              <w:t>күнi ____________________</w:t>
            </w:r>
            <w:r>
              <w:br/>
            </w:r>
            <w:r>
              <w:rPr>
                <w:rFonts w:ascii="Times New Roman"/>
                <w:b w:val="false"/>
                <w:i w:val="false"/>
                <w:color w:val="000000"/>
                <w:sz w:val="20"/>
              </w:rPr>
              <w:t>қолы ____________________</w:t>
            </w:r>
          </w:p>
        </w:tc>
      </w:tr>
    </w:tbl>
    <w:bookmarkStart w:name="z56" w:id="53"/>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53"/>
    <w:p>
      <w:pPr>
        <w:spacing w:after="0"/>
        <w:ind w:left="0"/>
        <w:jc w:val="both"/>
      </w:pPr>
      <w:r>
        <w:rPr>
          <w:rFonts w:ascii="Times New Roman"/>
          <w:b w:val="false"/>
          <w:i w:val="false"/>
          <w:color w:val="000000"/>
          <w:sz w:val="28"/>
        </w:rPr>
        <w:t>
      __________________________________ жыл</w:t>
      </w:r>
    </w:p>
    <w:p>
      <w:pPr>
        <w:spacing w:after="0"/>
        <w:ind w:left="0"/>
        <w:jc w:val="both"/>
      </w:pPr>
      <w:r>
        <w:rPr>
          <w:rFonts w:ascii="Times New Roman"/>
          <w:b w:val="false"/>
          <w:i w:val="false"/>
          <w:color w:val="000000"/>
          <w:sz w:val="28"/>
        </w:rPr>
        <w:t>
      (жеке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 ________________________</w:t>
      </w:r>
    </w:p>
    <w:p>
      <w:pPr>
        <w:spacing w:after="0"/>
        <w:ind w:left="0"/>
        <w:jc w:val="both"/>
      </w:pPr>
      <w:r>
        <w:rPr>
          <w:rFonts w:ascii="Times New Roman"/>
          <w:b w:val="false"/>
          <w:i w:val="false"/>
          <w:color w:val="000000"/>
          <w:sz w:val="28"/>
        </w:rPr>
        <w:t>
      Қызметшінің лауазымы: ___________________________________________________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_______________________________</w:t>
      </w:r>
    </w:p>
    <w:p>
      <w:pPr>
        <w:spacing w:after="0"/>
        <w:ind w:left="0"/>
        <w:jc w:val="both"/>
      </w:pPr>
      <w:r>
        <w:rPr>
          <w:rFonts w:ascii="Times New Roman"/>
          <w:b w:val="false"/>
          <w:i w:val="false"/>
          <w:color w:val="000000"/>
          <w:sz w:val="28"/>
        </w:rPr>
        <w:t>
      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Қызметшi </w:t>
            </w:r>
          </w:p>
          <w:p>
            <w:pPr>
              <w:spacing w:after="20"/>
              <w:ind w:left="20"/>
              <w:jc w:val="both"/>
            </w:pPr>
            <w:r>
              <w:rPr>
                <w:rFonts w:ascii="Times New Roman"/>
                <w:b w:val="false"/>
                <w:i w:val="false"/>
                <w:color w:val="000000"/>
                <w:sz w:val="20"/>
              </w:rPr>
              <w:t xml:space="preserve">____________________________ </w:t>
            </w:r>
          </w:p>
          <w:p>
            <w:pPr>
              <w:spacing w:after="20"/>
              <w:ind w:left="20"/>
              <w:jc w:val="both"/>
            </w:pPr>
            <w:r>
              <w:rPr>
                <w:rFonts w:ascii="Times New Roman"/>
                <w:b w:val="false"/>
                <w:i w:val="false"/>
                <w:color w:val="000000"/>
                <w:sz w:val="20"/>
              </w:rPr>
              <w:t xml:space="preserve">(тегi, аты-жөнiнiң бiрiншi әрiптерi) </w:t>
            </w:r>
          </w:p>
          <w:p>
            <w:pPr>
              <w:spacing w:after="20"/>
              <w:ind w:left="20"/>
              <w:jc w:val="both"/>
            </w:pPr>
            <w:r>
              <w:rPr>
                <w:rFonts w:ascii="Times New Roman"/>
                <w:b w:val="false"/>
                <w:i w:val="false"/>
                <w:color w:val="000000"/>
                <w:sz w:val="20"/>
              </w:rPr>
              <w:t>күнi ________________________</w:t>
            </w:r>
          </w:p>
          <w:p>
            <w:pPr>
              <w:spacing w:after="20"/>
              <w:ind w:left="20"/>
              <w:jc w:val="both"/>
            </w:pPr>
            <w:r>
              <w:rPr>
                <w:rFonts w:ascii="Times New Roman"/>
                <w:b w:val="false"/>
                <w:i w:val="false"/>
                <w:color w:val="000000"/>
                <w:sz w:val="20"/>
              </w:rPr>
              <w:t>қолы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Тiкелей басшы </w:t>
            </w:r>
          </w:p>
          <w:p>
            <w:pPr>
              <w:spacing w:after="20"/>
              <w:ind w:left="20"/>
              <w:jc w:val="both"/>
            </w:pPr>
            <w:r>
              <w:rPr>
                <w:rFonts w:ascii="Times New Roman"/>
                <w:b w:val="false"/>
                <w:i w:val="false"/>
                <w:color w:val="000000"/>
                <w:sz w:val="20"/>
              </w:rPr>
              <w:t xml:space="preserve">_____________________________ </w:t>
            </w:r>
          </w:p>
          <w:p>
            <w:pPr>
              <w:spacing w:after="20"/>
              <w:ind w:left="20"/>
              <w:jc w:val="both"/>
            </w:pPr>
            <w:r>
              <w:rPr>
                <w:rFonts w:ascii="Times New Roman"/>
                <w:b w:val="false"/>
                <w:i/>
                <w:color w:val="000000"/>
                <w:sz w:val="20"/>
              </w:rPr>
              <w:t>(</w:t>
            </w:r>
            <w:r>
              <w:rPr>
                <w:rFonts w:ascii="Times New Roman"/>
                <w:b w:val="false"/>
                <w:i w:val="false"/>
                <w:color w:val="000000"/>
                <w:sz w:val="20"/>
              </w:rPr>
              <w:t>тегi, аты-жөнiнiң бiрiншi әрiптерi</w:t>
            </w:r>
            <w:r>
              <w:rPr>
                <w:rFonts w:ascii="Times New Roman"/>
                <w:b w:val="false"/>
                <w:i/>
                <w:color w:val="000000"/>
                <w:sz w:val="20"/>
              </w:rPr>
              <w:t xml:space="preserve">) </w:t>
            </w:r>
          </w:p>
          <w:p>
            <w:pPr>
              <w:spacing w:after="20"/>
              <w:ind w:left="20"/>
              <w:jc w:val="both"/>
            </w:pPr>
            <w:r>
              <w:rPr>
                <w:rFonts w:ascii="Times New Roman"/>
                <w:b w:val="false"/>
                <w:i w:val="false"/>
                <w:color w:val="000000"/>
                <w:sz w:val="20"/>
              </w:rPr>
              <w:t>күнi _________________________</w:t>
            </w:r>
          </w:p>
          <w:p>
            <w:pPr>
              <w:spacing w:after="20"/>
              <w:ind w:left="20"/>
              <w:jc w:val="both"/>
            </w:pPr>
            <w:r>
              <w:rPr>
                <w:rFonts w:ascii="Times New Roman"/>
                <w:b w:val="false"/>
                <w:i w:val="false"/>
                <w:color w:val="000000"/>
                <w:sz w:val="20"/>
              </w:rPr>
              <w:t>қолы ________________________</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 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Түлкібас</w:t>
            </w:r>
            <w:r>
              <w:br/>
            </w:r>
            <w:r>
              <w:rPr>
                <w:rFonts w:ascii="Times New Roman"/>
                <w:b w:val="false"/>
                <w:i w:val="false"/>
                <w:color w:val="000000"/>
                <w:sz w:val="20"/>
              </w:rPr>
              <w:t>ауданы әкімі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__________________________</w:t>
            </w:r>
            <w:r>
              <w:br/>
            </w:r>
            <w:r>
              <w:rPr>
                <w:rFonts w:ascii="Times New Roman"/>
                <w:b w:val="false"/>
                <w:i w:val="false"/>
                <w:color w:val="000000"/>
                <w:sz w:val="20"/>
              </w:rPr>
              <w:t>күнi ____________________</w:t>
            </w:r>
            <w:r>
              <w:br/>
            </w:r>
            <w:r>
              <w:rPr>
                <w:rFonts w:ascii="Times New Roman"/>
                <w:b w:val="false"/>
                <w:i w:val="false"/>
                <w:color w:val="000000"/>
                <w:sz w:val="20"/>
              </w:rPr>
              <w:t>қолы ____________________</w:t>
            </w:r>
          </w:p>
        </w:tc>
      </w:tr>
    </w:tbl>
    <w:bookmarkStart w:name="z58" w:id="54"/>
    <w:p>
      <w:pPr>
        <w:spacing w:after="0"/>
        <w:ind w:left="0"/>
        <w:jc w:val="left"/>
      </w:pPr>
      <w:r>
        <w:rPr>
          <w:rFonts w:ascii="Times New Roman"/>
          <w:b/>
          <w:i w:val="false"/>
          <w:color w:val="000000"/>
        </w:rPr>
        <w:t xml:space="preserve"> НМИ бойынша бағалау парағы</w:t>
      </w:r>
    </w:p>
    <w:bookmarkEnd w:id="54"/>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(Т.А.Ә., бағаланатын тұлғаның лауазымы)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нәтижесі _________________________________________________</w:t>
      </w:r>
    </w:p>
    <w:p>
      <w:pPr>
        <w:spacing w:after="0"/>
        <w:ind w:left="0"/>
        <w:jc w:val="both"/>
      </w:pPr>
      <w:r>
        <w:rPr>
          <w:rFonts w:ascii="Times New Roman"/>
          <w:b w:val="false"/>
          <w:i w:val="false"/>
          <w:color w:val="000000"/>
          <w:sz w:val="28"/>
        </w:rPr>
        <w:t>
      (қанағаттанарлықсыз, қанағаттанарлық, тиімді, өте жақсы)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Қызметшi </w:t>
            </w:r>
          </w:p>
          <w:p>
            <w:pPr>
              <w:spacing w:after="20"/>
              <w:ind w:left="20"/>
              <w:jc w:val="both"/>
            </w:pPr>
            <w:r>
              <w:rPr>
                <w:rFonts w:ascii="Times New Roman"/>
                <w:b w:val="false"/>
                <w:i w:val="false"/>
                <w:color w:val="000000"/>
                <w:sz w:val="20"/>
              </w:rPr>
              <w:t xml:space="preserve">____________________________ </w:t>
            </w:r>
          </w:p>
          <w:p>
            <w:pPr>
              <w:spacing w:after="20"/>
              <w:ind w:left="20"/>
              <w:jc w:val="both"/>
            </w:pPr>
            <w:r>
              <w:rPr>
                <w:rFonts w:ascii="Times New Roman"/>
                <w:b w:val="false"/>
                <w:i w:val="false"/>
                <w:color w:val="000000"/>
                <w:sz w:val="20"/>
              </w:rPr>
              <w:t xml:space="preserve">(тегi, аты-жөнi) </w:t>
            </w:r>
          </w:p>
          <w:p>
            <w:pPr>
              <w:spacing w:after="20"/>
              <w:ind w:left="20"/>
              <w:jc w:val="both"/>
            </w:pPr>
            <w:r>
              <w:rPr>
                <w:rFonts w:ascii="Times New Roman"/>
                <w:b w:val="false"/>
                <w:i w:val="false"/>
                <w:color w:val="000000"/>
                <w:sz w:val="20"/>
              </w:rPr>
              <w:t>күнi ________________________</w:t>
            </w:r>
          </w:p>
          <w:p>
            <w:pPr>
              <w:spacing w:after="20"/>
              <w:ind w:left="20"/>
              <w:jc w:val="both"/>
            </w:pPr>
            <w:r>
              <w:rPr>
                <w:rFonts w:ascii="Times New Roman"/>
                <w:b w:val="false"/>
                <w:i w:val="false"/>
                <w:color w:val="000000"/>
                <w:sz w:val="20"/>
              </w:rPr>
              <w:t>қолы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Тiкелей басшы </w:t>
            </w:r>
          </w:p>
          <w:p>
            <w:pPr>
              <w:spacing w:after="20"/>
              <w:ind w:left="20"/>
              <w:jc w:val="both"/>
            </w:pPr>
            <w:r>
              <w:rPr>
                <w:rFonts w:ascii="Times New Roman"/>
                <w:b w:val="false"/>
                <w:i w:val="false"/>
                <w:color w:val="000000"/>
                <w:sz w:val="20"/>
              </w:rPr>
              <w:t xml:space="preserve">_____________________________ </w:t>
            </w:r>
          </w:p>
          <w:p>
            <w:pPr>
              <w:spacing w:after="20"/>
              <w:ind w:left="20"/>
              <w:jc w:val="both"/>
            </w:pPr>
            <w:r>
              <w:rPr>
                <w:rFonts w:ascii="Times New Roman"/>
                <w:b w:val="false"/>
                <w:i/>
                <w:color w:val="000000"/>
                <w:sz w:val="20"/>
              </w:rPr>
              <w:t>(</w:t>
            </w:r>
            <w:r>
              <w:rPr>
                <w:rFonts w:ascii="Times New Roman"/>
                <w:b w:val="false"/>
                <w:i w:val="false"/>
                <w:color w:val="000000"/>
                <w:sz w:val="20"/>
              </w:rPr>
              <w:t>тегi, аты-жөнi</w:t>
            </w:r>
            <w:r>
              <w:rPr>
                <w:rFonts w:ascii="Times New Roman"/>
                <w:b w:val="false"/>
                <w:i/>
                <w:color w:val="000000"/>
                <w:sz w:val="20"/>
              </w:rPr>
              <w:t xml:space="preserve">) </w:t>
            </w:r>
          </w:p>
          <w:p>
            <w:pPr>
              <w:spacing w:after="20"/>
              <w:ind w:left="20"/>
              <w:jc w:val="both"/>
            </w:pPr>
            <w:r>
              <w:rPr>
                <w:rFonts w:ascii="Times New Roman"/>
                <w:b w:val="false"/>
                <w:i w:val="false"/>
                <w:color w:val="000000"/>
                <w:sz w:val="20"/>
              </w:rPr>
              <w:t>күнi _________________________</w:t>
            </w:r>
          </w:p>
          <w:p>
            <w:pPr>
              <w:spacing w:after="20"/>
              <w:ind w:left="20"/>
              <w:jc w:val="both"/>
            </w:pPr>
            <w:r>
              <w:rPr>
                <w:rFonts w:ascii="Times New Roman"/>
                <w:b w:val="false"/>
                <w:i w:val="false"/>
                <w:color w:val="000000"/>
                <w:sz w:val="20"/>
              </w:rPr>
              <w:t>қолы ________________________</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 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Түлкібас</w:t>
            </w:r>
            <w:r>
              <w:br/>
            </w:r>
            <w:r>
              <w:rPr>
                <w:rFonts w:ascii="Times New Roman"/>
                <w:b w:val="false"/>
                <w:i w:val="false"/>
                <w:color w:val="000000"/>
                <w:sz w:val="20"/>
              </w:rPr>
              <w:t>ауданы әкімі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60" w:id="55"/>
    <w:p>
      <w:pPr>
        <w:spacing w:after="0"/>
        <w:ind w:left="0"/>
        <w:jc w:val="left"/>
      </w:pPr>
      <w:r>
        <w:rPr>
          <w:rFonts w:ascii="Times New Roman"/>
          <w:b/>
          <w:i w:val="false"/>
          <w:color w:val="000000"/>
        </w:rPr>
        <w:t xml:space="preserve"> Құзыреттер бойынша бағалау парағы</w:t>
      </w:r>
    </w:p>
    <w:bookmarkEnd w:id="55"/>
    <w:p>
      <w:pPr>
        <w:spacing w:after="0"/>
        <w:ind w:left="0"/>
        <w:jc w:val="both"/>
      </w:pPr>
      <w:r>
        <w:rPr>
          <w:rFonts w:ascii="Times New Roman"/>
          <w:b w:val="false"/>
          <w:i w:val="false"/>
          <w:color w:val="000000"/>
          <w:sz w:val="28"/>
        </w:rPr>
        <w:t>
      _________________жыл</w:t>
      </w:r>
    </w:p>
    <w:p>
      <w:pPr>
        <w:spacing w:after="0"/>
        <w:ind w:left="0"/>
        <w:jc w:val="both"/>
      </w:pPr>
      <w:r>
        <w:rPr>
          <w:rFonts w:ascii="Times New Roman"/>
          <w:b w:val="false"/>
          <w:i w:val="false"/>
          <w:color w:val="000000"/>
          <w:sz w:val="28"/>
        </w:rPr>
        <w:t>
      (бағаланатын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Қызметшi </w:t>
            </w:r>
          </w:p>
          <w:p>
            <w:pPr>
              <w:spacing w:after="20"/>
              <w:ind w:left="20"/>
              <w:jc w:val="both"/>
            </w:pPr>
            <w:r>
              <w:rPr>
                <w:rFonts w:ascii="Times New Roman"/>
                <w:b w:val="false"/>
                <w:i w:val="false"/>
                <w:color w:val="000000"/>
                <w:sz w:val="20"/>
              </w:rPr>
              <w:t xml:space="preserve">____________________________ </w:t>
            </w:r>
          </w:p>
          <w:p>
            <w:pPr>
              <w:spacing w:after="20"/>
              <w:ind w:left="20"/>
              <w:jc w:val="both"/>
            </w:pPr>
            <w:r>
              <w:rPr>
                <w:rFonts w:ascii="Times New Roman"/>
                <w:b w:val="false"/>
                <w:i w:val="false"/>
                <w:color w:val="000000"/>
                <w:sz w:val="20"/>
              </w:rPr>
              <w:t xml:space="preserve">(тегi, аты-жөнi) </w:t>
            </w:r>
          </w:p>
          <w:p>
            <w:pPr>
              <w:spacing w:after="20"/>
              <w:ind w:left="20"/>
              <w:jc w:val="both"/>
            </w:pPr>
            <w:r>
              <w:rPr>
                <w:rFonts w:ascii="Times New Roman"/>
                <w:b w:val="false"/>
                <w:i w:val="false"/>
                <w:color w:val="000000"/>
                <w:sz w:val="20"/>
              </w:rPr>
              <w:t>күнi ________________________</w:t>
            </w:r>
          </w:p>
          <w:p>
            <w:pPr>
              <w:spacing w:after="20"/>
              <w:ind w:left="20"/>
              <w:jc w:val="both"/>
            </w:pPr>
            <w:r>
              <w:rPr>
                <w:rFonts w:ascii="Times New Roman"/>
                <w:b w:val="false"/>
                <w:i w:val="false"/>
                <w:color w:val="000000"/>
                <w:sz w:val="20"/>
              </w:rPr>
              <w:t>қолы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Тiкелей басшы </w:t>
            </w:r>
          </w:p>
          <w:p>
            <w:pPr>
              <w:spacing w:after="20"/>
              <w:ind w:left="20"/>
              <w:jc w:val="both"/>
            </w:pPr>
            <w:r>
              <w:rPr>
                <w:rFonts w:ascii="Times New Roman"/>
                <w:b w:val="false"/>
                <w:i w:val="false"/>
                <w:color w:val="000000"/>
                <w:sz w:val="20"/>
              </w:rPr>
              <w:t xml:space="preserve">_____________________________ </w:t>
            </w:r>
          </w:p>
          <w:p>
            <w:pPr>
              <w:spacing w:after="20"/>
              <w:ind w:left="20"/>
              <w:jc w:val="both"/>
            </w:pPr>
            <w:r>
              <w:rPr>
                <w:rFonts w:ascii="Times New Roman"/>
                <w:b w:val="false"/>
                <w:i/>
                <w:color w:val="000000"/>
                <w:sz w:val="20"/>
              </w:rPr>
              <w:t>(</w:t>
            </w:r>
            <w:r>
              <w:rPr>
                <w:rFonts w:ascii="Times New Roman"/>
                <w:b w:val="false"/>
                <w:i w:val="false"/>
                <w:color w:val="000000"/>
                <w:sz w:val="20"/>
              </w:rPr>
              <w:t>тегi, аты-жөнi</w:t>
            </w:r>
            <w:r>
              <w:rPr>
                <w:rFonts w:ascii="Times New Roman"/>
                <w:b w:val="false"/>
                <w:i/>
                <w:color w:val="000000"/>
                <w:sz w:val="20"/>
              </w:rPr>
              <w:t xml:space="preserve">) </w:t>
            </w:r>
          </w:p>
          <w:p>
            <w:pPr>
              <w:spacing w:after="20"/>
              <w:ind w:left="20"/>
              <w:jc w:val="both"/>
            </w:pPr>
            <w:r>
              <w:rPr>
                <w:rFonts w:ascii="Times New Roman"/>
                <w:b w:val="false"/>
                <w:i w:val="false"/>
                <w:color w:val="000000"/>
                <w:sz w:val="20"/>
              </w:rPr>
              <w:t>күнi _________________________</w:t>
            </w:r>
          </w:p>
          <w:p>
            <w:pPr>
              <w:spacing w:after="20"/>
              <w:ind w:left="20"/>
              <w:jc w:val="both"/>
            </w:pPr>
            <w:r>
              <w:rPr>
                <w:rFonts w:ascii="Times New Roman"/>
                <w:b w:val="false"/>
                <w:i w:val="false"/>
                <w:color w:val="000000"/>
                <w:sz w:val="20"/>
              </w:rPr>
              <w:t>қолы ________________________</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 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Түлкібас</w:t>
            </w:r>
            <w:r>
              <w:br/>
            </w:r>
            <w:r>
              <w:rPr>
                <w:rFonts w:ascii="Times New Roman"/>
                <w:b w:val="false"/>
                <w:i w:val="false"/>
                <w:color w:val="000000"/>
                <w:sz w:val="20"/>
              </w:rPr>
              <w:t>ауданы әкімі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62" w:id="56"/>
    <w:p>
      <w:pPr>
        <w:spacing w:after="0"/>
        <w:ind w:left="0"/>
        <w:jc w:val="left"/>
      </w:pPr>
      <w:r>
        <w:rPr>
          <w:rFonts w:ascii="Times New Roman"/>
          <w:b/>
          <w:i w:val="false"/>
          <w:color w:val="000000"/>
        </w:rPr>
        <w:t xml:space="preserve"> Құзыреттердің мінез-құлық индикаторлары </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Құзыреттер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w:t>
            </w:r>
          </w:p>
          <w:p>
            <w:pPr>
              <w:spacing w:after="20"/>
              <w:ind w:left="20"/>
              <w:jc w:val="both"/>
            </w:pPr>
            <w:r>
              <w:rPr>
                <w:rFonts w:ascii="Times New Roman"/>
                <w:b w:val="false"/>
                <w:i w:val="false"/>
                <w:color w:val="000000"/>
                <w:sz w:val="20"/>
              </w:rPr>
              <w:t xml:space="preserve">
лауазымдар санаты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мінез-құлық индикаторлары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қызметтік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қояды және тапсырмалар береді;</w:t>
            </w:r>
          </w:p>
          <w:p>
            <w:pPr>
              <w:spacing w:after="20"/>
              <w:ind w:left="20"/>
              <w:jc w:val="both"/>
            </w:pPr>
            <w:r>
              <w:rPr>
                <w:rFonts w:ascii="Times New Roman"/>
                <w:b w:val="false"/>
                <w:i w:val="false"/>
                <w:color w:val="000000"/>
                <w:sz w:val="20"/>
              </w:rPr>
              <w:t xml:space="preserve">
Бөлімшенің берілген міндеттерді сапалы және уақтылы орындауына ұжымды бағыттайды және жағдай жасайды; </w:t>
            </w:r>
          </w:p>
          <w:p>
            <w:pPr>
              <w:spacing w:after="20"/>
              <w:ind w:left="20"/>
              <w:jc w:val="both"/>
            </w:pPr>
            <w:r>
              <w:rPr>
                <w:rFonts w:ascii="Times New Roman"/>
                <w:b w:val="false"/>
                <w:i w:val="false"/>
                <w:color w:val="000000"/>
                <w:sz w:val="20"/>
              </w:rPr>
              <w:t xml:space="preserve">
Бөлімше жұмысын басымдылығына қарай тиімді ұйымдастырады;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 алмайды және тапсырмалар бере алмайды;</w:t>
            </w:r>
          </w:p>
          <w:p>
            <w:pPr>
              <w:spacing w:after="20"/>
              <w:ind w:left="20"/>
              <w:jc w:val="both"/>
            </w:pPr>
            <w:r>
              <w:rPr>
                <w:rFonts w:ascii="Times New Roman"/>
                <w:b w:val="false"/>
                <w:i w:val="false"/>
                <w:color w:val="000000"/>
                <w:sz w:val="20"/>
              </w:rPr>
              <w:t>
Берілген міндеттерді сапалы және уақтылы орындауына ұжымды бағыттамайды және жағдай жасамайды</w:t>
            </w:r>
          </w:p>
          <w:p>
            <w:pPr>
              <w:spacing w:after="20"/>
              <w:ind w:left="20"/>
              <w:jc w:val="both"/>
            </w:pPr>
            <w:r>
              <w:rPr>
                <w:rFonts w:ascii="Times New Roman"/>
                <w:b w:val="false"/>
                <w:i w:val="false"/>
                <w:color w:val="000000"/>
                <w:sz w:val="20"/>
              </w:rPr>
              <w:t xml:space="preserve">
Бөлімше жұмысын басымдылығына мән бермей тиімсіз ұйымдастырады;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xml:space="preserve">
E-R-3; </w:t>
            </w:r>
          </w:p>
          <w:p>
            <w:pPr>
              <w:spacing w:after="20"/>
              <w:ind w:left="20"/>
              <w:jc w:val="both"/>
            </w:pPr>
            <w:r>
              <w:rPr>
                <w:rFonts w:ascii="Times New Roman"/>
                <w:b w:val="false"/>
                <w:i w:val="false"/>
                <w:color w:val="000000"/>
                <w:sz w:val="20"/>
              </w:rPr>
              <w:t xml:space="preserve">
E-G-1; </w:t>
            </w:r>
          </w:p>
          <w:p>
            <w:pPr>
              <w:spacing w:after="20"/>
              <w:ind w:left="20"/>
              <w:jc w:val="both"/>
            </w:pPr>
            <w:r>
              <w:rPr>
                <w:rFonts w:ascii="Times New Roman"/>
                <w:b w:val="false"/>
                <w:i w:val="false"/>
                <w:color w:val="000000"/>
                <w:sz w:val="20"/>
              </w:rPr>
              <w:t>
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xml:space="preserve">
E-R-5; </w:t>
            </w:r>
          </w:p>
          <w:p>
            <w:pPr>
              <w:spacing w:after="20"/>
              <w:ind w:left="20"/>
              <w:jc w:val="both"/>
            </w:pPr>
            <w:r>
              <w:rPr>
                <w:rFonts w:ascii="Times New Roman"/>
                <w:b w:val="false"/>
                <w:i w:val="false"/>
                <w:color w:val="000000"/>
                <w:sz w:val="20"/>
              </w:rPr>
              <w:t>
E-G-2;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
Басшылыққа сапалы құжаттар дайындайды және енгізеді.;</w:t>
            </w:r>
          </w:p>
          <w:p>
            <w:pPr>
              <w:spacing w:after="20"/>
              <w:ind w:left="20"/>
              <w:jc w:val="both"/>
            </w:pPr>
            <w:r>
              <w:rPr>
                <w:rFonts w:ascii="Times New Roman"/>
                <w:b w:val="false"/>
                <w:i w:val="false"/>
                <w:color w:val="000000"/>
                <w:sz w:val="20"/>
              </w:rPr>
              <w:t xml:space="preserve">
Өлшеулі уақыт жағдайында жұмыс жасай алады; </w:t>
            </w:r>
          </w:p>
          <w:p>
            <w:pPr>
              <w:spacing w:after="20"/>
              <w:ind w:left="20"/>
              <w:jc w:val="both"/>
            </w:pPr>
            <w:r>
              <w:rPr>
                <w:rFonts w:ascii="Times New Roman"/>
                <w:b w:val="false"/>
                <w:i w:val="false"/>
                <w:color w:val="000000"/>
                <w:sz w:val="20"/>
              </w:rPr>
              <w:t xml:space="preserve">
Белгіленген мерзімдерді сақтайды.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Тапсырмаларды жүйесіз орындайды; </w:t>
            </w:r>
          </w:p>
          <w:p>
            <w:pPr>
              <w:spacing w:after="20"/>
              <w:ind w:left="20"/>
              <w:jc w:val="both"/>
            </w:pPr>
            <w:r>
              <w:rPr>
                <w:rFonts w:ascii="Times New Roman"/>
                <w:b w:val="false"/>
                <w:i w:val="false"/>
                <w:color w:val="000000"/>
                <w:sz w:val="20"/>
              </w:rPr>
              <w:t>
Сапасыз құжаттар әзірлейді;</w:t>
            </w:r>
          </w:p>
          <w:p>
            <w:pPr>
              <w:spacing w:after="20"/>
              <w:ind w:left="20"/>
              <w:jc w:val="both"/>
            </w:pPr>
            <w:r>
              <w:rPr>
                <w:rFonts w:ascii="Times New Roman"/>
                <w:b w:val="false"/>
                <w:i w:val="false"/>
                <w:color w:val="000000"/>
                <w:sz w:val="20"/>
              </w:rPr>
              <w:t>
Жедел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бағдарлайды;</w:t>
            </w:r>
          </w:p>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асырады және ортақ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бағдарламайды;</w:t>
            </w:r>
          </w:p>
          <w:p>
            <w:pPr>
              <w:spacing w:after="20"/>
              <w:ind w:left="20"/>
              <w:jc w:val="both"/>
            </w:pPr>
            <w:r>
              <w:rPr>
                <w:rFonts w:ascii="Times New Roman"/>
                <w:b w:val="false"/>
                <w:i w:val="false"/>
                <w:color w:val="000000"/>
                <w:sz w:val="20"/>
              </w:rPr>
              <w:t>
Қойылған міндеттерге қол жеткізу үшін кейбір қызметкерлердің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 алмайды және ортақ нәтижеге қол жеткізбейді.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xml:space="preserve">
E-R-3; </w:t>
            </w:r>
          </w:p>
          <w:p>
            <w:pPr>
              <w:spacing w:after="20"/>
              <w:ind w:left="20"/>
              <w:jc w:val="both"/>
            </w:pPr>
            <w:r>
              <w:rPr>
                <w:rFonts w:ascii="Times New Roman"/>
                <w:b w:val="false"/>
                <w:i w:val="false"/>
                <w:color w:val="000000"/>
                <w:sz w:val="20"/>
              </w:rPr>
              <w:t xml:space="preserve">
E-G-1; </w:t>
            </w:r>
          </w:p>
          <w:p>
            <w:pPr>
              <w:spacing w:after="20"/>
              <w:ind w:left="20"/>
              <w:jc w:val="both"/>
            </w:pPr>
            <w:r>
              <w:rPr>
                <w:rFonts w:ascii="Times New Roman"/>
                <w:b w:val="false"/>
                <w:i w:val="false"/>
                <w:color w:val="000000"/>
                <w:sz w:val="20"/>
              </w:rPr>
              <w:t>
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
Әрқайсысының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
Бағыныстағы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xml:space="preserve">
E-R-5; </w:t>
            </w:r>
          </w:p>
          <w:p>
            <w:pPr>
              <w:spacing w:after="20"/>
              <w:ind w:left="20"/>
              <w:jc w:val="both"/>
            </w:pPr>
            <w:r>
              <w:rPr>
                <w:rFonts w:ascii="Times New Roman"/>
                <w:b w:val="false"/>
                <w:i w:val="false"/>
                <w:color w:val="000000"/>
                <w:sz w:val="20"/>
              </w:rPr>
              <w:t>
E-G-2;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 xml:space="preserve">
Мемлекеттік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p>
            <w:pPr>
              <w:spacing w:after="20"/>
              <w:ind w:left="20"/>
              <w:jc w:val="both"/>
            </w:pPr>
            <w:r>
              <w:rPr>
                <w:rFonts w:ascii="Times New Roman"/>
                <w:b w:val="false"/>
                <w:i w:val="false"/>
                <w:color w:val="000000"/>
                <w:sz w:val="20"/>
              </w:rPr>
              <w:t xml:space="preserve">
Әртүрлі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ШЕШІМ ҚАБЫЛДАУ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Міндеттерді дұрыс бөле алады; </w:t>
            </w:r>
          </w:p>
          <w:p>
            <w:pPr>
              <w:spacing w:after="20"/>
              <w:ind w:left="20"/>
              <w:jc w:val="both"/>
            </w:pPr>
            <w:r>
              <w:rPr>
                <w:rFonts w:ascii="Times New Roman"/>
                <w:b w:val="false"/>
                <w:i w:val="false"/>
                <w:color w:val="000000"/>
                <w:sz w:val="20"/>
              </w:rPr>
              <w:t xml:space="preserve">
Шешім қабылдау барысында мүмкін болатын қауіптер туралы хабарлайды; </w:t>
            </w:r>
          </w:p>
          <w:p>
            <w:pPr>
              <w:spacing w:after="20"/>
              <w:ind w:left="20"/>
              <w:jc w:val="both"/>
            </w:pPr>
            <w:r>
              <w:rPr>
                <w:rFonts w:ascii="Times New Roman"/>
                <w:b w:val="false"/>
                <w:i w:val="false"/>
                <w:color w:val="000000"/>
                <w:sz w:val="20"/>
              </w:rPr>
              <w:t>
Шешім қабылдау барысында альтернативті ұсыныс жасайды;</w:t>
            </w:r>
          </w:p>
          <w:p>
            <w:pPr>
              <w:spacing w:after="20"/>
              <w:ind w:left="20"/>
              <w:jc w:val="both"/>
            </w:pPr>
            <w:r>
              <w:rPr>
                <w:rFonts w:ascii="Times New Roman"/>
                <w:b w:val="false"/>
                <w:i w:val="false"/>
                <w:color w:val="000000"/>
                <w:sz w:val="20"/>
              </w:rPr>
              <w:t>
Тиімді және жүйелі шешім қабылдайды;</w:t>
            </w:r>
          </w:p>
          <w:p>
            <w:pPr>
              <w:spacing w:after="20"/>
              <w:ind w:left="20"/>
              <w:jc w:val="both"/>
            </w:pPr>
            <w:r>
              <w:rPr>
                <w:rFonts w:ascii="Times New Roman"/>
                <w:b w:val="false"/>
                <w:i w:val="false"/>
                <w:color w:val="000000"/>
                <w:sz w:val="20"/>
              </w:rPr>
              <w:t>
Жеке тәжірибесіне, басқа да маңызды болып табылатын мәліметтерге негізделген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міндеттерді дұрыс бөле алмайды;</w:t>
            </w:r>
          </w:p>
          <w:p>
            <w:pPr>
              <w:spacing w:after="20"/>
              <w:ind w:left="20"/>
              <w:jc w:val="both"/>
            </w:pPr>
            <w:r>
              <w:rPr>
                <w:rFonts w:ascii="Times New Roman"/>
                <w:b w:val="false"/>
                <w:i w:val="false"/>
                <w:color w:val="000000"/>
                <w:sz w:val="20"/>
              </w:rPr>
              <w:t>
Орын алуы мүмкін қауіптер туралы хабарламайды;</w:t>
            </w:r>
          </w:p>
          <w:p>
            <w:pPr>
              <w:spacing w:after="20"/>
              <w:ind w:left="20"/>
              <w:jc w:val="both"/>
            </w:pPr>
            <w:r>
              <w:rPr>
                <w:rFonts w:ascii="Times New Roman"/>
                <w:b w:val="false"/>
                <w:i w:val="false"/>
                <w:color w:val="000000"/>
                <w:sz w:val="20"/>
              </w:rPr>
              <w:t>
Шешім қабылдау барысында альтернативті ұсыныс жасамайды;</w:t>
            </w:r>
          </w:p>
          <w:p>
            <w:pPr>
              <w:spacing w:after="20"/>
              <w:ind w:left="20"/>
              <w:jc w:val="both"/>
            </w:pPr>
            <w:r>
              <w:rPr>
                <w:rFonts w:ascii="Times New Roman"/>
                <w:b w:val="false"/>
                <w:i w:val="false"/>
                <w:color w:val="000000"/>
                <w:sz w:val="20"/>
              </w:rPr>
              <w:t>
Тиімсіз және жүйесіз шешім қабылдайды;</w:t>
            </w:r>
          </w:p>
          <w:p>
            <w:pPr>
              <w:spacing w:after="20"/>
              <w:ind w:left="20"/>
              <w:jc w:val="both"/>
            </w:pPr>
            <w:r>
              <w:rPr>
                <w:rFonts w:ascii="Times New Roman"/>
                <w:b w:val="false"/>
                <w:i w:val="false"/>
                <w:color w:val="000000"/>
                <w:sz w:val="20"/>
              </w:rPr>
              <w:t xml:space="preserve">
Шешім қабылдау барысында тек өзінің жеке тәжірибесіне және көзқарасына сенеді.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xml:space="preserve">
E-R-3; </w:t>
            </w:r>
          </w:p>
          <w:p>
            <w:pPr>
              <w:spacing w:after="20"/>
              <w:ind w:left="20"/>
              <w:jc w:val="both"/>
            </w:pPr>
            <w:r>
              <w:rPr>
                <w:rFonts w:ascii="Times New Roman"/>
                <w:b w:val="false"/>
                <w:i w:val="false"/>
                <w:color w:val="000000"/>
                <w:sz w:val="20"/>
              </w:rPr>
              <w:t xml:space="preserve">
E-G-1; </w:t>
            </w:r>
          </w:p>
          <w:p>
            <w:pPr>
              <w:spacing w:after="20"/>
              <w:ind w:left="20"/>
              <w:jc w:val="both"/>
            </w:pPr>
            <w:r>
              <w:rPr>
                <w:rFonts w:ascii="Times New Roman"/>
                <w:b w:val="false"/>
                <w:i w:val="false"/>
                <w:color w:val="000000"/>
                <w:sz w:val="20"/>
              </w:rPr>
              <w:t>
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p>
            <w:pPr>
              <w:spacing w:after="20"/>
              <w:ind w:left="20"/>
              <w:jc w:val="both"/>
            </w:pPr>
            <w:r>
              <w:rPr>
                <w:rFonts w:ascii="Times New Roman"/>
                <w:b w:val="false"/>
                <w:i w:val="false"/>
                <w:color w:val="000000"/>
                <w:sz w:val="20"/>
              </w:rPr>
              <w:t xml:space="preserve">
Шешім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Шешім қабылдаудағы тәсілдерді ұжыммен талқылайды;</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p>
            <w:pPr>
              <w:spacing w:after="20"/>
              <w:ind w:left="20"/>
              <w:jc w:val="both"/>
            </w:pPr>
            <w:r>
              <w:rPr>
                <w:rFonts w:ascii="Times New Roman"/>
                <w:b w:val="false"/>
                <w:i w:val="false"/>
                <w:color w:val="000000"/>
                <w:sz w:val="20"/>
              </w:rPr>
              <w:t xml:space="preserve">
Шешім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xml:space="preserve">
Шешім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xml:space="preserve">
E-R-5; </w:t>
            </w:r>
          </w:p>
          <w:p>
            <w:pPr>
              <w:spacing w:after="20"/>
              <w:ind w:left="20"/>
              <w:jc w:val="both"/>
            </w:pPr>
            <w:r>
              <w:rPr>
                <w:rFonts w:ascii="Times New Roman"/>
                <w:b w:val="false"/>
                <w:i w:val="false"/>
                <w:color w:val="000000"/>
                <w:sz w:val="20"/>
              </w:rPr>
              <w:t>
E-G-2;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алады; </w:t>
            </w:r>
          </w:p>
          <w:p>
            <w:pPr>
              <w:spacing w:after="20"/>
              <w:ind w:left="20"/>
              <w:jc w:val="both"/>
            </w:pPr>
            <w:r>
              <w:rPr>
                <w:rFonts w:ascii="Times New Roman"/>
                <w:b w:val="false"/>
                <w:i w:val="false"/>
                <w:color w:val="000000"/>
                <w:sz w:val="20"/>
              </w:rPr>
              <w:t xml:space="preserve">
Мүмкін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алмайды; </w:t>
            </w:r>
          </w:p>
          <w:p>
            <w:pPr>
              <w:spacing w:after="20"/>
              <w:ind w:left="20"/>
              <w:jc w:val="both"/>
            </w:pPr>
            <w:r>
              <w:rPr>
                <w:rFonts w:ascii="Times New Roman"/>
                <w:b w:val="false"/>
                <w:i w:val="false"/>
                <w:color w:val="000000"/>
                <w:sz w:val="20"/>
              </w:rPr>
              <w:t xml:space="preserve">
Мүмкін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мақсаттар мен басымдылықтарды ескеріп, нақты міндеттер қоя алады; </w:t>
            </w:r>
          </w:p>
          <w:p>
            <w:pPr>
              <w:spacing w:after="20"/>
              <w:ind w:left="20"/>
              <w:jc w:val="both"/>
            </w:pPr>
            <w:r>
              <w:rPr>
                <w:rFonts w:ascii="Times New Roman"/>
                <w:b w:val="false"/>
                <w:i w:val="false"/>
                <w:color w:val="000000"/>
                <w:sz w:val="20"/>
              </w:rPr>
              <w:t xml:space="preserve">
Қызмет көрсетудің тиімді әдістерін біледі; </w:t>
            </w:r>
          </w:p>
          <w:p>
            <w:pPr>
              <w:spacing w:after="20"/>
              <w:ind w:left="20"/>
              <w:jc w:val="both"/>
            </w:pPr>
            <w:r>
              <w:rPr>
                <w:rFonts w:ascii="Times New Roman"/>
                <w:b w:val="false"/>
                <w:i w:val="false"/>
                <w:color w:val="000000"/>
                <w:sz w:val="20"/>
              </w:rPr>
              <w:t xml:space="preserve">
Көрсетілетін қызметтердің қолжетімділілігін қамтамасыз етеді; </w:t>
            </w:r>
          </w:p>
          <w:p>
            <w:pPr>
              <w:spacing w:after="20"/>
              <w:ind w:left="20"/>
              <w:jc w:val="both"/>
            </w:pPr>
            <w:r>
              <w:rPr>
                <w:rFonts w:ascii="Times New Roman"/>
                <w:b w:val="false"/>
                <w:i w:val="false"/>
                <w:color w:val="000000"/>
                <w:sz w:val="20"/>
              </w:rPr>
              <w:t>
Қызмет тұтынушылардың қанағаттанушылығына талдау жүргізеді және қызмет көрсетуді жетілдірудің жолдарын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мақсаттар мен басымдылықтарды ескермей, анық емес міндеттер қоя алады; </w:t>
            </w:r>
          </w:p>
          <w:p>
            <w:pPr>
              <w:spacing w:after="20"/>
              <w:ind w:left="20"/>
              <w:jc w:val="both"/>
            </w:pPr>
            <w:r>
              <w:rPr>
                <w:rFonts w:ascii="Times New Roman"/>
                <w:b w:val="false"/>
                <w:i w:val="false"/>
                <w:color w:val="000000"/>
                <w:sz w:val="20"/>
              </w:rPr>
              <w:t xml:space="preserve">
Қызмет көрсетудің әдістері туралы шала-шарпы біледі; </w:t>
            </w:r>
          </w:p>
          <w:p>
            <w:pPr>
              <w:spacing w:after="20"/>
              <w:ind w:left="20"/>
              <w:jc w:val="both"/>
            </w:pPr>
            <w:r>
              <w:rPr>
                <w:rFonts w:ascii="Times New Roman"/>
                <w:b w:val="false"/>
                <w:i w:val="false"/>
                <w:color w:val="000000"/>
                <w:sz w:val="20"/>
              </w:rPr>
              <w:t xml:space="preserve">
Көрсетілетін қызметтердің қолжетімділілігін қамтамасыз етпейді; </w:t>
            </w:r>
          </w:p>
          <w:p>
            <w:pPr>
              <w:spacing w:after="20"/>
              <w:ind w:left="20"/>
              <w:jc w:val="both"/>
            </w:pPr>
            <w:r>
              <w:rPr>
                <w:rFonts w:ascii="Times New Roman"/>
                <w:b w:val="false"/>
                <w:i w:val="false"/>
                <w:color w:val="000000"/>
                <w:sz w:val="20"/>
              </w:rPr>
              <w:t>
Көрсетілетін қызмет бойынша тұтынушылардың қанағаттанушылығына талдау жүргізбейді және қызмет көрсетуді жетілдірудің жолдарын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xml:space="preserve">
E-R-3; </w:t>
            </w:r>
          </w:p>
          <w:p>
            <w:pPr>
              <w:spacing w:after="20"/>
              <w:ind w:left="20"/>
              <w:jc w:val="both"/>
            </w:pPr>
            <w:r>
              <w:rPr>
                <w:rFonts w:ascii="Times New Roman"/>
                <w:b w:val="false"/>
                <w:i w:val="false"/>
                <w:color w:val="000000"/>
                <w:sz w:val="20"/>
              </w:rPr>
              <w:t xml:space="preserve">
E-G-1; </w:t>
            </w:r>
          </w:p>
          <w:p>
            <w:pPr>
              <w:spacing w:after="20"/>
              <w:ind w:left="20"/>
              <w:jc w:val="both"/>
            </w:pPr>
            <w:r>
              <w:rPr>
                <w:rFonts w:ascii="Times New Roman"/>
                <w:b w:val="false"/>
                <w:i w:val="false"/>
                <w:color w:val="000000"/>
                <w:sz w:val="20"/>
              </w:rPr>
              <w:t>
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ұйымдастырады және туындаған мәселелерді шешеді; </w:t>
            </w:r>
          </w:p>
          <w:p>
            <w:pPr>
              <w:spacing w:after="20"/>
              <w:ind w:left="20"/>
              <w:jc w:val="both"/>
            </w:pPr>
            <w:r>
              <w:rPr>
                <w:rFonts w:ascii="Times New Roman"/>
                <w:b w:val="false"/>
                <w:i w:val="false"/>
                <w:color w:val="000000"/>
                <w:sz w:val="20"/>
              </w:rPr>
              <w:t>
Кері байланысты қамтамасыз ету мақсатында қанағаттанушылық дейгейін анықтауға жағдай жасайды;</w:t>
            </w:r>
          </w:p>
          <w:p>
            <w:pPr>
              <w:spacing w:after="20"/>
              <w:ind w:left="20"/>
              <w:jc w:val="both"/>
            </w:pPr>
            <w:r>
              <w:rPr>
                <w:rFonts w:ascii="Times New Roman"/>
                <w:b w:val="false"/>
                <w:i w:val="false"/>
                <w:color w:val="000000"/>
                <w:sz w:val="20"/>
              </w:rPr>
              <w:t>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ұйымдастырмайды және туындаған мәселелерді шешпейді; </w:t>
            </w:r>
          </w:p>
          <w:p>
            <w:pPr>
              <w:spacing w:after="20"/>
              <w:ind w:left="20"/>
              <w:jc w:val="both"/>
            </w:pPr>
            <w:r>
              <w:rPr>
                <w:rFonts w:ascii="Times New Roman"/>
                <w:b w:val="false"/>
                <w:i w:val="false"/>
                <w:color w:val="000000"/>
                <w:sz w:val="20"/>
              </w:rPr>
              <w:t>
Кері байланысты қамтамасыз ету мақсатында қанағаттанушылық дейгейін анықтауға жағдай жасамайды;</w:t>
            </w:r>
          </w:p>
          <w:p>
            <w:pPr>
              <w:spacing w:after="20"/>
              <w:ind w:left="20"/>
              <w:jc w:val="both"/>
            </w:pPr>
            <w:r>
              <w:rPr>
                <w:rFonts w:ascii="Times New Roman"/>
                <w:b w:val="false"/>
                <w:i w:val="false"/>
                <w:color w:val="000000"/>
                <w:sz w:val="20"/>
              </w:rPr>
              <w:t>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xml:space="preserve">
E-R-5; </w:t>
            </w:r>
          </w:p>
          <w:p>
            <w:pPr>
              <w:spacing w:after="20"/>
              <w:ind w:left="20"/>
              <w:jc w:val="both"/>
            </w:pPr>
            <w:r>
              <w:rPr>
                <w:rFonts w:ascii="Times New Roman"/>
                <w:b w:val="false"/>
                <w:i w:val="false"/>
                <w:color w:val="000000"/>
                <w:sz w:val="20"/>
              </w:rPr>
              <w:t>
E-G-2;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Сыпайы және тілектестікпен қызмет көрсетеді; </w:t>
            </w:r>
          </w:p>
          <w:p>
            <w:pPr>
              <w:spacing w:after="20"/>
              <w:ind w:left="20"/>
              <w:jc w:val="both"/>
            </w:pPr>
            <w:r>
              <w:rPr>
                <w:rFonts w:ascii="Times New Roman"/>
                <w:b w:val="false"/>
                <w:i w:val="false"/>
                <w:color w:val="000000"/>
                <w:sz w:val="20"/>
              </w:rPr>
              <w:t>
Қызмет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дөрекілік және немқұрайлылық білдіреді;</w:t>
            </w:r>
          </w:p>
          <w:p>
            <w:pPr>
              <w:spacing w:after="20"/>
              <w:ind w:left="20"/>
              <w:jc w:val="both"/>
            </w:pPr>
            <w:r>
              <w:rPr>
                <w:rFonts w:ascii="Times New Roman"/>
                <w:b w:val="false"/>
                <w:i w:val="false"/>
                <w:color w:val="000000"/>
                <w:sz w:val="20"/>
              </w:rPr>
              <w:t>
Тұтынушының сұрақтары мен мәселелеріне мән бермейді;</w:t>
            </w:r>
          </w:p>
          <w:p>
            <w:pPr>
              <w:spacing w:after="20"/>
              <w:ind w:left="20"/>
              <w:jc w:val="both"/>
            </w:pPr>
            <w:r>
              <w:rPr>
                <w:rFonts w:ascii="Times New Roman"/>
                <w:b w:val="false"/>
                <w:i w:val="false"/>
                <w:color w:val="000000"/>
                <w:sz w:val="20"/>
              </w:rPr>
              <w:t>
Қызмет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АҚПАРАТТАН-ДЫРУ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үнемі түсіндіреді;</w:t>
            </w:r>
          </w:p>
          <w:p>
            <w:pPr>
              <w:spacing w:after="20"/>
              <w:ind w:left="20"/>
              <w:jc w:val="both"/>
            </w:pPr>
            <w:r>
              <w:rPr>
                <w:rFonts w:ascii="Times New Roman"/>
                <w:b w:val="false"/>
                <w:i w:val="false"/>
                <w:color w:val="000000"/>
                <w:sz w:val="20"/>
              </w:rPr>
              <w:t>
Көрсетілетін қызметтер туралы ақпараттандырудың тиімді тәсілін құрастырады.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түсіндіру жұмыстарын жүргізбейді;</w:t>
            </w:r>
          </w:p>
          <w:p>
            <w:pPr>
              <w:spacing w:after="20"/>
              <w:ind w:left="20"/>
              <w:jc w:val="both"/>
            </w:pPr>
            <w:r>
              <w:rPr>
                <w:rFonts w:ascii="Times New Roman"/>
                <w:b w:val="false"/>
                <w:i w:val="false"/>
                <w:color w:val="000000"/>
                <w:sz w:val="20"/>
              </w:rPr>
              <w:t>
Көрсетілетін қызметтер туралы ақпараттандырудың тиімсіз тәсілін құрастырады.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xml:space="preserve">
E-R-3; </w:t>
            </w:r>
          </w:p>
          <w:p>
            <w:pPr>
              <w:spacing w:after="20"/>
              <w:ind w:left="20"/>
              <w:jc w:val="both"/>
            </w:pPr>
            <w:r>
              <w:rPr>
                <w:rFonts w:ascii="Times New Roman"/>
                <w:b w:val="false"/>
                <w:i w:val="false"/>
                <w:color w:val="000000"/>
                <w:sz w:val="20"/>
              </w:rPr>
              <w:t xml:space="preserve">
E-G-1; </w:t>
            </w:r>
          </w:p>
          <w:p>
            <w:pPr>
              <w:spacing w:after="20"/>
              <w:ind w:left="20"/>
              <w:jc w:val="both"/>
            </w:pPr>
            <w:r>
              <w:rPr>
                <w:rFonts w:ascii="Times New Roman"/>
                <w:b w:val="false"/>
                <w:i w:val="false"/>
                <w:color w:val="000000"/>
                <w:sz w:val="20"/>
              </w:rPr>
              <w:t>
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p>
            <w:pPr>
              <w:spacing w:after="20"/>
              <w:ind w:left="20"/>
              <w:jc w:val="both"/>
            </w:pPr>
            <w:r>
              <w:rPr>
                <w:rFonts w:ascii="Times New Roman"/>
                <w:b w:val="false"/>
                <w:i w:val="false"/>
                <w:color w:val="000000"/>
                <w:sz w:val="20"/>
              </w:rPr>
              <w:t>
Тұтынушыға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p>
            <w:pPr>
              <w:spacing w:after="20"/>
              <w:ind w:left="20"/>
              <w:jc w:val="both"/>
            </w:pPr>
            <w:r>
              <w:rPr>
                <w:rFonts w:ascii="Times New Roman"/>
                <w:b w:val="false"/>
                <w:i w:val="false"/>
                <w:color w:val="000000"/>
                <w:sz w:val="20"/>
              </w:rPr>
              <w:t>
Тұтынушыға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xml:space="preserve">
E-R-5; </w:t>
            </w:r>
          </w:p>
          <w:p>
            <w:pPr>
              <w:spacing w:after="20"/>
              <w:ind w:left="20"/>
              <w:jc w:val="both"/>
            </w:pPr>
            <w:r>
              <w:rPr>
                <w:rFonts w:ascii="Times New Roman"/>
                <w:b w:val="false"/>
                <w:i w:val="false"/>
                <w:color w:val="000000"/>
                <w:sz w:val="20"/>
              </w:rPr>
              <w:t>
E-G-2;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p>
            <w:pPr>
              <w:spacing w:after="20"/>
              <w:ind w:left="20"/>
              <w:jc w:val="both"/>
            </w:pPr>
            <w:r>
              <w:rPr>
                <w:rFonts w:ascii="Times New Roman"/>
                <w:b w:val="false"/>
                <w:i w:val="false"/>
                <w:color w:val="000000"/>
                <w:sz w:val="20"/>
              </w:rPr>
              <w:t>
Тұтынушыға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p>
            <w:pPr>
              <w:spacing w:after="20"/>
              <w:ind w:left="20"/>
              <w:jc w:val="both"/>
            </w:pPr>
            <w:r>
              <w:rPr>
                <w:rFonts w:ascii="Times New Roman"/>
                <w:b w:val="false"/>
                <w:i w:val="false"/>
                <w:color w:val="000000"/>
                <w:sz w:val="20"/>
              </w:rPr>
              <w:t>
Тұтынушыға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уақытылы жеткізеді;</w:t>
            </w:r>
          </w:p>
          <w:p>
            <w:pPr>
              <w:spacing w:after="20"/>
              <w:ind w:left="20"/>
              <w:jc w:val="both"/>
            </w:pPr>
            <w:r>
              <w:rPr>
                <w:rFonts w:ascii="Times New Roman"/>
                <w:b w:val="false"/>
                <w:i w:val="false"/>
                <w:color w:val="000000"/>
                <w:sz w:val="20"/>
              </w:rPr>
              <w:t>
Өзгерістерді уақтылы елеу үшін тиімді шаралар қабылдайды;</w:t>
            </w:r>
          </w:p>
          <w:p>
            <w:pPr>
              <w:spacing w:after="20"/>
              <w:ind w:left="20"/>
              <w:jc w:val="both"/>
            </w:pPr>
            <w:r>
              <w:rPr>
                <w:rFonts w:ascii="Times New Roman"/>
                <w:b w:val="false"/>
                <w:i w:val="false"/>
                <w:color w:val="000000"/>
                <w:sz w:val="20"/>
              </w:rPr>
              <w:t>
Бөлімшені тиімді басқарады және ішкі және сыртқы өзгерістер кезінде нәтижеге қол жеткізеді;</w:t>
            </w:r>
          </w:p>
          <w:p>
            <w:pPr>
              <w:spacing w:after="20"/>
              <w:ind w:left="20"/>
              <w:jc w:val="both"/>
            </w:pPr>
            <w:r>
              <w:rPr>
                <w:rFonts w:ascii="Times New Roman"/>
                <w:b w:val="false"/>
                <w:i w:val="false"/>
                <w:color w:val="000000"/>
                <w:sz w:val="20"/>
              </w:rPr>
              <w:t xml:space="preserve">
Жұмыстың жаңа бағыттарын қолдану бойынша ұсыныстарын талдайды және басшылыққа енгізеді.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Ұжымға жаңа басымдықтарды жеткізбейді немесе мерзімнен кеш жеткізеді; </w:t>
            </w:r>
          </w:p>
          <w:p>
            <w:pPr>
              <w:spacing w:after="20"/>
              <w:ind w:left="20"/>
              <w:jc w:val="both"/>
            </w:pPr>
            <w:r>
              <w:rPr>
                <w:rFonts w:ascii="Times New Roman"/>
                <w:b w:val="false"/>
                <w:i w:val="false"/>
                <w:color w:val="000000"/>
                <w:sz w:val="20"/>
              </w:rPr>
              <w:t>
Өзгерістерді уақтылы елеу үшін шаралар қабылдамайды немесе тиімсіз шаралар қабылдайды;</w:t>
            </w:r>
          </w:p>
          <w:p>
            <w:pPr>
              <w:spacing w:after="20"/>
              <w:ind w:left="20"/>
              <w:jc w:val="both"/>
            </w:pPr>
            <w:r>
              <w:rPr>
                <w:rFonts w:ascii="Times New Roman"/>
                <w:b w:val="false"/>
                <w:i w:val="false"/>
                <w:color w:val="000000"/>
                <w:sz w:val="20"/>
              </w:rPr>
              <w:t>
Бөлімшені тиімсіз басқарады және ішкі және сыртқы өзгерістер кезінде нәтижеге қол жеткізбейді;</w:t>
            </w:r>
          </w:p>
          <w:p>
            <w:pPr>
              <w:spacing w:after="20"/>
              <w:ind w:left="20"/>
              <w:jc w:val="both"/>
            </w:pPr>
            <w:r>
              <w:rPr>
                <w:rFonts w:ascii="Times New Roman"/>
                <w:b w:val="false"/>
                <w:i w:val="false"/>
                <w:color w:val="000000"/>
                <w:sz w:val="20"/>
              </w:rPr>
              <w:t xml:space="preserve">
Жұмыстың жаңа бағыттарын қолдану бойынша ұсыныстарын талдамайды және басшылыққа енгізбейді.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xml:space="preserve">
E-R-3; </w:t>
            </w:r>
          </w:p>
          <w:p>
            <w:pPr>
              <w:spacing w:after="20"/>
              <w:ind w:left="20"/>
              <w:jc w:val="both"/>
            </w:pPr>
            <w:r>
              <w:rPr>
                <w:rFonts w:ascii="Times New Roman"/>
                <w:b w:val="false"/>
                <w:i w:val="false"/>
                <w:color w:val="000000"/>
                <w:sz w:val="20"/>
              </w:rPr>
              <w:t xml:space="preserve">
E-G-1; </w:t>
            </w:r>
          </w:p>
          <w:p>
            <w:pPr>
              <w:spacing w:after="20"/>
              <w:ind w:left="20"/>
              <w:jc w:val="both"/>
            </w:pPr>
            <w:r>
              <w:rPr>
                <w:rFonts w:ascii="Times New Roman"/>
                <w:b w:val="false"/>
                <w:i w:val="false"/>
                <w:color w:val="000000"/>
                <w:sz w:val="20"/>
              </w:rPr>
              <w:t>
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xml:space="preserve">
Болып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xml:space="preserve">
E-R-5; </w:t>
            </w:r>
          </w:p>
          <w:p>
            <w:pPr>
              <w:spacing w:after="20"/>
              <w:ind w:left="20"/>
              <w:jc w:val="both"/>
            </w:pPr>
            <w:r>
              <w:rPr>
                <w:rFonts w:ascii="Times New Roman"/>
                <w:b w:val="false"/>
                <w:i w:val="false"/>
                <w:color w:val="000000"/>
                <w:sz w:val="20"/>
              </w:rPr>
              <w:t>
E-G-2;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p>
          <w:p>
            <w:pPr>
              <w:spacing w:after="20"/>
              <w:ind w:left="20"/>
              <w:jc w:val="both"/>
            </w:pPr>
            <w:r>
              <w:rPr>
                <w:rFonts w:ascii="Times New Roman"/>
                <w:b w:val="false"/>
                <w:i w:val="false"/>
                <w:color w:val="000000"/>
                <w:sz w:val="20"/>
              </w:rPr>
              <w:t xml:space="preserve">
Оларды енгізудің жаңа бағыттары мен әдістерін үйренеді; </w:t>
            </w:r>
          </w:p>
          <w:p>
            <w:pPr>
              <w:spacing w:after="20"/>
              <w:ind w:left="20"/>
              <w:jc w:val="both"/>
            </w:pPr>
            <w:r>
              <w:rPr>
                <w:rFonts w:ascii="Times New Roman"/>
                <w:b w:val="false"/>
                <w:i w:val="false"/>
                <w:color w:val="000000"/>
                <w:sz w:val="20"/>
              </w:rPr>
              <w:t xml:space="preserve">
Өзгеріс жағдайларында өзін -өзі бақылайды; </w:t>
            </w:r>
          </w:p>
          <w:p>
            <w:pPr>
              <w:spacing w:after="20"/>
              <w:ind w:left="20"/>
              <w:jc w:val="both"/>
            </w:pPr>
            <w:r>
              <w:rPr>
                <w:rFonts w:ascii="Times New Roman"/>
                <w:b w:val="false"/>
                <w:i w:val="false"/>
                <w:color w:val="000000"/>
                <w:sz w:val="20"/>
              </w:rPr>
              <w:t xml:space="preserve">
Өзгеріс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p>
          <w:p>
            <w:pPr>
              <w:spacing w:after="20"/>
              <w:ind w:left="20"/>
              <w:jc w:val="both"/>
            </w:pPr>
            <w:r>
              <w:rPr>
                <w:rFonts w:ascii="Times New Roman"/>
                <w:b w:val="false"/>
                <w:i w:val="false"/>
                <w:color w:val="000000"/>
                <w:sz w:val="20"/>
              </w:rPr>
              <w:t>
Жаңа бағыттар мен әдістерді зерттеп оларды енгізбейді;</w:t>
            </w:r>
          </w:p>
          <w:p>
            <w:pPr>
              <w:spacing w:after="20"/>
              <w:ind w:left="20"/>
              <w:jc w:val="both"/>
            </w:pPr>
            <w:r>
              <w:rPr>
                <w:rFonts w:ascii="Times New Roman"/>
                <w:b w:val="false"/>
                <w:i w:val="false"/>
                <w:color w:val="000000"/>
                <w:sz w:val="20"/>
              </w:rPr>
              <w:t>
Өзгеріс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жоғарылату туралы ұсыныстарды қарастырып, енгізеді.</w:t>
            </w:r>
          </w:p>
          <w:p>
            <w:pPr>
              <w:spacing w:after="20"/>
              <w:ind w:left="20"/>
              <w:jc w:val="both"/>
            </w:pPr>
            <w:r>
              <w:rPr>
                <w:rFonts w:ascii="Times New Roman"/>
                <w:b w:val="false"/>
                <w:i w:val="false"/>
                <w:color w:val="000000"/>
                <w:sz w:val="20"/>
              </w:rPr>
              <w:t>
Қызметкерлерді дамыту бойынша жүйелі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бөліседі, сондай-ақ, олардың даму деңгейін анықтайды;</w:t>
            </w:r>
          </w:p>
          <w:p>
            <w:pPr>
              <w:spacing w:after="20"/>
              <w:ind w:left="20"/>
              <w:jc w:val="both"/>
            </w:pPr>
            <w:r>
              <w:rPr>
                <w:rFonts w:ascii="Times New Roman"/>
                <w:b w:val="false"/>
                <w:i w:val="false"/>
                <w:color w:val="000000"/>
                <w:sz w:val="20"/>
              </w:rPr>
              <w:t xml:space="preserve">
Өздігінен дамуға ұмтылысын өзінің жеке үлгісінде көрсетеді;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анықтамайды және оларды жоғарылату туралы ұсыныстарды қарастырмайды;</w:t>
            </w:r>
          </w:p>
          <w:p>
            <w:pPr>
              <w:spacing w:after="20"/>
              <w:ind w:left="20"/>
              <w:jc w:val="both"/>
            </w:pPr>
            <w:r>
              <w:rPr>
                <w:rFonts w:ascii="Times New Roman"/>
                <w:b w:val="false"/>
                <w:i w:val="false"/>
                <w:color w:val="000000"/>
                <w:sz w:val="20"/>
              </w:rPr>
              <w:t>
Қызметкерлерді дамыту бойынша жүйелі шараларды қабылдамайды немесе жүйесіз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бөліспейді, сондай-ақ, олардың даму деңгейін анықтамайды;</w:t>
            </w:r>
          </w:p>
          <w:p>
            <w:pPr>
              <w:spacing w:after="20"/>
              <w:ind w:left="20"/>
              <w:jc w:val="both"/>
            </w:pPr>
            <w:r>
              <w:rPr>
                <w:rFonts w:ascii="Times New Roman"/>
                <w:b w:val="false"/>
                <w:i w:val="false"/>
                <w:color w:val="000000"/>
                <w:sz w:val="20"/>
              </w:rPr>
              <w:t xml:space="preserve">
Өздігінен дамуға ұмтылысын өзінің жеке үлгісінде көрсетуге көңіл бөлмейді.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xml:space="preserve">
E-R-3; </w:t>
            </w:r>
          </w:p>
          <w:p>
            <w:pPr>
              <w:spacing w:after="20"/>
              <w:ind w:left="20"/>
              <w:jc w:val="both"/>
            </w:pPr>
            <w:r>
              <w:rPr>
                <w:rFonts w:ascii="Times New Roman"/>
                <w:b w:val="false"/>
                <w:i w:val="false"/>
                <w:color w:val="000000"/>
                <w:sz w:val="20"/>
              </w:rPr>
              <w:t xml:space="preserve">
E-G-1; </w:t>
            </w:r>
          </w:p>
          <w:p>
            <w:pPr>
              <w:spacing w:after="20"/>
              <w:ind w:left="20"/>
              <w:jc w:val="both"/>
            </w:pPr>
            <w:r>
              <w:rPr>
                <w:rFonts w:ascii="Times New Roman"/>
                <w:b w:val="false"/>
                <w:i w:val="false"/>
                <w:color w:val="000000"/>
                <w:sz w:val="20"/>
              </w:rPr>
              <w:t>
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p>
            <w:pPr>
              <w:spacing w:after="20"/>
              <w:ind w:left="20"/>
              <w:jc w:val="both"/>
            </w:pPr>
            <w:r>
              <w:rPr>
                <w:rFonts w:ascii="Times New Roman"/>
                <w:b w:val="false"/>
                <w:i w:val="false"/>
                <w:color w:val="000000"/>
                <w:sz w:val="20"/>
              </w:rPr>
              <w:t xml:space="preserve">
Мақсатқа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p>
            <w:pPr>
              <w:spacing w:after="20"/>
              <w:ind w:left="20"/>
              <w:jc w:val="both"/>
            </w:pPr>
            <w:r>
              <w:rPr>
                <w:rFonts w:ascii="Times New Roman"/>
                <w:b w:val="false"/>
                <w:i w:val="false"/>
                <w:color w:val="000000"/>
                <w:sz w:val="20"/>
              </w:rPr>
              <w:t xml:space="preserve">
Мақсатқа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xml:space="preserve">
E-R-5; </w:t>
            </w:r>
          </w:p>
          <w:p>
            <w:pPr>
              <w:spacing w:after="20"/>
              <w:ind w:left="20"/>
              <w:jc w:val="both"/>
            </w:pPr>
            <w:r>
              <w:rPr>
                <w:rFonts w:ascii="Times New Roman"/>
                <w:b w:val="false"/>
                <w:i w:val="false"/>
                <w:color w:val="000000"/>
                <w:sz w:val="20"/>
              </w:rPr>
              <w:t>
E-G-2;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w:t>
            </w:r>
          </w:p>
          <w:p>
            <w:pPr>
              <w:spacing w:after="20"/>
              <w:ind w:left="20"/>
              <w:jc w:val="both"/>
            </w:pPr>
            <w:r>
              <w:rPr>
                <w:rFonts w:ascii="Times New Roman"/>
                <w:b w:val="false"/>
                <w:i w:val="false"/>
                <w:color w:val="000000"/>
                <w:sz w:val="20"/>
              </w:rPr>
              <w:t>
Өзіндігінен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w:t>
            </w:r>
          </w:p>
          <w:p>
            <w:pPr>
              <w:spacing w:after="20"/>
              <w:ind w:left="20"/>
              <w:jc w:val="both"/>
            </w:pPr>
            <w:r>
              <w:rPr>
                <w:rFonts w:ascii="Times New Roman"/>
                <w:b w:val="false"/>
                <w:i w:val="false"/>
                <w:color w:val="000000"/>
                <w:sz w:val="20"/>
              </w:rPr>
              <w:t>
Өзіндігінен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етеді; </w:t>
            </w:r>
          </w:p>
          <w:p>
            <w:pPr>
              <w:spacing w:after="20"/>
              <w:ind w:left="20"/>
              <w:jc w:val="both"/>
            </w:pPr>
            <w:r>
              <w:rPr>
                <w:rFonts w:ascii="Times New Roman"/>
                <w:b w:val="false"/>
                <w:i w:val="false"/>
                <w:color w:val="000000"/>
                <w:sz w:val="20"/>
              </w:rPr>
              <w:t>
Ұжымда мемлекеттік қызметтің әдептілік нормалары мен стандарттарына берілгендік деңгейін дамытады;</w:t>
            </w:r>
          </w:p>
          <w:p>
            <w:pPr>
              <w:spacing w:after="20"/>
              <w:ind w:left="20"/>
              <w:jc w:val="both"/>
            </w:pPr>
            <w:r>
              <w:rPr>
                <w:rFonts w:ascii="Times New Roman"/>
                <w:b w:val="false"/>
                <w:i w:val="false"/>
                <w:color w:val="000000"/>
                <w:sz w:val="20"/>
              </w:rPr>
              <w:t>
Басқалардың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p>
          <w:p>
            <w:pPr>
              <w:spacing w:after="20"/>
              <w:ind w:left="20"/>
              <w:jc w:val="both"/>
            </w:pPr>
            <w:r>
              <w:rPr>
                <w:rFonts w:ascii="Times New Roman"/>
                <w:b w:val="false"/>
                <w:i w:val="false"/>
                <w:color w:val="000000"/>
                <w:sz w:val="20"/>
              </w:rPr>
              <w:t>
Әдептілік нормалардың бұзылғандығын елеп ескереді және анықтайды;</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етпейді; </w:t>
            </w:r>
          </w:p>
          <w:p>
            <w:pPr>
              <w:spacing w:after="20"/>
              <w:ind w:left="20"/>
              <w:jc w:val="both"/>
            </w:pPr>
            <w:r>
              <w:rPr>
                <w:rFonts w:ascii="Times New Roman"/>
                <w:b w:val="false"/>
                <w:i w:val="false"/>
                <w:color w:val="000000"/>
                <w:sz w:val="20"/>
              </w:rPr>
              <w:t>
Мемлекеттік қызмет жолын ұстаушылық әркімнің жеке ісі деп есептейді;</w:t>
            </w:r>
          </w:p>
          <w:p>
            <w:pPr>
              <w:spacing w:after="20"/>
              <w:ind w:left="20"/>
              <w:jc w:val="both"/>
            </w:pPr>
            <w:r>
              <w:rPr>
                <w:rFonts w:ascii="Times New Roman"/>
                <w:b w:val="false"/>
                <w:i w:val="false"/>
                <w:color w:val="000000"/>
                <w:sz w:val="20"/>
              </w:rPr>
              <w:t>
Басқалардың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p>
          <w:p>
            <w:pPr>
              <w:spacing w:after="20"/>
              <w:ind w:left="20"/>
              <w:jc w:val="both"/>
            </w:pPr>
            <w:r>
              <w:rPr>
                <w:rFonts w:ascii="Times New Roman"/>
                <w:b w:val="false"/>
                <w:i w:val="false"/>
                <w:color w:val="000000"/>
                <w:sz w:val="20"/>
              </w:rPr>
              <w:t>
Әдептілік нормалардың бұзылғандығын елеп ескермейді;</w:t>
            </w:r>
          </w:p>
          <w:p>
            <w:pPr>
              <w:spacing w:after="20"/>
              <w:ind w:left="20"/>
              <w:jc w:val="both"/>
            </w:pPr>
            <w:r>
              <w:rPr>
                <w:rFonts w:ascii="Times New Roman"/>
                <w:b w:val="false"/>
                <w:i w:val="false"/>
                <w:color w:val="000000"/>
                <w:sz w:val="20"/>
              </w:rPr>
              <w:t xml:space="preserve">
Риясыздық, әділдік, адал ниеттілік, сондай-ақ, жеке тұлғаның намысы мен абыройына құрмет танытпайды; </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xml:space="preserve">
E-R-3; </w:t>
            </w:r>
          </w:p>
          <w:p>
            <w:pPr>
              <w:spacing w:after="20"/>
              <w:ind w:left="20"/>
              <w:jc w:val="both"/>
            </w:pPr>
            <w:r>
              <w:rPr>
                <w:rFonts w:ascii="Times New Roman"/>
                <w:b w:val="false"/>
                <w:i w:val="false"/>
                <w:color w:val="000000"/>
                <w:sz w:val="20"/>
              </w:rPr>
              <w:t xml:space="preserve">
E-G-1; </w:t>
            </w:r>
          </w:p>
          <w:p>
            <w:pPr>
              <w:spacing w:after="20"/>
              <w:ind w:left="20"/>
              <w:jc w:val="both"/>
            </w:pPr>
            <w:r>
              <w:rPr>
                <w:rFonts w:ascii="Times New Roman"/>
                <w:b w:val="false"/>
                <w:i w:val="false"/>
                <w:color w:val="000000"/>
                <w:sz w:val="20"/>
              </w:rPr>
              <w:t>
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
Ұжымның мүддесін өз мүддесінен жоғары қояды;</w:t>
            </w:r>
          </w:p>
          <w:p>
            <w:pPr>
              <w:spacing w:after="20"/>
              <w:ind w:left="20"/>
              <w:jc w:val="both"/>
            </w:pPr>
            <w:r>
              <w:rPr>
                <w:rFonts w:ascii="Times New Roman"/>
                <w:b w:val="false"/>
                <w:i w:val="false"/>
                <w:color w:val="000000"/>
                <w:sz w:val="20"/>
              </w:rPr>
              <w:t xml:space="preserve">
Жұмыста табандылық танытады; </w:t>
            </w:r>
          </w:p>
          <w:p>
            <w:pPr>
              <w:spacing w:after="20"/>
              <w:ind w:left="20"/>
              <w:jc w:val="both"/>
            </w:pPr>
            <w:r>
              <w:rPr>
                <w:rFonts w:ascii="Times New Roman"/>
                <w:b w:val="false"/>
                <w:i w:val="false"/>
                <w:color w:val="000000"/>
                <w:sz w:val="20"/>
              </w:rPr>
              <w:t>
Ұжымдағы сыйластық пен сенім ахуалын қалыптастырады;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Өз мүддесін ұжым мүддесінен жоғары қояды;</w:t>
            </w:r>
          </w:p>
          <w:p>
            <w:pPr>
              <w:spacing w:after="20"/>
              <w:ind w:left="20"/>
              <w:jc w:val="both"/>
            </w:pPr>
            <w:r>
              <w:rPr>
                <w:rFonts w:ascii="Times New Roman"/>
                <w:b w:val="false"/>
                <w:i w:val="false"/>
                <w:color w:val="000000"/>
                <w:sz w:val="20"/>
              </w:rPr>
              <w:t xml:space="preserve">
Жұмыста табандылық танытпайды; </w:t>
            </w:r>
          </w:p>
          <w:p>
            <w:pPr>
              <w:spacing w:after="20"/>
              <w:ind w:left="20"/>
              <w:jc w:val="both"/>
            </w:pP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xml:space="preserve">
E-R-5; </w:t>
            </w:r>
          </w:p>
          <w:p>
            <w:pPr>
              <w:spacing w:after="20"/>
              <w:ind w:left="20"/>
              <w:jc w:val="both"/>
            </w:pPr>
            <w:r>
              <w:rPr>
                <w:rFonts w:ascii="Times New Roman"/>
                <w:b w:val="false"/>
                <w:i w:val="false"/>
                <w:color w:val="000000"/>
                <w:sz w:val="20"/>
              </w:rPr>
              <w:t>
E-G-2;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p>
            <w:pPr>
              <w:spacing w:after="20"/>
              <w:ind w:left="20"/>
              <w:jc w:val="both"/>
            </w:pPr>
            <w:r>
              <w:rPr>
                <w:rFonts w:ascii="Times New Roman"/>
                <w:b w:val="false"/>
                <w:i w:val="false"/>
                <w:color w:val="000000"/>
                <w:sz w:val="20"/>
              </w:rPr>
              <w:t xml:space="preserve">
Өзінің жұмысын адал орындайды; </w:t>
            </w:r>
          </w:p>
          <w:p>
            <w:pPr>
              <w:spacing w:after="20"/>
              <w:ind w:left="20"/>
              <w:jc w:val="both"/>
            </w:pPr>
            <w:r>
              <w:rPr>
                <w:rFonts w:ascii="Times New Roman"/>
                <w:b w:val="false"/>
                <w:i w:val="false"/>
                <w:color w:val="000000"/>
                <w:sz w:val="20"/>
              </w:rPr>
              <w:t xml:space="preserve">
Өзін адал, қарапайым, әділ 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p>
            <w:pPr>
              <w:spacing w:after="20"/>
              <w:ind w:left="20"/>
              <w:jc w:val="both"/>
            </w:pPr>
            <w:r>
              <w:rPr>
                <w:rFonts w:ascii="Times New Roman"/>
                <w:b w:val="false"/>
                <w:i w:val="false"/>
                <w:color w:val="000000"/>
                <w:sz w:val="20"/>
              </w:rPr>
              <w:t xml:space="preserve">
Өзінің жұмысын орындау барысында немқұрайлылық білдіреді; </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xml:space="preserve">
E-R-3; </w:t>
            </w:r>
          </w:p>
          <w:p>
            <w:pPr>
              <w:spacing w:after="20"/>
              <w:ind w:left="20"/>
              <w:jc w:val="both"/>
            </w:pPr>
            <w:r>
              <w:rPr>
                <w:rFonts w:ascii="Times New Roman"/>
                <w:b w:val="false"/>
                <w:i w:val="false"/>
                <w:color w:val="000000"/>
                <w:sz w:val="20"/>
              </w:rPr>
              <w:t xml:space="preserve">
E-G-1; </w:t>
            </w:r>
          </w:p>
          <w:p>
            <w:pPr>
              <w:spacing w:after="20"/>
              <w:ind w:left="20"/>
              <w:jc w:val="both"/>
            </w:pPr>
            <w:r>
              <w:rPr>
                <w:rFonts w:ascii="Times New Roman"/>
                <w:b w:val="false"/>
                <w:i w:val="false"/>
                <w:color w:val="000000"/>
                <w:sz w:val="20"/>
              </w:rPr>
              <w:t>
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xml:space="preserve">
E-R-5; </w:t>
            </w:r>
          </w:p>
          <w:p>
            <w:pPr>
              <w:spacing w:after="20"/>
              <w:ind w:left="20"/>
              <w:jc w:val="both"/>
            </w:pPr>
            <w:r>
              <w:rPr>
                <w:rFonts w:ascii="Times New Roman"/>
                <w:b w:val="false"/>
                <w:i w:val="false"/>
                <w:color w:val="000000"/>
                <w:sz w:val="20"/>
              </w:rPr>
              <w:t>
E-G-2;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xml:space="preserve">
E-R-3; </w:t>
            </w:r>
          </w:p>
          <w:p>
            <w:pPr>
              <w:spacing w:after="20"/>
              <w:ind w:left="20"/>
              <w:jc w:val="both"/>
            </w:pPr>
            <w:r>
              <w:rPr>
                <w:rFonts w:ascii="Times New Roman"/>
                <w:b w:val="false"/>
                <w:i w:val="false"/>
                <w:color w:val="000000"/>
                <w:sz w:val="20"/>
              </w:rPr>
              <w:t xml:space="preserve">
E-G-1; </w:t>
            </w:r>
          </w:p>
          <w:p>
            <w:pPr>
              <w:spacing w:after="20"/>
              <w:ind w:left="20"/>
              <w:jc w:val="both"/>
            </w:pPr>
            <w:r>
              <w:rPr>
                <w:rFonts w:ascii="Times New Roman"/>
                <w:b w:val="false"/>
                <w:i w:val="false"/>
                <w:color w:val="000000"/>
                <w:sz w:val="20"/>
              </w:rPr>
              <w:t>
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xml:space="preserve">
E-R-5; </w:t>
            </w:r>
          </w:p>
          <w:p>
            <w:pPr>
              <w:spacing w:after="20"/>
              <w:ind w:left="20"/>
              <w:jc w:val="both"/>
            </w:pPr>
            <w:r>
              <w:rPr>
                <w:rFonts w:ascii="Times New Roman"/>
                <w:b w:val="false"/>
                <w:i w:val="false"/>
                <w:color w:val="000000"/>
                <w:sz w:val="20"/>
              </w:rPr>
              <w:t>
E-G-2;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түзеді және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әзірлемейді және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xml:space="preserve">
E-R-3; </w:t>
            </w:r>
          </w:p>
          <w:p>
            <w:pPr>
              <w:spacing w:after="20"/>
              <w:ind w:left="20"/>
              <w:jc w:val="both"/>
            </w:pPr>
            <w:r>
              <w:rPr>
                <w:rFonts w:ascii="Times New Roman"/>
                <w:b w:val="false"/>
                <w:i w:val="false"/>
                <w:color w:val="000000"/>
                <w:sz w:val="20"/>
              </w:rPr>
              <w:t xml:space="preserve">
E-G-1; </w:t>
            </w:r>
          </w:p>
          <w:p>
            <w:pPr>
              <w:spacing w:after="20"/>
              <w:ind w:left="20"/>
              <w:jc w:val="both"/>
            </w:pPr>
            <w:r>
              <w:rPr>
                <w:rFonts w:ascii="Times New Roman"/>
                <w:b w:val="false"/>
                <w:i w:val="false"/>
                <w:color w:val="000000"/>
                <w:sz w:val="20"/>
              </w:rPr>
              <w:t>
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xml:space="preserve">
E-R-5; </w:t>
            </w:r>
          </w:p>
          <w:p>
            <w:pPr>
              <w:spacing w:after="20"/>
              <w:ind w:left="20"/>
              <w:jc w:val="both"/>
            </w:pPr>
            <w:r>
              <w:rPr>
                <w:rFonts w:ascii="Times New Roman"/>
                <w:b w:val="false"/>
                <w:i w:val="false"/>
                <w:color w:val="000000"/>
                <w:sz w:val="20"/>
              </w:rPr>
              <w:t>
E-G-2;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 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Түлкібас</w:t>
            </w:r>
            <w:r>
              <w:br/>
            </w:r>
            <w:r>
              <w:rPr>
                <w:rFonts w:ascii="Times New Roman"/>
                <w:b w:val="false"/>
                <w:i w:val="false"/>
                <w:color w:val="000000"/>
                <w:sz w:val="20"/>
              </w:rPr>
              <w:t>ауданы әкімі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Лауазымды тұлға</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__________________________</w:t>
            </w:r>
            <w:r>
              <w:br/>
            </w:r>
            <w:r>
              <w:rPr>
                <w:rFonts w:ascii="Times New Roman"/>
                <w:b w:val="false"/>
                <w:i w:val="false"/>
                <w:color w:val="000000"/>
                <w:sz w:val="20"/>
              </w:rPr>
              <w:t>күнi ____________________</w:t>
            </w:r>
            <w:r>
              <w:br/>
            </w:r>
            <w:r>
              <w:rPr>
                <w:rFonts w:ascii="Times New Roman"/>
                <w:b w:val="false"/>
                <w:i w:val="false"/>
                <w:color w:val="000000"/>
                <w:sz w:val="20"/>
              </w:rPr>
              <w:t>қолы ____________________</w:t>
            </w:r>
          </w:p>
        </w:tc>
      </w:tr>
    </w:tbl>
    <w:bookmarkStart w:name="z64" w:id="57"/>
    <w:p>
      <w:pPr>
        <w:spacing w:after="0"/>
        <w:ind w:left="0"/>
        <w:jc w:val="left"/>
      </w:pPr>
      <w:r>
        <w:rPr>
          <w:rFonts w:ascii="Times New Roman"/>
          <w:b/>
          <w:i w:val="false"/>
          <w:color w:val="000000"/>
        </w:rPr>
        <w:t xml:space="preserve"> Бағалау жөніндегі комиссия отырысының хаттамасы</w:t>
      </w:r>
    </w:p>
    <w:bookmarkEnd w:id="57"/>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(бағалау мерзімі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қорытындысы: ___________________________________________________</w:t>
      </w:r>
    </w:p>
    <w:p>
      <w:pPr>
        <w:spacing w:after="0"/>
        <w:ind w:left="0"/>
        <w:jc w:val="both"/>
      </w:pPr>
      <w:r>
        <w:rPr>
          <w:rFonts w:ascii="Times New Roman"/>
          <w:b w:val="false"/>
          <w:i w:val="false"/>
          <w:color w:val="000000"/>
          <w:sz w:val="28"/>
        </w:rPr>
        <w:t>
      Тексерiлдi:</w:t>
      </w:r>
    </w:p>
    <w:p>
      <w:pPr>
        <w:spacing w:after="0"/>
        <w:ind w:left="0"/>
        <w:jc w:val="both"/>
      </w:pPr>
      <w:r>
        <w:rPr>
          <w:rFonts w:ascii="Times New Roman"/>
          <w:b w:val="false"/>
          <w:i w:val="false"/>
          <w:color w:val="000000"/>
          <w:sz w:val="28"/>
        </w:rPr>
        <w:t xml:space="preserve">
      Комиссияның хатшысы: __________________________________ Күнi: ______________ </w:t>
      </w:r>
    </w:p>
    <w:p>
      <w:pPr>
        <w:spacing w:after="0"/>
        <w:ind w:left="0"/>
        <w:jc w:val="both"/>
      </w:pPr>
      <w:r>
        <w:rPr>
          <w:rFonts w:ascii="Times New Roman"/>
          <w:b w:val="false"/>
          <w:i w:val="false"/>
          <w:color w:val="000000"/>
          <w:sz w:val="28"/>
        </w:rPr>
        <w:t>(тегi, аты-жөнi, қолы)</w:t>
      </w:r>
    </w:p>
    <w:p>
      <w:pPr>
        <w:spacing w:after="0"/>
        <w:ind w:left="0"/>
        <w:jc w:val="both"/>
      </w:pPr>
      <w:r>
        <w:rPr>
          <w:rFonts w:ascii="Times New Roman"/>
          <w:b w:val="false"/>
          <w:i w:val="false"/>
          <w:color w:val="000000"/>
          <w:sz w:val="28"/>
        </w:rPr>
        <w:t xml:space="preserve">Комиссияның төрағасы: ___________________________________ Күнi: _____________ </w:t>
      </w:r>
    </w:p>
    <w:p>
      <w:pPr>
        <w:spacing w:after="0"/>
        <w:ind w:left="0"/>
        <w:jc w:val="both"/>
      </w:pPr>
      <w:r>
        <w:rPr>
          <w:rFonts w:ascii="Times New Roman"/>
          <w:b w:val="false"/>
          <w:i w:val="false"/>
          <w:color w:val="000000"/>
          <w:sz w:val="28"/>
        </w:rPr>
        <w:t>(тегi, аты-жөнi, қолы)</w:t>
      </w:r>
    </w:p>
    <w:p>
      <w:pPr>
        <w:spacing w:after="0"/>
        <w:ind w:left="0"/>
        <w:jc w:val="both"/>
      </w:pPr>
      <w:r>
        <w:rPr>
          <w:rFonts w:ascii="Times New Roman"/>
          <w:b w:val="false"/>
          <w:i w:val="false"/>
          <w:color w:val="000000"/>
          <w:sz w:val="28"/>
        </w:rPr>
        <w:t xml:space="preserve">Комиссияның мүшесi: ____________________________________ Күнi: _____________ </w:t>
      </w:r>
    </w:p>
    <w:p>
      <w:pPr>
        <w:spacing w:after="0"/>
        <w:ind w:left="0"/>
        <w:jc w:val="both"/>
      </w:pPr>
      <w:r>
        <w:rPr>
          <w:rFonts w:ascii="Times New Roman"/>
          <w:b w:val="false"/>
          <w:i w:val="false"/>
          <w:color w:val="000000"/>
          <w:sz w:val="28"/>
        </w:rPr>
        <w:t>(тегi, аты-жөнi,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