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eb5a3" w14:textId="f1eb5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Созақ ауданының жайылымдарды басқару және оларды пайдалану жөніндегі 2022-2023 жылдарға арналған жоспарын бекіту туралы</w:t>
      </w:r>
    </w:p>
    <w:p>
      <w:pPr>
        <w:spacing w:after="0"/>
        <w:ind w:left="0"/>
        <w:jc w:val="both"/>
      </w:pPr>
      <w:r>
        <w:rPr>
          <w:rFonts w:ascii="Times New Roman"/>
          <w:b w:val="false"/>
          <w:i w:val="false"/>
          <w:color w:val="000000"/>
          <w:sz w:val="28"/>
        </w:rPr>
        <w:t>Түркістан облысы Созақ аудандық мәслихатының 2022 жылғы 30 қыркүйектегі № 133 шешiмi</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Республикасының Заңының 6 бабының 1 тармағының </w:t>
      </w:r>
      <w:r>
        <w:rPr>
          <w:rFonts w:ascii="Times New Roman"/>
          <w:b w:val="false"/>
          <w:i w:val="false"/>
          <w:color w:val="000000"/>
          <w:sz w:val="28"/>
        </w:rPr>
        <w:t>15) тармақшасына</w:t>
      </w:r>
      <w:r>
        <w:rPr>
          <w:rFonts w:ascii="Times New Roman"/>
          <w:b w:val="false"/>
          <w:i w:val="false"/>
          <w:color w:val="000000"/>
          <w:sz w:val="28"/>
        </w:rPr>
        <w:t xml:space="preserve"> және "Жайылымдар туралы" 2017 жылғы 20 ақпандағы Қазақстан Республикасының Заңының </w:t>
      </w:r>
      <w:r>
        <w:rPr>
          <w:rFonts w:ascii="Times New Roman"/>
          <w:b w:val="false"/>
          <w:i w:val="false"/>
          <w:color w:val="000000"/>
          <w:sz w:val="28"/>
        </w:rPr>
        <w:t>8 бабының</w:t>
      </w:r>
      <w:r>
        <w:rPr>
          <w:rFonts w:ascii="Times New Roman"/>
          <w:b w:val="false"/>
          <w:i w:val="false"/>
          <w:color w:val="000000"/>
          <w:sz w:val="28"/>
        </w:rPr>
        <w:t xml:space="preserve"> 1) тармақшасына сәйкес, Созақ аудандық мәслихаты ШЕШТІ:</w:t>
      </w:r>
    </w:p>
    <w:bookmarkEnd w:id="0"/>
    <w:bookmarkStart w:name="z2" w:id="1"/>
    <w:p>
      <w:pPr>
        <w:spacing w:after="0"/>
        <w:ind w:left="0"/>
        <w:jc w:val="both"/>
      </w:pPr>
      <w:r>
        <w:rPr>
          <w:rFonts w:ascii="Times New Roman"/>
          <w:b w:val="false"/>
          <w:i w:val="false"/>
          <w:color w:val="000000"/>
          <w:sz w:val="28"/>
        </w:rPr>
        <w:t xml:space="preserve">
      1. Созақ ауданының жайылымдарды басқару және оларды пайдалану жөніндегі 2022-2023 жылдарға арналған </w:t>
      </w:r>
      <w:r>
        <w:rPr>
          <w:rFonts w:ascii="Times New Roman"/>
          <w:b w:val="false"/>
          <w:i w:val="false"/>
          <w:color w:val="000000"/>
          <w:sz w:val="28"/>
        </w:rPr>
        <w:t>жоспары</w:t>
      </w:r>
      <w:r>
        <w:rPr>
          <w:rFonts w:ascii="Times New Roman"/>
          <w:b w:val="false"/>
          <w:i w:val="false"/>
          <w:color w:val="000000"/>
          <w:sz w:val="28"/>
        </w:rPr>
        <w:t xml:space="preserve"> қосымшаға сәйкес бекітілсін.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Созақ аудандық мәслихатының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Б.Байғараев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Созақ аудандық мәслихатының</w:t>
            </w:r>
            <w:r>
              <w:br/>
            </w:r>
            <w:r>
              <w:rPr>
                <w:rFonts w:ascii="Times New Roman"/>
                <w:b w:val="false"/>
                <w:i w:val="false"/>
                <w:color w:val="000000"/>
                <w:sz w:val="20"/>
              </w:rPr>
              <w:t>2022 жылғы 30 қыркүйектегі</w:t>
            </w:r>
            <w:r>
              <w:br/>
            </w:r>
            <w:r>
              <w:rPr>
                <w:rFonts w:ascii="Times New Roman"/>
                <w:b w:val="false"/>
                <w:i w:val="false"/>
                <w:color w:val="000000"/>
                <w:sz w:val="20"/>
              </w:rPr>
              <w:t>№ 133 шешіміне қосымша</w:t>
            </w:r>
          </w:p>
        </w:tc>
      </w:tr>
    </w:tbl>
    <w:bookmarkStart w:name="z5" w:id="3"/>
    <w:p>
      <w:pPr>
        <w:spacing w:after="0"/>
        <w:ind w:left="0"/>
        <w:jc w:val="left"/>
      </w:pPr>
      <w:r>
        <w:rPr>
          <w:rFonts w:ascii="Times New Roman"/>
          <w:b/>
          <w:i w:val="false"/>
          <w:color w:val="000000"/>
        </w:rPr>
        <w:t xml:space="preserve"> Созақ ауданының жайылымдарды басқару және оларды пайдалану жөніндегі 2022-2023 жылдарға арналған жоспары</w:t>
      </w:r>
    </w:p>
    <w:bookmarkEnd w:id="3"/>
    <w:bookmarkStart w:name="z6" w:id="4"/>
    <w:p>
      <w:pPr>
        <w:spacing w:after="0"/>
        <w:ind w:left="0"/>
        <w:jc w:val="both"/>
      </w:pPr>
      <w:r>
        <w:rPr>
          <w:rFonts w:ascii="Times New Roman"/>
          <w:b w:val="false"/>
          <w:i w:val="false"/>
          <w:color w:val="000000"/>
          <w:sz w:val="28"/>
        </w:rPr>
        <w:t xml:space="preserve">
      Осы Созақ ауданы бойынша 2022-2023 жылдарға арналған жайылымдарды басқару және оларды пайдалану жөніндегі жоспар (бұдан әрі - </w:t>
      </w:r>
      <w:r>
        <w:rPr>
          <w:rFonts w:ascii="Times New Roman"/>
          <w:b w:val="false"/>
          <w:i w:val="false"/>
          <w:color w:val="000000"/>
          <w:sz w:val="28"/>
        </w:rPr>
        <w:t>Жоспар</w:t>
      </w:r>
      <w:r>
        <w:rPr>
          <w:rFonts w:ascii="Times New Roman"/>
          <w:b w:val="false"/>
          <w:i w:val="false"/>
          <w:color w:val="000000"/>
          <w:sz w:val="28"/>
        </w:rPr>
        <w:t xml:space="preserve">)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28 сәуір 2017 жылы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(Қазақстан Республикасының Әділет министрлігінде 15 мамыр 2015 жылы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4"/>
    <w:bookmarkStart w:name="z7"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Жоспар</w:t>
      </w:r>
      <w:r>
        <w:rPr>
          <w:rFonts w:ascii="Times New Roman"/>
          <w:b w:val="false"/>
          <w:i w:val="false"/>
          <w:color w:val="000000"/>
          <w:sz w:val="28"/>
        </w:rPr>
        <w:t xml:space="preserve"> мазмұны:</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both"/>
      </w:pPr>
      <w:r>
        <w:rPr>
          <w:rFonts w:ascii="Times New Roman"/>
          <w:b w:val="false"/>
          <w:i w:val="false"/>
          <w:color w:val="000000"/>
          <w:sz w:val="28"/>
        </w:rPr>
        <w:t>
      2) жайылым айналымдарының қолайлы схемалары;</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Созақ ауданының барлық жер көлемі 4 104 940 гектарды құрайды. Барлық ауыл шаруашылығы алқаптарының жиынтығы 3 519 921 гектар, оның ішінде егістік жерлер 13912 гектар, суармалы егістік 5813 гектар, тәліми 8099 гектар, көп жылдық ағашты өсімдіктер 337 гектар, шабындық жерлер 11773 гектар, жайылымдық 3 493 899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шаруашылық мақсаттары бойынша пайдаланатын жерлері 673 261 гектар;</w:t>
      </w:r>
    </w:p>
    <w:p>
      <w:pPr>
        <w:spacing w:after="0"/>
        <w:ind w:left="0"/>
        <w:jc w:val="both"/>
      </w:pPr>
      <w:r>
        <w:rPr>
          <w:rFonts w:ascii="Times New Roman"/>
          <w:b w:val="false"/>
          <w:i w:val="false"/>
          <w:color w:val="000000"/>
          <w:sz w:val="28"/>
        </w:rPr>
        <w:t>
      елді мекендердің жерлері 261 296 гектар;</w:t>
      </w:r>
    </w:p>
    <w:p>
      <w:pPr>
        <w:spacing w:after="0"/>
        <w:ind w:left="0"/>
        <w:jc w:val="both"/>
      </w:pPr>
      <w:r>
        <w:rPr>
          <w:rFonts w:ascii="Times New Roman"/>
          <w:b w:val="false"/>
          <w:i w:val="false"/>
          <w:color w:val="000000"/>
          <w:sz w:val="28"/>
        </w:rPr>
        <w:t>
      өнеркәсіп, көлік, байланыс, қорғаныс және ауыл шаруашылық емес басқа мақсаттарда пайдаланатын жерлер 54 537 гектар:</w:t>
      </w:r>
    </w:p>
    <w:p>
      <w:pPr>
        <w:spacing w:after="0"/>
        <w:ind w:left="0"/>
        <w:jc w:val="both"/>
      </w:pPr>
      <w:r>
        <w:rPr>
          <w:rFonts w:ascii="Times New Roman"/>
          <w:b w:val="false"/>
          <w:i w:val="false"/>
          <w:color w:val="000000"/>
          <w:sz w:val="28"/>
        </w:rPr>
        <w:t>
      ерекше қорғаудағы табиғи аумақтардың жерлері 799 гектар;</w:t>
      </w:r>
    </w:p>
    <w:p>
      <w:pPr>
        <w:spacing w:after="0"/>
        <w:ind w:left="0"/>
        <w:jc w:val="both"/>
      </w:pPr>
      <w:r>
        <w:rPr>
          <w:rFonts w:ascii="Times New Roman"/>
          <w:b w:val="false"/>
          <w:i w:val="false"/>
          <w:color w:val="000000"/>
          <w:sz w:val="28"/>
        </w:rPr>
        <w:t>
      орман қорының жерлері 1 014 898 гектар;</w:t>
      </w:r>
    </w:p>
    <w:p>
      <w:pPr>
        <w:spacing w:after="0"/>
        <w:ind w:left="0"/>
        <w:jc w:val="both"/>
      </w:pPr>
      <w:r>
        <w:rPr>
          <w:rFonts w:ascii="Times New Roman"/>
          <w:b w:val="false"/>
          <w:i w:val="false"/>
          <w:color w:val="000000"/>
          <w:sz w:val="28"/>
        </w:rPr>
        <w:t>
      су қорының жерлері 3245 гектар.</w:t>
      </w:r>
    </w:p>
    <w:p>
      <w:pPr>
        <w:spacing w:after="0"/>
        <w:ind w:left="0"/>
        <w:jc w:val="both"/>
      </w:pPr>
      <w:r>
        <w:rPr>
          <w:rFonts w:ascii="Times New Roman"/>
          <w:b w:val="false"/>
          <w:i w:val="false"/>
          <w:color w:val="000000"/>
          <w:sz w:val="28"/>
        </w:rPr>
        <w:t>
      Әкімшілік-аумақтық бөлініс бойынша Созақ ауданында 10 ауылдық округтер мен 2 кенттер (Шолаққорған, Жартытөбе, Таукент, Сызған, Қарақұр, Қаратау, Тасты, Шу, Құмкент, Жуантөбе, Қыземшек, Созақ), 35 ауылдық елді-мекендер орналасқан.</w:t>
      </w:r>
    </w:p>
    <w:p>
      <w:pPr>
        <w:spacing w:after="0"/>
        <w:ind w:left="0"/>
        <w:jc w:val="both"/>
      </w:pPr>
      <w:r>
        <w:rPr>
          <w:rFonts w:ascii="Times New Roman"/>
          <w:b w:val="false"/>
          <w:i w:val="false"/>
          <w:color w:val="000000"/>
          <w:sz w:val="28"/>
        </w:rPr>
        <w:t>
      Ауыл шаруашылығы:</w:t>
      </w:r>
    </w:p>
    <w:p>
      <w:pPr>
        <w:spacing w:after="0"/>
        <w:ind w:left="0"/>
        <w:jc w:val="both"/>
      </w:pPr>
      <w:r>
        <w:rPr>
          <w:rFonts w:ascii="Times New Roman"/>
          <w:b w:val="false"/>
          <w:i w:val="false"/>
          <w:color w:val="000000"/>
          <w:sz w:val="28"/>
        </w:rPr>
        <w:t>
      Ауданның ауыл шаруашылығы алқаптарының жиынтығы 3521855 гектар. Оның ішінде егістік жерлер 13912 гектар, суармалы егістік 5813 гектар, тәліми 8099 гектар, көп жылдық екпелер 337 гектар, шабындық жерлер 11 773 гектар, жайылымдық 3 493899 гектар.</w:t>
      </w:r>
    </w:p>
    <w:p>
      <w:pPr>
        <w:spacing w:after="0"/>
        <w:ind w:left="0"/>
        <w:jc w:val="both"/>
      </w:pPr>
      <w:r>
        <w:rPr>
          <w:rFonts w:ascii="Times New Roman"/>
          <w:b w:val="false"/>
          <w:i w:val="false"/>
          <w:color w:val="000000"/>
          <w:sz w:val="28"/>
        </w:rPr>
        <w:t>
      Созақ ауданы бойынша ірі қара мал – 39613, қой-ешкі – 278458, жылқы – 24667, түйе- 14448, құс – 36750 басқа жетті.</w:t>
      </w:r>
    </w:p>
    <w:p>
      <w:pPr>
        <w:spacing w:after="0"/>
        <w:ind w:left="0"/>
        <w:jc w:val="both"/>
      </w:pPr>
      <w:r>
        <w:rPr>
          <w:rFonts w:ascii="Times New Roman"/>
          <w:b w:val="false"/>
          <w:i w:val="false"/>
          <w:color w:val="000000"/>
          <w:sz w:val="28"/>
        </w:rPr>
        <w:t>
      Созақ ауданының ауыл шаруашылығы жануарлары мал басының саны мен табиғи жайылымдарды қажет ететін мал басының ауылдық округтер мен кенттері кесіндісі бойынша мәліметі: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округтері мен кенттері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жайылымды қажет ететіні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ұсталатыны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24713</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жайылымды қажет ететіні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жайылымды қажет ететіні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ұсталатыны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ұсталатыны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128296</w:t>
            </w:r>
          </w:p>
        </w:tc>
      </w:tr>
    </w:tbl>
    <w:p>
      <w:pPr>
        <w:spacing w:after="0"/>
        <w:ind w:left="0"/>
        <w:jc w:val="both"/>
      </w:pPr>
      <w:r>
        <w:rPr>
          <w:rFonts w:ascii="Times New Roman"/>
          <w:b w:val="false"/>
          <w:i w:val="false"/>
          <w:color w:val="000000"/>
          <w:sz w:val="28"/>
        </w:rPr>
        <w:t>
      Төрт-түлік малды жайылымдық жерлермен қамтылу деңгейі.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округтері мен кенттері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округтері мен кенттерінің жалпы жайылымның жер көлемі,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Түйе-жылқы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3493772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Аудандағы жалпы жайылым мен қажетті жайылымның айырмасы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+159464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+233418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+300304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+564216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+366761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+363432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+369509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+304929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+3068202</w:t>
            </w:r>
          </w:p>
        </w:tc>
      </w:tr>
    </w:tbl>
    <w:p>
      <w:pPr>
        <w:spacing w:after="0"/>
        <w:ind w:left="0"/>
        <w:jc w:val="both"/>
      </w:pPr>
      <w:r>
        <w:rPr>
          <w:rFonts w:ascii="Times New Roman"/>
          <w:b w:val="false"/>
          <w:i w:val="false"/>
          <w:color w:val="000000"/>
          <w:sz w:val="28"/>
        </w:rPr>
        <w:t>
      Жұртшылық шаруашылық малдарына қызмет көрсететін ветеринариялық-санитарлық объектілер: мал дәрігерлік пунктері– 11, ұсақ мал тоғыту орындары -20, жасанды қашырым пунктері-14, биотермиялық шұңқырлар-15 туралы мәлімет.</w:t>
      </w:r>
    </w:p>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округтері мен кенттері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Жайылым жерлердің құрғақ массасының орташа түсімділігі 5,3центнер/гектарына, азықтық бірлігі 3,1 центнер/гектарына.</w:t>
      </w:r>
    </w:p>
    <w:p>
      <w:pPr>
        <w:spacing w:after="0"/>
        <w:ind w:left="0"/>
        <w:jc w:val="both"/>
      </w:pPr>
      <w:r>
        <w:rPr>
          <w:rFonts w:ascii="Times New Roman"/>
          <w:b w:val="false"/>
          <w:i w:val="false"/>
          <w:color w:val="000000"/>
          <w:sz w:val="28"/>
        </w:rPr>
        <w:t>
      Табиғи жем-шөп алқаптарындағы жайылымдардың түсімділігі (центнер/гектарына) мен азықтық бірлігіне баға беру төмендегі көрсеткіштермен жүргізілді.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 маусымдық пайдалану ұсынысы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бірлік бойынша жайылым сапасының өнімділігі (центнер/гектарына)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Көктемгі-жаздық,күздік және жаздық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Көктемдік-күздік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маусым бойынша бағаланады,көктемдік-күздік</w:t>
            </w:r>
          </w:p>
        </w:tc>
      </w:tr>
    </w:tbl>
    <w:p>
      <w:pPr>
        <w:spacing w:after="0"/>
        <w:ind w:left="0"/>
        <w:jc w:val="both"/>
      </w:pPr>
      <w:r>
        <w:rPr>
          <w:rFonts w:ascii="Times New Roman"/>
          <w:b w:val="false"/>
          <w:i w:val="false"/>
          <w:color w:val="000000"/>
          <w:sz w:val="28"/>
        </w:rPr>
        <w:t xml:space="preserve">
      Жем-шөп қорының құнарлығы төмендегі көрсеткіштер бойынша бағаланады: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 маусымдық пайдалану ұсынысы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Жем-шөптің құнарлығы (100 килограмм құрғақ шөптегі азықтық бірліктің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55-ден төмен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Көктемгі-жаздық,күздік және жаздық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49-дан төмен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төмен</w:t>
            </w:r>
          </w:p>
        </w:tc>
      </w:tr>
    </w:tbl>
    <w:bookmarkStart w:name="z9" w:id="6"/>
    <w:p>
      <w:pPr>
        <w:spacing w:after="0"/>
        <w:ind w:left="0"/>
        <w:jc w:val="both"/>
      </w:pPr>
      <w:r>
        <w:rPr>
          <w:rFonts w:ascii="Times New Roman"/>
          <w:b w:val="false"/>
          <w:i w:val="false"/>
          <w:color w:val="000000"/>
          <w:sz w:val="28"/>
        </w:rPr>
        <w:t>
      1. Шолаққорған ауылдық округі</w:t>
      </w:r>
    </w:p>
    <w:bookmarkEnd w:id="6"/>
    <w:p>
      <w:pPr>
        <w:spacing w:after="0"/>
        <w:ind w:left="0"/>
        <w:jc w:val="both"/>
      </w:pPr>
      <w:r>
        <w:rPr>
          <w:rFonts w:ascii="Times New Roman"/>
          <w:b w:val="false"/>
          <w:i w:val="false"/>
          <w:color w:val="000000"/>
          <w:sz w:val="28"/>
        </w:rPr>
        <w:t>
      Орталығы- Шолаққорған ауылдық округі.</w:t>
      </w:r>
    </w:p>
    <w:p>
      <w:pPr>
        <w:spacing w:after="0"/>
        <w:ind w:left="0"/>
        <w:jc w:val="both"/>
      </w:pPr>
      <w:r>
        <w:rPr>
          <w:rFonts w:ascii="Times New Roman"/>
          <w:b w:val="false"/>
          <w:i w:val="false"/>
          <w:color w:val="000000"/>
          <w:sz w:val="28"/>
        </w:rPr>
        <w:t>
      Елдімекендері - Шолаққорған, Абай, Балдысу, Қарабұлақ, Жеткіншек.</w:t>
      </w:r>
    </w:p>
    <w:p>
      <w:pPr>
        <w:spacing w:after="0"/>
        <w:ind w:left="0"/>
        <w:jc w:val="both"/>
      </w:pPr>
      <w:r>
        <w:rPr>
          <w:rFonts w:ascii="Times New Roman"/>
          <w:b w:val="false"/>
          <w:i w:val="false"/>
          <w:color w:val="000000"/>
          <w:sz w:val="28"/>
        </w:rPr>
        <w:t xml:space="preserve">
      Халық саны – 18914 адам. </w:t>
      </w:r>
    </w:p>
    <w:p>
      <w:pPr>
        <w:spacing w:after="0"/>
        <w:ind w:left="0"/>
        <w:jc w:val="both"/>
      </w:pPr>
      <w:r>
        <w:rPr>
          <w:rFonts w:ascii="Times New Roman"/>
          <w:b w:val="false"/>
          <w:i w:val="false"/>
          <w:color w:val="000000"/>
          <w:sz w:val="28"/>
        </w:rPr>
        <w:t>
      Округтің жалпы жер көлемі - 270419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41848 гектар;</w:t>
      </w:r>
    </w:p>
    <w:p>
      <w:pPr>
        <w:spacing w:after="0"/>
        <w:ind w:left="0"/>
        <w:jc w:val="both"/>
      </w:pPr>
      <w:r>
        <w:rPr>
          <w:rFonts w:ascii="Times New Roman"/>
          <w:b w:val="false"/>
          <w:i w:val="false"/>
          <w:color w:val="000000"/>
          <w:sz w:val="28"/>
        </w:rPr>
        <w:t>
      жалпы егістік - 2403 гектар;</w:t>
      </w:r>
    </w:p>
    <w:p>
      <w:pPr>
        <w:spacing w:after="0"/>
        <w:ind w:left="0"/>
        <w:jc w:val="both"/>
      </w:pPr>
      <w:r>
        <w:rPr>
          <w:rFonts w:ascii="Times New Roman"/>
          <w:b w:val="false"/>
          <w:i w:val="false"/>
          <w:color w:val="000000"/>
          <w:sz w:val="28"/>
        </w:rPr>
        <w:t>
      жайылымдық жер- 39184 гектар;</w:t>
      </w:r>
    </w:p>
    <w:p>
      <w:pPr>
        <w:spacing w:after="0"/>
        <w:ind w:left="0"/>
        <w:jc w:val="both"/>
      </w:pPr>
      <w:r>
        <w:rPr>
          <w:rFonts w:ascii="Times New Roman"/>
          <w:b w:val="false"/>
          <w:i w:val="false"/>
          <w:color w:val="000000"/>
          <w:sz w:val="28"/>
        </w:rPr>
        <w:t>
      шабындық - 845 гектар;</w:t>
      </w:r>
    </w:p>
    <w:p>
      <w:pPr>
        <w:spacing w:after="0"/>
        <w:ind w:left="0"/>
        <w:jc w:val="both"/>
      </w:pPr>
      <w:r>
        <w:rPr>
          <w:rFonts w:ascii="Times New Roman"/>
          <w:b w:val="false"/>
          <w:i w:val="false"/>
          <w:color w:val="000000"/>
          <w:sz w:val="28"/>
        </w:rPr>
        <w:t>
      көп жылдық екпелер -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Жеткіншек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Жеткіншек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тамыз-қыркүйек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Жеткіншек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217404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+23711</w:t>
            </w:r>
          </w:p>
        </w:tc>
      </w:tr>
    </w:tbl>
    <w:p>
      <w:pPr>
        <w:spacing w:after="0"/>
        <w:ind w:left="0"/>
        <w:jc w:val="both"/>
      </w:pPr>
      <w:r>
        <w:rPr>
          <w:rFonts w:ascii="Times New Roman"/>
          <w:b w:val="false"/>
          <w:i w:val="false"/>
          <w:color w:val="000000"/>
          <w:sz w:val="28"/>
        </w:rPr>
        <w:t>
      Созақ ауданының Шолаққорған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Жер санаттары: </w:t>
      </w:r>
    </w:p>
    <w:p>
      <w:pPr>
        <w:spacing w:after="0"/>
        <w:ind w:left="0"/>
        <w:jc w:val="both"/>
      </w:pPr>
      <w:r>
        <w:rPr>
          <w:rFonts w:ascii="Times New Roman"/>
          <w:b w:val="false"/>
          <w:i w:val="false"/>
          <w:color w:val="000000"/>
          <w:sz w:val="28"/>
        </w:rPr>
        <w:t>
      Округтің жалпы жер көлемі –270 419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41 848 гектар;</w:t>
      </w:r>
    </w:p>
    <w:p>
      <w:pPr>
        <w:spacing w:after="0"/>
        <w:ind w:left="0"/>
        <w:jc w:val="both"/>
      </w:pPr>
      <w:r>
        <w:rPr>
          <w:rFonts w:ascii="Times New Roman"/>
          <w:b w:val="false"/>
          <w:i w:val="false"/>
          <w:color w:val="000000"/>
          <w:sz w:val="28"/>
        </w:rPr>
        <w:t>
      жалпы егістік - 2403 гектар;</w:t>
      </w:r>
    </w:p>
    <w:p>
      <w:pPr>
        <w:spacing w:after="0"/>
        <w:ind w:left="0"/>
        <w:jc w:val="both"/>
      </w:pPr>
      <w:r>
        <w:rPr>
          <w:rFonts w:ascii="Times New Roman"/>
          <w:b w:val="false"/>
          <w:i w:val="false"/>
          <w:color w:val="000000"/>
          <w:sz w:val="28"/>
        </w:rPr>
        <w:t>
      жайылымдық жер - 241115 гектар;</w:t>
      </w:r>
    </w:p>
    <w:p>
      <w:pPr>
        <w:spacing w:after="0"/>
        <w:ind w:left="0"/>
        <w:jc w:val="both"/>
      </w:pPr>
      <w:r>
        <w:rPr>
          <w:rFonts w:ascii="Times New Roman"/>
          <w:b w:val="false"/>
          <w:i w:val="false"/>
          <w:color w:val="000000"/>
          <w:sz w:val="28"/>
        </w:rPr>
        <w:t>
      шабындық - 1560 гектар;</w:t>
      </w:r>
    </w:p>
    <w:p>
      <w:pPr>
        <w:spacing w:after="0"/>
        <w:ind w:left="0"/>
        <w:jc w:val="both"/>
      </w:pPr>
      <w:r>
        <w:rPr>
          <w:rFonts w:ascii="Times New Roman"/>
          <w:b w:val="false"/>
          <w:i w:val="false"/>
          <w:color w:val="000000"/>
          <w:sz w:val="28"/>
        </w:rPr>
        <w:t>
      көп жылдық екпелер - 109 гектар.</w:t>
      </w:r>
    </w:p>
    <w:p>
      <w:pPr>
        <w:spacing w:after="0"/>
        <w:ind w:left="0"/>
        <w:jc w:val="both"/>
      </w:pPr>
      <w:r>
        <w:rPr>
          <w:rFonts w:ascii="Times New Roman"/>
          <w:b w:val="false"/>
          <w:i w:val="false"/>
          <w:color w:val="000000"/>
          <w:sz w:val="28"/>
        </w:rPr>
        <w:t>
      Созақ ауданының Шолаққорған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жайылымдық инфрақұрылым объектілері (өзендер)</w:t>
      </w:r>
    </w:p>
    <w:p>
      <w:pPr>
        <w:spacing w:after="0"/>
        <w:ind w:left="0"/>
        <w:jc w:val="both"/>
      </w:pPr>
      <w:r>
        <w:rPr>
          <w:rFonts w:ascii="Times New Roman"/>
          <w:b w:val="false"/>
          <w:i w:val="false"/>
          <w:color w:val="000000"/>
          <w:sz w:val="28"/>
        </w:rPr>
        <w:t>
      Созақ ауданының Шолаққорған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70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70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Шолаққорған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және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елді мекеннің маңында</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жайылымы жоқ тұлғаларға</w:t>
      </w:r>
    </w:p>
    <w:p>
      <w:pPr>
        <w:spacing w:after="0"/>
        <w:ind w:left="0"/>
        <w:jc w:val="both"/>
      </w:pPr>
      <w:r>
        <w:rPr>
          <w:rFonts w:ascii="Times New Roman"/>
          <w:b w:val="false"/>
          <w:i w:val="false"/>
          <w:color w:val="000000"/>
          <w:sz w:val="28"/>
        </w:rPr>
        <w:t>
      малын жаю үшін берілетін</w:t>
      </w:r>
    </w:p>
    <w:p>
      <w:pPr>
        <w:spacing w:after="0"/>
        <w:ind w:left="0"/>
        <w:jc w:val="both"/>
      </w:pPr>
      <w:r>
        <w:rPr>
          <w:rFonts w:ascii="Times New Roman"/>
          <w:b w:val="false"/>
          <w:i w:val="false"/>
          <w:color w:val="000000"/>
          <w:sz w:val="28"/>
        </w:rPr>
        <w:t>
      шалғайдағы жайылымдар</w:t>
      </w:r>
    </w:p>
    <w:p>
      <w:pPr>
        <w:spacing w:after="0"/>
        <w:ind w:left="0"/>
        <w:jc w:val="both"/>
      </w:pPr>
      <w:r>
        <w:rPr>
          <w:rFonts w:ascii="Times New Roman"/>
          <w:b w:val="false"/>
          <w:i w:val="false"/>
          <w:color w:val="000000"/>
          <w:sz w:val="28"/>
        </w:rPr>
        <w:t>
      Созақ ауданының Шолаққорған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90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90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0" w:id="7"/>
    <w:p>
      <w:pPr>
        <w:spacing w:after="0"/>
        <w:ind w:left="0"/>
        <w:jc w:val="both"/>
      </w:pPr>
      <w:r>
        <w:rPr>
          <w:rFonts w:ascii="Times New Roman"/>
          <w:b w:val="false"/>
          <w:i w:val="false"/>
          <w:color w:val="000000"/>
          <w:sz w:val="28"/>
        </w:rPr>
        <w:t>
      Жартытөбе ауылдық округі</w:t>
      </w:r>
    </w:p>
    <w:bookmarkEnd w:id="7"/>
    <w:p>
      <w:pPr>
        <w:spacing w:after="0"/>
        <w:ind w:left="0"/>
        <w:jc w:val="both"/>
      </w:pPr>
      <w:r>
        <w:rPr>
          <w:rFonts w:ascii="Times New Roman"/>
          <w:b w:val="false"/>
          <w:i w:val="false"/>
          <w:color w:val="000000"/>
          <w:sz w:val="28"/>
        </w:rPr>
        <w:t>
      Орталығы- Жартытөбе ауылдық округі.</w:t>
      </w:r>
    </w:p>
    <w:p>
      <w:pPr>
        <w:spacing w:after="0"/>
        <w:ind w:left="0"/>
        <w:jc w:val="both"/>
      </w:pPr>
      <w:r>
        <w:rPr>
          <w:rFonts w:ascii="Times New Roman"/>
          <w:b w:val="false"/>
          <w:i w:val="false"/>
          <w:color w:val="000000"/>
          <w:sz w:val="28"/>
        </w:rPr>
        <w:t>
      Елдімекендері- Жартытөбе, Аққолтық, Бабаата.</w:t>
      </w:r>
    </w:p>
    <w:p>
      <w:pPr>
        <w:spacing w:after="0"/>
        <w:ind w:left="0"/>
        <w:jc w:val="both"/>
      </w:pPr>
      <w:r>
        <w:rPr>
          <w:rFonts w:ascii="Times New Roman"/>
          <w:b w:val="false"/>
          <w:i w:val="false"/>
          <w:color w:val="000000"/>
          <w:sz w:val="28"/>
        </w:rPr>
        <w:t>
      Халық саны-3889 адам.</w:t>
      </w:r>
    </w:p>
    <w:p>
      <w:pPr>
        <w:spacing w:after="0"/>
        <w:ind w:left="0"/>
        <w:jc w:val="both"/>
      </w:pPr>
      <w:r>
        <w:rPr>
          <w:rFonts w:ascii="Times New Roman"/>
          <w:b w:val="false"/>
          <w:i w:val="false"/>
          <w:color w:val="000000"/>
          <w:sz w:val="28"/>
        </w:rPr>
        <w:t xml:space="preserve">
      Округтің жалпы жер көлемі-310623 гектар </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жер-277181 гектар;</w:t>
      </w:r>
    </w:p>
    <w:p>
      <w:pPr>
        <w:spacing w:after="0"/>
        <w:ind w:left="0"/>
        <w:jc w:val="both"/>
      </w:pPr>
      <w:r>
        <w:rPr>
          <w:rFonts w:ascii="Times New Roman"/>
          <w:b w:val="false"/>
          <w:i w:val="false"/>
          <w:color w:val="000000"/>
          <w:sz w:val="28"/>
        </w:rPr>
        <w:t>
      жалпы егістік-4521 гектар;</w:t>
      </w:r>
    </w:p>
    <w:p>
      <w:pPr>
        <w:spacing w:after="0"/>
        <w:ind w:left="0"/>
        <w:jc w:val="both"/>
      </w:pPr>
      <w:r>
        <w:rPr>
          <w:rFonts w:ascii="Times New Roman"/>
          <w:b w:val="false"/>
          <w:i w:val="false"/>
          <w:color w:val="000000"/>
          <w:sz w:val="28"/>
        </w:rPr>
        <w:t>
      суармалы егістік - 355 гектар;</w:t>
      </w:r>
    </w:p>
    <w:p>
      <w:pPr>
        <w:spacing w:after="0"/>
        <w:ind w:left="0"/>
        <w:jc w:val="both"/>
      </w:pPr>
      <w:r>
        <w:rPr>
          <w:rFonts w:ascii="Times New Roman"/>
          <w:b w:val="false"/>
          <w:i w:val="false"/>
          <w:color w:val="000000"/>
          <w:sz w:val="28"/>
        </w:rPr>
        <w:t>
      тәліми егістік-4166 гектар;</w:t>
      </w:r>
    </w:p>
    <w:p>
      <w:pPr>
        <w:spacing w:after="0"/>
        <w:ind w:left="0"/>
        <w:jc w:val="both"/>
      </w:pPr>
      <w:r>
        <w:rPr>
          <w:rFonts w:ascii="Times New Roman"/>
          <w:b w:val="false"/>
          <w:i w:val="false"/>
          <w:color w:val="000000"/>
          <w:sz w:val="28"/>
        </w:rPr>
        <w:t>
      көп жылдық екпелер-39 гектар;</w:t>
      </w:r>
    </w:p>
    <w:p>
      <w:pPr>
        <w:spacing w:after="0"/>
        <w:ind w:left="0"/>
        <w:jc w:val="both"/>
      </w:pPr>
      <w:r>
        <w:rPr>
          <w:rFonts w:ascii="Times New Roman"/>
          <w:b w:val="false"/>
          <w:i w:val="false"/>
          <w:color w:val="000000"/>
          <w:sz w:val="28"/>
        </w:rPr>
        <w:t>
      жайылымдық егістік-271616 гектар;</w:t>
      </w:r>
    </w:p>
    <w:p>
      <w:pPr>
        <w:spacing w:after="0"/>
        <w:ind w:left="0"/>
        <w:jc w:val="both"/>
      </w:pPr>
      <w:r>
        <w:rPr>
          <w:rFonts w:ascii="Times New Roman"/>
          <w:b w:val="false"/>
          <w:i w:val="false"/>
          <w:color w:val="000000"/>
          <w:sz w:val="28"/>
        </w:rPr>
        <w:t>
      шабындық жер-1005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Аққолтық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2179</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Елді мекендер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Аққолтық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Аққолтық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+174594</w:t>
            </w:r>
          </w:p>
        </w:tc>
      </w:tr>
    </w:tbl>
    <w:p>
      <w:pPr>
        <w:spacing w:after="0"/>
        <w:ind w:left="0"/>
        <w:jc w:val="both"/>
      </w:pPr>
      <w:r>
        <w:rPr>
          <w:rFonts w:ascii="Times New Roman"/>
          <w:b w:val="false"/>
          <w:i w:val="false"/>
          <w:color w:val="000000"/>
          <w:sz w:val="28"/>
        </w:rPr>
        <w:t>
      Созақ ауданының Жартытөбе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Жер санаттары</w:t>
      </w:r>
    </w:p>
    <w:p>
      <w:pPr>
        <w:spacing w:after="0"/>
        <w:ind w:left="0"/>
        <w:jc w:val="both"/>
      </w:pPr>
      <w:r>
        <w:rPr>
          <w:rFonts w:ascii="Times New Roman"/>
          <w:b w:val="false"/>
          <w:i w:val="false"/>
          <w:color w:val="000000"/>
          <w:sz w:val="28"/>
        </w:rPr>
        <w:t xml:space="preserve">
      Округтің жалпы жер көлемі-310623 гектар </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жер-277181 гектар;</w:t>
      </w:r>
    </w:p>
    <w:p>
      <w:pPr>
        <w:spacing w:after="0"/>
        <w:ind w:left="0"/>
        <w:jc w:val="both"/>
      </w:pPr>
      <w:r>
        <w:rPr>
          <w:rFonts w:ascii="Times New Roman"/>
          <w:b w:val="false"/>
          <w:i w:val="false"/>
          <w:color w:val="000000"/>
          <w:sz w:val="28"/>
        </w:rPr>
        <w:t>
      жалпы егістік-4521 гектар;</w:t>
      </w:r>
    </w:p>
    <w:p>
      <w:pPr>
        <w:spacing w:after="0"/>
        <w:ind w:left="0"/>
        <w:jc w:val="both"/>
      </w:pPr>
      <w:r>
        <w:rPr>
          <w:rFonts w:ascii="Times New Roman"/>
          <w:b w:val="false"/>
          <w:i w:val="false"/>
          <w:color w:val="000000"/>
          <w:sz w:val="28"/>
        </w:rPr>
        <w:t>
      суармалы егістік - 355 гектар;</w:t>
      </w:r>
    </w:p>
    <w:p>
      <w:pPr>
        <w:spacing w:after="0"/>
        <w:ind w:left="0"/>
        <w:jc w:val="both"/>
      </w:pPr>
      <w:r>
        <w:rPr>
          <w:rFonts w:ascii="Times New Roman"/>
          <w:b w:val="false"/>
          <w:i w:val="false"/>
          <w:color w:val="000000"/>
          <w:sz w:val="28"/>
        </w:rPr>
        <w:t>
      тәліми егістік-4166 гектар;</w:t>
      </w:r>
    </w:p>
    <w:p>
      <w:pPr>
        <w:spacing w:after="0"/>
        <w:ind w:left="0"/>
        <w:jc w:val="both"/>
      </w:pPr>
      <w:r>
        <w:rPr>
          <w:rFonts w:ascii="Times New Roman"/>
          <w:b w:val="false"/>
          <w:i w:val="false"/>
          <w:color w:val="000000"/>
          <w:sz w:val="28"/>
        </w:rPr>
        <w:t>
      көп жылдық екпелер-39 гектар;</w:t>
      </w:r>
    </w:p>
    <w:p>
      <w:pPr>
        <w:spacing w:after="0"/>
        <w:ind w:left="0"/>
        <w:jc w:val="both"/>
      </w:pPr>
      <w:r>
        <w:rPr>
          <w:rFonts w:ascii="Times New Roman"/>
          <w:b w:val="false"/>
          <w:i w:val="false"/>
          <w:color w:val="000000"/>
          <w:sz w:val="28"/>
        </w:rPr>
        <w:t>
      жайылымдық егістік-271616 гектар;</w:t>
      </w:r>
    </w:p>
    <w:p>
      <w:pPr>
        <w:spacing w:after="0"/>
        <w:ind w:left="0"/>
        <w:jc w:val="both"/>
      </w:pPr>
      <w:r>
        <w:rPr>
          <w:rFonts w:ascii="Times New Roman"/>
          <w:b w:val="false"/>
          <w:i w:val="false"/>
          <w:color w:val="000000"/>
          <w:sz w:val="28"/>
        </w:rPr>
        <w:t>
      шабындық жер-1005 гектар.</w:t>
      </w:r>
    </w:p>
    <w:p>
      <w:pPr>
        <w:spacing w:after="0"/>
        <w:ind w:left="0"/>
        <w:jc w:val="both"/>
      </w:pPr>
      <w:r>
        <w:rPr>
          <w:rFonts w:ascii="Times New Roman"/>
          <w:b w:val="false"/>
          <w:i w:val="false"/>
          <w:color w:val="000000"/>
          <w:sz w:val="28"/>
        </w:rPr>
        <w:t>
      Созақ ауданының Жартытөбе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Жартытөбе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263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2263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Жартытөбе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914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3914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Жартытөбе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120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1120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1" w:id="8"/>
    <w:p>
      <w:pPr>
        <w:spacing w:after="0"/>
        <w:ind w:left="0"/>
        <w:jc w:val="both"/>
      </w:pPr>
      <w:r>
        <w:rPr>
          <w:rFonts w:ascii="Times New Roman"/>
          <w:b w:val="false"/>
          <w:i w:val="false"/>
          <w:color w:val="000000"/>
          <w:sz w:val="28"/>
        </w:rPr>
        <w:t>
      3. Таукент кенті</w:t>
      </w:r>
    </w:p>
    <w:bookmarkEnd w:id="8"/>
    <w:p>
      <w:pPr>
        <w:spacing w:after="0"/>
        <w:ind w:left="0"/>
        <w:jc w:val="both"/>
      </w:pPr>
      <w:r>
        <w:rPr>
          <w:rFonts w:ascii="Times New Roman"/>
          <w:b w:val="false"/>
          <w:i w:val="false"/>
          <w:color w:val="000000"/>
          <w:sz w:val="28"/>
        </w:rPr>
        <w:t>
      Орталығы-Таукент кенті.</w:t>
      </w:r>
    </w:p>
    <w:p>
      <w:pPr>
        <w:spacing w:after="0"/>
        <w:ind w:left="0"/>
        <w:jc w:val="both"/>
      </w:pPr>
      <w:r>
        <w:rPr>
          <w:rFonts w:ascii="Times New Roman"/>
          <w:b w:val="false"/>
          <w:i w:val="false"/>
          <w:color w:val="000000"/>
          <w:sz w:val="28"/>
        </w:rPr>
        <w:t>
      Халық саны-7537 саны.</w:t>
      </w:r>
    </w:p>
    <w:p>
      <w:pPr>
        <w:spacing w:after="0"/>
        <w:ind w:left="0"/>
        <w:jc w:val="both"/>
      </w:pPr>
      <w:r>
        <w:rPr>
          <w:rFonts w:ascii="Times New Roman"/>
          <w:b w:val="false"/>
          <w:i w:val="false"/>
          <w:color w:val="000000"/>
          <w:sz w:val="28"/>
        </w:rPr>
        <w:t>
      Кенттің жалпы жер көлемі-164147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жер-2324 гектар;</w:t>
      </w:r>
    </w:p>
    <w:p>
      <w:pPr>
        <w:spacing w:after="0"/>
        <w:ind w:left="0"/>
        <w:jc w:val="both"/>
      </w:pPr>
      <w:r>
        <w:rPr>
          <w:rFonts w:ascii="Times New Roman"/>
          <w:b w:val="false"/>
          <w:i w:val="false"/>
          <w:color w:val="000000"/>
          <w:sz w:val="28"/>
        </w:rPr>
        <w:t>
      суармалы егістік-25гектар;</w:t>
      </w:r>
    </w:p>
    <w:p>
      <w:pPr>
        <w:spacing w:after="0"/>
        <w:ind w:left="0"/>
        <w:jc w:val="both"/>
      </w:pPr>
      <w:r>
        <w:rPr>
          <w:rFonts w:ascii="Times New Roman"/>
          <w:b w:val="false"/>
          <w:i w:val="false"/>
          <w:color w:val="000000"/>
          <w:sz w:val="28"/>
        </w:rPr>
        <w:t>
      жайылымдық жер-2299 гектар.</w:t>
      </w:r>
    </w:p>
    <w:p>
      <w:pPr>
        <w:spacing w:after="0"/>
        <w:ind w:left="0"/>
        <w:jc w:val="both"/>
      </w:pPr>
      <w:r>
        <w:rPr>
          <w:rFonts w:ascii="Times New Roman"/>
          <w:b w:val="false"/>
          <w:i w:val="false"/>
          <w:color w:val="000000"/>
          <w:sz w:val="28"/>
        </w:rPr>
        <w:t>
      Таукент кенті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2062</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Кенттегі жалпы жайылымның жер көлемі,гектар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-23621</w:t>
            </w:r>
          </w:p>
        </w:tc>
      </w:tr>
    </w:tbl>
    <w:bookmarkStart w:name="z12" w:id="9"/>
    <w:p>
      <w:pPr>
        <w:spacing w:after="0"/>
        <w:ind w:left="0"/>
        <w:jc w:val="both"/>
      </w:pPr>
      <w:r>
        <w:rPr>
          <w:rFonts w:ascii="Times New Roman"/>
          <w:b w:val="false"/>
          <w:i w:val="false"/>
          <w:color w:val="000000"/>
          <w:sz w:val="28"/>
        </w:rPr>
        <w:t>
      4. Сызған ауылдық округі</w:t>
      </w:r>
    </w:p>
    <w:bookmarkEnd w:id="9"/>
    <w:p>
      <w:pPr>
        <w:spacing w:after="0"/>
        <w:ind w:left="0"/>
        <w:jc w:val="both"/>
      </w:pPr>
      <w:r>
        <w:rPr>
          <w:rFonts w:ascii="Times New Roman"/>
          <w:b w:val="false"/>
          <w:i w:val="false"/>
          <w:color w:val="000000"/>
          <w:sz w:val="28"/>
        </w:rPr>
        <w:t>
      Орталығы - Қозмолдақ ауылдық округі.</w:t>
      </w:r>
    </w:p>
    <w:p>
      <w:pPr>
        <w:spacing w:after="0"/>
        <w:ind w:left="0"/>
        <w:jc w:val="both"/>
      </w:pPr>
      <w:r>
        <w:rPr>
          <w:rFonts w:ascii="Times New Roman"/>
          <w:b w:val="false"/>
          <w:i w:val="false"/>
          <w:color w:val="000000"/>
          <w:sz w:val="28"/>
        </w:rPr>
        <w:t>
      Елдімекендері-Қозмолдақ, Сызған, Басбұлақ, Қайнар.</w:t>
      </w:r>
    </w:p>
    <w:p>
      <w:pPr>
        <w:spacing w:after="0"/>
        <w:ind w:left="0"/>
        <w:jc w:val="both"/>
      </w:pPr>
      <w:r>
        <w:rPr>
          <w:rFonts w:ascii="Times New Roman"/>
          <w:b w:val="false"/>
          <w:i w:val="false"/>
          <w:color w:val="000000"/>
          <w:sz w:val="28"/>
        </w:rPr>
        <w:t>
      Халық саны-4142 адам.</w:t>
      </w:r>
    </w:p>
    <w:p>
      <w:pPr>
        <w:spacing w:after="0"/>
        <w:ind w:left="0"/>
        <w:jc w:val="both"/>
      </w:pPr>
      <w:r>
        <w:rPr>
          <w:rFonts w:ascii="Times New Roman"/>
          <w:b w:val="false"/>
          <w:i w:val="false"/>
          <w:color w:val="000000"/>
          <w:sz w:val="28"/>
        </w:rPr>
        <w:t>
      Жалпы жер көлемі-313871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жер-263535 гектар;</w:t>
      </w:r>
    </w:p>
    <w:p>
      <w:pPr>
        <w:spacing w:after="0"/>
        <w:ind w:left="0"/>
        <w:jc w:val="both"/>
      </w:pPr>
      <w:r>
        <w:rPr>
          <w:rFonts w:ascii="Times New Roman"/>
          <w:b w:val="false"/>
          <w:i w:val="false"/>
          <w:color w:val="000000"/>
          <w:sz w:val="28"/>
        </w:rPr>
        <w:t>
      суармалы егістік-764 гектар;</w:t>
      </w:r>
    </w:p>
    <w:p>
      <w:pPr>
        <w:spacing w:after="0"/>
        <w:ind w:left="0"/>
        <w:jc w:val="both"/>
      </w:pPr>
      <w:r>
        <w:rPr>
          <w:rFonts w:ascii="Times New Roman"/>
          <w:b w:val="false"/>
          <w:i w:val="false"/>
          <w:color w:val="000000"/>
          <w:sz w:val="28"/>
        </w:rPr>
        <w:t>
      көп жылдық екпелер-40гектар;</w:t>
      </w:r>
    </w:p>
    <w:p>
      <w:pPr>
        <w:spacing w:after="0"/>
        <w:ind w:left="0"/>
        <w:jc w:val="both"/>
      </w:pPr>
      <w:r>
        <w:rPr>
          <w:rFonts w:ascii="Times New Roman"/>
          <w:b w:val="false"/>
          <w:i w:val="false"/>
          <w:color w:val="000000"/>
          <w:sz w:val="28"/>
        </w:rPr>
        <w:t>
      шабындық жер-1053 гектар;</w:t>
      </w:r>
    </w:p>
    <w:p>
      <w:pPr>
        <w:spacing w:after="0"/>
        <w:ind w:left="0"/>
        <w:jc w:val="both"/>
      </w:pPr>
      <w:r>
        <w:rPr>
          <w:rFonts w:ascii="Times New Roman"/>
          <w:b w:val="false"/>
          <w:i w:val="false"/>
          <w:color w:val="000000"/>
          <w:sz w:val="28"/>
        </w:rPr>
        <w:t xml:space="preserve">
      жайылымдық жерлер-261678гектар. </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Қозмолдақ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Басбұлақ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Сызған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Қайнар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3885</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Қозмолдақ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Қозмолдақ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Басбұлақ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+176176</w:t>
            </w:r>
          </w:p>
        </w:tc>
      </w:tr>
    </w:tbl>
    <w:p>
      <w:pPr>
        <w:spacing w:after="0"/>
        <w:ind w:left="0"/>
        <w:jc w:val="both"/>
      </w:pPr>
      <w:r>
        <w:rPr>
          <w:rFonts w:ascii="Times New Roman"/>
          <w:b w:val="false"/>
          <w:i w:val="false"/>
          <w:color w:val="000000"/>
          <w:sz w:val="28"/>
        </w:rPr>
        <w:t>
      Созақ ауданының Сызған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64300" cy="690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464300" cy="690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Жер санаттары: </w:t>
      </w:r>
    </w:p>
    <w:p>
      <w:pPr>
        <w:spacing w:after="0"/>
        <w:ind w:left="0"/>
        <w:jc w:val="both"/>
      </w:pPr>
      <w:r>
        <w:rPr>
          <w:rFonts w:ascii="Times New Roman"/>
          <w:b w:val="false"/>
          <w:i w:val="false"/>
          <w:color w:val="000000"/>
          <w:sz w:val="28"/>
        </w:rPr>
        <w:t xml:space="preserve">
      Жалпы жер көлемі-313871 гектар. </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xml:space="preserve">
      ауыл шаруашылық жер-263535 гектар; </w:t>
      </w:r>
    </w:p>
    <w:p>
      <w:pPr>
        <w:spacing w:after="0"/>
        <w:ind w:left="0"/>
        <w:jc w:val="both"/>
      </w:pPr>
      <w:r>
        <w:rPr>
          <w:rFonts w:ascii="Times New Roman"/>
          <w:b w:val="false"/>
          <w:i w:val="false"/>
          <w:color w:val="000000"/>
          <w:sz w:val="28"/>
        </w:rPr>
        <w:t>
      суармалы егістік-764 гектар;</w:t>
      </w:r>
    </w:p>
    <w:p>
      <w:pPr>
        <w:spacing w:after="0"/>
        <w:ind w:left="0"/>
        <w:jc w:val="both"/>
      </w:pPr>
      <w:r>
        <w:rPr>
          <w:rFonts w:ascii="Times New Roman"/>
          <w:b w:val="false"/>
          <w:i w:val="false"/>
          <w:color w:val="000000"/>
          <w:sz w:val="28"/>
        </w:rPr>
        <w:t>
      көп жылдық екпелер-40 гектар;</w:t>
      </w:r>
    </w:p>
    <w:p>
      <w:pPr>
        <w:spacing w:after="0"/>
        <w:ind w:left="0"/>
        <w:jc w:val="both"/>
      </w:pPr>
      <w:r>
        <w:rPr>
          <w:rFonts w:ascii="Times New Roman"/>
          <w:b w:val="false"/>
          <w:i w:val="false"/>
          <w:color w:val="000000"/>
          <w:sz w:val="28"/>
        </w:rPr>
        <w:t>
      шабындық жер-1053 гектар;</w:t>
      </w:r>
    </w:p>
    <w:p>
      <w:pPr>
        <w:spacing w:after="0"/>
        <w:ind w:left="0"/>
        <w:jc w:val="both"/>
      </w:pPr>
      <w:r>
        <w:rPr>
          <w:rFonts w:ascii="Times New Roman"/>
          <w:b w:val="false"/>
          <w:i w:val="false"/>
          <w:color w:val="000000"/>
          <w:sz w:val="28"/>
        </w:rPr>
        <w:t xml:space="preserve">
      жайылымдық жерлер-261678 гектар. </w:t>
      </w:r>
    </w:p>
    <w:p>
      <w:pPr>
        <w:spacing w:after="0"/>
        <w:ind w:left="0"/>
        <w:jc w:val="both"/>
      </w:pPr>
      <w:r>
        <w:rPr>
          <w:rFonts w:ascii="Times New Roman"/>
          <w:b w:val="false"/>
          <w:i w:val="false"/>
          <w:color w:val="000000"/>
          <w:sz w:val="28"/>
        </w:rPr>
        <w:t>
      Созақ ауданының Сызған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119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3119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Сызған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57900" cy="787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057900" cy="787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Сызған ауылдық округі бойынша жайлымы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166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8166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Сызған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246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3246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3" w:id="10"/>
    <w:p>
      <w:pPr>
        <w:spacing w:after="0"/>
        <w:ind w:left="0"/>
        <w:jc w:val="both"/>
      </w:pPr>
      <w:r>
        <w:rPr>
          <w:rFonts w:ascii="Times New Roman"/>
          <w:b w:val="false"/>
          <w:i w:val="false"/>
          <w:color w:val="000000"/>
          <w:sz w:val="28"/>
        </w:rPr>
        <w:t>
      5. Қарақұр ауылдық округі</w:t>
      </w:r>
    </w:p>
    <w:bookmarkEnd w:id="10"/>
    <w:p>
      <w:pPr>
        <w:spacing w:after="0"/>
        <w:ind w:left="0"/>
        <w:jc w:val="both"/>
      </w:pPr>
      <w:r>
        <w:rPr>
          <w:rFonts w:ascii="Times New Roman"/>
          <w:b w:val="false"/>
          <w:i w:val="false"/>
          <w:color w:val="000000"/>
          <w:sz w:val="28"/>
        </w:rPr>
        <w:t>
      Орталығы - Қарақұр ауылдық округі.</w:t>
      </w:r>
    </w:p>
    <w:p>
      <w:pPr>
        <w:spacing w:after="0"/>
        <w:ind w:left="0"/>
        <w:jc w:val="both"/>
      </w:pPr>
      <w:r>
        <w:rPr>
          <w:rFonts w:ascii="Times New Roman"/>
          <w:b w:val="false"/>
          <w:i w:val="false"/>
          <w:color w:val="000000"/>
          <w:sz w:val="28"/>
        </w:rPr>
        <w:t>
      Халық саны-3223 адам.</w:t>
      </w:r>
    </w:p>
    <w:p>
      <w:pPr>
        <w:spacing w:after="0"/>
        <w:ind w:left="0"/>
        <w:jc w:val="both"/>
      </w:pPr>
      <w:r>
        <w:rPr>
          <w:rFonts w:ascii="Times New Roman"/>
          <w:b w:val="false"/>
          <w:i w:val="false"/>
          <w:color w:val="000000"/>
          <w:sz w:val="28"/>
        </w:rPr>
        <w:t>
      Елдімекендері-Қарақұр, Шаға, Раң.</w:t>
      </w:r>
    </w:p>
    <w:p>
      <w:pPr>
        <w:spacing w:after="0"/>
        <w:ind w:left="0"/>
        <w:jc w:val="both"/>
      </w:pPr>
      <w:r>
        <w:rPr>
          <w:rFonts w:ascii="Times New Roman"/>
          <w:b w:val="false"/>
          <w:i w:val="false"/>
          <w:color w:val="000000"/>
          <w:sz w:val="28"/>
        </w:rPr>
        <w:t>
      Округтің жалпы жер көлемі-453861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жер-369969 гектар;</w:t>
      </w:r>
    </w:p>
    <w:p>
      <w:pPr>
        <w:spacing w:after="0"/>
        <w:ind w:left="0"/>
        <w:jc w:val="both"/>
      </w:pPr>
      <w:r>
        <w:rPr>
          <w:rFonts w:ascii="Times New Roman"/>
          <w:b w:val="false"/>
          <w:i w:val="false"/>
          <w:color w:val="000000"/>
          <w:sz w:val="28"/>
        </w:rPr>
        <w:t>
      жалпы егістік -480 гектар;</w:t>
      </w:r>
    </w:p>
    <w:p>
      <w:pPr>
        <w:spacing w:after="0"/>
        <w:ind w:left="0"/>
        <w:jc w:val="both"/>
      </w:pPr>
      <w:r>
        <w:rPr>
          <w:rFonts w:ascii="Times New Roman"/>
          <w:b w:val="false"/>
          <w:i w:val="false"/>
          <w:color w:val="000000"/>
          <w:sz w:val="28"/>
        </w:rPr>
        <w:t>
      суармалы егістік-339 гектар;</w:t>
      </w:r>
    </w:p>
    <w:p>
      <w:pPr>
        <w:spacing w:after="0"/>
        <w:ind w:left="0"/>
        <w:jc w:val="both"/>
      </w:pPr>
      <w:r>
        <w:rPr>
          <w:rFonts w:ascii="Times New Roman"/>
          <w:b w:val="false"/>
          <w:i w:val="false"/>
          <w:color w:val="000000"/>
          <w:sz w:val="28"/>
        </w:rPr>
        <w:t>
      тәліми егістік-141 гектар;</w:t>
      </w:r>
    </w:p>
    <w:p>
      <w:pPr>
        <w:spacing w:after="0"/>
        <w:ind w:left="0"/>
        <w:jc w:val="both"/>
      </w:pPr>
      <w:r>
        <w:rPr>
          <w:rFonts w:ascii="Times New Roman"/>
          <w:b w:val="false"/>
          <w:i w:val="false"/>
          <w:color w:val="000000"/>
          <w:sz w:val="28"/>
        </w:rPr>
        <w:t>
      көп жылдық екпелер-8 гектар;</w:t>
      </w:r>
    </w:p>
    <w:p>
      <w:pPr>
        <w:spacing w:after="0"/>
        <w:ind w:left="0"/>
        <w:jc w:val="both"/>
      </w:pPr>
      <w:r>
        <w:rPr>
          <w:rFonts w:ascii="Times New Roman"/>
          <w:b w:val="false"/>
          <w:i w:val="false"/>
          <w:color w:val="000000"/>
          <w:sz w:val="28"/>
        </w:rPr>
        <w:t>
      шабындық жер-2326 гектар;</w:t>
      </w:r>
    </w:p>
    <w:p>
      <w:pPr>
        <w:spacing w:after="0"/>
        <w:ind w:left="0"/>
        <w:jc w:val="both"/>
      </w:pPr>
      <w:r>
        <w:rPr>
          <w:rFonts w:ascii="Times New Roman"/>
          <w:b w:val="false"/>
          <w:i w:val="false"/>
          <w:color w:val="000000"/>
          <w:sz w:val="28"/>
        </w:rPr>
        <w:t>
      жайылымдық жер-367155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қыркүйек-қазан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+237821</w:t>
            </w:r>
          </w:p>
        </w:tc>
      </w:tr>
    </w:tbl>
    <w:p>
      <w:pPr>
        <w:spacing w:after="0"/>
        <w:ind w:left="0"/>
        <w:jc w:val="both"/>
      </w:pPr>
      <w:r>
        <w:rPr>
          <w:rFonts w:ascii="Times New Roman"/>
          <w:b w:val="false"/>
          <w:i w:val="false"/>
          <w:color w:val="000000"/>
          <w:sz w:val="28"/>
        </w:rPr>
        <w:t>
      Созақ ауданының Қарақұр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43600" cy="664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943600" cy="664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w:t>
      </w:r>
    </w:p>
    <w:p>
      <w:pPr>
        <w:spacing w:after="0"/>
        <w:ind w:left="0"/>
        <w:jc w:val="both"/>
      </w:pPr>
      <w:r>
        <w:rPr>
          <w:rFonts w:ascii="Times New Roman"/>
          <w:b w:val="false"/>
          <w:i w:val="false"/>
          <w:color w:val="000000"/>
          <w:sz w:val="28"/>
        </w:rPr>
        <w:t>
      Округтің жалпы жер көлемі - 453861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жер-369969 гектар;</w:t>
      </w:r>
    </w:p>
    <w:p>
      <w:pPr>
        <w:spacing w:after="0"/>
        <w:ind w:left="0"/>
        <w:jc w:val="both"/>
      </w:pPr>
      <w:r>
        <w:rPr>
          <w:rFonts w:ascii="Times New Roman"/>
          <w:b w:val="false"/>
          <w:i w:val="false"/>
          <w:color w:val="000000"/>
          <w:sz w:val="28"/>
        </w:rPr>
        <w:t>
      жалпы егістік -480 гектар;</w:t>
      </w:r>
    </w:p>
    <w:p>
      <w:pPr>
        <w:spacing w:after="0"/>
        <w:ind w:left="0"/>
        <w:jc w:val="both"/>
      </w:pPr>
      <w:r>
        <w:rPr>
          <w:rFonts w:ascii="Times New Roman"/>
          <w:b w:val="false"/>
          <w:i w:val="false"/>
          <w:color w:val="000000"/>
          <w:sz w:val="28"/>
        </w:rPr>
        <w:t>
      суармалы егістік-339 гектар;</w:t>
      </w:r>
    </w:p>
    <w:p>
      <w:pPr>
        <w:spacing w:after="0"/>
        <w:ind w:left="0"/>
        <w:jc w:val="both"/>
      </w:pPr>
      <w:r>
        <w:rPr>
          <w:rFonts w:ascii="Times New Roman"/>
          <w:b w:val="false"/>
          <w:i w:val="false"/>
          <w:color w:val="000000"/>
          <w:sz w:val="28"/>
        </w:rPr>
        <w:t>
      тәліми егістік-141 гектар;</w:t>
      </w:r>
    </w:p>
    <w:p>
      <w:pPr>
        <w:spacing w:after="0"/>
        <w:ind w:left="0"/>
        <w:jc w:val="both"/>
      </w:pPr>
      <w:r>
        <w:rPr>
          <w:rFonts w:ascii="Times New Roman"/>
          <w:b w:val="false"/>
          <w:i w:val="false"/>
          <w:color w:val="000000"/>
          <w:sz w:val="28"/>
        </w:rPr>
        <w:t>
      көп жылдық екпелер-8 гектар;</w:t>
      </w:r>
    </w:p>
    <w:p>
      <w:pPr>
        <w:spacing w:after="0"/>
        <w:ind w:left="0"/>
        <w:jc w:val="both"/>
      </w:pPr>
      <w:r>
        <w:rPr>
          <w:rFonts w:ascii="Times New Roman"/>
          <w:b w:val="false"/>
          <w:i w:val="false"/>
          <w:color w:val="000000"/>
          <w:sz w:val="28"/>
        </w:rPr>
        <w:t>
      шабындық жер-2326 гектар;</w:t>
      </w:r>
    </w:p>
    <w:p>
      <w:pPr>
        <w:spacing w:after="0"/>
        <w:ind w:left="0"/>
        <w:jc w:val="both"/>
      </w:pPr>
      <w:r>
        <w:rPr>
          <w:rFonts w:ascii="Times New Roman"/>
          <w:b w:val="false"/>
          <w:i w:val="false"/>
          <w:color w:val="000000"/>
          <w:sz w:val="28"/>
        </w:rPr>
        <w:t>
      жайылымдық жер-367155 гектар.</w:t>
      </w:r>
    </w:p>
    <w:p>
      <w:pPr>
        <w:spacing w:after="0"/>
        <w:ind w:left="0"/>
        <w:jc w:val="both"/>
      </w:pPr>
      <w:r>
        <w:rPr>
          <w:rFonts w:ascii="Times New Roman"/>
          <w:b w:val="false"/>
          <w:i w:val="false"/>
          <w:color w:val="000000"/>
          <w:sz w:val="28"/>
        </w:rPr>
        <w:t>
      Созақ ауданының Қарақұр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897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4897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Қарақұр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674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8674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Қарақұр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959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2959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Қарақұр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2230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2230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4" w:id="11"/>
    <w:p>
      <w:pPr>
        <w:spacing w:after="0"/>
        <w:ind w:left="0"/>
        <w:jc w:val="both"/>
      </w:pPr>
      <w:r>
        <w:rPr>
          <w:rFonts w:ascii="Times New Roman"/>
          <w:b w:val="false"/>
          <w:i w:val="false"/>
          <w:color w:val="000000"/>
          <w:sz w:val="28"/>
        </w:rPr>
        <w:t>
      6. Қаратау ауылдық округі</w:t>
      </w:r>
    </w:p>
    <w:bookmarkEnd w:id="11"/>
    <w:p>
      <w:pPr>
        <w:spacing w:after="0"/>
        <w:ind w:left="0"/>
        <w:jc w:val="both"/>
      </w:pPr>
      <w:r>
        <w:rPr>
          <w:rFonts w:ascii="Times New Roman"/>
          <w:b w:val="false"/>
          <w:i w:val="false"/>
          <w:color w:val="000000"/>
          <w:sz w:val="28"/>
        </w:rPr>
        <w:t>
      Орталығы-Қаратау ауылдық округі.</w:t>
      </w:r>
    </w:p>
    <w:p>
      <w:pPr>
        <w:spacing w:after="0"/>
        <w:ind w:left="0"/>
        <w:jc w:val="both"/>
      </w:pPr>
      <w:r>
        <w:rPr>
          <w:rFonts w:ascii="Times New Roman"/>
          <w:b w:val="false"/>
          <w:i w:val="false"/>
          <w:color w:val="000000"/>
          <w:sz w:val="28"/>
        </w:rPr>
        <w:t>
      Елдімекендері-Қаратау,Ақсүмбе, Сарыжаз.</w:t>
      </w:r>
    </w:p>
    <w:p>
      <w:pPr>
        <w:spacing w:after="0"/>
        <w:ind w:left="0"/>
        <w:jc w:val="both"/>
      </w:pPr>
      <w:r>
        <w:rPr>
          <w:rFonts w:ascii="Times New Roman"/>
          <w:b w:val="false"/>
          <w:i w:val="false"/>
          <w:color w:val="000000"/>
          <w:sz w:val="28"/>
        </w:rPr>
        <w:t>
      Халық саны-2145 адам.</w:t>
      </w:r>
    </w:p>
    <w:p>
      <w:pPr>
        <w:spacing w:after="0"/>
        <w:ind w:left="0"/>
        <w:jc w:val="both"/>
      </w:pPr>
      <w:r>
        <w:rPr>
          <w:rFonts w:ascii="Times New Roman"/>
          <w:b w:val="false"/>
          <w:i w:val="false"/>
          <w:color w:val="000000"/>
          <w:sz w:val="28"/>
        </w:rPr>
        <w:t>
      Округтің жалпы жер көлемі-614399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жер-587544 гектар;</w:t>
      </w:r>
    </w:p>
    <w:p>
      <w:pPr>
        <w:spacing w:after="0"/>
        <w:ind w:left="0"/>
        <w:jc w:val="both"/>
      </w:pPr>
      <w:r>
        <w:rPr>
          <w:rFonts w:ascii="Times New Roman"/>
          <w:b w:val="false"/>
          <w:i w:val="false"/>
          <w:color w:val="000000"/>
          <w:sz w:val="28"/>
        </w:rPr>
        <w:t>
      жалпы егістік - 192 гектар;</w:t>
      </w:r>
    </w:p>
    <w:p>
      <w:pPr>
        <w:spacing w:after="0"/>
        <w:ind w:left="0"/>
        <w:jc w:val="both"/>
      </w:pPr>
      <w:r>
        <w:rPr>
          <w:rFonts w:ascii="Times New Roman"/>
          <w:b w:val="false"/>
          <w:i w:val="false"/>
          <w:color w:val="000000"/>
          <w:sz w:val="28"/>
        </w:rPr>
        <w:t>
      суармалы егістік - 189 гектар;</w:t>
      </w:r>
    </w:p>
    <w:p>
      <w:pPr>
        <w:spacing w:after="0"/>
        <w:ind w:left="0"/>
        <w:jc w:val="both"/>
      </w:pPr>
      <w:r>
        <w:rPr>
          <w:rFonts w:ascii="Times New Roman"/>
          <w:b w:val="false"/>
          <w:i w:val="false"/>
          <w:color w:val="000000"/>
          <w:sz w:val="28"/>
        </w:rPr>
        <w:t>
      тәліми егістік-3 гектар;</w:t>
      </w:r>
    </w:p>
    <w:p>
      <w:pPr>
        <w:spacing w:after="0"/>
        <w:ind w:left="0"/>
        <w:jc w:val="both"/>
      </w:pPr>
      <w:r>
        <w:rPr>
          <w:rFonts w:ascii="Times New Roman"/>
          <w:b w:val="false"/>
          <w:i w:val="false"/>
          <w:color w:val="000000"/>
          <w:sz w:val="28"/>
        </w:rPr>
        <w:t>
      көп жылдық екпелер-36 гектар;</w:t>
      </w:r>
    </w:p>
    <w:p>
      <w:pPr>
        <w:spacing w:after="0"/>
        <w:ind w:left="0"/>
        <w:jc w:val="both"/>
      </w:pPr>
      <w:r>
        <w:rPr>
          <w:rFonts w:ascii="Times New Roman"/>
          <w:b w:val="false"/>
          <w:i w:val="false"/>
          <w:color w:val="000000"/>
          <w:sz w:val="28"/>
        </w:rPr>
        <w:t>
      жайылымдықжер-586216 гектар;</w:t>
      </w:r>
    </w:p>
    <w:p>
      <w:pPr>
        <w:spacing w:after="0"/>
        <w:ind w:left="0"/>
        <w:jc w:val="both"/>
      </w:pPr>
      <w:r>
        <w:rPr>
          <w:rFonts w:ascii="Times New Roman"/>
          <w:b w:val="false"/>
          <w:i w:val="false"/>
          <w:color w:val="000000"/>
          <w:sz w:val="28"/>
        </w:rPr>
        <w:t>
      шабындық жер-1100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Ақсүмбе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2374</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Ақсүмбе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Сарыжаз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Ақсүмбе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Сарыжаз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586216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+516276</w:t>
            </w:r>
          </w:p>
        </w:tc>
      </w:tr>
    </w:tbl>
    <w:p>
      <w:pPr>
        <w:spacing w:after="0"/>
        <w:ind w:left="0"/>
        <w:jc w:val="both"/>
      </w:pPr>
      <w:r>
        <w:rPr>
          <w:rFonts w:ascii="Times New Roman"/>
          <w:b w:val="false"/>
          <w:i w:val="false"/>
          <w:color w:val="000000"/>
          <w:sz w:val="28"/>
        </w:rPr>
        <w:t>
      Созақ ауданының Қаратау ауылдық округі бойынша құқықбелгілейтін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5786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5786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w:t>
      </w:r>
    </w:p>
    <w:p>
      <w:pPr>
        <w:spacing w:after="0"/>
        <w:ind w:left="0"/>
        <w:jc w:val="both"/>
      </w:pPr>
      <w:r>
        <w:rPr>
          <w:rFonts w:ascii="Times New Roman"/>
          <w:b w:val="false"/>
          <w:i w:val="false"/>
          <w:color w:val="000000"/>
          <w:sz w:val="28"/>
        </w:rPr>
        <w:t>
      Округтің жалпы жер көлемі-614399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жер-587544 гектар;</w:t>
      </w:r>
    </w:p>
    <w:p>
      <w:pPr>
        <w:spacing w:after="0"/>
        <w:ind w:left="0"/>
        <w:jc w:val="both"/>
      </w:pPr>
      <w:r>
        <w:rPr>
          <w:rFonts w:ascii="Times New Roman"/>
          <w:b w:val="false"/>
          <w:i w:val="false"/>
          <w:color w:val="000000"/>
          <w:sz w:val="28"/>
        </w:rPr>
        <w:t>
      жалпы егістік - 192 гектар;</w:t>
      </w:r>
    </w:p>
    <w:p>
      <w:pPr>
        <w:spacing w:after="0"/>
        <w:ind w:left="0"/>
        <w:jc w:val="both"/>
      </w:pPr>
      <w:r>
        <w:rPr>
          <w:rFonts w:ascii="Times New Roman"/>
          <w:b w:val="false"/>
          <w:i w:val="false"/>
          <w:color w:val="000000"/>
          <w:sz w:val="28"/>
        </w:rPr>
        <w:t>
      суармалы егістік - 189 гектар;</w:t>
      </w:r>
    </w:p>
    <w:p>
      <w:pPr>
        <w:spacing w:after="0"/>
        <w:ind w:left="0"/>
        <w:jc w:val="both"/>
      </w:pPr>
      <w:r>
        <w:rPr>
          <w:rFonts w:ascii="Times New Roman"/>
          <w:b w:val="false"/>
          <w:i w:val="false"/>
          <w:color w:val="000000"/>
          <w:sz w:val="28"/>
        </w:rPr>
        <w:t>
      тәліми егістік-3 гектар;</w:t>
      </w:r>
    </w:p>
    <w:p>
      <w:pPr>
        <w:spacing w:after="0"/>
        <w:ind w:left="0"/>
        <w:jc w:val="both"/>
      </w:pPr>
      <w:r>
        <w:rPr>
          <w:rFonts w:ascii="Times New Roman"/>
          <w:b w:val="false"/>
          <w:i w:val="false"/>
          <w:color w:val="000000"/>
          <w:sz w:val="28"/>
        </w:rPr>
        <w:t>
      көп жылдық екпелер-36 гектар;</w:t>
      </w:r>
    </w:p>
    <w:p>
      <w:pPr>
        <w:spacing w:after="0"/>
        <w:ind w:left="0"/>
        <w:jc w:val="both"/>
      </w:pPr>
      <w:r>
        <w:rPr>
          <w:rFonts w:ascii="Times New Roman"/>
          <w:b w:val="false"/>
          <w:i w:val="false"/>
          <w:color w:val="000000"/>
          <w:sz w:val="28"/>
        </w:rPr>
        <w:t>
      жайылымдық жер-586216 гектар;</w:t>
      </w:r>
    </w:p>
    <w:p>
      <w:pPr>
        <w:spacing w:after="0"/>
        <w:ind w:left="0"/>
        <w:jc w:val="both"/>
      </w:pPr>
      <w:r>
        <w:rPr>
          <w:rFonts w:ascii="Times New Roman"/>
          <w:b w:val="false"/>
          <w:i w:val="false"/>
          <w:color w:val="000000"/>
          <w:sz w:val="28"/>
        </w:rPr>
        <w:t>
      шабындық жер-1100 гектар.</w:t>
      </w:r>
    </w:p>
    <w:p>
      <w:pPr>
        <w:spacing w:after="0"/>
        <w:ind w:left="0"/>
        <w:jc w:val="both"/>
      </w:pPr>
      <w:r>
        <w:rPr>
          <w:rFonts w:ascii="Times New Roman"/>
          <w:b w:val="false"/>
          <w:i w:val="false"/>
          <w:color w:val="000000"/>
          <w:sz w:val="28"/>
        </w:rPr>
        <w:t>
      Созақ ауданының Қаратау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722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1722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Қаратау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944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9944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Қаратау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547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8547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Қаратау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6515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5" w:id="12"/>
    <w:p>
      <w:pPr>
        <w:spacing w:after="0"/>
        <w:ind w:left="0"/>
        <w:jc w:val="both"/>
      </w:pPr>
      <w:r>
        <w:rPr>
          <w:rFonts w:ascii="Times New Roman"/>
          <w:b w:val="false"/>
          <w:i w:val="false"/>
          <w:color w:val="000000"/>
          <w:sz w:val="28"/>
        </w:rPr>
        <w:t>
      7. Тасты ауылдық округі</w:t>
      </w:r>
    </w:p>
    <w:bookmarkEnd w:id="12"/>
    <w:p>
      <w:pPr>
        <w:spacing w:after="0"/>
        <w:ind w:left="0"/>
        <w:jc w:val="both"/>
      </w:pPr>
      <w:r>
        <w:rPr>
          <w:rFonts w:ascii="Times New Roman"/>
          <w:b w:val="false"/>
          <w:i w:val="false"/>
          <w:color w:val="000000"/>
          <w:sz w:val="28"/>
        </w:rPr>
        <w:t xml:space="preserve">
      Орталығы - Тасты елді мекені. </w:t>
      </w:r>
    </w:p>
    <w:p>
      <w:pPr>
        <w:spacing w:after="0"/>
        <w:ind w:left="0"/>
        <w:jc w:val="both"/>
      </w:pPr>
      <w:r>
        <w:rPr>
          <w:rFonts w:ascii="Times New Roman"/>
          <w:b w:val="false"/>
          <w:i w:val="false"/>
          <w:color w:val="000000"/>
          <w:sz w:val="28"/>
        </w:rPr>
        <w:t>
      Халық саны -1715 адам.</w:t>
      </w:r>
    </w:p>
    <w:p>
      <w:pPr>
        <w:spacing w:after="0"/>
        <w:ind w:left="0"/>
        <w:jc w:val="both"/>
      </w:pPr>
      <w:r>
        <w:rPr>
          <w:rFonts w:ascii="Times New Roman"/>
          <w:b w:val="false"/>
          <w:i w:val="false"/>
          <w:color w:val="000000"/>
          <w:sz w:val="28"/>
        </w:rPr>
        <w:t>
      Елдімекендері-Тасты, Қылти.</w:t>
      </w:r>
    </w:p>
    <w:p>
      <w:pPr>
        <w:spacing w:after="0"/>
        <w:ind w:left="0"/>
        <w:jc w:val="both"/>
      </w:pPr>
      <w:r>
        <w:rPr>
          <w:rFonts w:ascii="Times New Roman"/>
          <w:b w:val="false"/>
          <w:i w:val="false"/>
          <w:color w:val="000000"/>
          <w:sz w:val="28"/>
        </w:rPr>
        <w:t>
      Округтің жалпы жер көлемі - 333497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- 384504 гектар;</w:t>
      </w:r>
    </w:p>
    <w:p>
      <w:pPr>
        <w:spacing w:after="0"/>
        <w:ind w:left="0"/>
        <w:jc w:val="both"/>
      </w:pPr>
      <w:r>
        <w:rPr>
          <w:rFonts w:ascii="Times New Roman"/>
          <w:b w:val="false"/>
          <w:i w:val="false"/>
          <w:color w:val="000000"/>
          <w:sz w:val="28"/>
        </w:rPr>
        <w:t>
      жалпы егістік - 8 гектар;</w:t>
      </w:r>
    </w:p>
    <w:p>
      <w:pPr>
        <w:spacing w:after="0"/>
        <w:ind w:left="0"/>
        <w:jc w:val="both"/>
      </w:pPr>
      <w:r>
        <w:rPr>
          <w:rFonts w:ascii="Times New Roman"/>
          <w:b w:val="false"/>
          <w:i w:val="false"/>
          <w:color w:val="000000"/>
          <w:sz w:val="28"/>
        </w:rPr>
        <w:t>
      суармалы егістік - 8 гектар;</w:t>
      </w:r>
    </w:p>
    <w:p>
      <w:pPr>
        <w:spacing w:after="0"/>
        <w:ind w:left="0"/>
        <w:jc w:val="both"/>
      </w:pPr>
      <w:r>
        <w:rPr>
          <w:rFonts w:ascii="Times New Roman"/>
          <w:b w:val="false"/>
          <w:i w:val="false"/>
          <w:color w:val="000000"/>
          <w:sz w:val="28"/>
        </w:rPr>
        <w:t>
      жайылымдық жер - 384496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Қылти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Қылти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+318288</w:t>
            </w:r>
          </w:p>
        </w:tc>
      </w:tr>
    </w:tbl>
    <w:p>
      <w:pPr>
        <w:spacing w:after="0"/>
        <w:ind w:left="0"/>
        <w:jc w:val="both"/>
      </w:pPr>
      <w:r>
        <w:rPr>
          <w:rFonts w:ascii="Times New Roman"/>
          <w:b w:val="false"/>
          <w:i w:val="false"/>
          <w:color w:val="000000"/>
          <w:sz w:val="28"/>
        </w:rPr>
        <w:t>
      Созақ ауданының Тасты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08700" cy="662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108700" cy="662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w:t>
      </w:r>
    </w:p>
    <w:p>
      <w:pPr>
        <w:spacing w:after="0"/>
        <w:ind w:left="0"/>
        <w:jc w:val="both"/>
      </w:pPr>
      <w:r>
        <w:rPr>
          <w:rFonts w:ascii="Times New Roman"/>
          <w:b w:val="false"/>
          <w:i w:val="false"/>
          <w:color w:val="000000"/>
          <w:sz w:val="28"/>
        </w:rPr>
        <w:t>
      Округтің жалпы жер көлемі - 333497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- 384504 гектар;</w:t>
      </w:r>
    </w:p>
    <w:p>
      <w:pPr>
        <w:spacing w:after="0"/>
        <w:ind w:left="0"/>
        <w:jc w:val="both"/>
      </w:pPr>
      <w:r>
        <w:rPr>
          <w:rFonts w:ascii="Times New Roman"/>
          <w:b w:val="false"/>
          <w:i w:val="false"/>
          <w:color w:val="000000"/>
          <w:sz w:val="28"/>
        </w:rPr>
        <w:t>
      жалпы егістік - 8 гектар;</w:t>
      </w:r>
    </w:p>
    <w:p>
      <w:pPr>
        <w:spacing w:after="0"/>
        <w:ind w:left="0"/>
        <w:jc w:val="both"/>
      </w:pPr>
      <w:r>
        <w:rPr>
          <w:rFonts w:ascii="Times New Roman"/>
          <w:b w:val="false"/>
          <w:i w:val="false"/>
          <w:color w:val="000000"/>
          <w:sz w:val="28"/>
        </w:rPr>
        <w:t>
      суармалы егістік - 8 гектар;</w:t>
      </w:r>
    </w:p>
    <w:p>
      <w:pPr>
        <w:spacing w:after="0"/>
        <w:ind w:left="0"/>
        <w:jc w:val="both"/>
      </w:pPr>
      <w:r>
        <w:rPr>
          <w:rFonts w:ascii="Times New Roman"/>
          <w:b w:val="false"/>
          <w:i w:val="false"/>
          <w:color w:val="000000"/>
          <w:sz w:val="28"/>
        </w:rPr>
        <w:t>
      жайылымдық жер - 384496 гектар.</w:t>
      </w:r>
    </w:p>
    <w:p>
      <w:pPr>
        <w:spacing w:after="0"/>
        <w:ind w:left="0"/>
        <w:jc w:val="both"/>
      </w:pPr>
      <w:r>
        <w:rPr>
          <w:rFonts w:ascii="Times New Roman"/>
          <w:b w:val="false"/>
          <w:i w:val="false"/>
          <w:color w:val="000000"/>
          <w:sz w:val="28"/>
        </w:rPr>
        <w:t>
      Созақ ауданының Тасты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276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9276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Тасты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039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8039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Тасты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751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9751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мекеннің маңында </w:t>
      </w:r>
    </w:p>
    <w:p>
      <w:pPr>
        <w:spacing w:after="0"/>
        <w:ind w:left="0"/>
        <w:jc w:val="both"/>
      </w:pPr>
      <w:r>
        <w:rPr>
          <w:rFonts w:ascii="Times New Roman"/>
          <w:b w:val="false"/>
          <w:i w:val="false"/>
          <w:color w:val="000000"/>
          <w:sz w:val="28"/>
        </w:rPr>
        <w:t xml:space="preserve">
      орналасқан жайылымдар </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малын жаю үшін берілетін</w:t>
      </w:r>
    </w:p>
    <w:p>
      <w:pPr>
        <w:spacing w:after="0"/>
        <w:ind w:left="0"/>
        <w:jc w:val="both"/>
      </w:pPr>
      <w:r>
        <w:rPr>
          <w:rFonts w:ascii="Times New Roman"/>
          <w:b w:val="false"/>
          <w:i w:val="false"/>
          <w:color w:val="000000"/>
          <w:sz w:val="28"/>
        </w:rPr>
        <w:t>
      шалғайдағы жайылымдар</w:t>
      </w:r>
    </w:p>
    <w:p>
      <w:pPr>
        <w:spacing w:after="0"/>
        <w:ind w:left="0"/>
        <w:jc w:val="both"/>
      </w:pPr>
      <w:r>
        <w:rPr>
          <w:rFonts w:ascii="Times New Roman"/>
          <w:b w:val="false"/>
          <w:i w:val="false"/>
          <w:color w:val="000000"/>
          <w:sz w:val="28"/>
        </w:rPr>
        <w:t>
      Созақ ауданының Тасты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276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9276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6" w:id="13"/>
    <w:p>
      <w:pPr>
        <w:spacing w:after="0"/>
        <w:ind w:left="0"/>
        <w:jc w:val="both"/>
      </w:pPr>
      <w:r>
        <w:rPr>
          <w:rFonts w:ascii="Times New Roman"/>
          <w:b w:val="false"/>
          <w:i w:val="false"/>
          <w:color w:val="000000"/>
          <w:sz w:val="28"/>
        </w:rPr>
        <w:t>
      8. Шу ауылдық округі</w:t>
      </w:r>
    </w:p>
    <w:bookmarkEnd w:id="13"/>
    <w:p>
      <w:pPr>
        <w:spacing w:after="0"/>
        <w:ind w:left="0"/>
        <w:jc w:val="both"/>
      </w:pPr>
      <w:r>
        <w:rPr>
          <w:rFonts w:ascii="Times New Roman"/>
          <w:b w:val="false"/>
          <w:i w:val="false"/>
          <w:color w:val="000000"/>
          <w:sz w:val="28"/>
        </w:rPr>
        <w:t>
      Орталығы- Шу ауылдық округі.</w:t>
      </w:r>
    </w:p>
    <w:p>
      <w:pPr>
        <w:spacing w:after="0"/>
        <w:ind w:left="0"/>
        <w:jc w:val="both"/>
      </w:pPr>
      <w:r>
        <w:rPr>
          <w:rFonts w:ascii="Times New Roman"/>
          <w:b w:val="false"/>
          <w:i w:val="false"/>
          <w:color w:val="000000"/>
          <w:sz w:val="28"/>
        </w:rPr>
        <w:t>
      Халық саны – 648 саны.</w:t>
      </w:r>
    </w:p>
    <w:p>
      <w:pPr>
        <w:spacing w:after="0"/>
        <w:ind w:left="0"/>
        <w:jc w:val="both"/>
      </w:pPr>
      <w:r>
        <w:rPr>
          <w:rFonts w:ascii="Times New Roman"/>
          <w:b w:val="false"/>
          <w:i w:val="false"/>
          <w:color w:val="000000"/>
          <w:sz w:val="28"/>
        </w:rPr>
        <w:t>
      Округтің жалпы жер көлемі - 419473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- 369896 гектар;</w:t>
      </w:r>
    </w:p>
    <w:p>
      <w:pPr>
        <w:spacing w:after="0"/>
        <w:ind w:left="0"/>
        <w:jc w:val="both"/>
      </w:pPr>
      <w:r>
        <w:rPr>
          <w:rFonts w:ascii="Times New Roman"/>
          <w:b w:val="false"/>
          <w:i w:val="false"/>
          <w:color w:val="000000"/>
          <w:sz w:val="28"/>
        </w:rPr>
        <w:t>
      жалпы егістік - 5 гектар;</w:t>
      </w:r>
    </w:p>
    <w:p>
      <w:pPr>
        <w:spacing w:after="0"/>
        <w:ind w:left="0"/>
        <w:jc w:val="both"/>
      </w:pPr>
      <w:r>
        <w:rPr>
          <w:rFonts w:ascii="Times New Roman"/>
          <w:b w:val="false"/>
          <w:i w:val="false"/>
          <w:color w:val="000000"/>
          <w:sz w:val="28"/>
        </w:rPr>
        <w:t>
      суармалы егістік - 5 гектар;</w:t>
      </w:r>
    </w:p>
    <w:p>
      <w:pPr>
        <w:spacing w:after="0"/>
        <w:ind w:left="0"/>
        <w:jc w:val="both"/>
      </w:pPr>
      <w:r>
        <w:rPr>
          <w:rFonts w:ascii="Times New Roman"/>
          <w:b w:val="false"/>
          <w:i w:val="false"/>
          <w:color w:val="000000"/>
          <w:sz w:val="28"/>
        </w:rPr>
        <w:t>
      жайылымдық жер - 369891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округіндегі жалпы жайылымның жер көлемі,гектар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+348656</w:t>
            </w:r>
          </w:p>
        </w:tc>
      </w:tr>
    </w:tbl>
    <w:p>
      <w:pPr>
        <w:spacing w:after="0"/>
        <w:ind w:left="0"/>
        <w:jc w:val="both"/>
      </w:pPr>
      <w:r>
        <w:rPr>
          <w:rFonts w:ascii="Times New Roman"/>
          <w:b w:val="false"/>
          <w:i w:val="false"/>
          <w:color w:val="000000"/>
          <w:sz w:val="28"/>
        </w:rPr>
        <w:t>
      Созақ ауданының Шу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228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6228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Округтің жалпы жер көлемі - 419473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- 369896 гектар;</w:t>
      </w:r>
    </w:p>
    <w:p>
      <w:pPr>
        <w:spacing w:after="0"/>
        <w:ind w:left="0"/>
        <w:jc w:val="both"/>
      </w:pPr>
      <w:r>
        <w:rPr>
          <w:rFonts w:ascii="Times New Roman"/>
          <w:b w:val="false"/>
          <w:i w:val="false"/>
          <w:color w:val="000000"/>
          <w:sz w:val="28"/>
        </w:rPr>
        <w:t>
      жалпы егістік - 5 гектар;</w:t>
      </w:r>
    </w:p>
    <w:p>
      <w:pPr>
        <w:spacing w:after="0"/>
        <w:ind w:left="0"/>
        <w:jc w:val="both"/>
      </w:pPr>
      <w:r>
        <w:rPr>
          <w:rFonts w:ascii="Times New Roman"/>
          <w:b w:val="false"/>
          <w:i w:val="false"/>
          <w:color w:val="000000"/>
          <w:sz w:val="28"/>
        </w:rPr>
        <w:t>
      суармалы егістік - 5 гектар;</w:t>
      </w:r>
    </w:p>
    <w:p>
      <w:pPr>
        <w:spacing w:after="0"/>
        <w:ind w:left="0"/>
        <w:jc w:val="both"/>
      </w:pPr>
      <w:r>
        <w:rPr>
          <w:rFonts w:ascii="Times New Roman"/>
          <w:b w:val="false"/>
          <w:i w:val="false"/>
          <w:color w:val="000000"/>
          <w:sz w:val="28"/>
        </w:rPr>
        <w:t>
      жайылымдық жер - 369891 гектар.</w:t>
      </w:r>
    </w:p>
    <w:p>
      <w:pPr>
        <w:spacing w:after="0"/>
        <w:ind w:left="0"/>
        <w:jc w:val="both"/>
      </w:pPr>
      <w:r>
        <w:rPr>
          <w:rFonts w:ascii="Times New Roman"/>
          <w:b w:val="false"/>
          <w:i w:val="false"/>
          <w:color w:val="000000"/>
          <w:sz w:val="28"/>
        </w:rPr>
        <w:t>
      Созақ ауданының Шу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339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5339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Шу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386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0386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Шу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22700" cy="680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822700" cy="680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Шу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863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6863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7" w:id="14"/>
    <w:p>
      <w:pPr>
        <w:spacing w:after="0"/>
        <w:ind w:left="0"/>
        <w:jc w:val="both"/>
      </w:pPr>
      <w:r>
        <w:rPr>
          <w:rFonts w:ascii="Times New Roman"/>
          <w:b w:val="false"/>
          <w:i w:val="false"/>
          <w:color w:val="000000"/>
          <w:sz w:val="28"/>
        </w:rPr>
        <w:t>
      9.Құмкент ауылдық округі</w:t>
      </w:r>
    </w:p>
    <w:bookmarkEnd w:id="14"/>
    <w:p>
      <w:pPr>
        <w:spacing w:after="0"/>
        <w:ind w:left="0"/>
        <w:jc w:val="both"/>
      </w:pPr>
      <w:r>
        <w:rPr>
          <w:rFonts w:ascii="Times New Roman"/>
          <w:b w:val="false"/>
          <w:i w:val="false"/>
          <w:color w:val="000000"/>
          <w:sz w:val="28"/>
        </w:rPr>
        <w:t>
      Орталығы – Құмкент ауылдық округі.</w:t>
      </w:r>
    </w:p>
    <w:p>
      <w:pPr>
        <w:spacing w:after="0"/>
        <w:ind w:left="0"/>
        <w:jc w:val="both"/>
      </w:pPr>
      <w:r>
        <w:rPr>
          <w:rFonts w:ascii="Times New Roman"/>
          <w:b w:val="false"/>
          <w:i w:val="false"/>
          <w:color w:val="000000"/>
          <w:sz w:val="28"/>
        </w:rPr>
        <w:t>
      Халық саны-3640 адам.</w:t>
      </w:r>
    </w:p>
    <w:p>
      <w:pPr>
        <w:spacing w:after="0"/>
        <w:ind w:left="0"/>
        <w:jc w:val="both"/>
      </w:pPr>
      <w:r>
        <w:rPr>
          <w:rFonts w:ascii="Times New Roman"/>
          <w:b w:val="false"/>
          <w:i w:val="false"/>
          <w:color w:val="000000"/>
          <w:sz w:val="28"/>
        </w:rPr>
        <w:t>
      Елдімекендері-Құмкент,Қызылкөл.</w:t>
      </w:r>
    </w:p>
    <w:p>
      <w:pPr>
        <w:spacing w:after="0"/>
        <w:ind w:left="0"/>
        <w:jc w:val="both"/>
      </w:pPr>
      <w:r>
        <w:rPr>
          <w:rFonts w:ascii="Times New Roman"/>
          <w:b w:val="false"/>
          <w:i w:val="false"/>
          <w:color w:val="000000"/>
          <w:sz w:val="28"/>
        </w:rPr>
        <w:t>
      Округтің жалпы жер көлемі-302843 гектар.</w:t>
      </w:r>
    </w:p>
    <w:p>
      <w:pPr>
        <w:spacing w:after="0"/>
        <w:ind w:left="0"/>
        <w:jc w:val="both"/>
      </w:pPr>
      <w:r>
        <w:rPr>
          <w:rFonts w:ascii="Times New Roman"/>
          <w:b w:val="false"/>
          <w:i w:val="false"/>
          <w:color w:val="000000"/>
          <w:sz w:val="28"/>
        </w:rPr>
        <w:t>
      Оның ішінде :</w:t>
      </w:r>
    </w:p>
    <w:p>
      <w:pPr>
        <w:spacing w:after="0"/>
        <w:ind w:left="0"/>
        <w:jc w:val="both"/>
      </w:pPr>
      <w:r>
        <w:rPr>
          <w:rFonts w:ascii="Times New Roman"/>
          <w:b w:val="false"/>
          <w:i w:val="false"/>
          <w:color w:val="000000"/>
          <w:sz w:val="28"/>
        </w:rPr>
        <w:t>
      ауыл шаруашылық жер - 219254 гектар;</w:t>
      </w:r>
    </w:p>
    <w:p>
      <w:pPr>
        <w:spacing w:after="0"/>
        <w:ind w:left="0"/>
        <w:jc w:val="both"/>
      </w:pPr>
      <w:r>
        <w:rPr>
          <w:rFonts w:ascii="Times New Roman"/>
          <w:b w:val="false"/>
          <w:i w:val="false"/>
          <w:color w:val="000000"/>
          <w:sz w:val="28"/>
        </w:rPr>
        <w:t>
      жалпы егістік жерлер - 5562 гектар;</w:t>
      </w:r>
    </w:p>
    <w:p>
      <w:pPr>
        <w:spacing w:after="0"/>
        <w:ind w:left="0"/>
        <w:jc w:val="both"/>
      </w:pPr>
      <w:r>
        <w:rPr>
          <w:rFonts w:ascii="Times New Roman"/>
          <w:b w:val="false"/>
          <w:i w:val="false"/>
          <w:color w:val="000000"/>
          <w:sz w:val="28"/>
        </w:rPr>
        <w:t>
      суармалы егістік - 895 гектар;</w:t>
      </w:r>
    </w:p>
    <w:p>
      <w:pPr>
        <w:spacing w:after="0"/>
        <w:ind w:left="0"/>
        <w:jc w:val="both"/>
      </w:pPr>
      <w:r>
        <w:rPr>
          <w:rFonts w:ascii="Times New Roman"/>
          <w:b w:val="false"/>
          <w:i w:val="false"/>
          <w:color w:val="000000"/>
          <w:sz w:val="28"/>
        </w:rPr>
        <w:t>
      тәліми егістік-4667 гектар;</w:t>
      </w:r>
    </w:p>
    <w:p>
      <w:pPr>
        <w:spacing w:after="0"/>
        <w:ind w:left="0"/>
        <w:jc w:val="both"/>
      </w:pPr>
      <w:r>
        <w:rPr>
          <w:rFonts w:ascii="Times New Roman"/>
          <w:b w:val="false"/>
          <w:i w:val="false"/>
          <w:color w:val="000000"/>
          <w:sz w:val="28"/>
        </w:rPr>
        <w:t>
      көп жылдық екпелер - 28 гектар;</w:t>
      </w:r>
    </w:p>
    <w:p>
      <w:pPr>
        <w:spacing w:after="0"/>
        <w:ind w:left="0"/>
        <w:jc w:val="both"/>
      </w:pPr>
      <w:r>
        <w:rPr>
          <w:rFonts w:ascii="Times New Roman"/>
          <w:b w:val="false"/>
          <w:i w:val="false"/>
          <w:color w:val="000000"/>
          <w:sz w:val="28"/>
        </w:rPr>
        <w:t>
      шабындық жер - 1953 гектар;</w:t>
      </w:r>
    </w:p>
    <w:p>
      <w:pPr>
        <w:spacing w:after="0"/>
        <w:ind w:left="0"/>
        <w:jc w:val="both"/>
      </w:pPr>
      <w:r>
        <w:rPr>
          <w:rFonts w:ascii="Times New Roman"/>
          <w:b w:val="false"/>
          <w:i w:val="false"/>
          <w:color w:val="000000"/>
          <w:sz w:val="28"/>
        </w:rPr>
        <w:t>
      жайылымдық жер- 211711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 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+143808</w:t>
            </w:r>
          </w:p>
        </w:tc>
      </w:tr>
    </w:tbl>
    <w:p>
      <w:pPr>
        <w:spacing w:after="0"/>
        <w:ind w:left="0"/>
        <w:jc w:val="both"/>
      </w:pPr>
      <w:r>
        <w:rPr>
          <w:rFonts w:ascii="Times New Roman"/>
          <w:b w:val="false"/>
          <w:i w:val="false"/>
          <w:color w:val="000000"/>
          <w:sz w:val="28"/>
        </w:rPr>
        <w:t>
      Созақ ауданының Құмкент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24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5524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Жер санаттары: </w:t>
      </w:r>
    </w:p>
    <w:p>
      <w:pPr>
        <w:spacing w:after="0"/>
        <w:ind w:left="0"/>
        <w:jc w:val="both"/>
      </w:pPr>
      <w:r>
        <w:rPr>
          <w:rFonts w:ascii="Times New Roman"/>
          <w:b w:val="false"/>
          <w:i w:val="false"/>
          <w:color w:val="000000"/>
          <w:sz w:val="28"/>
        </w:rPr>
        <w:t>
      Округтің жалпы жер көлемі-302843 гектар.</w:t>
      </w:r>
    </w:p>
    <w:p>
      <w:pPr>
        <w:spacing w:after="0"/>
        <w:ind w:left="0"/>
        <w:jc w:val="both"/>
      </w:pPr>
      <w:r>
        <w:rPr>
          <w:rFonts w:ascii="Times New Roman"/>
          <w:b w:val="false"/>
          <w:i w:val="false"/>
          <w:color w:val="000000"/>
          <w:sz w:val="28"/>
        </w:rPr>
        <w:t>
      Оның ішінде :</w:t>
      </w:r>
    </w:p>
    <w:p>
      <w:pPr>
        <w:spacing w:after="0"/>
        <w:ind w:left="0"/>
        <w:jc w:val="both"/>
      </w:pPr>
      <w:r>
        <w:rPr>
          <w:rFonts w:ascii="Times New Roman"/>
          <w:b w:val="false"/>
          <w:i w:val="false"/>
          <w:color w:val="000000"/>
          <w:sz w:val="28"/>
        </w:rPr>
        <w:t>
      ауыл шаруашылық жер - 219254 гектар;</w:t>
      </w:r>
    </w:p>
    <w:p>
      <w:pPr>
        <w:spacing w:after="0"/>
        <w:ind w:left="0"/>
        <w:jc w:val="both"/>
      </w:pPr>
      <w:r>
        <w:rPr>
          <w:rFonts w:ascii="Times New Roman"/>
          <w:b w:val="false"/>
          <w:i w:val="false"/>
          <w:color w:val="000000"/>
          <w:sz w:val="28"/>
        </w:rPr>
        <w:t>
      жалпы егістік жерлер - 5562 гектар;</w:t>
      </w:r>
    </w:p>
    <w:p>
      <w:pPr>
        <w:spacing w:after="0"/>
        <w:ind w:left="0"/>
        <w:jc w:val="both"/>
      </w:pPr>
      <w:r>
        <w:rPr>
          <w:rFonts w:ascii="Times New Roman"/>
          <w:b w:val="false"/>
          <w:i w:val="false"/>
          <w:color w:val="000000"/>
          <w:sz w:val="28"/>
        </w:rPr>
        <w:t>
      суармалы егістік - 895 гектар;</w:t>
      </w:r>
    </w:p>
    <w:p>
      <w:pPr>
        <w:spacing w:after="0"/>
        <w:ind w:left="0"/>
        <w:jc w:val="both"/>
      </w:pPr>
      <w:r>
        <w:rPr>
          <w:rFonts w:ascii="Times New Roman"/>
          <w:b w:val="false"/>
          <w:i w:val="false"/>
          <w:color w:val="000000"/>
          <w:sz w:val="28"/>
        </w:rPr>
        <w:t>
      тәліми егістік-4667 гектар;</w:t>
      </w:r>
    </w:p>
    <w:p>
      <w:pPr>
        <w:spacing w:after="0"/>
        <w:ind w:left="0"/>
        <w:jc w:val="both"/>
      </w:pPr>
      <w:r>
        <w:rPr>
          <w:rFonts w:ascii="Times New Roman"/>
          <w:b w:val="false"/>
          <w:i w:val="false"/>
          <w:color w:val="000000"/>
          <w:sz w:val="28"/>
        </w:rPr>
        <w:t>
      көп жылдық екпелер - 28 гектар;</w:t>
      </w:r>
    </w:p>
    <w:p>
      <w:pPr>
        <w:spacing w:after="0"/>
        <w:ind w:left="0"/>
        <w:jc w:val="both"/>
      </w:pPr>
      <w:r>
        <w:rPr>
          <w:rFonts w:ascii="Times New Roman"/>
          <w:b w:val="false"/>
          <w:i w:val="false"/>
          <w:color w:val="000000"/>
          <w:sz w:val="28"/>
        </w:rPr>
        <w:t>
      шабындық жер - 1953 гектар;</w:t>
      </w:r>
    </w:p>
    <w:p>
      <w:pPr>
        <w:spacing w:after="0"/>
        <w:ind w:left="0"/>
        <w:jc w:val="both"/>
      </w:pPr>
      <w:r>
        <w:rPr>
          <w:rFonts w:ascii="Times New Roman"/>
          <w:b w:val="false"/>
          <w:i w:val="false"/>
          <w:color w:val="000000"/>
          <w:sz w:val="28"/>
        </w:rPr>
        <w:t>
      жайылымдық жер - 211711 гектар.</w:t>
      </w:r>
    </w:p>
    <w:p>
      <w:pPr>
        <w:spacing w:after="0"/>
        <w:ind w:left="0"/>
        <w:jc w:val="both"/>
      </w:pPr>
      <w:r>
        <w:rPr>
          <w:rFonts w:ascii="Times New Roman"/>
          <w:b w:val="false"/>
          <w:i w:val="false"/>
          <w:color w:val="000000"/>
          <w:sz w:val="28"/>
        </w:rPr>
        <w:t>
      Созақ ауданының Құмкент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514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8514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Құмкент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91100" cy="679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4991100" cy="679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Құмкент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594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53594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Құмкент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70500" cy="694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5270500" cy="694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8" w:id="15"/>
    <w:p>
      <w:pPr>
        <w:spacing w:after="0"/>
        <w:ind w:left="0"/>
        <w:jc w:val="both"/>
      </w:pPr>
      <w:r>
        <w:rPr>
          <w:rFonts w:ascii="Times New Roman"/>
          <w:b w:val="false"/>
          <w:i w:val="false"/>
          <w:color w:val="000000"/>
          <w:sz w:val="28"/>
        </w:rPr>
        <w:t>
      10. Жуантөбе ауылдық округі</w:t>
      </w:r>
    </w:p>
    <w:bookmarkEnd w:id="15"/>
    <w:p>
      <w:pPr>
        <w:spacing w:after="0"/>
        <w:ind w:left="0"/>
        <w:jc w:val="both"/>
      </w:pPr>
      <w:r>
        <w:rPr>
          <w:rFonts w:ascii="Times New Roman"/>
          <w:b w:val="false"/>
          <w:i w:val="false"/>
          <w:color w:val="000000"/>
          <w:sz w:val="28"/>
        </w:rPr>
        <w:t>
      Орталығы-Жуантөбе.</w:t>
      </w:r>
    </w:p>
    <w:p>
      <w:pPr>
        <w:spacing w:after="0"/>
        <w:ind w:left="0"/>
        <w:jc w:val="both"/>
      </w:pPr>
      <w:r>
        <w:rPr>
          <w:rFonts w:ascii="Times New Roman"/>
          <w:b w:val="false"/>
          <w:i w:val="false"/>
          <w:color w:val="000000"/>
          <w:sz w:val="28"/>
        </w:rPr>
        <w:t>
      Халық саны – 2046 адам.</w:t>
      </w:r>
    </w:p>
    <w:p>
      <w:pPr>
        <w:spacing w:after="0"/>
        <w:ind w:left="0"/>
        <w:jc w:val="both"/>
      </w:pPr>
      <w:r>
        <w:rPr>
          <w:rFonts w:ascii="Times New Roman"/>
          <w:b w:val="false"/>
          <w:i w:val="false"/>
          <w:color w:val="000000"/>
          <w:sz w:val="28"/>
        </w:rPr>
        <w:t>
      Елдімекендері -Жуантөбе,Қоңыратарық.</w:t>
      </w:r>
    </w:p>
    <w:p>
      <w:pPr>
        <w:spacing w:after="0"/>
        <w:ind w:left="0"/>
        <w:jc w:val="both"/>
      </w:pPr>
      <w:r>
        <w:rPr>
          <w:rFonts w:ascii="Times New Roman"/>
          <w:b w:val="false"/>
          <w:i w:val="false"/>
          <w:color w:val="000000"/>
          <w:sz w:val="28"/>
        </w:rPr>
        <w:t>
      Округтің жалпы жер көлемі-514818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- 380180 гектар;</w:t>
      </w:r>
    </w:p>
    <w:p>
      <w:pPr>
        <w:spacing w:after="0"/>
        <w:ind w:left="0"/>
        <w:jc w:val="both"/>
      </w:pPr>
      <w:r>
        <w:rPr>
          <w:rFonts w:ascii="Times New Roman"/>
          <w:b w:val="false"/>
          <w:i w:val="false"/>
          <w:color w:val="000000"/>
          <w:sz w:val="28"/>
        </w:rPr>
        <w:t>
      суармалы егістік- 43 гектар;</w:t>
      </w:r>
    </w:p>
    <w:p>
      <w:pPr>
        <w:spacing w:after="0"/>
        <w:ind w:left="0"/>
        <w:jc w:val="both"/>
      </w:pPr>
      <w:r>
        <w:rPr>
          <w:rFonts w:ascii="Times New Roman"/>
          <w:b w:val="false"/>
          <w:i w:val="false"/>
          <w:color w:val="000000"/>
          <w:sz w:val="28"/>
        </w:rPr>
        <w:t>
      жайылымдық жер - 380137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Қоңыратарық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Қоңыратарық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қыркүйек-қазан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Қоңыратарық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+263544</w:t>
            </w:r>
          </w:p>
        </w:tc>
      </w:tr>
    </w:tbl>
    <w:p>
      <w:pPr>
        <w:spacing w:after="0"/>
        <w:ind w:left="0"/>
        <w:jc w:val="both"/>
      </w:pPr>
      <w:r>
        <w:rPr>
          <w:rFonts w:ascii="Times New Roman"/>
          <w:b w:val="false"/>
          <w:i w:val="false"/>
          <w:color w:val="000000"/>
          <w:sz w:val="28"/>
        </w:rPr>
        <w:t>
      Созақ ауданының Жуантөбе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191000" cy="695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w:t>
      </w:r>
    </w:p>
    <w:p>
      <w:pPr>
        <w:spacing w:after="0"/>
        <w:ind w:left="0"/>
        <w:jc w:val="both"/>
      </w:pPr>
      <w:r>
        <w:rPr>
          <w:rFonts w:ascii="Times New Roman"/>
          <w:b w:val="false"/>
          <w:i w:val="false"/>
          <w:color w:val="000000"/>
          <w:sz w:val="28"/>
        </w:rPr>
        <w:t>
      Округтің жалпы жер көлемі-514818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- 380180 гектар;</w:t>
      </w:r>
    </w:p>
    <w:p>
      <w:pPr>
        <w:spacing w:after="0"/>
        <w:ind w:left="0"/>
        <w:jc w:val="both"/>
      </w:pPr>
      <w:r>
        <w:rPr>
          <w:rFonts w:ascii="Times New Roman"/>
          <w:b w:val="false"/>
          <w:i w:val="false"/>
          <w:color w:val="000000"/>
          <w:sz w:val="28"/>
        </w:rPr>
        <w:t>
      суармалы егістік- 43 гектар;</w:t>
      </w:r>
    </w:p>
    <w:p>
      <w:pPr>
        <w:spacing w:after="0"/>
        <w:ind w:left="0"/>
        <w:jc w:val="both"/>
      </w:pPr>
      <w:r>
        <w:rPr>
          <w:rFonts w:ascii="Times New Roman"/>
          <w:b w:val="false"/>
          <w:i w:val="false"/>
          <w:color w:val="000000"/>
          <w:sz w:val="28"/>
        </w:rPr>
        <w:t>
      жайылымдық жер - 380137 гектар.</w:t>
      </w:r>
    </w:p>
    <w:p>
      <w:pPr>
        <w:spacing w:after="0"/>
        <w:ind w:left="0"/>
        <w:jc w:val="both"/>
      </w:pPr>
      <w:r>
        <w:rPr>
          <w:rFonts w:ascii="Times New Roman"/>
          <w:b w:val="false"/>
          <w:i w:val="false"/>
          <w:color w:val="000000"/>
          <w:sz w:val="28"/>
        </w:rPr>
        <w:t>
      Созақ ауданының Жуантөбе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862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8862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Жуантөбе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878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9878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Жуантөбе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291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42291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Жуантөбе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60800" cy="679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3860800" cy="679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bookmarkStart w:name="z19" w:id="16"/>
    <w:p>
      <w:pPr>
        <w:spacing w:after="0"/>
        <w:ind w:left="0"/>
        <w:jc w:val="both"/>
      </w:pPr>
      <w:r>
        <w:rPr>
          <w:rFonts w:ascii="Times New Roman"/>
          <w:b w:val="false"/>
          <w:i w:val="false"/>
          <w:color w:val="000000"/>
          <w:sz w:val="28"/>
        </w:rPr>
        <w:t>
      11. Қыземшек кенті</w:t>
      </w:r>
    </w:p>
    <w:bookmarkEnd w:id="16"/>
    <w:p>
      <w:pPr>
        <w:spacing w:after="0"/>
        <w:ind w:left="0"/>
        <w:jc w:val="both"/>
      </w:pPr>
      <w:r>
        <w:rPr>
          <w:rFonts w:ascii="Times New Roman"/>
          <w:b w:val="false"/>
          <w:i w:val="false"/>
          <w:color w:val="000000"/>
          <w:sz w:val="28"/>
        </w:rPr>
        <w:t>
      Орталығы - Қыземшек кенті.</w:t>
      </w:r>
    </w:p>
    <w:p>
      <w:pPr>
        <w:spacing w:after="0"/>
        <w:ind w:left="0"/>
        <w:jc w:val="both"/>
      </w:pPr>
      <w:r>
        <w:rPr>
          <w:rFonts w:ascii="Times New Roman"/>
          <w:b w:val="false"/>
          <w:i w:val="false"/>
          <w:color w:val="000000"/>
          <w:sz w:val="28"/>
        </w:rPr>
        <w:t>
      Елді мекендері – Қыземшек, Тайқоңыр.</w:t>
      </w:r>
    </w:p>
    <w:p>
      <w:pPr>
        <w:spacing w:after="0"/>
        <w:ind w:left="0"/>
        <w:jc w:val="both"/>
      </w:pPr>
      <w:r>
        <w:rPr>
          <w:rFonts w:ascii="Times New Roman"/>
          <w:b w:val="false"/>
          <w:i w:val="false"/>
          <w:color w:val="000000"/>
          <w:sz w:val="28"/>
        </w:rPr>
        <w:t>
      Халық саны – 4847 адам.</w:t>
      </w:r>
    </w:p>
    <w:p>
      <w:pPr>
        <w:spacing w:after="0"/>
        <w:ind w:left="0"/>
        <w:jc w:val="both"/>
      </w:pPr>
      <w:r>
        <w:rPr>
          <w:rFonts w:ascii="Times New Roman"/>
          <w:b w:val="false"/>
          <w:i w:val="false"/>
          <w:color w:val="000000"/>
          <w:sz w:val="28"/>
        </w:rPr>
        <w:t>
      Кенттің жалпы жер көлемі – 22974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- 22685 гектар;</w:t>
      </w:r>
    </w:p>
    <w:p>
      <w:pPr>
        <w:spacing w:after="0"/>
        <w:ind w:left="0"/>
        <w:jc w:val="both"/>
      </w:pPr>
      <w:r>
        <w:rPr>
          <w:rFonts w:ascii="Times New Roman"/>
          <w:b w:val="false"/>
          <w:i w:val="false"/>
          <w:color w:val="000000"/>
          <w:sz w:val="28"/>
        </w:rPr>
        <w:t>
      суармалы егістік – 12 гектар;</w:t>
      </w:r>
    </w:p>
    <w:p>
      <w:pPr>
        <w:spacing w:after="0"/>
        <w:ind w:left="0"/>
        <w:jc w:val="both"/>
      </w:pPr>
      <w:r>
        <w:rPr>
          <w:rFonts w:ascii="Times New Roman"/>
          <w:b w:val="false"/>
          <w:i w:val="false"/>
          <w:color w:val="000000"/>
          <w:sz w:val="28"/>
        </w:rPr>
        <w:t>
      көп жылдық екпелер - 41 гектар;</w:t>
      </w:r>
    </w:p>
    <w:p>
      <w:pPr>
        <w:spacing w:after="0"/>
        <w:ind w:left="0"/>
        <w:jc w:val="both"/>
      </w:pPr>
      <w:r>
        <w:rPr>
          <w:rFonts w:ascii="Times New Roman"/>
          <w:b w:val="false"/>
          <w:i w:val="false"/>
          <w:color w:val="000000"/>
          <w:sz w:val="28"/>
        </w:rPr>
        <w:t>
      жайылымдық жер - 22673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Тайқоңыр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Тайқоңыр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Тайқоңыр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-15380</w:t>
            </w:r>
          </w:p>
        </w:tc>
      </w:tr>
    </w:tbl>
    <w:bookmarkStart w:name="z20" w:id="17"/>
    <w:p>
      <w:pPr>
        <w:spacing w:after="0"/>
        <w:ind w:left="0"/>
        <w:jc w:val="both"/>
      </w:pPr>
      <w:r>
        <w:rPr>
          <w:rFonts w:ascii="Times New Roman"/>
          <w:b w:val="false"/>
          <w:i w:val="false"/>
          <w:color w:val="000000"/>
          <w:sz w:val="28"/>
        </w:rPr>
        <w:t>
      12. Созақ ауылдық округі</w:t>
      </w:r>
    </w:p>
    <w:bookmarkEnd w:id="17"/>
    <w:p>
      <w:pPr>
        <w:spacing w:after="0"/>
        <w:ind w:left="0"/>
        <w:jc w:val="both"/>
      </w:pPr>
      <w:r>
        <w:rPr>
          <w:rFonts w:ascii="Times New Roman"/>
          <w:b w:val="false"/>
          <w:i w:val="false"/>
          <w:color w:val="000000"/>
          <w:sz w:val="28"/>
        </w:rPr>
        <w:t>
      Орталығы - Созақ ауылы</w:t>
      </w:r>
    </w:p>
    <w:p>
      <w:pPr>
        <w:spacing w:after="0"/>
        <w:ind w:left="0"/>
        <w:jc w:val="both"/>
      </w:pPr>
      <w:r>
        <w:rPr>
          <w:rFonts w:ascii="Times New Roman"/>
          <w:b w:val="false"/>
          <w:i w:val="false"/>
          <w:color w:val="000000"/>
          <w:sz w:val="28"/>
        </w:rPr>
        <w:t>
      Елді мекендері - Созақ, Көктөбе, Ыбырай, Қақпансор.</w:t>
      </w:r>
    </w:p>
    <w:p>
      <w:pPr>
        <w:spacing w:after="0"/>
        <w:ind w:left="0"/>
        <w:jc w:val="both"/>
      </w:pPr>
      <w:r>
        <w:rPr>
          <w:rFonts w:ascii="Times New Roman"/>
          <w:b w:val="false"/>
          <w:i w:val="false"/>
          <w:color w:val="000000"/>
          <w:sz w:val="28"/>
        </w:rPr>
        <w:t>
      Халық саны – 10670 адам.</w:t>
      </w:r>
    </w:p>
    <w:p>
      <w:pPr>
        <w:spacing w:after="0"/>
        <w:ind w:left="0"/>
        <w:jc w:val="both"/>
      </w:pPr>
      <w:r>
        <w:rPr>
          <w:rFonts w:ascii="Times New Roman"/>
          <w:b w:val="false"/>
          <w:i w:val="false"/>
          <w:color w:val="000000"/>
          <w:sz w:val="28"/>
        </w:rPr>
        <w:t>
      Округтің жалпы жер көлемі- 403769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- 399556 гектар;</w:t>
      </w:r>
    </w:p>
    <w:p>
      <w:pPr>
        <w:spacing w:after="0"/>
        <w:ind w:left="0"/>
        <w:jc w:val="both"/>
      </w:pPr>
      <w:r>
        <w:rPr>
          <w:rFonts w:ascii="Times New Roman"/>
          <w:b w:val="false"/>
          <w:i w:val="false"/>
          <w:color w:val="000000"/>
          <w:sz w:val="28"/>
        </w:rPr>
        <w:t>
      жалпы егістік - 1918 гектар;</w:t>
      </w:r>
    </w:p>
    <w:p>
      <w:pPr>
        <w:spacing w:after="0"/>
        <w:ind w:left="0"/>
        <w:jc w:val="both"/>
      </w:pPr>
      <w:r>
        <w:rPr>
          <w:rFonts w:ascii="Times New Roman"/>
          <w:b w:val="false"/>
          <w:i w:val="false"/>
          <w:color w:val="000000"/>
          <w:sz w:val="28"/>
        </w:rPr>
        <w:t>
      көп жылдық екпелер-77 гектар;</w:t>
      </w:r>
    </w:p>
    <w:p>
      <w:pPr>
        <w:spacing w:after="0"/>
        <w:ind w:left="0"/>
        <w:jc w:val="both"/>
      </w:pPr>
      <w:r>
        <w:rPr>
          <w:rFonts w:ascii="Times New Roman"/>
          <w:b w:val="false"/>
          <w:i w:val="false"/>
          <w:color w:val="000000"/>
          <w:sz w:val="28"/>
        </w:rPr>
        <w:t>
      шабындық жер - 2776 гектар;</w:t>
      </w:r>
    </w:p>
    <w:p>
      <w:pPr>
        <w:spacing w:after="0"/>
        <w:ind w:left="0"/>
        <w:jc w:val="both"/>
      </w:pPr>
      <w:r>
        <w:rPr>
          <w:rFonts w:ascii="Times New Roman"/>
          <w:b w:val="false"/>
          <w:i w:val="false"/>
          <w:color w:val="000000"/>
          <w:sz w:val="28"/>
        </w:rPr>
        <w:t>
      жайылымдық жер - 394785 гектар.</w:t>
      </w:r>
    </w:p>
    <w:p>
      <w:pPr>
        <w:spacing w:after="0"/>
        <w:ind w:left="0"/>
        <w:jc w:val="both"/>
      </w:pPr>
      <w:r>
        <w:rPr>
          <w:rFonts w:ascii="Times New Roman"/>
          <w:b w:val="false"/>
          <w:i w:val="false"/>
          <w:color w:val="000000"/>
          <w:sz w:val="28"/>
        </w:rPr>
        <w:t>
      Елді мекен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Қақпансор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7831</w:t>
            </w:r>
          </w:p>
        </w:tc>
      </w:tr>
    </w:tbl>
    <w:p>
      <w:pPr>
        <w:spacing w:after="0"/>
        <w:ind w:left="0"/>
        <w:jc w:val="both"/>
      </w:pPr>
      <w:r>
        <w:rPr>
          <w:rFonts w:ascii="Times New Roman"/>
          <w:b w:val="false"/>
          <w:i w:val="false"/>
          <w:color w:val="000000"/>
          <w:sz w:val="28"/>
        </w:rPr>
        <w:t>
      Ветеринариялық-санитариялық объектілер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қашырым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Қақпансор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аймақтан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Қақпансор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257761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+137024</w:t>
            </w:r>
          </w:p>
        </w:tc>
      </w:tr>
    </w:tbl>
    <w:p>
      <w:pPr>
        <w:spacing w:after="0"/>
        <w:ind w:left="0"/>
        <w:jc w:val="both"/>
      </w:pPr>
      <w:r>
        <w:rPr>
          <w:rFonts w:ascii="Times New Roman"/>
          <w:b w:val="false"/>
          <w:i w:val="false"/>
          <w:color w:val="000000"/>
          <w:sz w:val="28"/>
        </w:rPr>
        <w:t>
      Созақ ауданының Созақ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49800" cy="622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4749800" cy="622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w:t>
      </w:r>
    </w:p>
    <w:p>
      <w:pPr>
        <w:spacing w:after="0"/>
        <w:ind w:left="0"/>
        <w:jc w:val="both"/>
      </w:pPr>
      <w:r>
        <w:rPr>
          <w:rFonts w:ascii="Times New Roman"/>
          <w:b w:val="false"/>
          <w:i w:val="false"/>
          <w:color w:val="000000"/>
          <w:sz w:val="28"/>
        </w:rPr>
        <w:t>
      Округтің жалпы жер көлемі - 403769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xml:space="preserve">
      ауыл шаруашылық жер - 399556 гектар; </w:t>
      </w:r>
    </w:p>
    <w:p>
      <w:pPr>
        <w:spacing w:after="0"/>
        <w:ind w:left="0"/>
        <w:jc w:val="both"/>
      </w:pPr>
      <w:r>
        <w:rPr>
          <w:rFonts w:ascii="Times New Roman"/>
          <w:b w:val="false"/>
          <w:i w:val="false"/>
          <w:color w:val="000000"/>
          <w:sz w:val="28"/>
        </w:rPr>
        <w:t>
      жалпы егістік - 1918 гектар;</w:t>
      </w:r>
    </w:p>
    <w:p>
      <w:pPr>
        <w:spacing w:after="0"/>
        <w:ind w:left="0"/>
        <w:jc w:val="both"/>
      </w:pPr>
      <w:r>
        <w:rPr>
          <w:rFonts w:ascii="Times New Roman"/>
          <w:b w:val="false"/>
          <w:i w:val="false"/>
          <w:color w:val="000000"/>
          <w:sz w:val="28"/>
        </w:rPr>
        <w:t>
      көп жылдық екпелер-77 гектар;</w:t>
      </w:r>
    </w:p>
    <w:p>
      <w:pPr>
        <w:spacing w:after="0"/>
        <w:ind w:left="0"/>
        <w:jc w:val="both"/>
      </w:pPr>
      <w:r>
        <w:rPr>
          <w:rFonts w:ascii="Times New Roman"/>
          <w:b w:val="false"/>
          <w:i w:val="false"/>
          <w:color w:val="000000"/>
          <w:sz w:val="28"/>
        </w:rPr>
        <w:t>
      шабындық жер - 2776 гектар;</w:t>
      </w:r>
    </w:p>
    <w:p>
      <w:pPr>
        <w:spacing w:after="0"/>
        <w:ind w:left="0"/>
        <w:jc w:val="both"/>
      </w:pPr>
      <w:r>
        <w:rPr>
          <w:rFonts w:ascii="Times New Roman"/>
          <w:b w:val="false"/>
          <w:i w:val="false"/>
          <w:color w:val="000000"/>
          <w:sz w:val="28"/>
        </w:rPr>
        <w:t xml:space="preserve">
      жайылымдық жер - 394785 гектар. </w:t>
      </w:r>
    </w:p>
    <w:p>
      <w:pPr>
        <w:spacing w:after="0"/>
        <w:ind w:left="0"/>
        <w:jc w:val="both"/>
      </w:pPr>
      <w:r>
        <w:rPr>
          <w:rFonts w:ascii="Times New Roman"/>
          <w:b w:val="false"/>
          <w:i w:val="false"/>
          <w:color w:val="000000"/>
          <w:sz w:val="28"/>
        </w:rPr>
        <w:t>
      Созақ ауданының Созақ ауылдық округі бойынша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59300" cy="637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559300" cy="637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Созақ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68900" cy="708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5168900" cy="708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Созақ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815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43815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Созақ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448300" cy="661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5448300" cy="661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