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a6fc" w14:textId="5e7a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2018 жылғы 9 сәуірдегі № 160 "Б" корпусы Созақ аудандық мәслихат аппаратының мемлекеттік әкімшілік қызметшілерінің қызметін бағалаудың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2022 жылғы 17 наурыздағы № 93 шешiмi. Күші жойылды - Түркістан облысы Созақ аудандық мәслихатының 2023 жылғы 16 мамырдағы № 19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аудандық мәслихатының 16.05.2023 № 19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ШЕШТІ:</w:t>
      </w:r>
    </w:p>
    <w:bookmarkStart w:name="z2" w:id="1"/>
    <w:p>
      <w:pPr>
        <w:spacing w:after="0"/>
        <w:ind w:left="0"/>
        <w:jc w:val="both"/>
      </w:pPr>
      <w:r>
        <w:rPr>
          <w:rFonts w:ascii="Times New Roman"/>
          <w:b w:val="false"/>
          <w:i w:val="false"/>
          <w:color w:val="000000"/>
          <w:sz w:val="28"/>
        </w:rPr>
        <w:t xml:space="preserve">
      1. Созақ аудандық мәслихатының "Созақ аудандық мәслихат аппаратының мемлекеттік әкімшілік қызметшілерінің қызметін бағалаудың әдістемесін бекіту туралы" 2018 жылғы 9 сәуірдегі № 160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4568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қазақ тіліндегі шешімнің </w:t>
      </w:r>
      <w:r>
        <w:rPr>
          <w:rFonts w:ascii="Times New Roman"/>
          <w:b w:val="false"/>
          <w:i w:val="false"/>
          <w:color w:val="000000"/>
          <w:sz w:val="28"/>
        </w:rPr>
        <w:t>кіріспесіндегі</w:t>
      </w:r>
      <w:r>
        <w:rPr>
          <w:rFonts w:ascii="Times New Roman"/>
          <w:b w:val="false"/>
          <w:i w:val="false"/>
          <w:color w:val="000000"/>
          <w:sz w:val="28"/>
        </w:rPr>
        <w:t xml:space="preserve"> ШЕШІМ ҚАБЫЛДАДЫ деген сөз ШЕШТІ сөзімен алмастырылсын,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xml:space="preserve">
      "Б" корпусы Созақ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 xml:space="preserve"> көрсетілген шешіммен бекітілген: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әрі-уәкілетті тұлға) персоналды басқару қызметі немесе ол болмаған жағдайда персоналды басқару қызметінің (кадр қызметінің) (бұдан әрі-персоналды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анықталды, комиссия мүшелерінің саны 5 адамнан кем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қызметіне жауапты маманмен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39-тармағында көрсетілген мерзімде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2022 жылғы 17 наурыздағы</w:t>
            </w:r>
            <w:r>
              <w:br/>
            </w:r>
            <w:r>
              <w:rPr>
                <w:rFonts w:ascii="Times New Roman"/>
                <w:b w:val="false"/>
                <w:i w:val="false"/>
                <w:color w:val="000000"/>
                <w:sz w:val="20"/>
              </w:rPr>
              <w:t>№ 93 шешіміне "Б" корпусы мемлекеттік</w:t>
            </w:r>
            <w:r>
              <w:br/>
            </w:r>
            <w:r>
              <w:rPr>
                <w:rFonts w:ascii="Times New Roman"/>
                <w:b w:val="false"/>
                <w:i w:val="false"/>
                <w:color w:val="000000"/>
                <w:sz w:val="20"/>
              </w:rPr>
              <w:t>әкімшілік қызметшетшілерінің қызметін</w:t>
            </w:r>
            <w:r>
              <w:br/>
            </w:r>
            <w:r>
              <w:rPr>
                <w:rFonts w:ascii="Times New Roman"/>
                <w:b w:val="false"/>
                <w:i w:val="false"/>
                <w:color w:val="000000"/>
                <w:sz w:val="20"/>
              </w:rPr>
              <w:t>бағалау әдістемесіне 4 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9 сәуірдегі № 160</w:t>
            </w:r>
            <w:r>
              <w:br/>
            </w:r>
            <w:r>
              <w:rPr>
                <w:rFonts w:ascii="Times New Roman"/>
                <w:b w:val="false"/>
                <w:i w:val="false"/>
                <w:color w:val="000000"/>
                <w:sz w:val="20"/>
              </w:rPr>
              <w:t>шешіміне "Б" корпусы мемлекеттік</w:t>
            </w:r>
            <w:r>
              <w:br/>
            </w:r>
            <w:r>
              <w:rPr>
                <w:rFonts w:ascii="Times New Roman"/>
                <w:b w:val="false"/>
                <w:i w:val="false"/>
                <w:color w:val="000000"/>
                <w:sz w:val="20"/>
              </w:rPr>
              <w:t>әкімшілік қызметшетшілерінің</w:t>
            </w:r>
            <w:r>
              <w:br/>
            </w:r>
            <w:r>
              <w:rPr>
                <w:rFonts w:ascii="Times New Roman"/>
                <w:b w:val="false"/>
                <w:i w:val="false"/>
                <w:color w:val="000000"/>
                <w:sz w:val="20"/>
              </w:rPr>
              <w:t>қызметін бағалау әдістемесіне 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орындалуына бақылау жүргізбейді;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Басымдылығына қарай тапсырмаларды маңыздылығы ретімен қояды;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Басшылыққа сапалы құжаттар дайындайды және енгізеді.;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Өлшеулі уақыт жағдайында жұмыс жасай алады;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Тапсырмаларды жүйесіз орындайды;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Сапасыз құжаттар әзірлейді;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Жедел жұмыс жасамайды;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сенімді қарым-қатынас орнатады;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қоғаммен тиімді жұмысын ұйымдастыру бойынша ұсыныс жасайды;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Әрқайсысының нәтижеге жетуге қосқан үлесін анықтайды.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өзара сенімсіз қарым-қатынас орнатады;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және қоғаммен тиімді жұмыс ұйымдастыру бойынша ұсыныс жасамайды;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бөліспейді;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 тұлғалардың нәтижеге жетуге қосқан үлесін анықтамайды.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Талдау барысында пікір алмасады және талқылау нәтижесін ескере отырып, тапсырмаларды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Әріптестерімен мәселелерді талқыламайды.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 қажетті ақпараттарды жинауды ұйымдастырады;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ескере отырып, мүмкін болатын қауіптерді талдайды және болжамдайды;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алмайды;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 қажетті ақпараттарды жинауды сирек ұйымдастырады;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ескермейді, мүмкін болатын қауіптерді талдамайды және болжамайды;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пікірін негіздей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алмайды;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Негізсіз пікір білдіреді.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жасайды және жұмысты жақсарту бойынша уақтылы шаралар қабылдайды;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Өзгерістерді дұрыс қабылдауды өзінің үлгі өнегесімен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жасамайды және жұмысты жақсарту бойынша шаралар қабылдамайды;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және күтілмеген өзгерістер кезінде өзін-өзі бақыламайды.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 жақсарту жөнінде ұсыныстар енгізеді;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Оларды енгізудің жаңа бағыттары мен әдістерін үйренеді;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 -өзі бақылайды;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тез бейімделеді.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қолданыстағы рәсімдері мен әдістерін ұстанады;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бағыттар мен әдістерді зерттеп оларды енгізбейді;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өзін-өзі бақылай алмайды;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бейімделмейді немесе баяу бейімделеді.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 жоғарылату бойынша іс-шаралар ұсынады;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деңгейінің жоғарылауына қызығушылық танытпайды;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талқыламайды.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Тәжірибеде тиімділікті арттыратын жаңа дағдыларды қолданады.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танытпайды;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Өзінде бар дағдылармен шектеледі.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мүддесін өз мүддесінен жоғары қояды;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белгіленген стандарттар мен нормалардың, шектеулер мен тыйымдардың орын алуына жол береді;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танытпайды;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қалыптастырмайды;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адал орындайды;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адалсыз, шамданған және басқаларға дөрекілік және менсізбеушілік қасиеттерін танытады;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 қызметін ұйымдастыруды жеке жауапкершілігіне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жауаптылықта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жауаптылықты басқа тұлғаға артады.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енгізеді және өзінің негізгі міндеттерінен басқа қосымша жұмыстарды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енгізбейді және өзінің негізгі міндеттерінен басқа қосымша жұмыстарды орындамайды.</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header.xml" Type="http://schemas.openxmlformats.org/officeDocument/2006/relationships/header" Id="rId10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