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a8c5" w14:textId="da2a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ауданының пробация қызметінің есебінде тұрған адамдарды,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2022 жылға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ауданы әкiмдiгiнiң 2022 жылғы 13 сәуірдегі № 254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Қазақстан Республикасының Қылмыстық-атқару кодексінің 18-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"Қазақстан Республикасындағы жергілікті мемлекеттік басқару және өзін-өзі басқару туралы" Қазақстан Республикасы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7), 8), 9) тармақшаларына сәйкес, Мақтаарал ауданы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Пробация қызметінің есебінде тұрған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Бас бостандығынан айыру орындарынан босатылған адамдарды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орындарының квотасы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Пробация қызметінің есебінде тұрған адамдарды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бас бостандығынан айыру орындарынан бостылған адамдарды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жұмысқа орналастыру үшін жұмыс орындарының 2022 жылға квотасын белгілеуде Қазақстан Республикасының Еңбек Кодексінің 26-бабы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тармақшасының талаптары қатаң сақталсын.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А.К.Ешанкуловаға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кейін күнтізбелік он күн өткен соң қолданысқа енгізіледі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сәуір 2022 жылғы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Пробация қызметінің есебінде тұрған адамдарды жұмысқа оналастыру үшін жұмыс орындары квотасы белгіленетін Мақтаарал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Пробация қызметінің есебінде тұрған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"Халықты жұмыспен қамту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"Мырзакент-Қызмет"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ауданының тұрғын үй-коммуналдық шаруашылық, жолаушылар көлігі және автомобиль жолдары бөлімінің шаруашылық жүргізу құқығындағы "Мақтаарал-Сервис" мемлекеттік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сәуір 2022 жылғы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 бостандығынан айыру орындарынан босатылған адамдарды жұмысқа орналастыру үшін жұмыс орындары квотасы белгіленетін Мақтаарал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бостандығынан айыру орындарынан босатылған адамдар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"Халықты жұмыспен қамту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"Мырзакент-Қызмет"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ауданының тұрғын үй-коммуналдық шаруашылық, жолаушылар көлігі және автомобиль жолдары бөлімінің шаруашылық жүргізу құқығындағы "Мақтаарал-Сервис"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"13" сәуір 2022 жылғы №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 жұмысқа орналастыру үшін жұмыс орындары квотасы белгіленетін Мақтаарал ауданы ұйымдарының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Квотаның мөлшері (% жұмыскерлердің тізімдік саны)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Ата-анасынан кәмелеттік жасқа толғанға дейін айырылған немесе ата-анасының қамқорлығынсыз қалған, білім беру ұйымдарының түлектері болыпта былатын, жастар қатарындағы азаматтар үшін 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"Халықты жұмыспен қамту орталығы"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 әкімдігінің "Мырзакент-Қызмет"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Мақтаарал ауданының тұрғын үй-коммуналдық шаруашылық, жолаушылар көлігі және автомобиль жолдары бөлімінің шаруашылық жүргізу құқығындағы "Мақтаарал-Сервис" мемлекеттік коммуналдық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