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703c0" w14:textId="fc703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2023 жылға мүгедектігі бар адамдарға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Қазығұрт ауданы әкiмдiгiнiң 2022 жылғы 5 желтоқсандағы № 346 қаулысы. Күші жойылды - Түркістан облысы Қазығұрт ауданы әкiмдiгiнiң 2023 жылғы 14 қыркүйектегі № 236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Түркістан облысы Қазығұрт ауданы әкiмдiгiнiң 14.09.2023 № 236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2015 жылғы 23 қарашадағы Еңбек кодексінің </w:t>
      </w:r>
      <w:r>
        <w:rPr>
          <w:rFonts w:ascii="Times New Roman"/>
          <w:b w:val="false"/>
          <w:i w:val="false"/>
          <w:color w:val="000000"/>
          <w:sz w:val="28"/>
        </w:rPr>
        <w:t>18-бабының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тармақшасына, "Қазақстан Республикасындағы жергілікті мемлекеттік басқару және өзін – өзі басқару туралы" Қазақстан Республикасының 2001 жылғы 23 қаңтардағы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"Халықты жұмыспен қамту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тармақшасына сәйкес Қазығұрт ауданының әкімдігі ҚАУЛЫ ЕТЕДІ: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Ауыр жұмыстарды, еңбек жағдайлары зиянды, қауіпті жұмыстардағы жұмыс орындарын есептемегенде, жұмыс орындары санының екіден төрт пайызға дейінгі мөлшерінде мүгедектігі бар адамдарға жұмыс орындарына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квота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"Қазығұрт аудандық жұмыспен қамту және әлеуметтік бағдарламалар бөлімі" мемлекеттік мекемесі Қазақстан Республикасының заңнамасында белгіленген тәртіпте: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Қазақстан Республикасының нормативтік құқықтық актілерінің эталондық бақылау банкінде ресми жариялауға жіберуін;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ресми жарияланғанынан кейін оның Қазығұрт ауданы әкімдігінің интернет-ресурсында орналастырылуын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С.Тұрсынқұловқа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А.Абдуллаев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05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346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мүгедектігі бар адамдарға жұмыс орындарына квота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Тізімдік саны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мөлшері (%)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орындарының саны (адам)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басқармасының Қазығұрт ауданының адами әлеуетті дамыту бөлімінің "Қаржан" жалпы орта білім беретін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басқармасының Қазығұрт ауданының адами әлеуетті дамыту бөлімінің "П.Тәжібаева" атындағы жалпы орта білім беретін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басқармасының Қазығұрт ауданының адами әлеуетті дамыту бөлімінің "Ө.Жамалов" атындағы жалпы орта білім беретін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басқармасының Қазығұрт ауданының адами әлеуетті дамыту бөлімінің "Жаңатірлік" жалпы орта білім беретін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басқармасының Қазығұрт ауданының адами әлеуетті дамыту бөлімінің "1-Мамыр" жалпы орта білім беретін мектебі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басқармасының Қазығұрт ауданының адами әлеуетті дамыту бөлімінің "Қақпақ" жалпы орта білім беретін мектебі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басқармасының Қазығұрт ауданының адами әлеуетті дамыту бөлімінің "Ақжар" жалпы орта білім беретін мектебі коммуналдық қазыналық кәсіпорын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басқармасының Қазығұрт ауданының адами әлеуетті дамыту бөлімінің "Атбұлақ" жалпы орта білім беретін мектебі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басқармасының Қазығұрт ауданының адами әлеуетті дамыту бөлімінің "А.Оразбаева" атындағы атындағы жалпы орта білім беретін мектебі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Қазығұрт аудандық мәдениет, тілдерді дамыту, денешынықтыру және спорт бөлімі.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басқармасының Қазығұрт ауданының адами әлеуетті дамыту бөлімінің "Тураб Тула" атындағы жалпы орта білім беретін мектебі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