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3a12d3" w14:textId="53a12d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Кентау қаласының жайылымдарды басқару және оларды пайдалану жөніндегі 2022-2023 жылдарға арналған жоспарын бекіту туралы</w:t>
      </w:r>
    </w:p>
    <w:p>
      <w:pPr>
        <w:spacing w:after="0"/>
        <w:ind w:left="0"/>
        <w:jc w:val="both"/>
      </w:pPr>
      <w:r>
        <w:rPr>
          <w:rFonts w:ascii="Times New Roman"/>
          <w:b w:val="false"/>
          <w:i w:val="false"/>
          <w:color w:val="000000"/>
          <w:sz w:val="28"/>
        </w:rPr>
        <w:t>Түркістан облысы Кентау қалалық мәслихатының 2022 жылғы 4 ақпандағы № 114 шешiмi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Кентау қалалық мәслихаты ШЕШТІ:</w:t>
      </w:r>
    </w:p>
    <w:bookmarkEnd w:id="0"/>
    <w:bookmarkStart w:name="z2" w:id="1"/>
    <w:p>
      <w:pPr>
        <w:spacing w:after="0"/>
        <w:ind w:left="0"/>
        <w:jc w:val="both"/>
      </w:pPr>
      <w:r>
        <w:rPr>
          <w:rFonts w:ascii="Times New Roman"/>
          <w:b w:val="false"/>
          <w:i w:val="false"/>
          <w:color w:val="000000"/>
          <w:sz w:val="28"/>
        </w:rPr>
        <w:t xml:space="preserve">
      1. Кентау қаласының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Кентау қалалық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Балабиев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Кентау қалалық</w:t>
            </w:r>
            <w:r>
              <w:br/>
            </w:r>
            <w:r>
              <w:rPr>
                <w:rFonts w:ascii="Times New Roman"/>
                <w:b w:val="false"/>
                <w:i w:val="false"/>
                <w:color w:val="000000"/>
                <w:sz w:val="20"/>
              </w:rPr>
              <w:t>мәслихатының 2022 жылғы</w:t>
            </w:r>
            <w:r>
              <w:br/>
            </w:r>
            <w:r>
              <w:rPr>
                <w:rFonts w:ascii="Times New Roman"/>
                <w:b w:val="false"/>
                <w:i w:val="false"/>
                <w:color w:val="000000"/>
                <w:sz w:val="20"/>
              </w:rPr>
              <w:t>4 ақпандағы № 114</w:t>
            </w:r>
            <w:r>
              <w:br/>
            </w:r>
            <w:r>
              <w:rPr>
                <w:rFonts w:ascii="Times New Roman"/>
                <w:b w:val="false"/>
                <w:i w:val="false"/>
                <w:color w:val="000000"/>
                <w:sz w:val="20"/>
              </w:rPr>
              <w:t>шешімімен бекітілген</w:t>
            </w:r>
          </w:p>
        </w:tc>
      </w:tr>
    </w:tbl>
    <w:bookmarkStart w:name="z5" w:id="3"/>
    <w:p>
      <w:pPr>
        <w:spacing w:after="0"/>
        <w:ind w:left="0"/>
        <w:jc w:val="left"/>
      </w:pPr>
      <w:r>
        <w:rPr>
          <w:rFonts w:ascii="Times New Roman"/>
          <w:b/>
          <w:i w:val="false"/>
          <w:color w:val="000000"/>
        </w:rPr>
        <w:t xml:space="preserve"> Кентау қаласының жайылымдарды басқару және оларды пайдалану жөніндегі 2022-2023 жылдарға арналған жоспары</w:t>
      </w:r>
    </w:p>
    <w:bookmarkEnd w:id="3"/>
    <w:bookmarkStart w:name="z6" w:id="4"/>
    <w:p>
      <w:pPr>
        <w:spacing w:after="0"/>
        <w:ind w:left="0"/>
        <w:jc w:val="both"/>
      </w:pPr>
      <w:r>
        <w:rPr>
          <w:rFonts w:ascii="Times New Roman"/>
          <w:b w:val="false"/>
          <w:i w:val="false"/>
          <w:color w:val="000000"/>
          <w:sz w:val="28"/>
        </w:rPr>
        <w:t xml:space="preserve">
      Осы Кентау қаласы бойынша 2022-2023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7"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Кентау қаласы Түркістан облысының солтүстік аумағында орналасқан және территориалық аймақ бойынша Сауран, Созақ аудандарымен шектеседі.</w:t>
      </w:r>
    </w:p>
    <w:p>
      <w:pPr>
        <w:spacing w:after="0"/>
        <w:ind w:left="0"/>
        <w:jc w:val="both"/>
      </w:pPr>
      <w:r>
        <w:rPr>
          <w:rFonts w:ascii="Times New Roman"/>
          <w:b w:val="false"/>
          <w:i w:val="false"/>
          <w:color w:val="000000"/>
          <w:sz w:val="28"/>
        </w:rPr>
        <w:t>
      Қала 4 ауыл, 2 елді мекеннен құралған. Қала орталығы Кентау қаласы.</w:t>
      </w:r>
    </w:p>
    <w:p>
      <w:pPr>
        <w:spacing w:after="0"/>
        <w:ind w:left="0"/>
        <w:jc w:val="both"/>
      </w:pPr>
      <w:r>
        <w:rPr>
          <w:rFonts w:ascii="Times New Roman"/>
          <w:b w:val="false"/>
          <w:i w:val="false"/>
          <w:color w:val="000000"/>
          <w:sz w:val="28"/>
        </w:rPr>
        <w:t xml:space="preserve">
      Кентау қаласы 1955 жылы тамыз айының 1-ші жұлдызында Қазақ ССР Жоғары Кеңесі Президиумының Жарлығымен Түркістан қалаcына қарайтын Мырғалымсай поселкесінің негізінде құрылған. Ащысай, Хантағы, Байылдыр поселкелері Түркістан қаласынан Кентау қаласына әкімшілік басқаруға берілген. Кентау қаласы өндірістік қала болғандықтан ауылдарда ауыл шаруашылығы жерлері қаралмаған. </w:t>
      </w:r>
    </w:p>
    <w:p>
      <w:pPr>
        <w:spacing w:after="0"/>
        <w:ind w:left="0"/>
        <w:jc w:val="both"/>
      </w:pPr>
      <w:r>
        <w:rPr>
          <w:rFonts w:ascii="Times New Roman"/>
          <w:b w:val="false"/>
          <w:i w:val="false"/>
          <w:color w:val="000000"/>
          <w:sz w:val="28"/>
        </w:rPr>
        <w:t>
      Кентау қаласының барлық жер көлемі 52 767 гектарды құрайды. Барлық ауыл шаруашылығы алқаптарының жиынтығы 40 600 гектар, оның ішінде егістік жерлер 4216 гектар, суармалы егістік 2300 гектар, көп жылдық ағашты өсімдіктер 716 гектар, шабындық жерлер 576 гектар, жайылымдар 35092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23 368 гектар;</w:t>
      </w:r>
    </w:p>
    <w:p>
      <w:pPr>
        <w:spacing w:after="0"/>
        <w:ind w:left="0"/>
        <w:jc w:val="both"/>
      </w:pPr>
      <w:r>
        <w:rPr>
          <w:rFonts w:ascii="Times New Roman"/>
          <w:b w:val="false"/>
          <w:i w:val="false"/>
          <w:color w:val="000000"/>
          <w:sz w:val="28"/>
        </w:rPr>
        <w:t>
      елді мекендердің жерлері 10 832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414 гектар;</w:t>
      </w:r>
    </w:p>
    <w:p>
      <w:pPr>
        <w:spacing w:after="0"/>
        <w:ind w:left="0"/>
        <w:jc w:val="both"/>
      </w:pPr>
      <w:r>
        <w:rPr>
          <w:rFonts w:ascii="Times New Roman"/>
          <w:b w:val="false"/>
          <w:i w:val="false"/>
          <w:color w:val="000000"/>
          <w:sz w:val="28"/>
        </w:rPr>
        <w:t>
      Ерекше қорғалатын табиғи аумақтардың жерлері – жоқ;</w:t>
      </w:r>
    </w:p>
    <w:p>
      <w:pPr>
        <w:spacing w:after="0"/>
        <w:ind w:left="0"/>
        <w:jc w:val="both"/>
      </w:pPr>
      <w:r>
        <w:rPr>
          <w:rFonts w:ascii="Times New Roman"/>
          <w:b w:val="false"/>
          <w:i w:val="false"/>
          <w:color w:val="000000"/>
          <w:sz w:val="28"/>
        </w:rPr>
        <w:t>
      орман қорының жерлері жоқ;</w:t>
      </w:r>
    </w:p>
    <w:p>
      <w:pPr>
        <w:spacing w:after="0"/>
        <w:ind w:left="0"/>
        <w:jc w:val="both"/>
      </w:pPr>
      <w:r>
        <w:rPr>
          <w:rFonts w:ascii="Times New Roman"/>
          <w:b w:val="false"/>
          <w:i w:val="false"/>
          <w:color w:val="000000"/>
          <w:sz w:val="28"/>
        </w:rPr>
        <w:t>
      су қорының жерлері 755 гектар;</w:t>
      </w:r>
    </w:p>
    <w:p>
      <w:pPr>
        <w:spacing w:after="0"/>
        <w:ind w:left="0"/>
        <w:jc w:val="both"/>
      </w:pPr>
      <w:r>
        <w:rPr>
          <w:rFonts w:ascii="Times New Roman"/>
          <w:b w:val="false"/>
          <w:i w:val="false"/>
          <w:color w:val="000000"/>
          <w:sz w:val="28"/>
        </w:rPr>
        <w:t>
      Арнайы жер қорының жерлері – 17 398 гектар</w:t>
      </w:r>
    </w:p>
    <w:p>
      <w:pPr>
        <w:spacing w:after="0"/>
        <w:ind w:left="0"/>
        <w:jc w:val="both"/>
      </w:pPr>
      <w:r>
        <w:rPr>
          <w:rFonts w:ascii="Times New Roman"/>
          <w:b w:val="false"/>
          <w:i w:val="false"/>
          <w:color w:val="000000"/>
          <w:sz w:val="28"/>
        </w:rPr>
        <w:t xml:space="preserve">
      Әкімшілік-аумақтық бөлініс бойынша Кентау қаласында 4 ауыл, (Хантағы, Байылдыр, Ащысай, Қарнақ), 2 ауылдық елді-мекендер орналасқан.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 Кентау қаласы Қаратау мемлекеттік табиғи қорығы Қаратау тауының солтүстік-батыс сілемдерінде орналасқан. Қорық ерекше қорғалатын аймақ. Оның жалпы көлемі 39424 гектар Сауран ауданының меншігіне жатады. Қорықтың жері Түркістан облысының Кентау қаласы, Созақ, Бәйдібек, аудандарымен және Қызылорда облысының Жаңақорған ауданымен шектеседі.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Қала Қаратау тауының етегінде орналасқан, суық болмайтын күндері 160-180 күнді құрайды, жылдық ауаның ылғалдығы 330-390 миллиметр. Қыс айларында қардың қалыңдығы 20-40 сантиметрге барады. Ұзақтығы 120-160 күнге созылады. Жер қыртысы ылғалды ашық сұр топырақты болып келеді.</w:t>
      </w:r>
    </w:p>
    <w:p>
      <w:pPr>
        <w:spacing w:after="0"/>
        <w:ind w:left="0"/>
        <w:jc w:val="both"/>
      </w:pPr>
      <w:r>
        <w:rPr>
          <w:rFonts w:ascii="Times New Roman"/>
          <w:b w:val="false"/>
          <w:i w:val="false"/>
          <w:color w:val="000000"/>
          <w:sz w:val="28"/>
        </w:rPr>
        <w:t>
      Қала аумағының географиялық орнына (яғни атмосфераның ылғылдықтың негізгі көзі мұхиттардан тым шалғай орналасуына) қалыптасқан.</w:t>
      </w:r>
    </w:p>
    <w:p>
      <w:pPr>
        <w:spacing w:after="0"/>
        <w:ind w:left="0"/>
        <w:jc w:val="both"/>
      </w:pPr>
      <w:r>
        <w:rPr>
          <w:rFonts w:ascii="Times New Roman"/>
          <w:b w:val="false"/>
          <w:i w:val="false"/>
          <w:color w:val="000000"/>
          <w:sz w:val="28"/>
        </w:rPr>
        <w:t>
      Қысы қысқа, жұмсақ, жазы ұзақ, ыстық. Жыл бойына 40 күндей қар қылаулайды. Бірақ көп жатпай, тез еріп кетеді. Ең суық ай –қаңтардың орташа темпратырасы – 8-10 градус суық. Қар жамылғысының орташа қалыңдығы 20-40 сантиметр. Қар қарашаның соңы, желтоқсанның басында түсіп, ақпан наурыз айында ери бастайды.</w:t>
      </w:r>
    </w:p>
    <w:p>
      <w:pPr>
        <w:spacing w:after="0"/>
        <w:ind w:left="0"/>
        <w:jc w:val="both"/>
      </w:pPr>
      <w:r>
        <w:rPr>
          <w:rFonts w:ascii="Times New Roman"/>
          <w:b w:val="false"/>
          <w:i w:val="false"/>
          <w:color w:val="000000"/>
          <w:sz w:val="28"/>
        </w:rPr>
        <w:t>
      Жауын-шашынның жылдық орташа мөлшері 200-380 милиметр. Желдің басым бөлігі шығыс, оңтүстік-шығыс бағыттан соғады. Орташа жылдамдығы 3-5 метр секунд. Желдің әсерінен жазда қаланың гидротермиялық көрсеткіші төмендеп (0,3-0,4) ылғалдылық мөлшері кемиді де аңызақ, құрғақ және ыстық кезең қалыптасады.</w:t>
      </w:r>
    </w:p>
    <w:p>
      <w:pPr>
        <w:spacing w:after="0"/>
        <w:ind w:left="0"/>
        <w:jc w:val="both"/>
      </w:pPr>
      <w:r>
        <w:rPr>
          <w:rFonts w:ascii="Times New Roman"/>
          <w:b w:val="false"/>
          <w:i w:val="false"/>
          <w:color w:val="000000"/>
          <w:sz w:val="28"/>
        </w:rPr>
        <w:t>
      Жазы ұзақ қала түстігінде 8 айға дейін созылады. Жазы ыстық шілде айының орташа температурасы 27-42С.</w:t>
      </w:r>
    </w:p>
    <w:p>
      <w:pPr>
        <w:spacing w:after="0"/>
        <w:ind w:left="0"/>
        <w:jc w:val="both"/>
      </w:pPr>
      <w:r>
        <w:rPr>
          <w:rFonts w:ascii="Times New Roman"/>
          <w:b w:val="false"/>
          <w:i w:val="false"/>
          <w:color w:val="000000"/>
          <w:sz w:val="28"/>
        </w:rPr>
        <w:t>
      Кентау қаласы Қаратау бөктерінің Оңтүстік Батыс аймағынан жазықтық жерлерге ауыспалы аймақта орналасқан. Қала аумағының Солтүстік Шығыс пен Оңтүстік Шығыс бөлігі таулы негіздегі жазықтық болып табылады. Жазықтың биіктігі 430-500 м. Батыс бөлігіндегі жазықтықтың биіктігі 405-470 м.</w:t>
      </w:r>
    </w:p>
    <w:p>
      <w:pPr>
        <w:spacing w:after="0"/>
        <w:ind w:left="0"/>
        <w:jc w:val="both"/>
      </w:pPr>
      <w:r>
        <w:rPr>
          <w:rFonts w:ascii="Times New Roman"/>
          <w:b w:val="false"/>
          <w:i w:val="false"/>
          <w:color w:val="000000"/>
          <w:sz w:val="28"/>
        </w:rPr>
        <w:t>
      Негізгі су айрықтары Ырмақ, Байылдыр және Хантағы тау жоталарымен өтеді. Ауа райы жылы, құрғақты болып келеді. Аймақтың көптеген аумағында көбінесе қар жамылғысы тұрақсыз, қардың орта қалыңдығы 20-40 см.</w:t>
      </w:r>
    </w:p>
    <w:p>
      <w:pPr>
        <w:spacing w:after="0"/>
        <w:ind w:left="0"/>
        <w:jc w:val="both"/>
      </w:pPr>
      <w:r>
        <w:rPr>
          <w:rFonts w:ascii="Times New Roman"/>
          <w:b w:val="false"/>
          <w:i w:val="false"/>
          <w:color w:val="000000"/>
          <w:sz w:val="28"/>
        </w:rPr>
        <w:t>
      Орташа аязсыз кезең ұзақтығы 185-200 күн. Жылдық ылғал көлемі 425-457 мм, 10 градустан жоғары кезеңде ылғылдың түсуі 130-250 мм. Халқымызды азық-түлікпен толық қамтамасыз ету, бірінші кезекте мал шаруашылығы азығының негізі болып табылатын - табиғи жайылымдарды тиімді падалану болып табылады.</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Қаланың су қоры жер бетінің суларынан тұрады. Олар, Ырмақ және Байылдыр өзендері. Ырмақ өзені өз бастауын Ырмақ тауынан бастаса, Байылдыр өзені Байылдыр тауынан бастау алады. Ауылдарда табиғи көлдер жоқ. Ырмақ және Байылдыр өзендерінің сулары Ырмақ өзен су қоймасын құрайды.</w:t>
      </w:r>
    </w:p>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 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Қаланың ауыл шаруашылығына жарамды жерінің аумағы 40 600 гектар, оның ішінде егістік жерлер 4216 гектар, суармалы егістік 2300 гектар, көп жылдық ағашты өсімдіктер 716 гектар, шабындық жерлер 576 гектар, жайылымдар 35092 гектар.</w:t>
      </w:r>
    </w:p>
    <w:p>
      <w:pPr>
        <w:spacing w:after="0"/>
        <w:ind w:left="0"/>
        <w:jc w:val="both"/>
      </w:pPr>
      <w:r>
        <w:rPr>
          <w:rFonts w:ascii="Times New Roman"/>
          <w:b w:val="false"/>
          <w:i w:val="false"/>
          <w:color w:val="000000"/>
          <w:sz w:val="28"/>
        </w:rPr>
        <w:t>
      Кентау қаласы бойынша ірі қара 9701, қой және ешкі 44904, жылқы 3016, түйе 84 басқа жетті.</w:t>
      </w:r>
    </w:p>
    <w:p>
      <w:pPr>
        <w:spacing w:after="0"/>
        <w:ind w:left="0"/>
        <w:jc w:val="both"/>
      </w:pPr>
      <w:r>
        <w:rPr>
          <w:rFonts w:ascii="Times New Roman"/>
          <w:b w:val="false"/>
          <w:i w:val="false"/>
          <w:color w:val="000000"/>
          <w:sz w:val="28"/>
        </w:rPr>
        <w:t>
      Кентау қаласындағы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39982</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Ауылдарда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144946</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станциялар-5, ұсақ малдарды шомылдыру орындары-6, жасанды ұрықтандыру пунктері-4, биотермиялық шұңқырлар саны-3.</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Кентау қаласында жалпы жайылымдық жер 35092 гектарды құрайды,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144946 гектар жайылым жер учаскесі қажет екендігі анықталды.</w:t>
      </w:r>
    </w:p>
    <w:p>
      <w:pPr>
        <w:spacing w:after="0"/>
        <w:ind w:left="0"/>
        <w:jc w:val="both"/>
      </w:pPr>
      <w:r>
        <w:rPr>
          <w:rFonts w:ascii="Times New Roman"/>
          <w:b w:val="false"/>
          <w:i w:val="false"/>
          <w:color w:val="000000"/>
          <w:sz w:val="28"/>
        </w:rPr>
        <w:t>
      Қала бойынша барлығы көлемі 49614 гектар болатын 57705 мал басы жайылым жерді (9701 ірі қара мал, 3016 жылқы, 44904 бас мал, 84 түйе) пайдаланылады, оның ішінде барлығы 46658 бас мал бір жерде қорада ұсталады және бордақыланады (1501 ірі қара мал, 253 жылқы, 44904 бас мал).</w:t>
      </w:r>
    </w:p>
    <w:p>
      <w:pPr>
        <w:spacing w:after="0"/>
        <w:ind w:left="0"/>
        <w:jc w:val="both"/>
      </w:pPr>
      <w:r>
        <w:rPr>
          <w:rFonts w:ascii="Times New Roman"/>
          <w:b w:val="false"/>
          <w:i w:val="false"/>
          <w:color w:val="000000"/>
          <w:sz w:val="28"/>
        </w:rPr>
        <w:t>
      Жоғарыда көрсетілгендердің негізінде Кентау қаласында жалпы 57705 бас малға көлемі 144946 гектар жайылым жер жеткіліксіз екендігі байқалады.</w:t>
      </w:r>
    </w:p>
    <w:p>
      <w:pPr>
        <w:spacing w:after="0"/>
        <w:ind w:left="0"/>
        <w:jc w:val="both"/>
      </w:pPr>
      <w:r>
        <w:rPr>
          <w:rFonts w:ascii="Times New Roman"/>
          <w:b w:val="false"/>
          <w:i w:val="false"/>
          <w:color w:val="000000"/>
          <w:sz w:val="28"/>
        </w:rPr>
        <w:t>
      Кентау қаласындағы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bookmarkStart w:name="z9" w:id="6"/>
    <w:p>
      <w:pPr>
        <w:spacing w:after="0"/>
        <w:ind w:left="0"/>
        <w:jc w:val="both"/>
      </w:pPr>
      <w:r>
        <w:rPr>
          <w:rFonts w:ascii="Times New Roman"/>
          <w:b w:val="false"/>
          <w:i w:val="false"/>
          <w:color w:val="000000"/>
          <w:sz w:val="28"/>
        </w:rPr>
        <w:t>
      Қосымшада ауылдардың бөлінісінде мәліметтер, схемалар мен карталар:</w:t>
      </w:r>
    </w:p>
    <w:bookmarkEnd w:id="6"/>
    <w:bookmarkStart w:name="z10" w:id="7"/>
    <w:p>
      <w:pPr>
        <w:spacing w:after="0"/>
        <w:ind w:left="0"/>
        <w:jc w:val="both"/>
      </w:pPr>
      <w:r>
        <w:rPr>
          <w:rFonts w:ascii="Times New Roman"/>
          <w:b w:val="false"/>
          <w:i w:val="false"/>
          <w:color w:val="000000"/>
          <w:sz w:val="28"/>
        </w:rPr>
        <w:t>
      1-қосымша – Кентау қаласы</w:t>
      </w:r>
    </w:p>
    <w:bookmarkEnd w:id="7"/>
    <w:bookmarkStart w:name="z11" w:id="8"/>
    <w:p>
      <w:pPr>
        <w:spacing w:after="0"/>
        <w:ind w:left="0"/>
        <w:jc w:val="both"/>
      </w:pPr>
      <w:r>
        <w:rPr>
          <w:rFonts w:ascii="Times New Roman"/>
          <w:b w:val="false"/>
          <w:i w:val="false"/>
          <w:color w:val="000000"/>
          <w:sz w:val="28"/>
        </w:rPr>
        <w:t xml:space="preserve">
      2-қосымша – Ащысай ауылы </w:t>
      </w:r>
    </w:p>
    <w:bookmarkEnd w:id="8"/>
    <w:bookmarkStart w:name="z12" w:id="9"/>
    <w:p>
      <w:pPr>
        <w:spacing w:after="0"/>
        <w:ind w:left="0"/>
        <w:jc w:val="both"/>
      </w:pPr>
      <w:r>
        <w:rPr>
          <w:rFonts w:ascii="Times New Roman"/>
          <w:b w:val="false"/>
          <w:i w:val="false"/>
          <w:color w:val="000000"/>
          <w:sz w:val="28"/>
        </w:rPr>
        <w:t>
      3-қосымша – Байылдыр ауылы</w:t>
      </w:r>
    </w:p>
    <w:bookmarkEnd w:id="9"/>
    <w:bookmarkStart w:name="z13" w:id="10"/>
    <w:p>
      <w:pPr>
        <w:spacing w:after="0"/>
        <w:ind w:left="0"/>
        <w:jc w:val="both"/>
      </w:pPr>
      <w:r>
        <w:rPr>
          <w:rFonts w:ascii="Times New Roman"/>
          <w:b w:val="false"/>
          <w:i w:val="false"/>
          <w:color w:val="000000"/>
          <w:sz w:val="28"/>
        </w:rPr>
        <w:t>
      4-қосымша – Хантағы ауылы</w:t>
      </w:r>
    </w:p>
    <w:bookmarkEnd w:id="10"/>
    <w:bookmarkStart w:name="z14" w:id="11"/>
    <w:p>
      <w:pPr>
        <w:spacing w:after="0"/>
        <w:ind w:left="0"/>
        <w:jc w:val="both"/>
      </w:pPr>
      <w:r>
        <w:rPr>
          <w:rFonts w:ascii="Times New Roman"/>
          <w:b w:val="false"/>
          <w:i w:val="false"/>
          <w:color w:val="000000"/>
          <w:sz w:val="28"/>
        </w:rPr>
        <w:t>
      5-қосымша – Қарнақ ауылы</w:t>
      </w:r>
    </w:p>
    <w:bookmarkEnd w:id="11"/>
    <w:bookmarkStart w:name="z15" w:id="12"/>
    <w:p>
      <w:pPr>
        <w:spacing w:after="0"/>
        <w:ind w:left="0"/>
        <w:jc w:val="both"/>
      </w:pPr>
      <w:r>
        <w:rPr>
          <w:rFonts w:ascii="Times New Roman"/>
          <w:b w:val="false"/>
          <w:i w:val="false"/>
          <w:color w:val="000000"/>
          <w:sz w:val="28"/>
        </w:rPr>
        <w:t>
      1. Кентау қаласы.</w:t>
      </w:r>
    </w:p>
    <w:bookmarkEnd w:id="12"/>
    <w:p>
      <w:pPr>
        <w:spacing w:after="0"/>
        <w:ind w:left="0"/>
        <w:jc w:val="both"/>
      </w:pPr>
      <w:r>
        <w:rPr>
          <w:rFonts w:ascii="Times New Roman"/>
          <w:b w:val="false"/>
          <w:i w:val="false"/>
          <w:color w:val="000000"/>
          <w:sz w:val="28"/>
        </w:rPr>
        <w:t>
      Орталығы – Кентау қаласы.</w:t>
      </w:r>
    </w:p>
    <w:p>
      <w:pPr>
        <w:spacing w:after="0"/>
        <w:ind w:left="0"/>
        <w:jc w:val="both"/>
      </w:pPr>
      <w:r>
        <w:rPr>
          <w:rFonts w:ascii="Times New Roman"/>
          <w:b w:val="false"/>
          <w:i w:val="false"/>
          <w:color w:val="000000"/>
          <w:sz w:val="28"/>
        </w:rPr>
        <w:t>
      Халық саны – 101907 адам</w:t>
      </w:r>
    </w:p>
    <w:p>
      <w:pPr>
        <w:spacing w:after="0"/>
        <w:ind w:left="0"/>
        <w:jc w:val="both"/>
      </w:pPr>
      <w:r>
        <w:rPr>
          <w:rFonts w:ascii="Times New Roman"/>
          <w:b w:val="false"/>
          <w:i w:val="false"/>
          <w:color w:val="000000"/>
          <w:sz w:val="28"/>
        </w:rPr>
        <w:t>
      Қаланың барлық жер көлемі – 5316 гектар</w:t>
      </w:r>
    </w:p>
    <w:p>
      <w:pPr>
        <w:spacing w:after="0"/>
        <w:ind w:left="0"/>
        <w:jc w:val="both"/>
      </w:pPr>
      <w:r>
        <w:rPr>
          <w:rFonts w:ascii="Times New Roman"/>
          <w:b w:val="false"/>
          <w:i w:val="false"/>
          <w:color w:val="000000"/>
          <w:sz w:val="28"/>
        </w:rPr>
        <w:t>
      Елдімекен жері – 2926 гектар</w:t>
      </w:r>
    </w:p>
    <w:p>
      <w:pPr>
        <w:spacing w:after="0"/>
        <w:ind w:left="0"/>
        <w:jc w:val="both"/>
      </w:pPr>
      <w:r>
        <w:rPr>
          <w:rFonts w:ascii="Times New Roman"/>
          <w:b w:val="false"/>
          <w:i w:val="false"/>
          <w:color w:val="000000"/>
          <w:sz w:val="28"/>
        </w:rPr>
        <w:t>
      Өнеркәсіп жері – 8 гектар</w:t>
      </w:r>
    </w:p>
    <w:p>
      <w:pPr>
        <w:spacing w:after="0"/>
        <w:ind w:left="0"/>
        <w:jc w:val="both"/>
      </w:pPr>
      <w:r>
        <w:rPr>
          <w:rFonts w:ascii="Times New Roman"/>
          <w:b w:val="false"/>
          <w:i w:val="false"/>
          <w:color w:val="000000"/>
          <w:sz w:val="28"/>
        </w:rPr>
        <w:t>
      Канал, арықтар – 19 гектар</w:t>
      </w:r>
    </w:p>
    <w:p>
      <w:pPr>
        <w:spacing w:after="0"/>
        <w:ind w:left="0"/>
        <w:jc w:val="both"/>
      </w:pPr>
      <w:r>
        <w:rPr>
          <w:rFonts w:ascii="Times New Roman"/>
          <w:b w:val="false"/>
          <w:i w:val="false"/>
          <w:color w:val="000000"/>
          <w:sz w:val="28"/>
        </w:rPr>
        <w:t>
      Ауыл шаруашылығы жері – 2363 гектар</w:t>
      </w:r>
    </w:p>
    <w:p>
      <w:pPr>
        <w:spacing w:after="0"/>
        <w:ind w:left="0"/>
        <w:jc w:val="both"/>
      </w:pPr>
      <w:r>
        <w:rPr>
          <w:rFonts w:ascii="Times New Roman"/>
          <w:b w:val="false"/>
          <w:i w:val="false"/>
          <w:color w:val="000000"/>
          <w:sz w:val="28"/>
        </w:rPr>
        <w:t>
      оның ішінде жайылым жері – 2363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-66742</w:t>
            </w:r>
          </w:p>
        </w:tc>
      </w:tr>
    </w:tbl>
    <w:p>
      <w:pPr>
        <w:spacing w:after="0"/>
        <w:ind w:left="0"/>
        <w:jc w:val="left"/>
      </w:pPr>
      <w:r>
        <w:rPr>
          <w:rFonts w:ascii="Times New Roman"/>
          <w:b/>
          <w:i w:val="false"/>
          <w:color w:val="000000"/>
        </w:rPr>
        <w:t xml:space="preserve"> Кентау қаласы бойынша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жайлымдардың орналасу схемасы (картасы)</w:t>
      </w:r>
    </w:p>
    <w:p>
      <w:pPr>
        <w:spacing w:after="0"/>
        <w:ind w:left="0"/>
        <w:jc w:val="left"/>
      </w:pPr>
      <w:r>
        <w:br/>
      </w:r>
    </w:p>
    <w:p>
      <w:pPr>
        <w:spacing w:after="0"/>
        <w:ind w:left="0"/>
        <w:jc w:val="both"/>
      </w:pPr>
      <w:r>
        <w:drawing>
          <wp:inline distT="0" distB="0" distL="0" distR="0">
            <wp:extent cx="6286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86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Қаланың барлық жер көлемі – 5316 гектар</w:t>
      </w:r>
    </w:p>
    <w:p>
      <w:pPr>
        <w:spacing w:after="0"/>
        <w:ind w:left="0"/>
        <w:jc w:val="both"/>
      </w:pPr>
      <w:r>
        <w:rPr>
          <w:rFonts w:ascii="Times New Roman"/>
          <w:b w:val="false"/>
          <w:i w:val="false"/>
          <w:color w:val="000000"/>
          <w:sz w:val="28"/>
        </w:rPr>
        <w:t>
      Елдімекен жері – 2926 гектар</w:t>
      </w:r>
    </w:p>
    <w:p>
      <w:pPr>
        <w:spacing w:after="0"/>
        <w:ind w:left="0"/>
        <w:jc w:val="both"/>
      </w:pPr>
      <w:r>
        <w:rPr>
          <w:rFonts w:ascii="Times New Roman"/>
          <w:b w:val="false"/>
          <w:i w:val="false"/>
          <w:color w:val="000000"/>
          <w:sz w:val="28"/>
        </w:rPr>
        <w:t>
      Өнеркәсіп жері – 8 гектар</w:t>
      </w:r>
    </w:p>
    <w:p>
      <w:pPr>
        <w:spacing w:after="0"/>
        <w:ind w:left="0"/>
        <w:jc w:val="both"/>
      </w:pPr>
      <w:r>
        <w:rPr>
          <w:rFonts w:ascii="Times New Roman"/>
          <w:b w:val="false"/>
          <w:i w:val="false"/>
          <w:color w:val="000000"/>
          <w:sz w:val="28"/>
        </w:rPr>
        <w:t>
      Канал, арықтар – 19 гектар</w:t>
      </w:r>
    </w:p>
    <w:p>
      <w:pPr>
        <w:spacing w:after="0"/>
        <w:ind w:left="0"/>
        <w:jc w:val="both"/>
      </w:pPr>
      <w:r>
        <w:rPr>
          <w:rFonts w:ascii="Times New Roman"/>
          <w:b w:val="false"/>
          <w:i w:val="false"/>
          <w:color w:val="000000"/>
          <w:sz w:val="28"/>
        </w:rPr>
        <w:t xml:space="preserve">
      Ауыл шаруашылығы жері – 2363 гектар </w:t>
      </w:r>
    </w:p>
    <w:p>
      <w:pPr>
        <w:spacing w:after="0"/>
        <w:ind w:left="0"/>
        <w:jc w:val="both"/>
      </w:pPr>
      <w:r>
        <w:rPr>
          <w:rFonts w:ascii="Times New Roman"/>
          <w:b w:val="false"/>
          <w:i w:val="false"/>
          <w:color w:val="000000"/>
          <w:sz w:val="28"/>
        </w:rPr>
        <w:t>
      оның ішінде жайылым жері – 2363 гектар</w:t>
      </w:r>
    </w:p>
    <w:p>
      <w:pPr>
        <w:spacing w:after="0"/>
        <w:ind w:left="0"/>
        <w:jc w:val="left"/>
      </w:pPr>
      <w:r>
        <w:rPr>
          <w:rFonts w:ascii="Times New Roman"/>
          <w:b/>
          <w:i w:val="false"/>
          <w:color w:val="000000"/>
        </w:rPr>
        <w:t xml:space="preserve"> Кентау қаласы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897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897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тұлғалары малын жаю үшін берілетін ауыл маңындағы жайылы</w:t>
      </w:r>
    </w:p>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w:t>
      </w:r>
    </w:p>
    <w:p>
      <w:pPr>
        <w:spacing w:after="0"/>
        <w:ind w:left="0"/>
        <w:jc w:val="left"/>
      </w:pPr>
      <w:r>
        <w:rPr>
          <w:rFonts w:ascii="Times New Roman"/>
          <w:b/>
          <w:i w:val="false"/>
          <w:color w:val="000000"/>
        </w:rPr>
        <w:t xml:space="preserve"> Кентау қаласы бойынша жайылым пайдаланушылардың су тұтыну нормасына сәйкес жасалған су көздеріне (көлдерге, өзендерге, тоғандарға, апандарға,суару немесе суландыру каналдарына, құбырлы немесе шахтылы құдықтарға) қол жеткізу схемасы</w:t>
      </w:r>
    </w:p>
    <w:p>
      <w:pPr>
        <w:spacing w:after="0"/>
        <w:ind w:left="0"/>
        <w:jc w:val="left"/>
      </w:pPr>
      <w:r>
        <w:br/>
      </w:r>
    </w:p>
    <w:p>
      <w:pPr>
        <w:spacing w:after="0"/>
        <w:ind w:left="0"/>
        <w:jc w:val="both"/>
      </w:pPr>
      <w:r>
        <w:drawing>
          <wp:inline distT="0" distB="0" distL="0" distR="0">
            <wp:extent cx="63754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754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(Хантағы, Байылдыр өзендері)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left"/>
      </w:pPr>
      <w:r>
        <w:rPr>
          <w:rFonts w:ascii="Times New Roman"/>
          <w:b/>
          <w:i w:val="false"/>
          <w:color w:val="000000"/>
        </w:rPr>
        <w:t xml:space="preserve"> Кентау қаласы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br/>
      </w:r>
    </w:p>
    <w:p>
      <w:pPr>
        <w:spacing w:after="0"/>
        <w:ind w:left="0"/>
        <w:jc w:val="both"/>
      </w:pPr>
      <w:r>
        <w:drawing>
          <wp:inline distT="0" distB="0" distL="0" distR="0">
            <wp:extent cx="63246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246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p>
      <w:pPr>
        <w:spacing w:after="0"/>
        <w:ind w:left="0"/>
        <w:jc w:val="left"/>
      </w:pPr>
      <w:r>
        <w:rPr>
          <w:rFonts w:ascii="Times New Roman"/>
          <w:b/>
          <w:i w:val="false"/>
          <w:color w:val="000000"/>
        </w:rPr>
        <w:t xml:space="preserve"> Кентау қаласы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5532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532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 Жайылымдық инфрақұрылым объектілері (Хантағы озені)</w:t>
      </w:r>
    </w:p>
    <w:bookmarkStart w:name="z16" w:id="13"/>
    <w:p>
      <w:pPr>
        <w:spacing w:after="0"/>
        <w:ind w:left="0"/>
        <w:jc w:val="both"/>
      </w:pPr>
      <w:r>
        <w:rPr>
          <w:rFonts w:ascii="Times New Roman"/>
          <w:b w:val="false"/>
          <w:i w:val="false"/>
          <w:color w:val="000000"/>
          <w:sz w:val="28"/>
        </w:rPr>
        <w:t>
      2. Ащысай ауылы.</w:t>
      </w:r>
    </w:p>
    <w:bookmarkEnd w:id="13"/>
    <w:p>
      <w:pPr>
        <w:spacing w:after="0"/>
        <w:ind w:left="0"/>
        <w:jc w:val="both"/>
      </w:pPr>
      <w:r>
        <w:rPr>
          <w:rFonts w:ascii="Times New Roman"/>
          <w:b w:val="false"/>
          <w:i w:val="false"/>
          <w:color w:val="000000"/>
          <w:sz w:val="28"/>
        </w:rPr>
        <w:t>
      Орталығы – Ащысай ауылы</w:t>
      </w:r>
    </w:p>
    <w:p>
      <w:pPr>
        <w:spacing w:after="0"/>
        <w:ind w:left="0"/>
        <w:jc w:val="both"/>
      </w:pPr>
      <w:r>
        <w:rPr>
          <w:rFonts w:ascii="Times New Roman"/>
          <w:b w:val="false"/>
          <w:i w:val="false"/>
          <w:color w:val="000000"/>
          <w:sz w:val="28"/>
        </w:rPr>
        <w:t>
      Халық саны – 2176 адам</w:t>
      </w:r>
    </w:p>
    <w:p>
      <w:pPr>
        <w:spacing w:after="0"/>
        <w:ind w:left="0"/>
        <w:jc w:val="both"/>
      </w:pPr>
      <w:r>
        <w:rPr>
          <w:rFonts w:ascii="Times New Roman"/>
          <w:b w:val="false"/>
          <w:i w:val="false"/>
          <w:color w:val="000000"/>
          <w:sz w:val="28"/>
        </w:rPr>
        <w:t>
      Ауылдың жалпы жер көлемі – 8402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- 7937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Кентау қаласы, Ащысай ауылы бойынша құқықтық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80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80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Ауылдың барлық жер көлемі - 8402 гектар,</w:t>
      </w:r>
    </w:p>
    <w:p>
      <w:pPr>
        <w:spacing w:after="0"/>
        <w:ind w:left="0"/>
        <w:jc w:val="both"/>
      </w:pPr>
      <w:r>
        <w:rPr>
          <w:rFonts w:ascii="Times New Roman"/>
          <w:b w:val="false"/>
          <w:i w:val="false"/>
          <w:color w:val="000000"/>
          <w:sz w:val="28"/>
        </w:rPr>
        <w:t>
      Елдімекен жері - 293 гектар,</w:t>
      </w:r>
    </w:p>
    <w:p>
      <w:pPr>
        <w:spacing w:after="0"/>
        <w:ind w:left="0"/>
        <w:jc w:val="both"/>
      </w:pPr>
      <w:r>
        <w:rPr>
          <w:rFonts w:ascii="Times New Roman"/>
          <w:b w:val="false"/>
          <w:i w:val="false"/>
          <w:color w:val="000000"/>
          <w:sz w:val="28"/>
        </w:rPr>
        <w:t>
      Ауыл шаруашылығы жері - 8109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жерлері - 7937 гектар</w:t>
      </w:r>
    </w:p>
    <w:p>
      <w:pPr>
        <w:spacing w:after="0"/>
        <w:ind w:left="0"/>
        <w:jc w:val="left"/>
      </w:pPr>
      <w:r>
        <w:rPr>
          <w:rFonts w:ascii="Times New Roman"/>
          <w:b/>
          <w:i w:val="false"/>
          <w:color w:val="000000"/>
        </w:rPr>
        <w:t xml:space="preserve"> Кентау қаласы, Ащысай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680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80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 малын жаю үшін берілетін ауыл маңындағы жайылым</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p>
      <w:pPr>
        <w:spacing w:after="0"/>
        <w:ind w:left="0"/>
        <w:jc w:val="left"/>
      </w:pPr>
      <w:r>
        <w:rPr>
          <w:rFonts w:ascii="Times New Roman"/>
          <w:b/>
          <w:i w:val="false"/>
          <w:color w:val="000000"/>
        </w:rPr>
        <w:t xml:space="preserve"> Кентау қаласы, Ащысай ауылы бойынша жайылым пайдаланушылардын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p>
      <w:pPr>
        <w:spacing w:after="0"/>
        <w:ind w:left="0"/>
        <w:jc w:val="left"/>
      </w:pPr>
      <w:r>
        <w:br/>
      </w:r>
    </w:p>
    <w:p>
      <w:pPr>
        <w:spacing w:after="0"/>
        <w:ind w:left="0"/>
        <w:jc w:val="both"/>
      </w:pPr>
      <w:r>
        <w:drawing>
          <wp:inline distT="0" distB="0" distL="0" distR="0">
            <wp:extent cx="67310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310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(Итқырған, Орғанды өзендері)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left"/>
      </w:pPr>
      <w:r>
        <w:rPr>
          <w:rFonts w:ascii="Times New Roman"/>
          <w:b/>
          <w:i w:val="false"/>
          <w:color w:val="000000"/>
        </w:rPr>
        <w:t xml:space="preserve"> Кентау қаласы, Ащысай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br/>
      </w:r>
    </w:p>
    <w:p>
      <w:pPr>
        <w:spacing w:after="0"/>
        <w:ind w:left="0"/>
        <w:jc w:val="both"/>
      </w:pPr>
      <w:r>
        <w:drawing>
          <wp:inline distT="0" distB="0" distL="0" distR="0">
            <wp:extent cx="66294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294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 белгісі</w:t>
      </w:r>
    </w:p>
    <w:p>
      <w:pPr>
        <w:spacing w:after="0"/>
        <w:ind w:left="0"/>
        <w:jc w:val="left"/>
      </w:pPr>
      <w:r>
        <w:rPr>
          <w:rFonts w:ascii="Times New Roman"/>
          <w:b/>
          <w:i w:val="false"/>
          <w:color w:val="000000"/>
        </w:rPr>
        <w:t xml:space="preserve"> Кентау қаласы, Ащысай ауылы бойынша жайылым айналымдарының қолайлы схемасы және жайлымдардың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6040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040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Елді 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Жайылымдық инфрақұрылым объектілері (Итқырған, Орғанды өзендері)</w:t>
      </w:r>
    </w:p>
    <w:bookmarkStart w:name="z17" w:id="14"/>
    <w:p>
      <w:pPr>
        <w:spacing w:after="0"/>
        <w:ind w:left="0"/>
        <w:jc w:val="both"/>
      </w:pPr>
      <w:r>
        <w:rPr>
          <w:rFonts w:ascii="Times New Roman"/>
          <w:b w:val="false"/>
          <w:i w:val="false"/>
          <w:color w:val="000000"/>
          <w:sz w:val="28"/>
        </w:rPr>
        <w:t>
      3. Байылдыр ауылы.</w:t>
      </w:r>
    </w:p>
    <w:bookmarkEnd w:id="14"/>
    <w:p>
      <w:pPr>
        <w:spacing w:after="0"/>
        <w:ind w:left="0"/>
        <w:jc w:val="both"/>
      </w:pPr>
      <w:r>
        <w:rPr>
          <w:rFonts w:ascii="Times New Roman"/>
          <w:b w:val="false"/>
          <w:i w:val="false"/>
          <w:color w:val="000000"/>
          <w:sz w:val="28"/>
        </w:rPr>
        <w:t>
      Орталығы - Байылдыр ауылы.</w:t>
      </w:r>
    </w:p>
    <w:p>
      <w:pPr>
        <w:spacing w:after="0"/>
        <w:ind w:left="0"/>
        <w:jc w:val="both"/>
      </w:pPr>
      <w:r>
        <w:rPr>
          <w:rFonts w:ascii="Times New Roman"/>
          <w:b w:val="false"/>
          <w:i w:val="false"/>
          <w:color w:val="000000"/>
          <w:sz w:val="28"/>
        </w:rPr>
        <w:t>
      Халық саны – 1528 адам</w:t>
      </w:r>
    </w:p>
    <w:p>
      <w:pPr>
        <w:spacing w:after="0"/>
        <w:ind w:left="0"/>
        <w:jc w:val="both"/>
      </w:pPr>
      <w:r>
        <w:rPr>
          <w:rFonts w:ascii="Times New Roman"/>
          <w:b w:val="false"/>
          <w:i w:val="false"/>
          <w:color w:val="000000"/>
          <w:sz w:val="28"/>
        </w:rPr>
        <w:t>
      Ауылдың жалпы жер көлемі – 1562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-1455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-19323</w:t>
            </w:r>
          </w:p>
        </w:tc>
      </w:tr>
    </w:tbl>
    <w:p>
      <w:pPr>
        <w:spacing w:after="0"/>
        <w:ind w:left="0"/>
        <w:jc w:val="left"/>
      </w:pPr>
      <w:r>
        <w:rPr>
          <w:rFonts w:ascii="Times New Roman"/>
          <w:b/>
          <w:i w:val="false"/>
          <w:color w:val="000000"/>
        </w:rPr>
        <w:t xml:space="preserve"> Кентау қаласы, Байылдыр ауылы бойынша құқықтық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056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056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Ауылдың барлық жер көлемі -1562 гектар</w:t>
      </w:r>
    </w:p>
    <w:p>
      <w:pPr>
        <w:spacing w:after="0"/>
        <w:ind w:left="0"/>
        <w:jc w:val="both"/>
      </w:pPr>
      <w:r>
        <w:rPr>
          <w:rFonts w:ascii="Times New Roman"/>
          <w:b w:val="false"/>
          <w:i w:val="false"/>
          <w:color w:val="000000"/>
          <w:sz w:val="28"/>
        </w:rPr>
        <w:t>
      Елдімекен жері -107 гектар</w:t>
      </w:r>
    </w:p>
    <w:p>
      <w:pPr>
        <w:spacing w:after="0"/>
        <w:ind w:left="0"/>
        <w:jc w:val="both"/>
      </w:pPr>
      <w:r>
        <w:rPr>
          <w:rFonts w:ascii="Times New Roman"/>
          <w:b w:val="false"/>
          <w:i w:val="false"/>
          <w:color w:val="000000"/>
          <w:sz w:val="28"/>
        </w:rPr>
        <w:t>
      Ауыл шаруашылығы жері -1455 гектар</w:t>
      </w:r>
    </w:p>
    <w:p>
      <w:pPr>
        <w:spacing w:after="0"/>
        <w:ind w:left="0"/>
        <w:jc w:val="both"/>
      </w:pPr>
      <w:r>
        <w:rPr>
          <w:rFonts w:ascii="Times New Roman"/>
          <w:b w:val="false"/>
          <w:i w:val="false"/>
          <w:color w:val="000000"/>
          <w:sz w:val="28"/>
        </w:rPr>
        <w:t>
      Оның ішінде жайылымдық жерлері -1455 гектар</w:t>
      </w:r>
    </w:p>
    <w:p>
      <w:pPr>
        <w:spacing w:after="0"/>
        <w:ind w:left="0"/>
        <w:jc w:val="left"/>
      </w:pPr>
      <w:r>
        <w:rPr>
          <w:rFonts w:ascii="Times New Roman"/>
          <w:b/>
          <w:i w:val="false"/>
          <w:color w:val="000000"/>
        </w:rPr>
        <w:t xml:space="preserve"> Кентау қаласы, Байылдыр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7183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183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 малын жаю үшін берілетін ауыл маңындағы жайылым</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p>
      <w:pPr>
        <w:spacing w:after="0"/>
        <w:ind w:left="0"/>
        <w:jc w:val="left"/>
      </w:pPr>
      <w:r>
        <w:rPr>
          <w:rFonts w:ascii="Times New Roman"/>
          <w:b/>
          <w:i w:val="false"/>
          <w:color w:val="000000"/>
        </w:rPr>
        <w:t xml:space="preserve"> Кентау қаласы, Байылдыр ауылы бойынша жайылым пайдаланушылардын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p>
      <w:pPr>
        <w:spacing w:after="0"/>
        <w:ind w:left="0"/>
        <w:jc w:val="left"/>
      </w:pPr>
      <w:r>
        <w:br/>
      </w:r>
    </w:p>
    <w:p>
      <w:pPr>
        <w:spacing w:after="0"/>
        <w:ind w:left="0"/>
        <w:jc w:val="both"/>
      </w:pPr>
      <w:r>
        <w:drawing>
          <wp:inline distT="0" distB="0" distL="0" distR="0">
            <wp:extent cx="65151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151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(Байылдыр өзені)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left"/>
      </w:pPr>
      <w:r>
        <w:rPr>
          <w:rFonts w:ascii="Times New Roman"/>
          <w:b/>
          <w:i w:val="false"/>
          <w:color w:val="000000"/>
        </w:rPr>
        <w:t xml:space="preserve"> Кентау қаласы, Байылдыр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br/>
      </w:r>
    </w:p>
    <w:p>
      <w:pPr>
        <w:spacing w:after="0"/>
        <w:ind w:left="0"/>
        <w:jc w:val="both"/>
      </w:pPr>
      <w:r>
        <w:drawing>
          <wp:inline distT="0" distB="0" distL="0" distR="0">
            <wp:extent cx="66421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421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 белгісі</w:t>
      </w:r>
    </w:p>
    <w:p>
      <w:pPr>
        <w:spacing w:after="0"/>
        <w:ind w:left="0"/>
        <w:jc w:val="left"/>
      </w:pPr>
      <w:r>
        <w:rPr>
          <w:rFonts w:ascii="Times New Roman"/>
          <w:b/>
          <w:i w:val="false"/>
          <w:color w:val="000000"/>
        </w:rPr>
        <w:t xml:space="preserve"> Кентау қаласы, Байылдыр ауылы бойынша жайылым айналымдарының қолайлы схемасы және жайлымдардың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6421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421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Елді 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III – Тамыз - қыркүйек айларында мал жайылатын жайылым</w:t>
      </w:r>
    </w:p>
    <w:p>
      <w:pPr>
        <w:spacing w:after="0"/>
        <w:ind w:left="0"/>
        <w:jc w:val="both"/>
      </w:pPr>
      <w:r>
        <w:rPr>
          <w:rFonts w:ascii="Times New Roman"/>
          <w:b w:val="false"/>
          <w:i w:val="false"/>
          <w:color w:val="000000"/>
          <w:sz w:val="28"/>
        </w:rPr>
        <w:t>
      Жайылымдық инфрақұрылым объектілері (Байылдыр өзені)</w:t>
      </w:r>
    </w:p>
    <w:bookmarkStart w:name="z18" w:id="15"/>
    <w:p>
      <w:pPr>
        <w:spacing w:after="0"/>
        <w:ind w:left="0"/>
        <w:jc w:val="both"/>
      </w:pPr>
      <w:r>
        <w:rPr>
          <w:rFonts w:ascii="Times New Roman"/>
          <w:b w:val="false"/>
          <w:i w:val="false"/>
          <w:color w:val="000000"/>
          <w:sz w:val="28"/>
        </w:rPr>
        <w:t>
      4. Хантағы ауылы.</w:t>
      </w:r>
    </w:p>
    <w:bookmarkEnd w:id="15"/>
    <w:p>
      <w:pPr>
        <w:spacing w:after="0"/>
        <w:ind w:left="0"/>
        <w:jc w:val="both"/>
      </w:pPr>
      <w:r>
        <w:rPr>
          <w:rFonts w:ascii="Times New Roman"/>
          <w:b w:val="false"/>
          <w:i w:val="false"/>
          <w:color w:val="000000"/>
          <w:sz w:val="28"/>
        </w:rPr>
        <w:t>
      Орталығы – Хантағы ауылы.</w:t>
      </w:r>
    </w:p>
    <w:p>
      <w:pPr>
        <w:spacing w:after="0"/>
        <w:ind w:left="0"/>
        <w:jc w:val="both"/>
      </w:pPr>
      <w:r>
        <w:rPr>
          <w:rFonts w:ascii="Times New Roman"/>
          <w:b w:val="false"/>
          <w:i w:val="false"/>
          <w:color w:val="000000"/>
          <w:sz w:val="28"/>
        </w:rPr>
        <w:t>
      Халық саны - 6364 адам</w:t>
      </w:r>
    </w:p>
    <w:p>
      <w:pPr>
        <w:spacing w:after="0"/>
        <w:ind w:left="0"/>
        <w:jc w:val="both"/>
      </w:pPr>
      <w:r>
        <w:rPr>
          <w:rFonts w:ascii="Times New Roman"/>
          <w:b w:val="false"/>
          <w:i w:val="false"/>
          <w:color w:val="000000"/>
          <w:sz w:val="28"/>
        </w:rPr>
        <w:t>
      Ауылдың жалпы көлемі - 5588 гектар</w:t>
      </w:r>
    </w:p>
    <w:p>
      <w:pPr>
        <w:spacing w:after="0"/>
        <w:ind w:left="0"/>
        <w:jc w:val="both"/>
      </w:pPr>
      <w:r>
        <w:rPr>
          <w:rFonts w:ascii="Times New Roman"/>
          <w:b w:val="false"/>
          <w:i w:val="false"/>
          <w:color w:val="000000"/>
          <w:sz w:val="28"/>
        </w:rPr>
        <w:t>
      Ауылшаруашылық жері – 2767 гектар</w:t>
      </w:r>
    </w:p>
    <w:p>
      <w:pPr>
        <w:spacing w:after="0"/>
        <w:ind w:left="0"/>
        <w:jc w:val="both"/>
      </w:pPr>
      <w:r>
        <w:rPr>
          <w:rFonts w:ascii="Times New Roman"/>
          <w:b w:val="false"/>
          <w:i w:val="false"/>
          <w:color w:val="000000"/>
          <w:sz w:val="28"/>
        </w:rPr>
        <w:t>
      Елді мекен жері – 337 гектар</w:t>
      </w:r>
    </w:p>
    <w:p>
      <w:pPr>
        <w:spacing w:after="0"/>
        <w:ind w:left="0"/>
        <w:jc w:val="both"/>
      </w:pPr>
      <w:r>
        <w:rPr>
          <w:rFonts w:ascii="Times New Roman"/>
          <w:b w:val="false"/>
          <w:i w:val="false"/>
          <w:color w:val="000000"/>
          <w:sz w:val="28"/>
        </w:rPr>
        <w:t>
      Жолдар, көшелер – 107,43 гектар</w:t>
      </w:r>
    </w:p>
    <w:p>
      <w:pPr>
        <w:spacing w:after="0"/>
        <w:ind w:left="0"/>
        <w:jc w:val="both"/>
      </w:pPr>
      <w:r>
        <w:rPr>
          <w:rFonts w:ascii="Times New Roman"/>
          <w:b w:val="false"/>
          <w:i w:val="false"/>
          <w:color w:val="000000"/>
          <w:sz w:val="28"/>
        </w:rPr>
        <w:t>
      Каналдар, арықтар – 88,50 гектар</w:t>
      </w:r>
    </w:p>
    <w:p>
      <w:pPr>
        <w:spacing w:after="0"/>
        <w:ind w:left="0"/>
        <w:jc w:val="both"/>
      </w:pPr>
      <w:r>
        <w:rPr>
          <w:rFonts w:ascii="Times New Roman"/>
          <w:b w:val="false"/>
          <w:i w:val="false"/>
          <w:color w:val="000000"/>
          <w:sz w:val="28"/>
        </w:rPr>
        <w:t>
      Өнеркәсіп жері – 103,94 гектар</w:t>
      </w:r>
    </w:p>
    <w:p>
      <w:pPr>
        <w:spacing w:after="0"/>
        <w:ind w:left="0"/>
        <w:jc w:val="both"/>
      </w:pPr>
      <w:r>
        <w:rPr>
          <w:rFonts w:ascii="Times New Roman"/>
          <w:b w:val="false"/>
          <w:i w:val="false"/>
          <w:color w:val="000000"/>
          <w:sz w:val="28"/>
        </w:rPr>
        <w:t>
      Елді мекен мал жайылым жері – 2184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-22415</w:t>
            </w:r>
          </w:p>
        </w:tc>
      </w:tr>
    </w:tbl>
    <w:p>
      <w:pPr>
        <w:spacing w:after="0"/>
        <w:ind w:left="0"/>
        <w:jc w:val="left"/>
      </w:pPr>
      <w:r>
        <w:rPr>
          <w:rFonts w:ascii="Times New Roman"/>
          <w:b/>
          <w:i w:val="false"/>
          <w:color w:val="000000"/>
        </w:rPr>
        <w:t xml:space="preserve"> Кентау қаласы, Хантағы ауылы бойынша құқықтық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564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564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Ауылдың жалпы көлемі - 5588 гектар</w:t>
      </w:r>
    </w:p>
    <w:p>
      <w:pPr>
        <w:spacing w:after="0"/>
        <w:ind w:left="0"/>
        <w:jc w:val="both"/>
      </w:pPr>
      <w:r>
        <w:rPr>
          <w:rFonts w:ascii="Times New Roman"/>
          <w:b w:val="false"/>
          <w:i w:val="false"/>
          <w:color w:val="000000"/>
          <w:sz w:val="28"/>
        </w:rPr>
        <w:t>
      Ауылшаруашылық жері – 2767 гектар</w:t>
      </w:r>
    </w:p>
    <w:p>
      <w:pPr>
        <w:spacing w:after="0"/>
        <w:ind w:left="0"/>
        <w:jc w:val="both"/>
      </w:pPr>
      <w:r>
        <w:rPr>
          <w:rFonts w:ascii="Times New Roman"/>
          <w:b w:val="false"/>
          <w:i w:val="false"/>
          <w:color w:val="000000"/>
          <w:sz w:val="28"/>
        </w:rPr>
        <w:t>
      Елді мекен жері – 337 гектар</w:t>
      </w:r>
    </w:p>
    <w:p>
      <w:pPr>
        <w:spacing w:after="0"/>
        <w:ind w:left="0"/>
        <w:jc w:val="both"/>
      </w:pPr>
      <w:r>
        <w:rPr>
          <w:rFonts w:ascii="Times New Roman"/>
          <w:b w:val="false"/>
          <w:i w:val="false"/>
          <w:color w:val="000000"/>
          <w:sz w:val="28"/>
        </w:rPr>
        <w:t>
      Жолдар, көшелер – 107,43 гектар</w:t>
      </w:r>
    </w:p>
    <w:p>
      <w:pPr>
        <w:spacing w:after="0"/>
        <w:ind w:left="0"/>
        <w:jc w:val="both"/>
      </w:pPr>
      <w:r>
        <w:rPr>
          <w:rFonts w:ascii="Times New Roman"/>
          <w:b w:val="false"/>
          <w:i w:val="false"/>
          <w:color w:val="000000"/>
          <w:sz w:val="28"/>
        </w:rPr>
        <w:t>
      Каналдар, арықтар – 88,50 гектар</w:t>
      </w:r>
    </w:p>
    <w:p>
      <w:pPr>
        <w:spacing w:after="0"/>
        <w:ind w:left="0"/>
        <w:jc w:val="both"/>
      </w:pPr>
      <w:r>
        <w:rPr>
          <w:rFonts w:ascii="Times New Roman"/>
          <w:b w:val="false"/>
          <w:i w:val="false"/>
          <w:color w:val="000000"/>
          <w:sz w:val="28"/>
        </w:rPr>
        <w:t>
      Өнеркәсіп жері – 103,94 гектар</w:t>
      </w:r>
    </w:p>
    <w:p>
      <w:pPr>
        <w:spacing w:after="0"/>
        <w:ind w:left="0"/>
        <w:jc w:val="both"/>
      </w:pPr>
      <w:r>
        <w:rPr>
          <w:rFonts w:ascii="Times New Roman"/>
          <w:b w:val="false"/>
          <w:i w:val="false"/>
          <w:color w:val="000000"/>
          <w:sz w:val="28"/>
        </w:rPr>
        <w:t>
      Елді мекен мал жайылым жері – 2184 гектар</w:t>
      </w:r>
    </w:p>
    <w:p>
      <w:pPr>
        <w:spacing w:after="0"/>
        <w:ind w:left="0"/>
        <w:jc w:val="left"/>
      </w:pPr>
      <w:r>
        <w:rPr>
          <w:rFonts w:ascii="Times New Roman"/>
          <w:b/>
          <w:i w:val="false"/>
          <w:color w:val="000000"/>
        </w:rPr>
        <w:t xml:space="preserve"> Кентау қаласы, Хантағы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5532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532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 малын жаю үшін берілетін ауыл маңындағы жайылым</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p>
      <w:pPr>
        <w:spacing w:after="0"/>
        <w:ind w:left="0"/>
        <w:jc w:val="left"/>
      </w:pPr>
      <w:r>
        <w:rPr>
          <w:rFonts w:ascii="Times New Roman"/>
          <w:b/>
          <w:i w:val="false"/>
          <w:color w:val="000000"/>
        </w:rPr>
        <w:t xml:space="preserve"> Кентау қаласы, Хантағы ауылы бойынша жайылым пайдаланушылардын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p>
      <w:pPr>
        <w:spacing w:after="0"/>
        <w:ind w:left="0"/>
        <w:jc w:val="left"/>
      </w:pPr>
      <w:r>
        <w:br/>
      </w:r>
    </w:p>
    <w:p>
      <w:pPr>
        <w:spacing w:after="0"/>
        <w:ind w:left="0"/>
        <w:jc w:val="both"/>
      </w:pPr>
      <w:r>
        <w:drawing>
          <wp:inline distT="0" distB="0" distL="0" distR="0">
            <wp:extent cx="65278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278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(Хантағы өзені)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left"/>
      </w:pPr>
      <w:r>
        <w:rPr>
          <w:rFonts w:ascii="Times New Roman"/>
          <w:b/>
          <w:i w:val="false"/>
          <w:color w:val="000000"/>
        </w:rPr>
        <w:t xml:space="preserve"> Кентау қаласы, Хантағы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br/>
      </w:r>
    </w:p>
    <w:p>
      <w:pPr>
        <w:spacing w:after="0"/>
        <w:ind w:left="0"/>
        <w:jc w:val="both"/>
      </w:pPr>
      <w:r>
        <w:drawing>
          <wp:inline distT="0" distB="0" distL="0" distR="0">
            <wp:extent cx="65532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532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 белгісі</w:t>
      </w:r>
    </w:p>
    <w:p>
      <w:pPr>
        <w:spacing w:after="0"/>
        <w:ind w:left="0"/>
        <w:jc w:val="left"/>
      </w:pPr>
      <w:r>
        <w:rPr>
          <w:rFonts w:ascii="Times New Roman"/>
          <w:b/>
          <w:i w:val="false"/>
          <w:color w:val="000000"/>
        </w:rPr>
        <w:t xml:space="preserve"> Кентау қаласы, Хантағы ауылы бойынша жайылым айналымдарының қолайлы схемасы және жайлымдардың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5659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659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Елді 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Жайылымдық инфрақұрылым объектілері (Хантағы өзені)</w:t>
      </w:r>
    </w:p>
    <w:bookmarkStart w:name="z19" w:id="16"/>
    <w:p>
      <w:pPr>
        <w:spacing w:after="0"/>
        <w:ind w:left="0"/>
        <w:jc w:val="both"/>
      </w:pPr>
      <w:r>
        <w:rPr>
          <w:rFonts w:ascii="Times New Roman"/>
          <w:b w:val="false"/>
          <w:i w:val="false"/>
          <w:color w:val="000000"/>
          <w:sz w:val="28"/>
        </w:rPr>
        <w:t>
      5. Қарнақ ауылы.</w:t>
      </w:r>
    </w:p>
    <w:bookmarkEnd w:id="16"/>
    <w:p>
      <w:pPr>
        <w:spacing w:after="0"/>
        <w:ind w:left="0"/>
        <w:jc w:val="both"/>
      </w:pPr>
      <w:r>
        <w:rPr>
          <w:rFonts w:ascii="Times New Roman"/>
          <w:b w:val="false"/>
          <w:i w:val="false"/>
          <w:color w:val="000000"/>
          <w:sz w:val="28"/>
        </w:rPr>
        <w:t>
      Орталығы – Қарнақ ауылы</w:t>
      </w:r>
    </w:p>
    <w:p>
      <w:pPr>
        <w:spacing w:after="0"/>
        <w:ind w:left="0"/>
        <w:jc w:val="both"/>
      </w:pPr>
      <w:r>
        <w:rPr>
          <w:rFonts w:ascii="Times New Roman"/>
          <w:b w:val="false"/>
          <w:i w:val="false"/>
          <w:color w:val="000000"/>
          <w:sz w:val="28"/>
        </w:rPr>
        <w:t>
      Елді мекендері – Құшата елді мекені</w:t>
      </w:r>
    </w:p>
    <w:p>
      <w:pPr>
        <w:spacing w:after="0"/>
        <w:ind w:left="0"/>
        <w:jc w:val="both"/>
      </w:pPr>
      <w:r>
        <w:rPr>
          <w:rFonts w:ascii="Times New Roman"/>
          <w:b w:val="false"/>
          <w:i w:val="false"/>
          <w:color w:val="000000"/>
          <w:sz w:val="28"/>
        </w:rPr>
        <w:t>
      Халық саны – 11703 адам</w:t>
      </w:r>
    </w:p>
    <w:p>
      <w:pPr>
        <w:spacing w:after="0"/>
        <w:ind w:left="0"/>
        <w:jc w:val="both"/>
      </w:pPr>
      <w:r>
        <w:rPr>
          <w:rFonts w:ascii="Times New Roman"/>
          <w:b w:val="false"/>
          <w:i w:val="false"/>
          <w:color w:val="000000"/>
          <w:sz w:val="28"/>
        </w:rPr>
        <w:t>
      Ауылдың жалпы жер көлемі – 38244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29879 гектар</w:t>
      </w:r>
    </w:p>
    <w:p>
      <w:pPr>
        <w:spacing w:after="0"/>
        <w:ind w:left="0"/>
        <w:jc w:val="both"/>
      </w:pPr>
      <w:r>
        <w:rPr>
          <w:rFonts w:ascii="Times New Roman"/>
          <w:b w:val="false"/>
          <w:i w:val="false"/>
          <w:color w:val="000000"/>
          <w:sz w:val="28"/>
        </w:rPr>
        <w:t>
      жалпы егістік – 2348 гектар</w:t>
      </w:r>
    </w:p>
    <w:p>
      <w:pPr>
        <w:spacing w:after="0"/>
        <w:ind w:left="0"/>
        <w:jc w:val="both"/>
      </w:pPr>
      <w:r>
        <w:rPr>
          <w:rFonts w:ascii="Times New Roman"/>
          <w:b w:val="false"/>
          <w:i w:val="false"/>
          <w:color w:val="000000"/>
          <w:sz w:val="28"/>
        </w:rPr>
        <w:t>
      суармалы жері – 1234 гектар</w:t>
      </w:r>
    </w:p>
    <w:p>
      <w:pPr>
        <w:spacing w:after="0"/>
        <w:ind w:left="0"/>
        <w:jc w:val="both"/>
      </w:pPr>
      <w:r>
        <w:rPr>
          <w:rFonts w:ascii="Times New Roman"/>
          <w:b w:val="false"/>
          <w:i w:val="false"/>
          <w:color w:val="000000"/>
          <w:sz w:val="28"/>
        </w:rPr>
        <w:t>
      жайылымдық жері – 4136 гектар</w:t>
      </w:r>
    </w:p>
    <w:p>
      <w:pPr>
        <w:spacing w:after="0"/>
        <w:ind w:left="0"/>
        <w:jc w:val="both"/>
      </w:pPr>
      <w:r>
        <w:rPr>
          <w:rFonts w:ascii="Times New Roman"/>
          <w:b w:val="false"/>
          <w:i w:val="false"/>
          <w:color w:val="000000"/>
          <w:sz w:val="28"/>
        </w:rPr>
        <w:t>
      Өнеркәсіп жері – 647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-26480</w:t>
            </w:r>
          </w:p>
        </w:tc>
      </w:tr>
    </w:tbl>
    <w:p>
      <w:pPr>
        <w:spacing w:after="0"/>
        <w:ind w:left="0"/>
        <w:jc w:val="left"/>
      </w:pPr>
      <w:r>
        <w:rPr>
          <w:rFonts w:ascii="Times New Roman"/>
          <w:b/>
          <w:i w:val="false"/>
          <w:color w:val="000000"/>
        </w:rPr>
        <w:t xml:space="preserve"> Кентау қаласы, Қарнақ ауылы бойынша құқықтық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7056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056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Ауылдың жалпы жер көлемі – 38244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29879 гектар;</w:t>
      </w:r>
    </w:p>
    <w:p>
      <w:pPr>
        <w:spacing w:after="0"/>
        <w:ind w:left="0"/>
        <w:jc w:val="both"/>
      </w:pPr>
      <w:r>
        <w:rPr>
          <w:rFonts w:ascii="Times New Roman"/>
          <w:b w:val="false"/>
          <w:i w:val="false"/>
          <w:color w:val="000000"/>
          <w:sz w:val="28"/>
        </w:rPr>
        <w:t>
      Жалпы егістік – 2348 гектар;</w:t>
      </w:r>
    </w:p>
    <w:p>
      <w:pPr>
        <w:spacing w:after="0"/>
        <w:ind w:left="0"/>
        <w:jc w:val="both"/>
      </w:pPr>
      <w:r>
        <w:rPr>
          <w:rFonts w:ascii="Times New Roman"/>
          <w:b w:val="false"/>
          <w:i w:val="false"/>
          <w:color w:val="000000"/>
          <w:sz w:val="28"/>
        </w:rPr>
        <w:t>
      Суармалы жер – 1234 гектар;</w:t>
      </w:r>
    </w:p>
    <w:p>
      <w:pPr>
        <w:spacing w:after="0"/>
        <w:ind w:left="0"/>
        <w:jc w:val="both"/>
      </w:pPr>
      <w:r>
        <w:rPr>
          <w:rFonts w:ascii="Times New Roman"/>
          <w:b w:val="false"/>
          <w:i w:val="false"/>
          <w:color w:val="000000"/>
          <w:sz w:val="28"/>
        </w:rPr>
        <w:t>
      Жайылымдық жер – 4136 гектар.</w:t>
      </w:r>
    </w:p>
    <w:p>
      <w:pPr>
        <w:spacing w:after="0"/>
        <w:ind w:left="0"/>
        <w:jc w:val="both"/>
      </w:pPr>
      <w:r>
        <w:rPr>
          <w:rFonts w:ascii="Times New Roman"/>
          <w:b w:val="false"/>
          <w:i w:val="false"/>
          <w:color w:val="000000"/>
          <w:sz w:val="28"/>
        </w:rPr>
        <w:t xml:space="preserve">
      Өнеркәсіп – 647 гектар </w:t>
      </w:r>
    </w:p>
    <w:p>
      <w:pPr>
        <w:spacing w:after="0"/>
        <w:ind w:left="0"/>
        <w:jc w:val="left"/>
      </w:pPr>
      <w:r>
        <w:rPr>
          <w:rFonts w:ascii="Times New Roman"/>
          <w:b/>
          <w:i w:val="false"/>
          <w:color w:val="000000"/>
        </w:rPr>
        <w:t xml:space="preserve"> Кентау қаласы, Қарнақ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604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04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 малын жаю үшін берілетін ауыл маңындағы жайылым</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p>
      <w:pPr>
        <w:spacing w:after="0"/>
        <w:ind w:left="0"/>
        <w:jc w:val="left"/>
      </w:pPr>
      <w:r>
        <w:rPr>
          <w:rFonts w:ascii="Times New Roman"/>
          <w:b/>
          <w:i w:val="false"/>
          <w:color w:val="000000"/>
        </w:rPr>
        <w:t xml:space="preserve"> Кентау қаласы, Қарнақ ауылы бойынша жайылым пайдаланушылардын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p>
      <w:pPr>
        <w:spacing w:after="0"/>
        <w:ind w:left="0"/>
        <w:jc w:val="left"/>
      </w:pPr>
      <w:r>
        <w:br/>
      </w:r>
    </w:p>
    <w:p>
      <w:pPr>
        <w:spacing w:after="0"/>
        <w:ind w:left="0"/>
        <w:jc w:val="both"/>
      </w:pPr>
      <w:r>
        <w:drawing>
          <wp:inline distT="0" distB="0" distL="0" distR="0">
            <wp:extent cx="67056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056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(Ырмақ,Байылдыр өзендері)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left"/>
      </w:pPr>
      <w:r>
        <w:rPr>
          <w:rFonts w:ascii="Times New Roman"/>
          <w:b/>
          <w:i w:val="false"/>
          <w:color w:val="000000"/>
        </w:rPr>
        <w:t xml:space="preserve"> Кентау қаласы, Қарнақ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br/>
      </w:r>
    </w:p>
    <w:p>
      <w:pPr>
        <w:spacing w:after="0"/>
        <w:ind w:left="0"/>
        <w:jc w:val="both"/>
      </w:pPr>
      <w:r>
        <w:drawing>
          <wp:inline distT="0" distB="0" distL="0" distR="0">
            <wp:extent cx="67183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183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 белгісі</w:t>
      </w:r>
    </w:p>
    <w:p>
      <w:pPr>
        <w:spacing w:after="0"/>
        <w:ind w:left="0"/>
        <w:jc w:val="left"/>
      </w:pPr>
      <w:r>
        <w:rPr>
          <w:rFonts w:ascii="Times New Roman"/>
          <w:b/>
          <w:i w:val="false"/>
          <w:color w:val="000000"/>
        </w:rPr>
        <w:t xml:space="preserve"> Кентау қаласы, Қарнақ ауылы бойынша жайылым айналымдарының қолайлы схемасы және жайлымдардың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7310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310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w:t>
      </w:r>
    </w:p>
    <w:p>
      <w:pPr>
        <w:spacing w:after="0"/>
        <w:ind w:left="0"/>
        <w:jc w:val="both"/>
      </w:pPr>
      <w:r>
        <w:rPr>
          <w:rFonts w:ascii="Times New Roman"/>
          <w:b w:val="false"/>
          <w:i w:val="false"/>
          <w:color w:val="000000"/>
          <w:sz w:val="28"/>
        </w:rPr>
        <w:t>
      III – Тамыз-қыркүйек айларында мал жайылатын жайылым</w:t>
      </w:r>
    </w:p>
    <w:p>
      <w:pPr>
        <w:spacing w:after="0"/>
        <w:ind w:left="0"/>
        <w:jc w:val="both"/>
      </w:pPr>
      <w:r>
        <w:rPr>
          <w:rFonts w:ascii="Times New Roman"/>
          <w:b w:val="false"/>
          <w:i w:val="false"/>
          <w:color w:val="000000"/>
          <w:sz w:val="28"/>
        </w:rPr>
        <w:t>
      Жайылымдық инфрақұрылым объектілері (Ырмақ, Байылдыр өзендері)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