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a4c08" w14:textId="a5a4c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"Жылыой ауданы бойынша 2022-2023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Жылыой аудандық мәслихатының 2022 жылғы 30 наурыздағы № 17-3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Жылыой аудандық мәслихаты ШЕШТІ:</w:t>
      </w:r>
    </w:p>
    <w:bookmarkEnd w:id="0"/>
    <w:bookmarkStart w:name="z5" w:id="1"/>
    <w:p>
      <w:pPr>
        <w:spacing w:after="0"/>
        <w:ind w:left="0"/>
        <w:jc w:val="both"/>
      </w:pPr>
      <w:r>
        <w:rPr>
          <w:rFonts w:ascii="Times New Roman"/>
          <w:b w:val="false"/>
          <w:i w:val="false"/>
          <w:color w:val="000000"/>
          <w:sz w:val="28"/>
        </w:rPr>
        <w:t>
      1. Бекітілсін:</w:t>
      </w:r>
    </w:p>
    <w:bookmarkEnd w:id="1"/>
    <w:bookmarkStart w:name="z6"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Құлсары қаласы бойынша жайылымдарды басқару және оларды пайдалану жөніндегі жоспары;</w:t>
      </w:r>
    </w:p>
    <w:bookmarkEnd w:id="2"/>
    <w:bookmarkStart w:name="z7"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Жаңа Қаратон кенті бойынша жайылымдарды басқару және оларды пайдалану жөніндегі жоспары;</w:t>
      </w:r>
    </w:p>
    <w:bookmarkEnd w:id="3"/>
    <w:bookmarkStart w:name="z8" w:id="4"/>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Қара Арна ауылдық округі бойынша жайылымдарды басқару және оларды пайдалану жөніндегі жоспары;</w:t>
      </w:r>
    </w:p>
    <w:bookmarkEnd w:id="4"/>
    <w:bookmarkStart w:name="z9" w:id="5"/>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Жем ауылдық округі бойынша жайылымдарды басқару және оларды пайдалану жөніндегі жоспары;</w:t>
      </w:r>
    </w:p>
    <w:bookmarkEnd w:id="5"/>
    <w:bookmarkStart w:name="z10" w:id="6"/>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Майкөмген ауылдық округі бойынша жайылымдарды басқару және оларды пайдалану жөніндегі жоспары;</w:t>
      </w:r>
    </w:p>
    <w:bookmarkEnd w:id="6"/>
    <w:bookmarkStart w:name="z11" w:id="7"/>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Ақкиізтоғай ауылдық округі бойынша жайылымдарды басқару және оларды пайдалану жөніндегі жоспары;</w:t>
      </w:r>
    </w:p>
    <w:bookmarkEnd w:id="7"/>
    <w:bookmarkStart w:name="z12" w:id="8"/>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Қосшағыл ауылдық округі бойынша жайылымдарды басқару және оларды пайдалану жөніндегі жоспары;</w:t>
      </w:r>
    </w:p>
    <w:bookmarkEnd w:id="8"/>
    <w:bookmarkStart w:name="z13" w:id="9"/>
    <w:p>
      <w:pPr>
        <w:spacing w:after="0"/>
        <w:ind w:left="0"/>
        <w:jc w:val="both"/>
      </w:pPr>
      <w:r>
        <w:rPr>
          <w:rFonts w:ascii="Times New Roman"/>
          <w:b w:val="false"/>
          <w:i w:val="false"/>
          <w:color w:val="000000"/>
          <w:sz w:val="28"/>
        </w:rPr>
        <w:t>
      2. Осы шешімнің орындалуын бақылау әлеуметтік сала, құқық, коммуналдық шаруашылық, құрылыс, өндіріс, ауылшаруашылығы және экология мәселелері жөніндегі тұрақты комиссиясына (С. Кенжеғалиев) жүктелсін.</w:t>
      </w:r>
    </w:p>
    <w:bookmarkEnd w:id="9"/>
    <w:bookmarkStart w:name="z14" w:id="10"/>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Таласов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 xml:space="preserve"> мәслихатының 2022 жылғы 30</w:t>
            </w:r>
            <w:r>
              <w:br/>
            </w:r>
            <w:r>
              <w:rPr>
                <w:rFonts w:ascii="Times New Roman"/>
                <w:b w:val="false"/>
                <w:i w:val="false"/>
                <w:color w:val="000000"/>
                <w:sz w:val="20"/>
              </w:rPr>
              <w:t xml:space="preserve"> наурыздағы № 17-3 шешіміне</w:t>
            </w:r>
            <w:r>
              <w:br/>
            </w:r>
            <w:r>
              <w:rPr>
                <w:rFonts w:ascii="Times New Roman"/>
                <w:b w:val="false"/>
                <w:i w:val="false"/>
                <w:color w:val="000000"/>
                <w:sz w:val="20"/>
              </w:rPr>
              <w:t>1-қосымша</w:t>
            </w:r>
          </w:p>
        </w:tc>
      </w:tr>
    </w:tbl>
    <w:bookmarkStart w:name="z17" w:id="11"/>
    <w:p>
      <w:pPr>
        <w:spacing w:after="0"/>
        <w:ind w:left="0"/>
        <w:jc w:val="left"/>
      </w:pPr>
      <w:r>
        <w:rPr>
          <w:rFonts w:ascii="Times New Roman"/>
          <w:b/>
          <w:i w:val="false"/>
          <w:color w:val="000000"/>
        </w:rPr>
        <w:t xml:space="preserve"> Құлсары қаласы бойынша 2022-2023 жылдарға арналған жайылымдарды басқару және оларды пайдалану жөніндегі жоспар</w:t>
      </w:r>
    </w:p>
    <w:bookmarkEnd w:id="11"/>
    <w:bookmarkStart w:name="z18" w:id="12"/>
    <w:p>
      <w:pPr>
        <w:spacing w:after="0"/>
        <w:ind w:left="0"/>
        <w:jc w:val="both"/>
      </w:pPr>
      <w:r>
        <w:rPr>
          <w:rFonts w:ascii="Times New Roman"/>
          <w:b w:val="false"/>
          <w:i w:val="false"/>
          <w:color w:val="000000"/>
          <w:sz w:val="28"/>
        </w:rPr>
        <w:t xml:space="preserve">
      Осы Атырау облысы, Жылыой ауданы, Құлсары қаласы бойынша 2022-2023 жылға арналған жайылымдарды басқару және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жасақталған.</w:t>
      </w:r>
    </w:p>
    <w:bookmarkEnd w:id="12"/>
    <w:bookmarkStart w:name="z19" w:id="1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3"/>
    <w:bookmarkStart w:name="z20" w:id="14"/>
    <w:p>
      <w:pPr>
        <w:spacing w:after="0"/>
        <w:ind w:left="0"/>
        <w:jc w:val="both"/>
      </w:pPr>
      <w:r>
        <w:rPr>
          <w:rFonts w:ascii="Times New Roman"/>
          <w:b w:val="false"/>
          <w:i w:val="false"/>
          <w:color w:val="000000"/>
          <w:sz w:val="28"/>
        </w:rPr>
        <w:t>
      Жоспар:</w:t>
      </w:r>
    </w:p>
    <w:bookmarkEnd w:id="14"/>
    <w:bookmarkStart w:name="z21" w:id="15"/>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5"/>
    <w:bookmarkStart w:name="z22" w:id="16"/>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16"/>
    <w:bookmarkStart w:name="z23" w:id="17"/>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7"/>
    <w:bookmarkStart w:name="z24" w:id="18"/>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8"/>
    <w:bookmarkStart w:name="z25" w:id="19"/>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9"/>
    <w:bookmarkStart w:name="z26" w:id="20"/>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Құлсары қаласы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0"/>
    <w:bookmarkStart w:name="z27" w:id="21"/>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21"/>
    <w:bookmarkStart w:name="z28" w:id="22"/>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22"/>
    <w:bookmarkStart w:name="z29" w:id="2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қала әкімі және жайылым пайдаланушылардың қатысуымен қабылданды.</w:t>
      </w:r>
    </w:p>
    <w:bookmarkEnd w:id="23"/>
    <w:bookmarkStart w:name="z30" w:id="24"/>
    <w:p>
      <w:pPr>
        <w:spacing w:after="0"/>
        <w:ind w:left="0"/>
        <w:jc w:val="both"/>
      </w:pPr>
      <w:r>
        <w:rPr>
          <w:rFonts w:ascii="Times New Roman"/>
          <w:b w:val="false"/>
          <w:i w:val="false"/>
          <w:color w:val="000000"/>
          <w:sz w:val="28"/>
        </w:rPr>
        <w:t>
      Құлсары қаласы аумағының жалпы ауданы 35 802 га, оның ішінде елді мекен жерлері-6 900 га, босалқы жерлер – 28 902 га.</w:t>
      </w:r>
    </w:p>
    <w:bookmarkEnd w:id="24"/>
    <w:bookmarkStart w:name="z31" w:id="25"/>
    <w:p>
      <w:pPr>
        <w:spacing w:after="0"/>
        <w:ind w:left="0"/>
        <w:jc w:val="both"/>
      </w:pPr>
      <w:r>
        <w:rPr>
          <w:rFonts w:ascii="Times New Roman"/>
          <w:b w:val="false"/>
          <w:i w:val="false"/>
          <w:color w:val="000000"/>
          <w:sz w:val="28"/>
        </w:rPr>
        <w:t>
      Әкімшілік-аумақтық бөлінісі бойынша Құлсары қаласының жер бедері-жазық. Қала аумағы Каспий маңы ойпатының орталық бөлігінде орналасқан. Аумақтың көп бөлігін құмдар алып жатыр, климаты қуаң, континенттік, жазы ыстық, қысы суық. Қаңтардың орташа температурасы – 8ºС. Солтүстігінде - 14ºС, кейде - 30ºС дейінгі аязды күндер болады. Шілденің орташа температурасы +30 -31ºС аралығында. Қала аумағы негізінен шөл-шөлейт аймақ зонасына жататындықтан ылғалы аз, жері ащы, сорлы жерлерге тән өсімдіктер өседі.</w:t>
      </w:r>
    </w:p>
    <w:bookmarkEnd w:id="25"/>
    <w:bookmarkStart w:name="z32" w:id="26"/>
    <w:p>
      <w:pPr>
        <w:spacing w:after="0"/>
        <w:ind w:left="0"/>
        <w:jc w:val="both"/>
      </w:pPr>
      <w:r>
        <w:rPr>
          <w:rFonts w:ascii="Times New Roman"/>
          <w:b w:val="false"/>
          <w:i w:val="false"/>
          <w:color w:val="000000"/>
          <w:sz w:val="28"/>
        </w:rPr>
        <w:t>
      2022 жылдың 1 қаңтарына Құлсары қаласында (жеке ауласында) 1863 бас ірі қара, 6911 бас ұсақ мал, 2222 бас жылқы, 1346 түйе бар.</w:t>
      </w:r>
    </w:p>
    <w:bookmarkEnd w:id="26"/>
    <w:bookmarkStart w:name="z33" w:id="27"/>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140328 га жайылым қажет.</w:t>
      </w:r>
    </w:p>
    <w:bookmarkEnd w:id="27"/>
    <w:bookmarkStart w:name="z34" w:id="28"/>
    <w:p>
      <w:pPr>
        <w:spacing w:after="0"/>
        <w:ind w:left="0"/>
        <w:jc w:val="both"/>
      </w:pPr>
      <w:r>
        <w:rPr>
          <w:rFonts w:ascii="Times New Roman"/>
          <w:b w:val="false"/>
          <w:i w:val="false"/>
          <w:color w:val="000000"/>
          <w:sz w:val="28"/>
        </w:rPr>
        <w:t>
      Есебі:</w:t>
      </w:r>
    </w:p>
    <w:bookmarkEnd w:id="28"/>
    <w:bookmarkStart w:name="z35" w:id="29"/>
    <w:p>
      <w:pPr>
        <w:spacing w:after="0"/>
        <w:ind w:left="0"/>
        <w:jc w:val="both"/>
      </w:pPr>
      <w:r>
        <w:rPr>
          <w:rFonts w:ascii="Times New Roman"/>
          <w:b w:val="false"/>
          <w:i w:val="false"/>
          <w:color w:val="000000"/>
          <w:sz w:val="28"/>
        </w:rPr>
        <w:t>
      МІҚ үшін – 1863 бас*18га./бас = 33534 га.</w:t>
      </w:r>
    </w:p>
    <w:bookmarkEnd w:id="29"/>
    <w:bookmarkStart w:name="z36" w:id="30"/>
    <w:p>
      <w:pPr>
        <w:spacing w:after="0"/>
        <w:ind w:left="0"/>
        <w:jc w:val="both"/>
      </w:pPr>
      <w:r>
        <w:rPr>
          <w:rFonts w:ascii="Times New Roman"/>
          <w:b w:val="false"/>
          <w:i w:val="false"/>
          <w:color w:val="000000"/>
          <w:sz w:val="28"/>
        </w:rPr>
        <w:t>
      Ұсақ мал үшін – 6911 бас*3,6га./бас = 24879,6 га.</w:t>
      </w:r>
    </w:p>
    <w:bookmarkEnd w:id="30"/>
    <w:bookmarkStart w:name="z37" w:id="31"/>
    <w:p>
      <w:pPr>
        <w:spacing w:after="0"/>
        <w:ind w:left="0"/>
        <w:jc w:val="both"/>
      </w:pPr>
      <w:r>
        <w:rPr>
          <w:rFonts w:ascii="Times New Roman"/>
          <w:b w:val="false"/>
          <w:i w:val="false"/>
          <w:color w:val="000000"/>
          <w:sz w:val="28"/>
        </w:rPr>
        <w:t>
      Жылқы үшін – 2222 бас*21,6га./бас = 47995,2га.</w:t>
      </w:r>
    </w:p>
    <w:bookmarkEnd w:id="31"/>
    <w:bookmarkStart w:name="z38" w:id="32"/>
    <w:p>
      <w:pPr>
        <w:spacing w:after="0"/>
        <w:ind w:left="0"/>
        <w:jc w:val="both"/>
      </w:pPr>
      <w:r>
        <w:rPr>
          <w:rFonts w:ascii="Times New Roman"/>
          <w:b w:val="false"/>
          <w:i w:val="false"/>
          <w:color w:val="000000"/>
          <w:sz w:val="28"/>
        </w:rPr>
        <w:t>
      Түйе үшін – 1346 бас*25,2 га./бас = 33919,2 га.</w:t>
      </w:r>
    </w:p>
    <w:bookmarkEnd w:id="32"/>
    <w:bookmarkStart w:name="z39" w:id="33"/>
    <w:p>
      <w:pPr>
        <w:spacing w:after="0"/>
        <w:ind w:left="0"/>
        <w:jc w:val="both"/>
      </w:pPr>
      <w:r>
        <w:rPr>
          <w:rFonts w:ascii="Times New Roman"/>
          <w:b w:val="false"/>
          <w:i w:val="false"/>
          <w:color w:val="000000"/>
          <w:sz w:val="28"/>
        </w:rPr>
        <w:t>
      33534 га.+ 24879,6 га.+ 47995,2 га.+ 33919,2 га. = 140328 га.</w:t>
      </w:r>
    </w:p>
    <w:bookmarkEnd w:id="33"/>
    <w:bookmarkStart w:name="z40" w:id="34"/>
    <w:p>
      <w:pPr>
        <w:spacing w:after="0"/>
        <w:ind w:left="0"/>
        <w:jc w:val="both"/>
      </w:pPr>
      <w:r>
        <w:rPr>
          <w:rFonts w:ascii="Times New Roman"/>
          <w:b w:val="false"/>
          <w:i w:val="false"/>
          <w:color w:val="000000"/>
          <w:sz w:val="28"/>
        </w:rPr>
        <w:t>
      2022 жылдың 1 қаңтарына Құлсары қаласындағы жауапкершілігі шектеулі серіктестіктер (бұдан әрі ЖШС), шаруа және фермерлік қожалықтарындағы мал басы: ірі қара мал 1418 бас, ұсақ мал 10834 бас, жылқы 1335 бас, түйе 605 бас құрайды.</w:t>
      </w:r>
    </w:p>
    <w:bookmarkEnd w:id="34"/>
    <w:bookmarkStart w:name="z41" w:id="35"/>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28 902 га болса, қосымша 79706,4 га жайылым қажет.</w:t>
      </w:r>
    </w:p>
    <w:bookmarkEnd w:id="35"/>
    <w:bookmarkStart w:name="z42" w:id="36"/>
    <w:p>
      <w:pPr>
        <w:spacing w:after="0"/>
        <w:ind w:left="0"/>
        <w:jc w:val="both"/>
      </w:pPr>
      <w:r>
        <w:rPr>
          <w:rFonts w:ascii="Times New Roman"/>
          <w:b w:val="false"/>
          <w:i w:val="false"/>
          <w:color w:val="000000"/>
          <w:sz w:val="28"/>
        </w:rPr>
        <w:t>
      Есебі:</w:t>
      </w:r>
    </w:p>
    <w:bookmarkEnd w:id="36"/>
    <w:bookmarkStart w:name="z43" w:id="37"/>
    <w:p>
      <w:pPr>
        <w:spacing w:after="0"/>
        <w:ind w:left="0"/>
        <w:jc w:val="both"/>
      </w:pPr>
      <w:r>
        <w:rPr>
          <w:rFonts w:ascii="Times New Roman"/>
          <w:b w:val="false"/>
          <w:i w:val="false"/>
          <w:color w:val="000000"/>
          <w:sz w:val="28"/>
        </w:rPr>
        <w:t>
      МІҚ үшін – 1418 бас *18га./бас = 25524 га.</w:t>
      </w:r>
    </w:p>
    <w:bookmarkEnd w:id="37"/>
    <w:bookmarkStart w:name="z44" w:id="38"/>
    <w:p>
      <w:pPr>
        <w:spacing w:after="0"/>
        <w:ind w:left="0"/>
        <w:jc w:val="both"/>
      </w:pPr>
      <w:r>
        <w:rPr>
          <w:rFonts w:ascii="Times New Roman"/>
          <w:b w:val="false"/>
          <w:i w:val="false"/>
          <w:color w:val="000000"/>
          <w:sz w:val="28"/>
        </w:rPr>
        <w:t>
      Ұсақ мал үшін – 10834 бас *3,6га./бас = 39002,4 га.</w:t>
      </w:r>
    </w:p>
    <w:bookmarkEnd w:id="38"/>
    <w:bookmarkStart w:name="z45" w:id="39"/>
    <w:p>
      <w:pPr>
        <w:spacing w:after="0"/>
        <w:ind w:left="0"/>
        <w:jc w:val="both"/>
      </w:pPr>
      <w:r>
        <w:rPr>
          <w:rFonts w:ascii="Times New Roman"/>
          <w:b w:val="false"/>
          <w:i w:val="false"/>
          <w:color w:val="000000"/>
          <w:sz w:val="28"/>
        </w:rPr>
        <w:t>
      Жылқы үшін – 1335 бас *21,6га./бас = 28836 га.</w:t>
      </w:r>
    </w:p>
    <w:bookmarkEnd w:id="39"/>
    <w:bookmarkStart w:name="z46" w:id="40"/>
    <w:p>
      <w:pPr>
        <w:spacing w:after="0"/>
        <w:ind w:left="0"/>
        <w:jc w:val="both"/>
      </w:pPr>
      <w:r>
        <w:rPr>
          <w:rFonts w:ascii="Times New Roman"/>
          <w:b w:val="false"/>
          <w:i w:val="false"/>
          <w:color w:val="000000"/>
          <w:sz w:val="28"/>
        </w:rPr>
        <w:t>
      Түйе үшін – 605 бас *25,2 га./бас = 15246 га.</w:t>
      </w:r>
    </w:p>
    <w:bookmarkEnd w:id="40"/>
    <w:bookmarkStart w:name="z47" w:id="41"/>
    <w:p>
      <w:pPr>
        <w:spacing w:after="0"/>
        <w:ind w:left="0"/>
        <w:jc w:val="both"/>
      </w:pPr>
      <w:r>
        <w:rPr>
          <w:rFonts w:ascii="Times New Roman"/>
          <w:b w:val="false"/>
          <w:i w:val="false"/>
          <w:color w:val="000000"/>
          <w:sz w:val="28"/>
        </w:rPr>
        <w:t>
      25524 га.+ 39002,4 га.+ 28836 га.+ 15246 га. = 108608,4 га.</w:t>
      </w:r>
    </w:p>
    <w:bookmarkEnd w:id="41"/>
    <w:bookmarkStart w:name="z48" w:id="42"/>
    <w:p>
      <w:pPr>
        <w:spacing w:after="0"/>
        <w:ind w:left="0"/>
        <w:jc w:val="both"/>
      </w:pPr>
      <w:r>
        <w:rPr>
          <w:rFonts w:ascii="Times New Roman"/>
          <w:b w:val="false"/>
          <w:i w:val="false"/>
          <w:color w:val="000000"/>
          <w:sz w:val="28"/>
        </w:rPr>
        <w:t>
      108608,4-28 902 = 79706,4 га.</w:t>
      </w:r>
    </w:p>
    <w:bookmarkEnd w:id="42"/>
    <w:bookmarkStart w:name="z49" w:id="43"/>
    <w:p>
      <w:pPr>
        <w:spacing w:after="0"/>
        <w:ind w:left="0"/>
        <w:jc w:val="both"/>
      </w:pPr>
      <w:r>
        <w:rPr>
          <w:rFonts w:ascii="Times New Roman"/>
          <w:b w:val="false"/>
          <w:i w:val="false"/>
          <w:color w:val="000000"/>
          <w:sz w:val="28"/>
        </w:rPr>
        <w:t>
      Жылыой ауданының жер балансының мәліметтеріне сәйкес, Құлсары қаласы аумағындағы барлық ЖШС, шаруа және фермер қожалықтарының жер пайдалануындағы жайылым алаңы 28 902 га құрайды.</w:t>
      </w:r>
    </w:p>
    <w:bookmarkEnd w:id="43"/>
    <w:bookmarkStart w:name="z50" w:id="44"/>
    <w:p>
      <w:pPr>
        <w:spacing w:after="0"/>
        <w:ind w:left="0"/>
        <w:jc w:val="both"/>
      </w:pPr>
      <w:r>
        <w:rPr>
          <w:rFonts w:ascii="Times New Roman"/>
          <w:b w:val="false"/>
          <w:i w:val="false"/>
          <w:color w:val="000000"/>
          <w:sz w:val="28"/>
        </w:rPr>
        <w:t>
      Құлсары қаласы аумағында 1 (бір) мал қорымы бар.</w:t>
      </w:r>
    </w:p>
    <w:bookmarkEnd w:id="44"/>
    <w:bookmarkStart w:name="z51" w:id="45"/>
    <w:p>
      <w:pPr>
        <w:spacing w:after="0"/>
        <w:ind w:left="0"/>
        <w:jc w:val="both"/>
      </w:pPr>
      <w:r>
        <w:rPr>
          <w:rFonts w:ascii="Times New Roman"/>
          <w:b w:val="false"/>
          <w:i w:val="false"/>
          <w:color w:val="000000"/>
          <w:sz w:val="28"/>
        </w:rPr>
        <w:t>
      Құлсары қаласы аумағында аридтік жайылымдар жоқ.</w:t>
      </w:r>
    </w:p>
    <w:bookmarkEnd w:id="45"/>
    <w:bookmarkStart w:name="z52" w:id="46"/>
    <w:p>
      <w:pPr>
        <w:spacing w:after="0"/>
        <w:ind w:left="0"/>
        <w:jc w:val="both"/>
      </w:pPr>
      <w:r>
        <w:rPr>
          <w:rFonts w:ascii="Times New Roman"/>
          <w:b w:val="false"/>
          <w:i w:val="false"/>
          <w:color w:val="000000"/>
          <w:sz w:val="28"/>
        </w:rPr>
        <w:t>
      Құлсары қаласында мал айдауға арналған сервитуттар орнатылмаған.</w:t>
      </w:r>
    </w:p>
    <w:bookmarkEnd w:id="46"/>
    <w:bookmarkStart w:name="z53" w:id="47"/>
    <w:p>
      <w:pPr>
        <w:spacing w:after="0"/>
        <w:ind w:left="0"/>
        <w:jc w:val="both"/>
      </w:pPr>
      <w:r>
        <w:rPr>
          <w:rFonts w:ascii="Times New Roman"/>
          <w:b w:val="false"/>
          <w:i w:val="false"/>
          <w:color w:val="000000"/>
          <w:sz w:val="28"/>
        </w:rPr>
        <w:t>
      Қала шегінде жайылымдармен қамтамасыз етілмеген жеке және (немесе) заңды тұлғалардың ауыл шаруашылығы жануарларының мал басы осы жоспардың</w:t>
      </w:r>
    </w:p>
    <w:bookmarkEnd w:id="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жайылымдарға ауыстырылады.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 2022-2023 жылдарға арналған жайылымдарды басқару және оларды пайдалану жөніндегі жоспарына 1 қосымша</w:t>
            </w:r>
          </w:p>
        </w:tc>
      </w:tr>
    </w:tbl>
    <w:bookmarkStart w:name="z56"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Құлсары қаласы аумағында жайылымдардың орналасу схемасы (картасы)</w:t>
      </w:r>
    </w:p>
    <w:bookmarkEnd w:id="48"/>
    <w:bookmarkStart w:name="z57"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1"/>
    <w:p>
      <w:pPr>
        <w:spacing w:after="0"/>
        <w:ind w:left="0"/>
        <w:jc w:val="left"/>
      </w:pPr>
      <w:r>
        <w:rPr>
          <w:rFonts w:ascii="Times New Roman"/>
          <w:b/>
          <w:i w:val="false"/>
          <w:color w:val="000000"/>
        </w:rPr>
        <w:t xml:space="preserve"> Құлсары қаласы бойынша жеке және заңды тұлғаларының ауыл шарушалығы жануарларының мал басын орналастыру үшін жайылымдарды қайта бөлу туралы мәліметтер</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МІҚ–2543 бас Ұсақ мал – 8626 бас Жылқы – 2276 бас Түйе–1291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-158522,4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1943 бас Ұсақ мал – 15841 бас Жылқы – 1345 бас Түйе – 766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 2022-2023 жылдарға арналған жайылымдарды басқару және оларды пайдалану жөніндегі жоспарына 2 қосымша</w:t>
            </w:r>
          </w:p>
        </w:tc>
      </w:tr>
    </w:tbl>
    <w:p>
      <w:pPr>
        <w:spacing w:after="0"/>
        <w:ind w:left="0"/>
        <w:jc w:val="left"/>
      </w:pPr>
      <w:r>
        <w:rPr>
          <w:rFonts w:ascii="Times New Roman"/>
          <w:b/>
          <w:i w:val="false"/>
          <w:color w:val="000000"/>
        </w:rPr>
        <w:t xml:space="preserve"> Құлсары қаласы бойынша жайылым айналымдарының қолайлы схемасы</w:t>
      </w:r>
    </w:p>
    <w:bookmarkStart w:name="z64"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 2022-2023 жылдарға арналған жайылымдарды басқару және оларды пайдалану жөніндегі жоспарына 3 қосымша</w:t>
            </w:r>
          </w:p>
        </w:tc>
      </w:tr>
    </w:tbl>
    <w:bookmarkStart w:name="z67" w:id="5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4"/>
    <w:bookmarkStart w:name="z68"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 2022-2023 жылдарға арналған жайылымдарды басқару және оларды пайдалану жөніндегі жоспарына 4 қосымша</w:t>
            </w:r>
          </w:p>
        </w:tc>
      </w:tr>
    </w:tbl>
    <w:bookmarkStart w:name="z71" w:id="5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7"/>
    <w:bookmarkStart w:name="z72"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 2022-2023 жылдарға арналған жайылымдарды басқару және оларды пайдалану жөніндегі жоспарына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Start w:name="z75"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 2022-2023 жылдарға арналған жайылымдарды басқару және оларды пайдалану жөніндегі жоспарына 6 қосымша</w:t>
            </w:r>
          </w:p>
        </w:tc>
      </w:tr>
    </w:tbl>
    <w:p>
      <w:pPr>
        <w:spacing w:after="0"/>
        <w:ind w:left="0"/>
        <w:jc w:val="left"/>
      </w:pPr>
      <w:r>
        <w:rPr>
          <w:rFonts w:ascii="Times New Roman"/>
          <w:b/>
          <w:i w:val="false"/>
          <w:color w:val="000000"/>
        </w:rPr>
        <w:t xml:space="preserve"> Құлсары қаласы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Start w:name="z79"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 2022-2023 жылдарға арналған жайылымдарды басқару және оларды пайдалану жөніндегі жоспарына 7 қосымша</w:t>
            </w:r>
          </w:p>
        </w:tc>
      </w:tr>
    </w:tbl>
    <w:bookmarkStart w:name="z82" w:id="6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Құлсары қаласы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 2022-2023 жылдарға арналған жайылымдарды басқару және оларды пайдалану жөніндегі жоспарына 8 қосымша</w:t>
            </w:r>
          </w:p>
        </w:tc>
      </w:tr>
    </w:tbl>
    <w:bookmarkStart w:name="z84" w:id="64"/>
    <w:p>
      <w:pPr>
        <w:spacing w:after="0"/>
        <w:ind w:left="0"/>
        <w:jc w:val="left"/>
      </w:pPr>
      <w:r>
        <w:rPr>
          <w:rFonts w:ascii="Times New Roman"/>
          <w:b/>
          <w:i w:val="false"/>
          <w:color w:val="000000"/>
        </w:rPr>
        <w:t xml:space="preserve"> Құлсары қаласы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64"/>
    <w:bookmarkStart w:name="z8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 xml:space="preserve"> мәслихатының 2022 жылғы 30</w:t>
            </w:r>
            <w:r>
              <w:br/>
            </w:r>
            <w:r>
              <w:rPr>
                <w:rFonts w:ascii="Times New Roman"/>
                <w:b w:val="false"/>
                <w:i w:val="false"/>
                <w:color w:val="000000"/>
                <w:sz w:val="20"/>
              </w:rPr>
              <w:t xml:space="preserve"> наурыздағы № 17-3 шешіміне</w:t>
            </w:r>
            <w:r>
              <w:br/>
            </w:r>
            <w:r>
              <w:rPr>
                <w:rFonts w:ascii="Times New Roman"/>
                <w:b w:val="false"/>
                <w:i w:val="false"/>
                <w:color w:val="000000"/>
                <w:sz w:val="20"/>
              </w:rPr>
              <w:t>2-қосымша</w:t>
            </w:r>
          </w:p>
        </w:tc>
      </w:tr>
    </w:tbl>
    <w:bookmarkStart w:name="z87" w:id="66"/>
    <w:p>
      <w:pPr>
        <w:spacing w:after="0"/>
        <w:ind w:left="0"/>
        <w:jc w:val="left"/>
      </w:pPr>
      <w:r>
        <w:rPr>
          <w:rFonts w:ascii="Times New Roman"/>
          <w:b/>
          <w:i w:val="false"/>
          <w:color w:val="000000"/>
        </w:rPr>
        <w:t xml:space="preserve"> Жаңа Қаратон кенті бойынша 2022-2023 жылдарға арналған жайылымдарды басқару және оларды пайдалану жөніндегі жоспар</w:t>
      </w:r>
    </w:p>
    <w:bookmarkEnd w:id="66"/>
    <w:bookmarkStart w:name="z88" w:id="67"/>
    <w:p>
      <w:pPr>
        <w:spacing w:after="0"/>
        <w:ind w:left="0"/>
        <w:jc w:val="both"/>
      </w:pPr>
      <w:r>
        <w:rPr>
          <w:rFonts w:ascii="Times New Roman"/>
          <w:b w:val="false"/>
          <w:i w:val="false"/>
          <w:color w:val="000000"/>
          <w:sz w:val="28"/>
        </w:rPr>
        <w:t xml:space="preserve">
      Осы Атырау облысы, Жылыой ауданы, Жаңа Қаратон кенті бойынша 2022-2023 жылға арналған жайылымдарды басқару және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жасақталған.</w:t>
      </w:r>
    </w:p>
    <w:bookmarkEnd w:id="67"/>
    <w:bookmarkStart w:name="z89" w:id="6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8"/>
    <w:bookmarkStart w:name="z90" w:id="69"/>
    <w:p>
      <w:pPr>
        <w:spacing w:after="0"/>
        <w:ind w:left="0"/>
        <w:jc w:val="both"/>
      </w:pPr>
      <w:r>
        <w:rPr>
          <w:rFonts w:ascii="Times New Roman"/>
          <w:b w:val="false"/>
          <w:i w:val="false"/>
          <w:color w:val="000000"/>
          <w:sz w:val="28"/>
        </w:rPr>
        <w:t>
      Жоспар:</w:t>
      </w:r>
    </w:p>
    <w:bookmarkEnd w:id="69"/>
    <w:bookmarkStart w:name="z91" w:id="70"/>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70"/>
    <w:bookmarkStart w:name="z92" w:id="71"/>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71"/>
    <w:bookmarkStart w:name="z93" w:id="72"/>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72"/>
    <w:bookmarkStart w:name="z94" w:id="73"/>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73"/>
    <w:bookmarkStart w:name="z95" w:id="74"/>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74"/>
    <w:bookmarkStart w:name="z96" w:id="75"/>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75"/>
    <w:bookmarkStart w:name="z97" w:id="76"/>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76"/>
    <w:bookmarkStart w:name="z98" w:id="77"/>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77"/>
    <w:bookmarkStart w:name="z99" w:id="7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кент әкімі және жайылым пайдаланушылардың қатысуымен қабылданды.</w:t>
      </w:r>
    </w:p>
    <w:bookmarkEnd w:id="78"/>
    <w:bookmarkStart w:name="z100" w:id="79"/>
    <w:p>
      <w:pPr>
        <w:spacing w:after="0"/>
        <w:ind w:left="0"/>
        <w:jc w:val="both"/>
      </w:pPr>
      <w:r>
        <w:rPr>
          <w:rFonts w:ascii="Times New Roman"/>
          <w:b w:val="false"/>
          <w:i w:val="false"/>
          <w:color w:val="000000"/>
          <w:sz w:val="28"/>
        </w:rPr>
        <w:t>
      Жаңа Қаратон кенті аумағының жалпы ауданы 8 973 га, оның ішінде елді мекен жерлері – 8 973 га, босалқы жерлер - 0 га.</w:t>
      </w:r>
    </w:p>
    <w:bookmarkEnd w:id="79"/>
    <w:bookmarkStart w:name="z101" w:id="80"/>
    <w:p>
      <w:pPr>
        <w:spacing w:after="0"/>
        <w:ind w:left="0"/>
        <w:jc w:val="both"/>
      </w:pPr>
      <w:r>
        <w:rPr>
          <w:rFonts w:ascii="Times New Roman"/>
          <w:b w:val="false"/>
          <w:i w:val="false"/>
          <w:color w:val="000000"/>
          <w:sz w:val="28"/>
        </w:rPr>
        <w:t>
      Әкімшілік-аумақтық бөлінісі бойынша Жаңа Қаратон кентінің жер бедері-жазық. Округ аумағы Каспий маңы ойпатының орталық бөлігінде орналасқан. Аумақтың көп бөлігін құмдар алып жатыр, климаты қуаң, континенттік, жазы ыстық, қысы суық. Қаңтардың орташа температурасы – 8ºС. Солтүстігінде - 14ºС, кейде - 30ºС дейінгі аязды күндер болады. Шілденің орташа температурасы +30 -31ºС аралығында. Кент аумағы негізінен шөл-шөлейт аймақ зонасына жататындықтан ылғалы аз, жері ащы, сорлы жерлерге тән өсімдіктер өседі.</w:t>
      </w:r>
    </w:p>
    <w:bookmarkEnd w:id="80"/>
    <w:bookmarkStart w:name="z102" w:id="81"/>
    <w:p>
      <w:pPr>
        <w:spacing w:after="0"/>
        <w:ind w:left="0"/>
        <w:jc w:val="both"/>
      </w:pPr>
      <w:r>
        <w:rPr>
          <w:rFonts w:ascii="Times New Roman"/>
          <w:b w:val="false"/>
          <w:i w:val="false"/>
          <w:color w:val="000000"/>
          <w:sz w:val="28"/>
        </w:rPr>
        <w:t>
      2022 жылдың 1 қаңтарына Жаңа Қаратон кентінде (жеке ауласында) 855 бас ірі қара, 478 бас ұсақ мал, 31 бас жылқы, 132 түйе бар.</w:t>
      </w:r>
    </w:p>
    <w:bookmarkEnd w:id="81"/>
    <w:bookmarkStart w:name="z103" w:id="8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21 106,2 га жайылым қажет.</w:t>
      </w:r>
    </w:p>
    <w:bookmarkEnd w:id="82"/>
    <w:bookmarkStart w:name="z104" w:id="83"/>
    <w:p>
      <w:pPr>
        <w:spacing w:after="0"/>
        <w:ind w:left="0"/>
        <w:jc w:val="both"/>
      </w:pPr>
      <w:r>
        <w:rPr>
          <w:rFonts w:ascii="Times New Roman"/>
          <w:b w:val="false"/>
          <w:i w:val="false"/>
          <w:color w:val="000000"/>
          <w:sz w:val="28"/>
        </w:rPr>
        <w:t>
      Есебі:</w:t>
      </w:r>
    </w:p>
    <w:bookmarkEnd w:id="83"/>
    <w:bookmarkStart w:name="z105" w:id="84"/>
    <w:p>
      <w:pPr>
        <w:spacing w:after="0"/>
        <w:ind w:left="0"/>
        <w:jc w:val="both"/>
      </w:pPr>
      <w:r>
        <w:rPr>
          <w:rFonts w:ascii="Times New Roman"/>
          <w:b w:val="false"/>
          <w:i w:val="false"/>
          <w:color w:val="000000"/>
          <w:sz w:val="28"/>
        </w:rPr>
        <w:t>
      МІҚ үшін – 855 бас*18га./бас = 15390 га.</w:t>
      </w:r>
    </w:p>
    <w:bookmarkEnd w:id="84"/>
    <w:bookmarkStart w:name="z106" w:id="85"/>
    <w:p>
      <w:pPr>
        <w:spacing w:after="0"/>
        <w:ind w:left="0"/>
        <w:jc w:val="both"/>
      </w:pPr>
      <w:r>
        <w:rPr>
          <w:rFonts w:ascii="Times New Roman"/>
          <w:b w:val="false"/>
          <w:i w:val="false"/>
          <w:color w:val="000000"/>
          <w:sz w:val="28"/>
        </w:rPr>
        <w:t>
      Ұсақ мал үшін – 478 бас*3,6га./бас = 1 720,2 га.</w:t>
      </w:r>
    </w:p>
    <w:bookmarkEnd w:id="85"/>
    <w:bookmarkStart w:name="z107" w:id="86"/>
    <w:p>
      <w:pPr>
        <w:spacing w:after="0"/>
        <w:ind w:left="0"/>
        <w:jc w:val="both"/>
      </w:pPr>
      <w:r>
        <w:rPr>
          <w:rFonts w:ascii="Times New Roman"/>
          <w:b w:val="false"/>
          <w:i w:val="false"/>
          <w:color w:val="000000"/>
          <w:sz w:val="28"/>
        </w:rPr>
        <w:t>
      Жылқы үшін – 31 бас*21,6га./бас = 669,6 га.</w:t>
      </w:r>
    </w:p>
    <w:bookmarkEnd w:id="86"/>
    <w:bookmarkStart w:name="z108" w:id="87"/>
    <w:p>
      <w:pPr>
        <w:spacing w:after="0"/>
        <w:ind w:left="0"/>
        <w:jc w:val="both"/>
      </w:pPr>
      <w:r>
        <w:rPr>
          <w:rFonts w:ascii="Times New Roman"/>
          <w:b w:val="false"/>
          <w:i w:val="false"/>
          <w:color w:val="000000"/>
          <w:sz w:val="28"/>
        </w:rPr>
        <w:t>
      Түйе үшін – 132 бас*25,2 га./бас = 3 326,4 га.</w:t>
      </w:r>
    </w:p>
    <w:bookmarkEnd w:id="87"/>
    <w:bookmarkStart w:name="z109" w:id="88"/>
    <w:p>
      <w:pPr>
        <w:spacing w:after="0"/>
        <w:ind w:left="0"/>
        <w:jc w:val="both"/>
      </w:pPr>
      <w:r>
        <w:rPr>
          <w:rFonts w:ascii="Times New Roman"/>
          <w:b w:val="false"/>
          <w:i w:val="false"/>
          <w:color w:val="000000"/>
          <w:sz w:val="28"/>
        </w:rPr>
        <w:t>
      15390 га.+ 1 720,2 га.+ 669,6 га.+ 3 326,4 га. = 21106,2 га.</w:t>
      </w:r>
    </w:p>
    <w:bookmarkEnd w:id="88"/>
    <w:bookmarkStart w:name="z110" w:id="89"/>
    <w:p>
      <w:pPr>
        <w:spacing w:after="0"/>
        <w:ind w:left="0"/>
        <w:jc w:val="both"/>
      </w:pPr>
      <w:r>
        <w:rPr>
          <w:rFonts w:ascii="Times New Roman"/>
          <w:b w:val="false"/>
          <w:i w:val="false"/>
          <w:color w:val="000000"/>
          <w:sz w:val="28"/>
        </w:rPr>
        <w:t>
      2022 жылдың 1 қаңтарына Жаңа Қаратон кентінде жауапкершілігі шектеулі серіктестіктер (бұдан әрі-ЖШС), шаруа және фермерлік қожалықтарындағы мал басы: ірі қара мал 167 бас, ұсақ мал 1008 бас, жылқы 147 бас, түйе 155 бас құрайды.</w:t>
      </w:r>
    </w:p>
    <w:bookmarkEnd w:id="89"/>
    <w:bookmarkStart w:name="z111" w:id="9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0 га болса, қосымша 13715,4 га жайылым қажет.</w:t>
      </w:r>
    </w:p>
    <w:bookmarkEnd w:id="90"/>
    <w:bookmarkStart w:name="z112" w:id="91"/>
    <w:p>
      <w:pPr>
        <w:spacing w:after="0"/>
        <w:ind w:left="0"/>
        <w:jc w:val="both"/>
      </w:pPr>
      <w:r>
        <w:rPr>
          <w:rFonts w:ascii="Times New Roman"/>
          <w:b w:val="false"/>
          <w:i w:val="false"/>
          <w:color w:val="000000"/>
          <w:sz w:val="28"/>
        </w:rPr>
        <w:t>
      Есебі:</w:t>
      </w:r>
    </w:p>
    <w:bookmarkEnd w:id="91"/>
    <w:bookmarkStart w:name="z113" w:id="92"/>
    <w:p>
      <w:pPr>
        <w:spacing w:after="0"/>
        <w:ind w:left="0"/>
        <w:jc w:val="both"/>
      </w:pPr>
      <w:r>
        <w:rPr>
          <w:rFonts w:ascii="Times New Roman"/>
          <w:b w:val="false"/>
          <w:i w:val="false"/>
          <w:color w:val="000000"/>
          <w:sz w:val="28"/>
        </w:rPr>
        <w:t>
      МІҚ үшін – 167 бас *18га./бас = 3 006 га.</w:t>
      </w:r>
    </w:p>
    <w:bookmarkEnd w:id="92"/>
    <w:bookmarkStart w:name="z114" w:id="93"/>
    <w:p>
      <w:pPr>
        <w:spacing w:after="0"/>
        <w:ind w:left="0"/>
        <w:jc w:val="both"/>
      </w:pPr>
      <w:r>
        <w:rPr>
          <w:rFonts w:ascii="Times New Roman"/>
          <w:b w:val="false"/>
          <w:i w:val="false"/>
          <w:color w:val="000000"/>
          <w:sz w:val="28"/>
        </w:rPr>
        <w:t>
      Ұсақ мал үшін – 1008 бас *3,6га./бас = 3628,8 га.</w:t>
      </w:r>
    </w:p>
    <w:bookmarkEnd w:id="93"/>
    <w:bookmarkStart w:name="z115" w:id="94"/>
    <w:p>
      <w:pPr>
        <w:spacing w:after="0"/>
        <w:ind w:left="0"/>
        <w:jc w:val="both"/>
      </w:pPr>
      <w:r>
        <w:rPr>
          <w:rFonts w:ascii="Times New Roman"/>
          <w:b w:val="false"/>
          <w:i w:val="false"/>
          <w:color w:val="000000"/>
          <w:sz w:val="28"/>
        </w:rPr>
        <w:t>
      Жылқы үшін – 147 бас *21,6га./бас = 3 175,2 га.</w:t>
      </w:r>
    </w:p>
    <w:bookmarkEnd w:id="94"/>
    <w:bookmarkStart w:name="z116" w:id="95"/>
    <w:p>
      <w:pPr>
        <w:spacing w:after="0"/>
        <w:ind w:left="0"/>
        <w:jc w:val="both"/>
      </w:pPr>
      <w:r>
        <w:rPr>
          <w:rFonts w:ascii="Times New Roman"/>
          <w:b w:val="false"/>
          <w:i w:val="false"/>
          <w:color w:val="000000"/>
          <w:sz w:val="28"/>
        </w:rPr>
        <w:t>
      Түйе үшін – 155 бас *25,2 га./бас = 3906га.</w:t>
      </w:r>
    </w:p>
    <w:bookmarkEnd w:id="95"/>
    <w:bookmarkStart w:name="z117" w:id="96"/>
    <w:p>
      <w:pPr>
        <w:spacing w:after="0"/>
        <w:ind w:left="0"/>
        <w:jc w:val="both"/>
      </w:pPr>
      <w:r>
        <w:rPr>
          <w:rFonts w:ascii="Times New Roman"/>
          <w:b w:val="false"/>
          <w:i w:val="false"/>
          <w:color w:val="000000"/>
          <w:sz w:val="28"/>
        </w:rPr>
        <w:t>
      3 006 га.+3628,8 га.+3 175,2 га.+3906 га. = 13715,4 га.</w:t>
      </w:r>
    </w:p>
    <w:bookmarkEnd w:id="96"/>
    <w:bookmarkStart w:name="z118" w:id="97"/>
    <w:p>
      <w:pPr>
        <w:spacing w:after="0"/>
        <w:ind w:left="0"/>
        <w:jc w:val="both"/>
      </w:pPr>
      <w:r>
        <w:rPr>
          <w:rFonts w:ascii="Times New Roman"/>
          <w:b w:val="false"/>
          <w:i w:val="false"/>
          <w:color w:val="000000"/>
          <w:sz w:val="28"/>
        </w:rPr>
        <w:t>
      13715,4-0 = 13715,4 га.</w:t>
      </w:r>
    </w:p>
    <w:bookmarkEnd w:id="97"/>
    <w:bookmarkStart w:name="z119" w:id="98"/>
    <w:p>
      <w:pPr>
        <w:spacing w:after="0"/>
        <w:ind w:left="0"/>
        <w:jc w:val="both"/>
      </w:pPr>
      <w:r>
        <w:rPr>
          <w:rFonts w:ascii="Times New Roman"/>
          <w:b w:val="false"/>
          <w:i w:val="false"/>
          <w:color w:val="000000"/>
          <w:sz w:val="28"/>
        </w:rPr>
        <w:t>
      Жылыой ауданының жер балансының мәліметтеріне сәйкес, Жаңа Қаратон кенті аумағындағы барлық ЖШС, шаруа және фермер қожалықтарының жер пайдалануындағы жайылым алаңы 0 га құрайды.</w:t>
      </w:r>
    </w:p>
    <w:bookmarkEnd w:id="98"/>
    <w:bookmarkStart w:name="z120" w:id="99"/>
    <w:p>
      <w:pPr>
        <w:spacing w:after="0"/>
        <w:ind w:left="0"/>
        <w:jc w:val="both"/>
      </w:pPr>
      <w:r>
        <w:rPr>
          <w:rFonts w:ascii="Times New Roman"/>
          <w:b w:val="false"/>
          <w:i w:val="false"/>
          <w:color w:val="000000"/>
          <w:sz w:val="28"/>
        </w:rPr>
        <w:t>
      Жаңа Қаратон кенті аумағында 1 (бір) мал қорымы бар.</w:t>
      </w:r>
    </w:p>
    <w:bookmarkEnd w:id="99"/>
    <w:bookmarkStart w:name="z121" w:id="100"/>
    <w:p>
      <w:pPr>
        <w:spacing w:after="0"/>
        <w:ind w:left="0"/>
        <w:jc w:val="both"/>
      </w:pPr>
      <w:r>
        <w:rPr>
          <w:rFonts w:ascii="Times New Roman"/>
          <w:b w:val="false"/>
          <w:i w:val="false"/>
          <w:color w:val="000000"/>
          <w:sz w:val="28"/>
        </w:rPr>
        <w:t>
      Жаңа Қаратон кенті аумағында аридтік жайылымдар жоқ.</w:t>
      </w:r>
    </w:p>
    <w:bookmarkEnd w:id="100"/>
    <w:bookmarkStart w:name="z122" w:id="101"/>
    <w:p>
      <w:pPr>
        <w:spacing w:after="0"/>
        <w:ind w:left="0"/>
        <w:jc w:val="both"/>
      </w:pPr>
      <w:r>
        <w:rPr>
          <w:rFonts w:ascii="Times New Roman"/>
          <w:b w:val="false"/>
          <w:i w:val="false"/>
          <w:color w:val="000000"/>
          <w:sz w:val="28"/>
        </w:rPr>
        <w:t>
      Жаңа Қаратон кентінде мал айдауға арналған сервитуттар орнатылмаған.</w:t>
      </w:r>
    </w:p>
    <w:bookmarkEnd w:id="101"/>
    <w:bookmarkStart w:name="z123" w:id="102"/>
    <w:p>
      <w:pPr>
        <w:spacing w:after="0"/>
        <w:ind w:left="0"/>
        <w:jc w:val="both"/>
      </w:pPr>
      <w:r>
        <w:rPr>
          <w:rFonts w:ascii="Times New Roman"/>
          <w:b w:val="false"/>
          <w:i w:val="false"/>
          <w:color w:val="000000"/>
          <w:sz w:val="28"/>
        </w:rPr>
        <w:t>
      Кент шегінде жайылымдармен қамтамасыз етілмеген жеке және (немесе) заңды тұлғалардың ауыл шаруашылығы жануарларының мал басы осы жоспардың</w:t>
      </w:r>
    </w:p>
    <w:bookmarkEnd w:id="1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жайылымдарға ауыстырылады.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 2022-2023 жылдарға арналған жайылымдарды басқару және оларды пайдалану жөніндегі жоспарына 1 қосымша</w:t>
            </w:r>
          </w:p>
        </w:tc>
      </w:tr>
    </w:tbl>
    <w:bookmarkStart w:name="z126" w:id="10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Жаңа Қаратон кенті аумағында жайылымдардың орналасу схемасы (картасы)</w:t>
      </w:r>
    </w:p>
    <w:bookmarkEnd w:id="103"/>
    <w:bookmarkStart w:name="z127"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06"/>
    <w:p>
      <w:pPr>
        <w:spacing w:after="0"/>
        <w:ind w:left="0"/>
        <w:jc w:val="left"/>
      </w:pPr>
      <w:r>
        <w:rPr>
          <w:rFonts w:ascii="Times New Roman"/>
          <w:b/>
          <w:i w:val="false"/>
          <w:color w:val="000000"/>
        </w:rPr>
        <w:t xml:space="preserve"> Жана Қаратон кенті бойынша жеке және заңды тұлғаларының ауыл шарушалығы жануарларының мал басын орналастыру үшін жайылымдарды қайта бөлу туралы мәліметтер</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МІҚ–948 бас Ұсақ мал – 478 бас Жылқы – 31 бас Түйе–137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194 бас Ұсақ мал – 1123 бас Жылқы – 152 бас Түйе – 181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 2022-2023 жылдарға арналған жайылымдарды басқару және оларды пайдалану жөніндегі жоспарына 2 қосымша</w:t>
            </w:r>
          </w:p>
        </w:tc>
      </w:tr>
    </w:tbl>
    <w:bookmarkStart w:name="z132" w:id="107"/>
    <w:p>
      <w:pPr>
        <w:spacing w:after="0"/>
        <w:ind w:left="0"/>
        <w:jc w:val="left"/>
      </w:pPr>
      <w:r>
        <w:rPr>
          <w:rFonts w:ascii="Times New Roman"/>
          <w:b/>
          <w:i w:val="false"/>
          <w:color w:val="000000"/>
        </w:rPr>
        <w:t xml:space="preserve"> Жаңа Қаратон кенті бойынша жайылым айналымдарының қолайлы схемасы</w:t>
      </w:r>
    </w:p>
    <w:bookmarkEnd w:id="107"/>
    <w:bookmarkStart w:name="z133"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 2022-2023 жылдарға арналған жайылымдарды басқару және оларды пайдалану жөніндегі жоспарына 3 қосымша</w:t>
            </w:r>
          </w:p>
        </w:tc>
      </w:tr>
    </w:tbl>
    <w:bookmarkStart w:name="z136" w:id="11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0"/>
    <w:bookmarkStart w:name="z13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 2022-2023 жылдарға арналған жайылымдарды басқару және оларды пайдалану жөніндегі жоспарына 4 қосымша</w:t>
            </w:r>
          </w:p>
        </w:tc>
      </w:tr>
    </w:tbl>
    <w:bookmarkStart w:name="z140" w:id="11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3"/>
    <w:bookmarkStart w:name="z141"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 2022-2023 жылдарға арналған жайылымдарды басқару және оларды пайдалану жөніндегі жоспарына 5 қосымша</w:t>
            </w:r>
          </w:p>
        </w:tc>
      </w:tr>
    </w:tbl>
    <w:bookmarkStart w:name="z144" w:id="11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6"/>
    <w:bookmarkStart w:name="z14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 2022-2023 жылдарға арналған жайылымдарды басқару және оларды пайдалану жөніндегі жоспарына 6 қосымша</w:t>
            </w:r>
          </w:p>
        </w:tc>
      </w:tr>
    </w:tbl>
    <w:bookmarkStart w:name="z148" w:id="119"/>
    <w:p>
      <w:pPr>
        <w:spacing w:after="0"/>
        <w:ind w:left="0"/>
        <w:jc w:val="left"/>
      </w:pPr>
      <w:r>
        <w:rPr>
          <w:rFonts w:ascii="Times New Roman"/>
          <w:b/>
          <w:i w:val="false"/>
          <w:color w:val="000000"/>
        </w:rPr>
        <w:t xml:space="preserve"> Жаңа Қаратон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9"/>
    <w:bookmarkStart w:name="z149"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 2022-2023 жылдарға арналған жайылымдарды басқару және оларды пайдалану жөніндегі жоспарына 7 қосымша</w:t>
            </w:r>
          </w:p>
        </w:tc>
      </w:tr>
    </w:tbl>
    <w:bookmarkStart w:name="z152" w:id="12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Қаратон кенті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 2022-2023 жылдарға арналған жайылымдарды басқару және оларды пайдалану жөніндегі жоспарына 8 қосымша</w:t>
            </w:r>
          </w:p>
        </w:tc>
      </w:tr>
    </w:tbl>
    <w:bookmarkStart w:name="z154" w:id="123"/>
    <w:p>
      <w:pPr>
        <w:spacing w:after="0"/>
        <w:ind w:left="0"/>
        <w:jc w:val="left"/>
      </w:pPr>
      <w:r>
        <w:rPr>
          <w:rFonts w:ascii="Times New Roman"/>
          <w:b/>
          <w:i w:val="false"/>
          <w:color w:val="000000"/>
        </w:rPr>
        <w:t xml:space="preserve"> Жаңа Қаратон кенті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23"/>
    <w:bookmarkStart w:name="z155"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 xml:space="preserve"> мәслихатының 2022 жылғы 30</w:t>
            </w:r>
            <w:r>
              <w:br/>
            </w:r>
            <w:r>
              <w:rPr>
                <w:rFonts w:ascii="Times New Roman"/>
                <w:b w:val="false"/>
                <w:i w:val="false"/>
                <w:color w:val="000000"/>
                <w:sz w:val="20"/>
              </w:rPr>
              <w:t xml:space="preserve"> наурыздағы № 17-3 шешіміне</w:t>
            </w:r>
            <w:r>
              <w:br/>
            </w:r>
            <w:r>
              <w:rPr>
                <w:rFonts w:ascii="Times New Roman"/>
                <w:b w:val="false"/>
                <w:i w:val="false"/>
                <w:color w:val="000000"/>
                <w:sz w:val="20"/>
              </w:rPr>
              <w:t>3-қосымша</w:t>
            </w:r>
          </w:p>
        </w:tc>
      </w:tr>
    </w:tbl>
    <w:bookmarkStart w:name="z157" w:id="125"/>
    <w:p>
      <w:pPr>
        <w:spacing w:after="0"/>
        <w:ind w:left="0"/>
        <w:jc w:val="left"/>
      </w:pPr>
      <w:r>
        <w:rPr>
          <w:rFonts w:ascii="Times New Roman"/>
          <w:b/>
          <w:i w:val="false"/>
          <w:color w:val="000000"/>
        </w:rPr>
        <w:t xml:space="preserve"> Қара Арна ауылдық округі бойынша 2022-2023 жылдарға арналған жайылымдарды басқару және оларды пайдалану жөніндегі жоспар</w:t>
      </w:r>
    </w:p>
    <w:bookmarkEnd w:id="125"/>
    <w:bookmarkStart w:name="z158" w:id="126"/>
    <w:p>
      <w:pPr>
        <w:spacing w:after="0"/>
        <w:ind w:left="0"/>
        <w:jc w:val="both"/>
      </w:pPr>
      <w:r>
        <w:rPr>
          <w:rFonts w:ascii="Times New Roman"/>
          <w:b w:val="false"/>
          <w:i w:val="false"/>
          <w:color w:val="000000"/>
          <w:sz w:val="28"/>
        </w:rPr>
        <w:t xml:space="preserve">
      Осы Атырау облысы, Жылыой ауданы, Қара Арна ауылдық округі бойынша 2022-2023 жылға арналған жайылымдарды басқару және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жасақталған.</w:t>
      </w:r>
    </w:p>
    <w:bookmarkEnd w:id="126"/>
    <w:bookmarkStart w:name="z159" w:id="12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27"/>
    <w:bookmarkStart w:name="z160" w:id="128"/>
    <w:p>
      <w:pPr>
        <w:spacing w:after="0"/>
        <w:ind w:left="0"/>
        <w:jc w:val="both"/>
      </w:pPr>
      <w:r>
        <w:rPr>
          <w:rFonts w:ascii="Times New Roman"/>
          <w:b w:val="false"/>
          <w:i w:val="false"/>
          <w:color w:val="000000"/>
          <w:sz w:val="28"/>
        </w:rPr>
        <w:t>
      Жоспар:</w:t>
      </w:r>
    </w:p>
    <w:bookmarkEnd w:id="128"/>
    <w:bookmarkStart w:name="z161" w:id="129"/>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29"/>
    <w:bookmarkStart w:name="z162" w:id="130"/>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130"/>
    <w:bookmarkStart w:name="z163" w:id="131"/>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31"/>
    <w:bookmarkStart w:name="z164" w:id="132"/>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32"/>
    <w:bookmarkStart w:name="z165" w:id="133"/>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33"/>
    <w:bookmarkStart w:name="z166" w:id="134"/>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4"/>
    <w:bookmarkStart w:name="z167" w:id="135"/>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135"/>
    <w:bookmarkStart w:name="z168" w:id="136"/>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136"/>
    <w:bookmarkStart w:name="z169" w:id="137"/>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әкімі және жайылым пайдаланушылардың қатысуымен қабылданды.</w:t>
      </w:r>
    </w:p>
    <w:bookmarkEnd w:id="137"/>
    <w:bookmarkStart w:name="z170" w:id="138"/>
    <w:p>
      <w:pPr>
        <w:spacing w:after="0"/>
        <w:ind w:left="0"/>
        <w:jc w:val="both"/>
      </w:pPr>
      <w:r>
        <w:rPr>
          <w:rFonts w:ascii="Times New Roman"/>
          <w:b w:val="false"/>
          <w:i w:val="false"/>
          <w:color w:val="000000"/>
          <w:sz w:val="28"/>
        </w:rPr>
        <w:t>
      Қара Арна ауылдық округі аумағының жалпы алаңы 560 030 га, оның ішінде елді мекен жерлері - 5 725 га, босалқы жерлері – 554 305 га.</w:t>
      </w:r>
    </w:p>
    <w:bookmarkEnd w:id="138"/>
    <w:bookmarkStart w:name="z171" w:id="139"/>
    <w:p>
      <w:pPr>
        <w:spacing w:after="0"/>
        <w:ind w:left="0"/>
        <w:jc w:val="both"/>
      </w:pPr>
      <w:r>
        <w:rPr>
          <w:rFonts w:ascii="Times New Roman"/>
          <w:b w:val="false"/>
          <w:i w:val="false"/>
          <w:color w:val="000000"/>
          <w:sz w:val="28"/>
        </w:rPr>
        <w:t>
      Әкімшілік–аумақтық бөлінісі бойынша Қара Арна ауылдық округінде 1 ауылдық елді мекен Шоқпартоғай ауылы бар.</w:t>
      </w:r>
    </w:p>
    <w:bookmarkEnd w:id="139"/>
    <w:bookmarkStart w:name="z172" w:id="140"/>
    <w:p>
      <w:pPr>
        <w:spacing w:after="0"/>
        <w:ind w:left="0"/>
        <w:jc w:val="both"/>
      </w:pPr>
      <w:r>
        <w:rPr>
          <w:rFonts w:ascii="Times New Roman"/>
          <w:b w:val="false"/>
          <w:i w:val="false"/>
          <w:color w:val="000000"/>
          <w:sz w:val="28"/>
        </w:rPr>
        <w:t>
      Округ территориясы бұрынғы "Қазақстан" совхозының жер аумағы негізінде батысы Мақат ауданымен, солтүстігі Қызылқоға, Ақтөбе облысының Байғанин ауданымен, шығысы мен оңтүстігінде Жем өзені және Жем ауылдық округі территориясымен шектеседі. Климаты қуаң, континеттік, жазы ыстық, қысы суық. Қаңтардың орташа температурасы -8 ºC, солтүстігінде -15 ºC, кейде -30 ºC дейінгі аязды күндер болады. Шілденің орташа температурасы +30 +35 ºC аралығында. Ауыл аумағы негізінен шөл-шөлейт аймақ зонасына жататындықтан, ылғалы аз, жері ащы, сорлы жерлерге тән жусан, бұйырғын, мия, итсигек, адыраспан, жантақ, еркек шөптері өседі.</w:t>
      </w:r>
    </w:p>
    <w:bookmarkEnd w:id="140"/>
    <w:bookmarkStart w:name="z173" w:id="141"/>
    <w:p>
      <w:pPr>
        <w:spacing w:after="0"/>
        <w:ind w:left="0"/>
        <w:jc w:val="both"/>
      </w:pPr>
      <w:r>
        <w:rPr>
          <w:rFonts w:ascii="Times New Roman"/>
          <w:b w:val="false"/>
          <w:i w:val="false"/>
          <w:color w:val="000000"/>
          <w:sz w:val="28"/>
        </w:rPr>
        <w:t>
      2022 жылдың 1 қаңтарына Қара Арна ауылдық округінде (жеке ауласында) 1667 бас ірі қара, 2040 бас ұсақ мал, 46 бас жылқы, 201 түйе бар.</w:t>
      </w:r>
    </w:p>
    <w:bookmarkEnd w:id="141"/>
    <w:bookmarkStart w:name="z174" w:id="142"/>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43408,8 га жайылым қажет.</w:t>
      </w:r>
    </w:p>
    <w:bookmarkEnd w:id="142"/>
    <w:bookmarkStart w:name="z175" w:id="143"/>
    <w:p>
      <w:pPr>
        <w:spacing w:after="0"/>
        <w:ind w:left="0"/>
        <w:jc w:val="both"/>
      </w:pPr>
      <w:r>
        <w:rPr>
          <w:rFonts w:ascii="Times New Roman"/>
          <w:b w:val="false"/>
          <w:i w:val="false"/>
          <w:color w:val="000000"/>
          <w:sz w:val="28"/>
        </w:rPr>
        <w:t>
      Есебі:</w:t>
      </w:r>
    </w:p>
    <w:bookmarkEnd w:id="143"/>
    <w:bookmarkStart w:name="z176" w:id="144"/>
    <w:p>
      <w:pPr>
        <w:spacing w:after="0"/>
        <w:ind w:left="0"/>
        <w:jc w:val="both"/>
      </w:pPr>
      <w:r>
        <w:rPr>
          <w:rFonts w:ascii="Times New Roman"/>
          <w:b w:val="false"/>
          <w:i w:val="false"/>
          <w:color w:val="000000"/>
          <w:sz w:val="28"/>
        </w:rPr>
        <w:t>
      МІҚ үшін – 1667 бас*18га./бас = 30006 га.</w:t>
      </w:r>
    </w:p>
    <w:bookmarkEnd w:id="144"/>
    <w:bookmarkStart w:name="z177" w:id="145"/>
    <w:p>
      <w:pPr>
        <w:spacing w:after="0"/>
        <w:ind w:left="0"/>
        <w:jc w:val="both"/>
      </w:pPr>
      <w:r>
        <w:rPr>
          <w:rFonts w:ascii="Times New Roman"/>
          <w:b w:val="false"/>
          <w:i w:val="false"/>
          <w:color w:val="000000"/>
          <w:sz w:val="28"/>
        </w:rPr>
        <w:t>
      Ұсақ мал үшін – 2040 бас*3,6га./бас = 7344 га.</w:t>
      </w:r>
    </w:p>
    <w:bookmarkEnd w:id="145"/>
    <w:bookmarkStart w:name="z178" w:id="146"/>
    <w:p>
      <w:pPr>
        <w:spacing w:after="0"/>
        <w:ind w:left="0"/>
        <w:jc w:val="both"/>
      </w:pPr>
      <w:r>
        <w:rPr>
          <w:rFonts w:ascii="Times New Roman"/>
          <w:b w:val="false"/>
          <w:i w:val="false"/>
          <w:color w:val="000000"/>
          <w:sz w:val="28"/>
        </w:rPr>
        <w:t>
      Жылқы үшін – 46 бас*21,6га./бас = 993,6 га.</w:t>
      </w:r>
    </w:p>
    <w:bookmarkEnd w:id="146"/>
    <w:bookmarkStart w:name="z179" w:id="147"/>
    <w:p>
      <w:pPr>
        <w:spacing w:after="0"/>
        <w:ind w:left="0"/>
        <w:jc w:val="both"/>
      </w:pPr>
      <w:r>
        <w:rPr>
          <w:rFonts w:ascii="Times New Roman"/>
          <w:b w:val="false"/>
          <w:i w:val="false"/>
          <w:color w:val="000000"/>
          <w:sz w:val="28"/>
        </w:rPr>
        <w:t>
      Түйе үшін – 201 бас*25,2 га./бас = 5 065,2 га</w:t>
      </w:r>
    </w:p>
    <w:bookmarkEnd w:id="147"/>
    <w:bookmarkStart w:name="z180" w:id="148"/>
    <w:p>
      <w:pPr>
        <w:spacing w:after="0"/>
        <w:ind w:left="0"/>
        <w:jc w:val="both"/>
      </w:pPr>
      <w:r>
        <w:rPr>
          <w:rFonts w:ascii="Times New Roman"/>
          <w:b w:val="false"/>
          <w:i w:val="false"/>
          <w:color w:val="000000"/>
          <w:sz w:val="28"/>
        </w:rPr>
        <w:t>
      30006 га.+ 7344 га.+ 993,6 га.+ 5 065,2 га. = 43408,8 га.</w:t>
      </w:r>
    </w:p>
    <w:bookmarkEnd w:id="148"/>
    <w:bookmarkStart w:name="z181" w:id="149"/>
    <w:p>
      <w:pPr>
        <w:spacing w:after="0"/>
        <w:ind w:left="0"/>
        <w:jc w:val="both"/>
      </w:pPr>
      <w:r>
        <w:rPr>
          <w:rFonts w:ascii="Times New Roman"/>
          <w:b w:val="false"/>
          <w:i w:val="false"/>
          <w:color w:val="000000"/>
          <w:sz w:val="28"/>
        </w:rPr>
        <w:t>
      2022 жылдың 1 қаңтарына Қара Арна ауылдық округінің жауапкершілігі шектеулі серіктестіктер (бұдан әрі -ЖШС), шаруа және фермерлік қожалықтарындағы мал басы: ірі қара мал 2294 бас, ұсақ мал 26903 бас, жылқы 2059 бас, түйе 736 бас құрайды.</w:t>
      </w:r>
    </w:p>
    <w:bookmarkEnd w:id="149"/>
    <w:bookmarkStart w:name="z182" w:id="150"/>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217 065 га болса, қосымша 15900,6 га жайылым қажет.</w:t>
      </w:r>
    </w:p>
    <w:bookmarkEnd w:id="150"/>
    <w:bookmarkStart w:name="z183" w:id="151"/>
    <w:p>
      <w:pPr>
        <w:spacing w:after="0"/>
        <w:ind w:left="0"/>
        <w:jc w:val="both"/>
      </w:pPr>
      <w:r>
        <w:rPr>
          <w:rFonts w:ascii="Times New Roman"/>
          <w:b w:val="false"/>
          <w:i w:val="false"/>
          <w:color w:val="000000"/>
          <w:sz w:val="28"/>
        </w:rPr>
        <w:t>
      Есебі:</w:t>
      </w:r>
    </w:p>
    <w:bookmarkEnd w:id="151"/>
    <w:bookmarkStart w:name="z184" w:id="152"/>
    <w:p>
      <w:pPr>
        <w:spacing w:after="0"/>
        <w:ind w:left="0"/>
        <w:jc w:val="both"/>
      </w:pPr>
      <w:r>
        <w:rPr>
          <w:rFonts w:ascii="Times New Roman"/>
          <w:b w:val="false"/>
          <w:i w:val="false"/>
          <w:color w:val="000000"/>
          <w:sz w:val="28"/>
        </w:rPr>
        <w:t>
      МІҚ үшін – 2294 бас *18га./бас = 41292 га.</w:t>
      </w:r>
    </w:p>
    <w:bookmarkEnd w:id="152"/>
    <w:bookmarkStart w:name="z185" w:id="153"/>
    <w:p>
      <w:pPr>
        <w:spacing w:after="0"/>
        <w:ind w:left="0"/>
        <w:jc w:val="both"/>
      </w:pPr>
      <w:r>
        <w:rPr>
          <w:rFonts w:ascii="Times New Roman"/>
          <w:b w:val="false"/>
          <w:i w:val="false"/>
          <w:color w:val="000000"/>
          <w:sz w:val="28"/>
        </w:rPr>
        <w:t>
      Ұсақ мал үшін – 26903 бас *3,6га./бас = 96850,8га.</w:t>
      </w:r>
    </w:p>
    <w:bookmarkEnd w:id="153"/>
    <w:bookmarkStart w:name="z186" w:id="154"/>
    <w:p>
      <w:pPr>
        <w:spacing w:after="0"/>
        <w:ind w:left="0"/>
        <w:jc w:val="both"/>
      </w:pPr>
      <w:r>
        <w:rPr>
          <w:rFonts w:ascii="Times New Roman"/>
          <w:b w:val="false"/>
          <w:i w:val="false"/>
          <w:color w:val="000000"/>
          <w:sz w:val="28"/>
        </w:rPr>
        <w:t>
      Жылқы үшін – 2059бас *21,6га./бас = 44474,4 га.</w:t>
      </w:r>
    </w:p>
    <w:bookmarkEnd w:id="154"/>
    <w:bookmarkStart w:name="z187" w:id="155"/>
    <w:p>
      <w:pPr>
        <w:spacing w:after="0"/>
        <w:ind w:left="0"/>
        <w:jc w:val="both"/>
      </w:pPr>
      <w:r>
        <w:rPr>
          <w:rFonts w:ascii="Times New Roman"/>
          <w:b w:val="false"/>
          <w:i w:val="false"/>
          <w:color w:val="000000"/>
          <w:sz w:val="28"/>
        </w:rPr>
        <w:t>
      Түйе үшін – 736 бас *25,2 га./бас = 18547,2 га.</w:t>
      </w:r>
    </w:p>
    <w:bookmarkEnd w:id="155"/>
    <w:bookmarkStart w:name="z188" w:id="156"/>
    <w:p>
      <w:pPr>
        <w:spacing w:after="0"/>
        <w:ind w:left="0"/>
        <w:jc w:val="both"/>
      </w:pPr>
      <w:r>
        <w:rPr>
          <w:rFonts w:ascii="Times New Roman"/>
          <w:b w:val="false"/>
          <w:i w:val="false"/>
          <w:color w:val="000000"/>
          <w:sz w:val="28"/>
        </w:rPr>
        <w:t>
      41292 га.+96850,8 га.+44474,4 га.+18547,2 га. = 201164,4 га.</w:t>
      </w:r>
    </w:p>
    <w:bookmarkEnd w:id="156"/>
    <w:bookmarkStart w:name="z189" w:id="157"/>
    <w:p>
      <w:pPr>
        <w:spacing w:after="0"/>
        <w:ind w:left="0"/>
        <w:jc w:val="both"/>
      </w:pPr>
      <w:r>
        <w:rPr>
          <w:rFonts w:ascii="Times New Roman"/>
          <w:b w:val="false"/>
          <w:i w:val="false"/>
          <w:color w:val="000000"/>
          <w:sz w:val="28"/>
        </w:rPr>
        <w:t>
      201164,4 - 217 065 = 15900,6 га.</w:t>
      </w:r>
    </w:p>
    <w:bookmarkEnd w:id="157"/>
    <w:bookmarkStart w:name="z190" w:id="158"/>
    <w:p>
      <w:pPr>
        <w:spacing w:after="0"/>
        <w:ind w:left="0"/>
        <w:jc w:val="both"/>
      </w:pPr>
      <w:r>
        <w:rPr>
          <w:rFonts w:ascii="Times New Roman"/>
          <w:b w:val="false"/>
          <w:i w:val="false"/>
          <w:color w:val="000000"/>
          <w:sz w:val="28"/>
        </w:rPr>
        <w:t>
      Жылыой ауданының жер балансының мәліметтеріне сәйкес, Қара Арна ауылдық округі аумағындағы барлық ЖШС, шаруа және фермер қожалықтарының жер пайдалануындағы жайылым алаңы 217 065 құрайды.</w:t>
      </w:r>
    </w:p>
    <w:bookmarkEnd w:id="158"/>
    <w:bookmarkStart w:name="z191" w:id="159"/>
    <w:p>
      <w:pPr>
        <w:spacing w:after="0"/>
        <w:ind w:left="0"/>
        <w:jc w:val="both"/>
      </w:pPr>
      <w:r>
        <w:rPr>
          <w:rFonts w:ascii="Times New Roman"/>
          <w:b w:val="false"/>
          <w:i w:val="false"/>
          <w:color w:val="000000"/>
          <w:sz w:val="28"/>
        </w:rPr>
        <w:t>
      Қара Арна ауылдық округінің аумағында 1 (бір) мал қорымы бар.</w:t>
      </w:r>
    </w:p>
    <w:bookmarkEnd w:id="159"/>
    <w:bookmarkStart w:name="z192" w:id="160"/>
    <w:p>
      <w:pPr>
        <w:spacing w:after="0"/>
        <w:ind w:left="0"/>
        <w:jc w:val="both"/>
      </w:pPr>
      <w:r>
        <w:rPr>
          <w:rFonts w:ascii="Times New Roman"/>
          <w:b w:val="false"/>
          <w:i w:val="false"/>
          <w:color w:val="000000"/>
          <w:sz w:val="28"/>
        </w:rPr>
        <w:t>
      Қара Арна ауылдық округінің аумағында аридтік жайылымдар жоқ.</w:t>
      </w:r>
    </w:p>
    <w:bookmarkEnd w:id="160"/>
    <w:bookmarkStart w:name="z193" w:id="161"/>
    <w:p>
      <w:pPr>
        <w:spacing w:after="0"/>
        <w:ind w:left="0"/>
        <w:jc w:val="both"/>
      </w:pPr>
      <w:r>
        <w:rPr>
          <w:rFonts w:ascii="Times New Roman"/>
          <w:b w:val="false"/>
          <w:i w:val="false"/>
          <w:color w:val="000000"/>
          <w:sz w:val="28"/>
        </w:rPr>
        <w:t>
      Қара Арна ауылдық округінде мал айдауға арналған сервитуттар орнатылмаған.</w:t>
      </w:r>
    </w:p>
    <w:bookmarkEnd w:id="161"/>
    <w:bookmarkStart w:name="z194" w:id="162"/>
    <w:p>
      <w:pPr>
        <w:spacing w:after="0"/>
        <w:ind w:left="0"/>
        <w:jc w:val="both"/>
      </w:pPr>
      <w:r>
        <w:rPr>
          <w:rFonts w:ascii="Times New Roman"/>
          <w:b w:val="false"/>
          <w:i w:val="false"/>
          <w:color w:val="000000"/>
          <w:sz w:val="28"/>
        </w:rPr>
        <w:t>
      Ауыл шегінде жайылымдармен қамтамасыз етілмеген жеке және (немесе) заңды тұлғалардың ауыл шаруашылығы жануарларының мал басы осы жоспардың</w:t>
      </w:r>
    </w:p>
    <w:bookmarkEnd w:id="1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жайылымдарға ауыстырылады.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 бойынша 2022-2023 жылдарға арналған жайылымдарды басқару және оларды пайдалану жөніндегі жоспарына 1 қосымша</w:t>
            </w:r>
          </w:p>
        </w:tc>
      </w:tr>
    </w:tbl>
    <w:bookmarkStart w:name="z197" w:id="16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 Арна ауылдық округі аумағында жайылымдардың орналасу схемасы (картасы)</w:t>
      </w:r>
    </w:p>
    <w:bookmarkEnd w:id="163"/>
    <w:bookmarkStart w:name="z198"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66"/>
    <w:p>
      <w:pPr>
        <w:spacing w:after="0"/>
        <w:ind w:left="0"/>
        <w:jc w:val="left"/>
      </w:pPr>
      <w:r>
        <w:rPr>
          <w:rFonts w:ascii="Times New Roman"/>
          <w:b/>
          <w:i w:val="false"/>
          <w:color w:val="000000"/>
        </w:rPr>
        <w:t xml:space="preserve"> Қара Арна ауылдық округі бойынша жеке және заңды тұлғаларының ауыл шарушалығы жануарларының мал басын орналастыру үшін жайылымдарды қайта бөлу туралы мәліметтер</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МІҚ–2027 бас Ұсақ мал – 2793 бас Жылқы – 114 бас Түйе–201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2570 бас Ұсақ мал – 35018 бас Жылқы – 2498 бас Түйе – 865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 бойынша 2022-2023 жылдарға арналған жайылымдарды басқару және оларды пайдалану жөніндегі жоспарына 2 қосымша</w:t>
            </w:r>
          </w:p>
        </w:tc>
      </w:tr>
    </w:tbl>
    <w:bookmarkStart w:name="z203" w:id="167"/>
    <w:p>
      <w:pPr>
        <w:spacing w:after="0"/>
        <w:ind w:left="0"/>
        <w:jc w:val="left"/>
      </w:pPr>
      <w:r>
        <w:rPr>
          <w:rFonts w:ascii="Times New Roman"/>
          <w:b/>
          <w:i w:val="false"/>
          <w:color w:val="000000"/>
        </w:rPr>
        <w:t xml:space="preserve"> Қара Арна ауылдық округі бойынша жайылым айналымдарының қолайлы схемасы</w:t>
      </w:r>
    </w:p>
    <w:bookmarkEnd w:id="167"/>
    <w:bookmarkStart w:name="z204"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 бойынша 2022-2023 жылдарға арналған жайылымдарды басқару және оларды пайдалану жөніндегі жоспарына 3 қосымша</w:t>
            </w:r>
          </w:p>
        </w:tc>
      </w:tr>
    </w:tbl>
    <w:bookmarkStart w:name="z206" w:id="16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9"/>
    <w:bookmarkStart w:name="z207"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 бойынша 2022-2023 жылдарға арналған жайылымдарды басқару және оларды пайдалану жөніндегі жоспарына 4 қосымша</w:t>
            </w:r>
          </w:p>
        </w:tc>
      </w:tr>
    </w:tbl>
    <w:bookmarkStart w:name="z210" w:id="1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2"/>
    <w:bookmarkStart w:name="z211"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 бойынша</w:t>
            </w:r>
            <w:r>
              <w:rPr>
                <w:rFonts w:ascii="Times New Roman"/>
                <w:b w:val="false"/>
                <w:i w:val="false"/>
                <w:color w:val="000000"/>
                <w:sz w:val="20"/>
              </w:rPr>
              <w:t xml:space="preserve"> 2022-2023 жылдарға арналған</w:t>
            </w:r>
            <w:r>
              <w:rPr>
                <w:rFonts w:ascii="Times New Roman"/>
                <w:b w:val="false"/>
                <w:i w:val="false"/>
                <w:color w:val="000000"/>
                <w:sz w:val="20"/>
              </w:rPr>
              <w:t xml:space="preserve"> жайылымдарды басқару және оларды</w:t>
            </w:r>
            <w:r>
              <w:rPr>
                <w:rFonts w:ascii="Times New Roman"/>
                <w:b w:val="false"/>
                <w:i w:val="false"/>
                <w:color w:val="000000"/>
                <w:sz w:val="20"/>
              </w:rPr>
              <w:t xml:space="preserve"> пайдалану жөніндегі жоспарына</w:t>
            </w:r>
            <w:r>
              <w:rPr>
                <w:rFonts w:ascii="Times New Roman"/>
                <w:b w:val="false"/>
                <w:i w:val="false"/>
                <w:color w:val="000000"/>
                <w:sz w:val="20"/>
              </w:rPr>
              <w:t xml:space="preserve"> 5 қосымша</w:t>
            </w:r>
          </w:p>
        </w:tc>
      </w:tr>
    </w:tbl>
    <w:bookmarkStart w:name="z217" w:id="17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4"/>
    <w:bookmarkStart w:name="z218"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 бойынша 2022-2023 жылдарға арналған жайылымдарды басқару және оларды пайдалану жөніндегі жоспарына 6 қосымша</w:t>
            </w:r>
          </w:p>
        </w:tc>
      </w:tr>
    </w:tbl>
    <w:bookmarkStart w:name="z221" w:id="177"/>
    <w:p>
      <w:pPr>
        <w:spacing w:after="0"/>
        <w:ind w:left="0"/>
        <w:jc w:val="left"/>
      </w:pPr>
      <w:r>
        <w:rPr>
          <w:rFonts w:ascii="Times New Roman"/>
          <w:b/>
          <w:i w:val="false"/>
          <w:color w:val="000000"/>
        </w:rPr>
        <w:t xml:space="preserve"> Қара Арна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7"/>
    <w:bookmarkStart w:name="z222"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 бойынша 2022-2023 жылдарға арналған жайылымдарды басқару және оларды пайдалану жөніндегі жоспарына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Арна ауылдық округі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 бойынша 2022-2023 жылдарға арналған жайылымдарды басқару және оларды пайдалану жөніндегі жоспарына 8 қосымша</w:t>
            </w:r>
          </w:p>
        </w:tc>
      </w:tr>
    </w:tbl>
    <w:bookmarkStart w:name="z227" w:id="180"/>
    <w:p>
      <w:pPr>
        <w:spacing w:after="0"/>
        <w:ind w:left="0"/>
        <w:jc w:val="left"/>
      </w:pPr>
      <w:r>
        <w:rPr>
          <w:rFonts w:ascii="Times New Roman"/>
          <w:b/>
          <w:i w:val="false"/>
          <w:color w:val="000000"/>
        </w:rPr>
        <w:t xml:space="preserve"> Қара-Арна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80"/>
    <w:bookmarkStart w:name="z228"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 xml:space="preserve"> мәслихатының 2022 жылғы 30</w:t>
            </w:r>
            <w:r>
              <w:br/>
            </w:r>
            <w:r>
              <w:rPr>
                <w:rFonts w:ascii="Times New Roman"/>
                <w:b w:val="false"/>
                <w:i w:val="false"/>
                <w:color w:val="000000"/>
                <w:sz w:val="20"/>
              </w:rPr>
              <w:t xml:space="preserve"> наурыздағы № 17-3 шешіміне</w:t>
            </w:r>
            <w:r>
              <w:br/>
            </w:r>
            <w:r>
              <w:rPr>
                <w:rFonts w:ascii="Times New Roman"/>
                <w:b w:val="false"/>
                <w:i w:val="false"/>
                <w:color w:val="000000"/>
                <w:sz w:val="20"/>
              </w:rPr>
              <w:t>4-қосымша</w:t>
            </w:r>
          </w:p>
        </w:tc>
      </w:tr>
    </w:tbl>
    <w:bookmarkStart w:name="z230" w:id="182"/>
    <w:p>
      <w:pPr>
        <w:spacing w:after="0"/>
        <w:ind w:left="0"/>
        <w:jc w:val="left"/>
      </w:pPr>
      <w:r>
        <w:rPr>
          <w:rFonts w:ascii="Times New Roman"/>
          <w:b/>
          <w:i w:val="false"/>
          <w:color w:val="000000"/>
        </w:rPr>
        <w:t xml:space="preserve"> Жем ауылдық округі бойынша 2022-2023 жылдарға арналған жайылымдарды басқару және оларды пайдалану жөніндегі жоспар</w:t>
      </w:r>
    </w:p>
    <w:bookmarkEnd w:id="182"/>
    <w:bookmarkStart w:name="z231" w:id="183"/>
    <w:p>
      <w:pPr>
        <w:spacing w:after="0"/>
        <w:ind w:left="0"/>
        <w:jc w:val="both"/>
      </w:pPr>
      <w:r>
        <w:rPr>
          <w:rFonts w:ascii="Times New Roman"/>
          <w:b w:val="false"/>
          <w:i w:val="false"/>
          <w:color w:val="000000"/>
          <w:sz w:val="28"/>
        </w:rPr>
        <w:t xml:space="preserve">
      Осы Атырау облысы, Жылыой ауданы, Жем ауылдық округі бойынша 2022-2023 жылға арналған жайылымдарды басқару және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жасақталған.</w:t>
      </w:r>
    </w:p>
    <w:bookmarkEnd w:id="183"/>
    <w:bookmarkStart w:name="z232" w:id="18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84"/>
    <w:bookmarkStart w:name="z233" w:id="185"/>
    <w:p>
      <w:pPr>
        <w:spacing w:after="0"/>
        <w:ind w:left="0"/>
        <w:jc w:val="both"/>
      </w:pPr>
      <w:r>
        <w:rPr>
          <w:rFonts w:ascii="Times New Roman"/>
          <w:b w:val="false"/>
          <w:i w:val="false"/>
          <w:color w:val="000000"/>
          <w:sz w:val="28"/>
        </w:rPr>
        <w:t>
      Жоспар:</w:t>
      </w:r>
    </w:p>
    <w:bookmarkEnd w:id="185"/>
    <w:bookmarkStart w:name="z234" w:id="186"/>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86"/>
    <w:bookmarkStart w:name="z235" w:id="187"/>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187"/>
    <w:bookmarkStart w:name="z236" w:id="188"/>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88"/>
    <w:bookmarkStart w:name="z237" w:id="189"/>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89"/>
    <w:bookmarkStart w:name="z238" w:id="190"/>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90"/>
    <w:bookmarkStart w:name="z239" w:id="191"/>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91"/>
    <w:bookmarkStart w:name="z240" w:id="192"/>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192"/>
    <w:bookmarkStart w:name="z241" w:id="193"/>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193"/>
    <w:bookmarkStart w:name="z242" w:id="19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және жайылым пайдаланушылардың қатысуымен қабылданды.</w:t>
      </w:r>
    </w:p>
    <w:bookmarkEnd w:id="194"/>
    <w:bookmarkStart w:name="z243" w:id="195"/>
    <w:p>
      <w:pPr>
        <w:spacing w:after="0"/>
        <w:ind w:left="0"/>
        <w:jc w:val="both"/>
      </w:pPr>
      <w:r>
        <w:rPr>
          <w:rFonts w:ascii="Times New Roman"/>
          <w:b w:val="false"/>
          <w:i w:val="false"/>
          <w:color w:val="000000"/>
          <w:sz w:val="28"/>
        </w:rPr>
        <w:t>
      Жем ауылдық округі аумағының жалпы ауданы 354 283 га, оның ішінде елді мекен жерлері – 13 479 га, босалқы жерлер – 340 804 га.</w:t>
      </w:r>
    </w:p>
    <w:bookmarkEnd w:id="195"/>
    <w:bookmarkStart w:name="z244" w:id="196"/>
    <w:p>
      <w:pPr>
        <w:spacing w:after="0"/>
        <w:ind w:left="0"/>
        <w:jc w:val="both"/>
      </w:pPr>
      <w:r>
        <w:rPr>
          <w:rFonts w:ascii="Times New Roman"/>
          <w:b w:val="false"/>
          <w:i w:val="false"/>
          <w:color w:val="000000"/>
          <w:sz w:val="28"/>
        </w:rPr>
        <w:t>
      Әкімшілік-аумақтық бөлінісі бойынша Жем ауылдық округінде 3 ауылдық елді мекен Тұрғызба, Қараша, Қойсары ауылдары бар.</w:t>
      </w:r>
    </w:p>
    <w:bookmarkEnd w:id="196"/>
    <w:bookmarkStart w:name="z245" w:id="197"/>
    <w:p>
      <w:pPr>
        <w:spacing w:after="0"/>
        <w:ind w:left="0"/>
        <w:jc w:val="both"/>
      </w:pPr>
      <w:r>
        <w:rPr>
          <w:rFonts w:ascii="Times New Roman"/>
          <w:b w:val="false"/>
          <w:i w:val="false"/>
          <w:color w:val="000000"/>
          <w:sz w:val="28"/>
        </w:rPr>
        <w:t>
      Жем ауылдық округінің жер бедері-жазық. Округ аумағы Каспий маңы ойпатының орталық бөлігінде орналасқан. Аумақтың көп бөлігін құмдар алып жатыр, климаты қуаң, континенттік, жазы ыстық, қысы суық. Қаңтардың орташа температурасы – 8ºС. Солтүстігінде - 14ºС, кейде - 30ºС дейінгі аязды күндер болады. Шілденің орташа температурасы +30 +35ºС аралығында. Ауыл аумағы негізінен шөл-шөлейт аймақ зонасына жататындықтан ылғалы аз, жері ащы, сорлы жерлерге тән өсімдіктер өседі. Негізгі аймақта өсетін шөптер жусан, жантақ, адраспан, ебелек, балықкөз, айлы қоға, алабота т.б.</w:t>
      </w:r>
    </w:p>
    <w:bookmarkEnd w:id="197"/>
    <w:bookmarkStart w:name="z246" w:id="198"/>
    <w:p>
      <w:pPr>
        <w:spacing w:after="0"/>
        <w:ind w:left="0"/>
        <w:jc w:val="both"/>
      </w:pPr>
      <w:r>
        <w:rPr>
          <w:rFonts w:ascii="Times New Roman"/>
          <w:b w:val="false"/>
          <w:i w:val="false"/>
          <w:color w:val="000000"/>
          <w:sz w:val="28"/>
        </w:rPr>
        <w:t>
      2022 жылдың 1 қаңтарына Жем ауылдық округінде (жеке ауласында) 1889 бас ірі қара, 2420 бас ұсақ мал, 526 бас жылқы, 173 түйе бар.</w:t>
      </w:r>
    </w:p>
    <w:bookmarkEnd w:id="198"/>
    <w:bookmarkStart w:name="z247" w:id="19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48209,76 га жайылым қажет.</w:t>
      </w:r>
    </w:p>
    <w:bookmarkEnd w:id="199"/>
    <w:bookmarkStart w:name="z248" w:id="200"/>
    <w:p>
      <w:pPr>
        <w:spacing w:after="0"/>
        <w:ind w:left="0"/>
        <w:jc w:val="both"/>
      </w:pPr>
      <w:r>
        <w:rPr>
          <w:rFonts w:ascii="Times New Roman"/>
          <w:b w:val="false"/>
          <w:i w:val="false"/>
          <w:color w:val="000000"/>
          <w:sz w:val="28"/>
        </w:rPr>
        <w:t>
      Есебі:</w:t>
      </w:r>
    </w:p>
    <w:bookmarkEnd w:id="200"/>
    <w:bookmarkStart w:name="z249" w:id="201"/>
    <w:p>
      <w:pPr>
        <w:spacing w:after="0"/>
        <w:ind w:left="0"/>
        <w:jc w:val="both"/>
      </w:pPr>
      <w:r>
        <w:rPr>
          <w:rFonts w:ascii="Times New Roman"/>
          <w:b w:val="false"/>
          <w:i w:val="false"/>
          <w:color w:val="000000"/>
          <w:sz w:val="28"/>
        </w:rPr>
        <w:t>
      МІҚ үшін – 1889 бас*18га./бас = 34002га.</w:t>
      </w:r>
    </w:p>
    <w:bookmarkEnd w:id="201"/>
    <w:bookmarkStart w:name="z250" w:id="202"/>
    <w:p>
      <w:pPr>
        <w:spacing w:after="0"/>
        <w:ind w:left="0"/>
        <w:jc w:val="both"/>
      </w:pPr>
      <w:r>
        <w:rPr>
          <w:rFonts w:ascii="Times New Roman"/>
          <w:b w:val="false"/>
          <w:i w:val="false"/>
          <w:color w:val="000000"/>
          <w:sz w:val="28"/>
        </w:rPr>
        <w:t>
      Ұсақ мал үшін – 2420 бас*3,6га./бас = 8712 га.</w:t>
      </w:r>
    </w:p>
    <w:bookmarkEnd w:id="202"/>
    <w:bookmarkStart w:name="z251" w:id="203"/>
    <w:p>
      <w:pPr>
        <w:spacing w:after="0"/>
        <w:ind w:left="0"/>
        <w:jc w:val="both"/>
      </w:pPr>
      <w:r>
        <w:rPr>
          <w:rFonts w:ascii="Times New Roman"/>
          <w:b w:val="false"/>
          <w:i w:val="false"/>
          <w:color w:val="000000"/>
          <w:sz w:val="28"/>
        </w:rPr>
        <w:t>
      Жылқы үшін – 526 бас*21,6га./бас = 1136,16 га.</w:t>
      </w:r>
    </w:p>
    <w:bookmarkEnd w:id="203"/>
    <w:bookmarkStart w:name="z252" w:id="204"/>
    <w:p>
      <w:pPr>
        <w:spacing w:after="0"/>
        <w:ind w:left="0"/>
        <w:jc w:val="both"/>
      </w:pPr>
      <w:r>
        <w:rPr>
          <w:rFonts w:ascii="Times New Roman"/>
          <w:b w:val="false"/>
          <w:i w:val="false"/>
          <w:color w:val="000000"/>
          <w:sz w:val="28"/>
        </w:rPr>
        <w:t>
      Түйе үшін – 173 бас*25,2 га./бас = 4 359,6га.</w:t>
      </w:r>
    </w:p>
    <w:bookmarkEnd w:id="204"/>
    <w:bookmarkStart w:name="z253" w:id="205"/>
    <w:p>
      <w:pPr>
        <w:spacing w:after="0"/>
        <w:ind w:left="0"/>
        <w:jc w:val="both"/>
      </w:pPr>
      <w:r>
        <w:rPr>
          <w:rFonts w:ascii="Times New Roman"/>
          <w:b w:val="false"/>
          <w:i w:val="false"/>
          <w:color w:val="000000"/>
          <w:sz w:val="28"/>
        </w:rPr>
        <w:t>
      34002 га.+ 8712 га.+ 1136,16 га.+ 4 359,6 га. = 48209,76 га</w:t>
      </w:r>
    </w:p>
    <w:bookmarkEnd w:id="205"/>
    <w:bookmarkStart w:name="z254" w:id="206"/>
    <w:p>
      <w:pPr>
        <w:spacing w:after="0"/>
        <w:ind w:left="0"/>
        <w:jc w:val="both"/>
      </w:pPr>
      <w:r>
        <w:rPr>
          <w:rFonts w:ascii="Times New Roman"/>
          <w:b w:val="false"/>
          <w:i w:val="false"/>
          <w:color w:val="000000"/>
          <w:sz w:val="28"/>
        </w:rPr>
        <w:t>
      2022 жылдың 1 қаңтарына Жем ауылдық округінің жауапкершілігі шектеулі серіктестіктер (бұдан әрі –ЖШС), шаруа және фермерлік қожалықтарындағы мал басы: ірі қара мал 1559 бас, ұсақ мал 2009 бас, жылқы 1006 бас, түйе 388 бас құрайды.</w:t>
      </w:r>
    </w:p>
    <w:bookmarkEnd w:id="206"/>
    <w:bookmarkStart w:name="z255" w:id="20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111 459 га болса, қосымша қорында 44657,4 га жайылым бар.</w:t>
      </w:r>
    </w:p>
    <w:bookmarkEnd w:id="207"/>
    <w:bookmarkStart w:name="z256" w:id="208"/>
    <w:p>
      <w:pPr>
        <w:spacing w:after="0"/>
        <w:ind w:left="0"/>
        <w:jc w:val="both"/>
      </w:pPr>
      <w:r>
        <w:rPr>
          <w:rFonts w:ascii="Times New Roman"/>
          <w:b w:val="false"/>
          <w:i w:val="false"/>
          <w:color w:val="000000"/>
          <w:sz w:val="28"/>
        </w:rPr>
        <w:t>
      Есебі:</w:t>
      </w:r>
    </w:p>
    <w:bookmarkEnd w:id="208"/>
    <w:bookmarkStart w:name="z257" w:id="209"/>
    <w:p>
      <w:pPr>
        <w:spacing w:after="0"/>
        <w:ind w:left="0"/>
        <w:jc w:val="both"/>
      </w:pPr>
      <w:r>
        <w:rPr>
          <w:rFonts w:ascii="Times New Roman"/>
          <w:b w:val="false"/>
          <w:i w:val="false"/>
          <w:color w:val="000000"/>
          <w:sz w:val="28"/>
        </w:rPr>
        <w:t>
      МІҚ үшін – 1559 бас *18га./бас = 28062 га.</w:t>
      </w:r>
    </w:p>
    <w:bookmarkEnd w:id="209"/>
    <w:bookmarkStart w:name="z258" w:id="210"/>
    <w:p>
      <w:pPr>
        <w:spacing w:after="0"/>
        <w:ind w:left="0"/>
        <w:jc w:val="both"/>
      </w:pPr>
      <w:r>
        <w:rPr>
          <w:rFonts w:ascii="Times New Roman"/>
          <w:b w:val="false"/>
          <w:i w:val="false"/>
          <w:color w:val="000000"/>
          <w:sz w:val="28"/>
        </w:rPr>
        <w:t>
      Ұсақ мал үшін – 2009 бас *3,6га./бас = 7232,4 га.</w:t>
      </w:r>
    </w:p>
    <w:bookmarkEnd w:id="210"/>
    <w:bookmarkStart w:name="z259" w:id="211"/>
    <w:p>
      <w:pPr>
        <w:spacing w:after="0"/>
        <w:ind w:left="0"/>
        <w:jc w:val="both"/>
      </w:pPr>
      <w:r>
        <w:rPr>
          <w:rFonts w:ascii="Times New Roman"/>
          <w:b w:val="false"/>
          <w:i w:val="false"/>
          <w:color w:val="000000"/>
          <w:sz w:val="28"/>
        </w:rPr>
        <w:t>
      Жылқы үшін – 1006 бас *21,6га./бас = 21729,6 га.</w:t>
      </w:r>
    </w:p>
    <w:bookmarkEnd w:id="211"/>
    <w:bookmarkStart w:name="z260" w:id="212"/>
    <w:p>
      <w:pPr>
        <w:spacing w:after="0"/>
        <w:ind w:left="0"/>
        <w:jc w:val="both"/>
      </w:pPr>
      <w:r>
        <w:rPr>
          <w:rFonts w:ascii="Times New Roman"/>
          <w:b w:val="false"/>
          <w:i w:val="false"/>
          <w:color w:val="000000"/>
          <w:sz w:val="28"/>
        </w:rPr>
        <w:t>
      Түйе үшін – 388 бас *25,2 га./бас = 9777,6га.</w:t>
      </w:r>
    </w:p>
    <w:bookmarkEnd w:id="212"/>
    <w:bookmarkStart w:name="z261" w:id="213"/>
    <w:p>
      <w:pPr>
        <w:spacing w:after="0"/>
        <w:ind w:left="0"/>
        <w:jc w:val="both"/>
      </w:pPr>
      <w:r>
        <w:rPr>
          <w:rFonts w:ascii="Times New Roman"/>
          <w:b w:val="false"/>
          <w:i w:val="false"/>
          <w:color w:val="000000"/>
          <w:sz w:val="28"/>
        </w:rPr>
        <w:t>
      28062 га.+ 7232,4 га.+ 21729,6 га.+ 9777,6 га. = 66801,6 га.</w:t>
      </w:r>
    </w:p>
    <w:bookmarkEnd w:id="213"/>
    <w:bookmarkStart w:name="z262" w:id="214"/>
    <w:p>
      <w:pPr>
        <w:spacing w:after="0"/>
        <w:ind w:left="0"/>
        <w:jc w:val="both"/>
      </w:pPr>
      <w:r>
        <w:rPr>
          <w:rFonts w:ascii="Times New Roman"/>
          <w:b w:val="false"/>
          <w:i w:val="false"/>
          <w:color w:val="000000"/>
          <w:sz w:val="28"/>
        </w:rPr>
        <w:t>
      111 459 – 66801,6= 44657,4 га.</w:t>
      </w:r>
    </w:p>
    <w:bookmarkEnd w:id="214"/>
    <w:bookmarkStart w:name="z263" w:id="215"/>
    <w:p>
      <w:pPr>
        <w:spacing w:after="0"/>
        <w:ind w:left="0"/>
        <w:jc w:val="both"/>
      </w:pPr>
      <w:r>
        <w:rPr>
          <w:rFonts w:ascii="Times New Roman"/>
          <w:b w:val="false"/>
          <w:i w:val="false"/>
          <w:color w:val="000000"/>
          <w:sz w:val="28"/>
        </w:rPr>
        <w:t>
      Жылыой ауданының жер балансының мәліметтеріне сәйкес, Жем ауылдық округі аумағындағы барлық ЖШС, шаруа және фермер қожалықтарының жер пайдалануындағы жайылым алаңы 111 459 га құрайды.</w:t>
      </w:r>
    </w:p>
    <w:bookmarkEnd w:id="215"/>
    <w:bookmarkStart w:name="z264" w:id="216"/>
    <w:p>
      <w:pPr>
        <w:spacing w:after="0"/>
        <w:ind w:left="0"/>
        <w:jc w:val="both"/>
      </w:pPr>
      <w:r>
        <w:rPr>
          <w:rFonts w:ascii="Times New Roman"/>
          <w:b w:val="false"/>
          <w:i w:val="false"/>
          <w:color w:val="000000"/>
          <w:sz w:val="28"/>
        </w:rPr>
        <w:t>
      Жем ауылдық округінің аумағында 1 (бір) мал қорымы бар.</w:t>
      </w:r>
    </w:p>
    <w:bookmarkEnd w:id="216"/>
    <w:bookmarkStart w:name="z265" w:id="217"/>
    <w:p>
      <w:pPr>
        <w:spacing w:after="0"/>
        <w:ind w:left="0"/>
        <w:jc w:val="both"/>
      </w:pPr>
      <w:r>
        <w:rPr>
          <w:rFonts w:ascii="Times New Roman"/>
          <w:b w:val="false"/>
          <w:i w:val="false"/>
          <w:color w:val="000000"/>
          <w:sz w:val="28"/>
        </w:rPr>
        <w:t>
      Жем ауылдық округінің аумағында аридтік жайылымдар жоқ.</w:t>
      </w:r>
    </w:p>
    <w:bookmarkEnd w:id="217"/>
    <w:bookmarkStart w:name="z266" w:id="218"/>
    <w:p>
      <w:pPr>
        <w:spacing w:after="0"/>
        <w:ind w:left="0"/>
        <w:jc w:val="both"/>
      </w:pPr>
      <w:r>
        <w:rPr>
          <w:rFonts w:ascii="Times New Roman"/>
          <w:b w:val="false"/>
          <w:i w:val="false"/>
          <w:color w:val="000000"/>
          <w:sz w:val="28"/>
        </w:rPr>
        <w:t>
      Жем ауылдық округінде мал айдауға арналған сервитуттар орнатылмаған.</w:t>
      </w:r>
    </w:p>
    <w:bookmarkEnd w:id="218"/>
    <w:bookmarkStart w:name="z267" w:id="219"/>
    <w:p>
      <w:pPr>
        <w:spacing w:after="0"/>
        <w:ind w:left="0"/>
        <w:jc w:val="both"/>
      </w:pPr>
      <w:r>
        <w:rPr>
          <w:rFonts w:ascii="Times New Roman"/>
          <w:b w:val="false"/>
          <w:i w:val="false"/>
          <w:color w:val="000000"/>
          <w:sz w:val="28"/>
        </w:rPr>
        <w:t>
      Ауыл шегінде жайылымдармен қамтамасыз етілмеген жеке және (немесе) заңды тұлғалардың ауыл шаруашылығы жануарларының мал басы осы жоспардың</w:t>
      </w:r>
    </w:p>
    <w:bookmarkEnd w:id="2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жайылымдарға ауыстырылады.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 2022-2023 жылдарға арналған жайылымдарды басқару және оларды пайдалану жөніндегі жоспарына 1 қосымша</w:t>
            </w:r>
          </w:p>
        </w:tc>
      </w:tr>
    </w:tbl>
    <w:bookmarkStart w:name="z270" w:id="22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Жем ауылдық округі аумағында жайылымдардың орналасу схемасы (картасы)</w:t>
      </w:r>
    </w:p>
    <w:bookmarkEnd w:id="220"/>
    <w:bookmarkStart w:name="z271"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23"/>
    <w:p>
      <w:pPr>
        <w:spacing w:after="0"/>
        <w:ind w:left="0"/>
        <w:jc w:val="left"/>
      </w:pPr>
      <w:r>
        <w:rPr>
          <w:rFonts w:ascii="Times New Roman"/>
          <w:b/>
          <w:i w:val="false"/>
          <w:color w:val="000000"/>
        </w:rPr>
        <w:t xml:space="preserve"> Жем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МІҚ–2403 бас Ұсақ мал – 2942 бас Жылқы – 570 бас Түйе–161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1747 бас Ұсақ мал – 3027 бас Жылқы – 1021 бас Түйе – 396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 2022-2023 жылдарға арналған жайылымдарды басқару және оларды пайдалану жөніндегі жоспарына 2 қосымша</w:t>
            </w:r>
          </w:p>
        </w:tc>
      </w:tr>
    </w:tbl>
    <w:bookmarkStart w:name="z276" w:id="224"/>
    <w:p>
      <w:pPr>
        <w:spacing w:after="0"/>
        <w:ind w:left="0"/>
        <w:jc w:val="left"/>
      </w:pPr>
      <w:r>
        <w:rPr>
          <w:rFonts w:ascii="Times New Roman"/>
          <w:b/>
          <w:i w:val="false"/>
          <w:color w:val="000000"/>
        </w:rPr>
        <w:t xml:space="preserve"> Жем ауылдық округі бойынша жайылым айналымдарының қолайлы схемасы</w:t>
      </w:r>
    </w:p>
    <w:bookmarkEnd w:id="224"/>
    <w:bookmarkStart w:name="z277"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 2022-2023 жылдарға арналған жайылымдарды басқару және оларды пайдалану жөніндегі жоспарына 3 қосымша</w:t>
            </w:r>
          </w:p>
        </w:tc>
      </w:tr>
    </w:tbl>
    <w:bookmarkStart w:name="z280" w:id="22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27"/>
    <w:bookmarkStart w:name="z281"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rPr>
                <w:rFonts w:ascii="Times New Roman"/>
                <w:b w:val="false"/>
                <w:i w:val="false"/>
                <w:color w:val="000000"/>
                <w:sz w:val="20"/>
              </w:rPr>
              <w:t xml:space="preserve"> 2022-2023 жылдарға арналған </w:t>
            </w:r>
            <w:r>
              <w:rPr>
                <w:rFonts w:ascii="Times New Roman"/>
                <w:b w:val="false"/>
                <w:i w:val="false"/>
                <w:color w:val="000000"/>
                <w:sz w:val="20"/>
              </w:rPr>
              <w:t>жайылымдарды басқару және</w:t>
            </w:r>
            <w:r>
              <w:rPr>
                <w:rFonts w:ascii="Times New Roman"/>
                <w:b w:val="false"/>
                <w:i w:val="false"/>
                <w:color w:val="000000"/>
                <w:sz w:val="20"/>
              </w:rPr>
              <w:t xml:space="preserve"> оларды пайдалану жөніндегі</w:t>
            </w:r>
            <w:r>
              <w:rPr>
                <w:rFonts w:ascii="Times New Roman"/>
                <w:b w:val="false"/>
                <w:i w:val="false"/>
                <w:color w:val="000000"/>
                <w:sz w:val="20"/>
              </w:rPr>
              <w:t xml:space="preserve"> жоспарына 4 қосымша</w:t>
            </w:r>
          </w:p>
        </w:tc>
      </w:tr>
    </w:tbl>
    <w:bookmarkStart w:name="z288" w:id="23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30"/>
    <w:bookmarkStart w:name="z289"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 2022-2023 жылдарға арналған жайылымдарды басқару және оларды пайдалану жөніндегі жоспарына 5 қосымша</w:t>
            </w:r>
          </w:p>
        </w:tc>
      </w:tr>
    </w:tbl>
    <w:bookmarkStart w:name="z292" w:id="23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3"/>
    <w:bookmarkStart w:name="z293"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 2022-2023 жылдарға арналған жайылымдарды басқару және оларды пайдалану жөніндегі жоспарына 6 қосымша</w:t>
            </w:r>
          </w:p>
        </w:tc>
      </w:tr>
    </w:tbl>
    <w:bookmarkStart w:name="z296" w:id="236"/>
    <w:p>
      <w:pPr>
        <w:spacing w:after="0"/>
        <w:ind w:left="0"/>
        <w:jc w:val="left"/>
      </w:pPr>
      <w:r>
        <w:rPr>
          <w:rFonts w:ascii="Times New Roman"/>
          <w:b/>
          <w:i w:val="false"/>
          <w:color w:val="000000"/>
        </w:rPr>
        <w:t xml:space="preserve"> Жем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6"/>
    <w:bookmarkStart w:name="z297"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 2022-2023 жылдарға арналған жайылымдарды басқару және оларды пайдалану жөніндегі жоспарына 7 қосымша</w:t>
            </w:r>
          </w:p>
        </w:tc>
      </w:tr>
    </w:tbl>
    <w:bookmarkStart w:name="z300" w:id="23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 ауылдық округі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 2022-2023 жылдарға арналған жайылымдарды басқару және оларды пайдалану жөніндегі жоспарына 8 қосымша</w:t>
            </w:r>
          </w:p>
        </w:tc>
      </w:tr>
    </w:tbl>
    <w:bookmarkStart w:name="z302" w:id="240"/>
    <w:p>
      <w:pPr>
        <w:spacing w:after="0"/>
        <w:ind w:left="0"/>
        <w:jc w:val="left"/>
      </w:pPr>
      <w:r>
        <w:rPr>
          <w:rFonts w:ascii="Times New Roman"/>
          <w:b/>
          <w:i w:val="false"/>
          <w:color w:val="000000"/>
        </w:rPr>
        <w:t xml:space="preserve"> Жем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40"/>
    <w:bookmarkStart w:name="z303"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 xml:space="preserve"> мәслихатының 2022 жылғы 30</w:t>
            </w:r>
            <w:r>
              <w:br/>
            </w:r>
            <w:r>
              <w:rPr>
                <w:rFonts w:ascii="Times New Roman"/>
                <w:b w:val="false"/>
                <w:i w:val="false"/>
                <w:color w:val="000000"/>
                <w:sz w:val="20"/>
              </w:rPr>
              <w:t xml:space="preserve"> наурыздағы № 17-3 шешіміне</w:t>
            </w:r>
            <w:r>
              <w:br/>
            </w:r>
            <w:r>
              <w:rPr>
                <w:rFonts w:ascii="Times New Roman"/>
                <w:b w:val="false"/>
                <w:i w:val="false"/>
                <w:color w:val="000000"/>
                <w:sz w:val="20"/>
              </w:rPr>
              <w:t>5-қосымша</w:t>
            </w:r>
          </w:p>
        </w:tc>
      </w:tr>
    </w:tbl>
    <w:bookmarkStart w:name="z305" w:id="242"/>
    <w:p>
      <w:pPr>
        <w:spacing w:after="0"/>
        <w:ind w:left="0"/>
        <w:jc w:val="left"/>
      </w:pPr>
      <w:r>
        <w:rPr>
          <w:rFonts w:ascii="Times New Roman"/>
          <w:b/>
          <w:i w:val="false"/>
          <w:color w:val="000000"/>
        </w:rPr>
        <w:t xml:space="preserve"> Майкөмген ауылдық округі бойынша 2022-2023 жылдарға арналған жайылымдарды басқару және оларды пайдалану жөніндегі жоспар</w:t>
      </w:r>
    </w:p>
    <w:bookmarkEnd w:id="242"/>
    <w:bookmarkStart w:name="z306" w:id="243"/>
    <w:p>
      <w:pPr>
        <w:spacing w:after="0"/>
        <w:ind w:left="0"/>
        <w:jc w:val="both"/>
      </w:pPr>
      <w:r>
        <w:rPr>
          <w:rFonts w:ascii="Times New Roman"/>
          <w:b w:val="false"/>
          <w:i w:val="false"/>
          <w:color w:val="000000"/>
          <w:sz w:val="28"/>
        </w:rPr>
        <w:t xml:space="preserve">
      Осы Атырау облысы, Жылыой ауданы, Майкөмген ауылдық округі бойынша 2022-2023 жылға арналған жайылымдарды басқару және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жасақталған.</w:t>
      </w:r>
    </w:p>
    <w:bookmarkEnd w:id="243"/>
    <w:bookmarkStart w:name="z307" w:id="24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244"/>
    <w:bookmarkStart w:name="z308" w:id="245"/>
    <w:p>
      <w:pPr>
        <w:spacing w:after="0"/>
        <w:ind w:left="0"/>
        <w:jc w:val="both"/>
      </w:pPr>
      <w:r>
        <w:rPr>
          <w:rFonts w:ascii="Times New Roman"/>
          <w:b w:val="false"/>
          <w:i w:val="false"/>
          <w:color w:val="000000"/>
          <w:sz w:val="28"/>
        </w:rPr>
        <w:t>
      Жоспар:</w:t>
      </w:r>
    </w:p>
    <w:bookmarkEnd w:id="245"/>
    <w:bookmarkStart w:name="z309" w:id="246"/>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46"/>
    <w:bookmarkStart w:name="z310" w:id="247"/>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247"/>
    <w:bookmarkStart w:name="z311" w:id="248"/>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48"/>
    <w:bookmarkStart w:name="z312" w:id="249"/>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49"/>
    <w:bookmarkStart w:name="z313" w:id="250"/>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50"/>
    <w:bookmarkStart w:name="z314" w:id="251"/>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51"/>
    <w:bookmarkStart w:name="z315" w:id="252"/>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252"/>
    <w:bookmarkStart w:name="z316" w:id="253"/>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253"/>
    <w:bookmarkStart w:name="z317" w:id="25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және жайылым пайдаланушылардың қатысуымен қабылданды.</w:t>
      </w:r>
    </w:p>
    <w:bookmarkEnd w:id="254"/>
    <w:bookmarkStart w:name="z318" w:id="255"/>
    <w:p>
      <w:pPr>
        <w:spacing w:after="0"/>
        <w:ind w:left="0"/>
        <w:jc w:val="both"/>
      </w:pPr>
      <w:r>
        <w:rPr>
          <w:rFonts w:ascii="Times New Roman"/>
          <w:b w:val="false"/>
          <w:i w:val="false"/>
          <w:color w:val="000000"/>
          <w:sz w:val="28"/>
        </w:rPr>
        <w:t>
      Майкөмген ауылдық округі аумағының жалпы ауданы 78 004 га, оның ішінде елді мекен жерлері – 7 912 га, босалқы жерлер – 70 092 га.</w:t>
      </w:r>
    </w:p>
    <w:bookmarkEnd w:id="255"/>
    <w:bookmarkStart w:name="z319" w:id="256"/>
    <w:p>
      <w:pPr>
        <w:spacing w:after="0"/>
        <w:ind w:left="0"/>
        <w:jc w:val="both"/>
      </w:pPr>
      <w:r>
        <w:rPr>
          <w:rFonts w:ascii="Times New Roman"/>
          <w:b w:val="false"/>
          <w:i w:val="false"/>
          <w:color w:val="000000"/>
          <w:sz w:val="28"/>
        </w:rPr>
        <w:t>
      Әкімшілік-аумақтық бөлінісі бойынша Майкөмген ауылдық округінің жер бедері-жазық. Округ аумағы Каспий маңы ойпатының орталық бөлігінде орналасқан. Аумақтың көп бөлігін құмдар алып жатыр, климаты қуаң, континенттік, жазы ыстық, қысы суық. Қаңтардың орташа температурасы– 8ºС. Солтүстігінде - 14ºС, кейде - 30ºС дейінгі аязды күндер болады. Шілденің орташа температурасы +30 -31ºС аралығында. Ауыл аумағы негізінен шөл-шөлейт аймақ зонасына жататындықтан ылғалы аз, жері ащы, сорлы жерлерге тән өсімдіктер-жантақ, кекіре, итсигек, мия, бұйырғын, жусан, адыраспан, мортық өседі.</w:t>
      </w:r>
    </w:p>
    <w:bookmarkEnd w:id="256"/>
    <w:bookmarkStart w:name="z320" w:id="257"/>
    <w:p>
      <w:pPr>
        <w:spacing w:after="0"/>
        <w:ind w:left="0"/>
        <w:jc w:val="both"/>
      </w:pPr>
      <w:r>
        <w:rPr>
          <w:rFonts w:ascii="Times New Roman"/>
          <w:b w:val="false"/>
          <w:i w:val="false"/>
          <w:color w:val="000000"/>
          <w:sz w:val="28"/>
        </w:rPr>
        <w:t>
      2022 жылдың 1 қаңтарына Майкөмген ауылдық округінде (жеке ауласында) 1541 бас ірі қара, 7333бас ұсақ мал, 532 бас жылқы, 1073 түйе бар.</w:t>
      </w:r>
    </w:p>
    <w:bookmarkEnd w:id="257"/>
    <w:bookmarkStart w:name="z321" w:id="25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92667,6 га жайылым қажет.</w:t>
      </w:r>
    </w:p>
    <w:bookmarkEnd w:id="258"/>
    <w:bookmarkStart w:name="z322" w:id="259"/>
    <w:p>
      <w:pPr>
        <w:spacing w:after="0"/>
        <w:ind w:left="0"/>
        <w:jc w:val="both"/>
      </w:pPr>
      <w:r>
        <w:rPr>
          <w:rFonts w:ascii="Times New Roman"/>
          <w:b w:val="false"/>
          <w:i w:val="false"/>
          <w:color w:val="000000"/>
          <w:sz w:val="28"/>
        </w:rPr>
        <w:t>
      Есебі:</w:t>
      </w:r>
    </w:p>
    <w:bookmarkEnd w:id="259"/>
    <w:bookmarkStart w:name="z323" w:id="260"/>
    <w:p>
      <w:pPr>
        <w:spacing w:after="0"/>
        <w:ind w:left="0"/>
        <w:jc w:val="both"/>
      </w:pPr>
      <w:r>
        <w:rPr>
          <w:rFonts w:ascii="Times New Roman"/>
          <w:b w:val="false"/>
          <w:i w:val="false"/>
          <w:color w:val="000000"/>
          <w:sz w:val="28"/>
        </w:rPr>
        <w:t>
      МІҚ үшін – 1541 бас*18га./бас = 27738 га.</w:t>
      </w:r>
    </w:p>
    <w:bookmarkEnd w:id="260"/>
    <w:bookmarkStart w:name="z324" w:id="261"/>
    <w:p>
      <w:pPr>
        <w:spacing w:after="0"/>
        <w:ind w:left="0"/>
        <w:jc w:val="both"/>
      </w:pPr>
      <w:r>
        <w:rPr>
          <w:rFonts w:ascii="Times New Roman"/>
          <w:b w:val="false"/>
          <w:i w:val="false"/>
          <w:color w:val="000000"/>
          <w:sz w:val="28"/>
        </w:rPr>
        <w:t>
      Ұсақ мал үшін – 7333 бас*3,6га./бас = 26398,8 га.</w:t>
      </w:r>
    </w:p>
    <w:bookmarkEnd w:id="261"/>
    <w:bookmarkStart w:name="z325" w:id="262"/>
    <w:p>
      <w:pPr>
        <w:spacing w:after="0"/>
        <w:ind w:left="0"/>
        <w:jc w:val="both"/>
      </w:pPr>
      <w:r>
        <w:rPr>
          <w:rFonts w:ascii="Times New Roman"/>
          <w:b w:val="false"/>
          <w:i w:val="false"/>
          <w:color w:val="000000"/>
          <w:sz w:val="28"/>
        </w:rPr>
        <w:t>
      Жылқы үшін – 532 бас*21,6га./бас = 11491,2 га.</w:t>
      </w:r>
    </w:p>
    <w:bookmarkEnd w:id="262"/>
    <w:bookmarkStart w:name="z326" w:id="263"/>
    <w:p>
      <w:pPr>
        <w:spacing w:after="0"/>
        <w:ind w:left="0"/>
        <w:jc w:val="both"/>
      </w:pPr>
      <w:r>
        <w:rPr>
          <w:rFonts w:ascii="Times New Roman"/>
          <w:b w:val="false"/>
          <w:i w:val="false"/>
          <w:color w:val="000000"/>
          <w:sz w:val="28"/>
        </w:rPr>
        <w:t>
      Түйе үшін – 1073 бас*25,2 га./бас = 27039,6га.</w:t>
      </w:r>
    </w:p>
    <w:bookmarkEnd w:id="263"/>
    <w:bookmarkStart w:name="z327" w:id="264"/>
    <w:p>
      <w:pPr>
        <w:spacing w:after="0"/>
        <w:ind w:left="0"/>
        <w:jc w:val="both"/>
      </w:pPr>
      <w:r>
        <w:rPr>
          <w:rFonts w:ascii="Times New Roman"/>
          <w:b w:val="false"/>
          <w:i w:val="false"/>
          <w:color w:val="000000"/>
          <w:sz w:val="28"/>
        </w:rPr>
        <w:t>
      27738 га.+ 26398,8 га.+ 11491,2 га.+ 27039,6 га. = 92667,6 га.</w:t>
      </w:r>
    </w:p>
    <w:bookmarkEnd w:id="264"/>
    <w:bookmarkStart w:name="z328" w:id="265"/>
    <w:p>
      <w:pPr>
        <w:spacing w:after="0"/>
        <w:ind w:left="0"/>
        <w:jc w:val="both"/>
      </w:pPr>
      <w:r>
        <w:rPr>
          <w:rFonts w:ascii="Times New Roman"/>
          <w:b w:val="false"/>
          <w:i w:val="false"/>
          <w:color w:val="000000"/>
          <w:sz w:val="28"/>
        </w:rPr>
        <w:t>
      2022 жылдың 1 қаңтарына Майкөмген ауылдық округінің жауапкершілігі шектеулі серіктестіктер (бұдан әрі-ЖШС), шаруа және фермерлік қожалықтарындағы мал басы: ірі қара мал 613 бас, ұсақ мал 806 бас, жылқы 329 бас, түйе 281 бас құрайды.</w:t>
      </w:r>
    </w:p>
    <w:bookmarkEnd w:id="265"/>
    <w:bookmarkStart w:name="z329" w:id="266"/>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6690 га болса, қосымша 21433,2 га жайылым қажет.</w:t>
      </w:r>
    </w:p>
    <w:bookmarkEnd w:id="266"/>
    <w:bookmarkStart w:name="z330" w:id="267"/>
    <w:p>
      <w:pPr>
        <w:spacing w:after="0"/>
        <w:ind w:left="0"/>
        <w:jc w:val="both"/>
      </w:pPr>
      <w:r>
        <w:rPr>
          <w:rFonts w:ascii="Times New Roman"/>
          <w:b w:val="false"/>
          <w:i w:val="false"/>
          <w:color w:val="000000"/>
          <w:sz w:val="28"/>
        </w:rPr>
        <w:t>
      Есебі:</w:t>
      </w:r>
    </w:p>
    <w:bookmarkEnd w:id="267"/>
    <w:bookmarkStart w:name="z331" w:id="268"/>
    <w:p>
      <w:pPr>
        <w:spacing w:after="0"/>
        <w:ind w:left="0"/>
        <w:jc w:val="both"/>
      </w:pPr>
      <w:r>
        <w:rPr>
          <w:rFonts w:ascii="Times New Roman"/>
          <w:b w:val="false"/>
          <w:i w:val="false"/>
          <w:color w:val="000000"/>
          <w:sz w:val="28"/>
        </w:rPr>
        <w:t>
      МІҚ үшін – 613 бас *18га./бас = 11034га.</w:t>
      </w:r>
    </w:p>
    <w:bookmarkEnd w:id="268"/>
    <w:bookmarkStart w:name="z332" w:id="269"/>
    <w:p>
      <w:pPr>
        <w:spacing w:after="0"/>
        <w:ind w:left="0"/>
        <w:jc w:val="both"/>
      </w:pPr>
      <w:r>
        <w:rPr>
          <w:rFonts w:ascii="Times New Roman"/>
          <w:b w:val="false"/>
          <w:i w:val="false"/>
          <w:color w:val="000000"/>
          <w:sz w:val="28"/>
        </w:rPr>
        <w:t>
      Ұсақ мал үшін – 806 бас *3,6га./бас = 2901,6 га.</w:t>
      </w:r>
    </w:p>
    <w:bookmarkEnd w:id="269"/>
    <w:bookmarkStart w:name="z333" w:id="270"/>
    <w:p>
      <w:pPr>
        <w:spacing w:after="0"/>
        <w:ind w:left="0"/>
        <w:jc w:val="both"/>
      </w:pPr>
      <w:r>
        <w:rPr>
          <w:rFonts w:ascii="Times New Roman"/>
          <w:b w:val="false"/>
          <w:i w:val="false"/>
          <w:color w:val="000000"/>
          <w:sz w:val="28"/>
        </w:rPr>
        <w:t>
      Жылқы үшін – 329 бас *21,6га./бас = 7106,4 га.</w:t>
      </w:r>
    </w:p>
    <w:bookmarkEnd w:id="270"/>
    <w:bookmarkStart w:name="z334" w:id="271"/>
    <w:p>
      <w:pPr>
        <w:spacing w:after="0"/>
        <w:ind w:left="0"/>
        <w:jc w:val="both"/>
      </w:pPr>
      <w:r>
        <w:rPr>
          <w:rFonts w:ascii="Times New Roman"/>
          <w:b w:val="false"/>
          <w:i w:val="false"/>
          <w:color w:val="000000"/>
          <w:sz w:val="28"/>
        </w:rPr>
        <w:t>
      Түйе үшін – 281 бас *25,2 га./бас = 7081,2 га.</w:t>
      </w:r>
    </w:p>
    <w:bookmarkEnd w:id="271"/>
    <w:bookmarkStart w:name="z335" w:id="272"/>
    <w:p>
      <w:pPr>
        <w:spacing w:after="0"/>
        <w:ind w:left="0"/>
        <w:jc w:val="both"/>
      </w:pPr>
      <w:r>
        <w:rPr>
          <w:rFonts w:ascii="Times New Roman"/>
          <w:b w:val="false"/>
          <w:i w:val="false"/>
          <w:color w:val="000000"/>
          <w:sz w:val="28"/>
        </w:rPr>
        <w:t>
      11034 га.+2901,6 га.+7106,4 га.+7081,2 га. = 28123,2 га.</w:t>
      </w:r>
    </w:p>
    <w:bookmarkEnd w:id="272"/>
    <w:bookmarkStart w:name="z336" w:id="273"/>
    <w:p>
      <w:pPr>
        <w:spacing w:after="0"/>
        <w:ind w:left="0"/>
        <w:jc w:val="both"/>
      </w:pPr>
      <w:r>
        <w:rPr>
          <w:rFonts w:ascii="Times New Roman"/>
          <w:b w:val="false"/>
          <w:i w:val="false"/>
          <w:color w:val="000000"/>
          <w:sz w:val="28"/>
        </w:rPr>
        <w:t>
      28123,2 - 6 690 = 21433,2 га.</w:t>
      </w:r>
    </w:p>
    <w:bookmarkEnd w:id="273"/>
    <w:bookmarkStart w:name="z337" w:id="274"/>
    <w:p>
      <w:pPr>
        <w:spacing w:after="0"/>
        <w:ind w:left="0"/>
        <w:jc w:val="both"/>
      </w:pPr>
      <w:r>
        <w:rPr>
          <w:rFonts w:ascii="Times New Roman"/>
          <w:b w:val="false"/>
          <w:i w:val="false"/>
          <w:color w:val="000000"/>
          <w:sz w:val="28"/>
        </w:rPr>
        <w:t>
      Жылыой ауданының жер балансының мәліметтеріне сәйкес, Майкөмген ауылдық округі аумағындағы барлық жауапкершілігі шектеулі серіктестіктер (бұдан әрі –ЖШС), шаруа және фермер қожалықтарының жер пайдалануындағы жайылым алаңы 6690 га құрайды.</w:t>
      </w:r>
    </w:p>
    <w:bookmarkEnd w:id="274"/>
    <w:bookmarkStart w:name="z338" w:id="275"/>
    <w:p>
      <w:pPr>
        <w:spacing w:after="0"/>
        <w:ind w:left="0"/>
        <w:jc w:val="both"/>
      </w:pPr>
      <w:r>
        <w:rPr>
          <w:rFonts w:ascii="Times New Roman"/>
          <w:b w:val="false"/>
          <w:i w:val="false"/>
          <w:color w:val="000000"/>
          <w:sz w:val="28"/>
        </w:rPr>
        <w:t>
      Майкөмген ауылдық округінің аумағында 1 (бір) мал қорымы бар.</w:t>
      </w:r>
    </w:p>
    <w:bookmarkEnd w:id="275"/>
    <w:bookmarkStart w:name="z339" w:id="276"/>
    <w:p>
      <w:pPr>
        <w:spacing w:after="0"/>
        <w:ind w:left="0"/>
        <w:jc w:val="both"/>
      </w:pPr>
      <w:r>
        <w:rPr>
          <w:rFonts w:ascii="Times New Roman"/>
          <w:b w:val="false"/>
          <w:i w:val="false"/>
          <w:color w:val="000000"/>
          <w:sz w:val="28"/>
        </w:rPr>
        <w:t>
      Майкөмген ауылдық округінің аумағында аридтік жайылымдар жоқ.</w:t>
      </w:r>
    </w:p>
    <w:bookmarkEnd w:id="276"/>
    <w:bookmarkStart w:name="z340" w:id="277"/>
    <w:p>
      <w:pPr>
        <w:spacing w:after="0"/>
        <w:ind w:left="0"/>
        <w:jc w:val="both"/>
      </w:pPr>
      <w:r>
        <w:rPr>
          <w:rFonts w:ascii="Times New Roman"/>
          <w:b w:val="false"/>
          <w:i w:val="false"/>
          <w:color w:val="000000"/>
          <w:sz w:val="28"/>
        </w:rPr>
        <w:t>
      Майкөмген ауылдық округінде мал айдауға арналған сервитуттар орнатылмаған.</w:t>
      </w:r>
    </w:p>
    <w:bookmarkEnd w:id="277"/>
    <w:bookmarkStart w:name="z341" w:id="278"/>
    <w:p>
      <w:pPr>
        <w:spacing w:after="0"/>
        <w:ind w:left="0"/>
        <w:jc w:val="both"/>
      </w:pPr>
      <w:r>
        <w:rPr>
          <w:rFonts w:ascii="Times New Roman"/>
          <w:b w:val="false"/>
          <w:i w:val="false"/>
          <w:color w:val="000000"/>
          <w:sz w:val="28"/>
        </w:rPr>
        <w:t xml:space="preserve">
      Ауыл шегінде жайылымдармен қамтамасыз етілмеген жеке және (немесе) заңды тұлғалардың ауыл шаруашылығы жануарларының мал басы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жайылымдарға ауыстырылады.</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 бойынша 2022-2023 жылдарға арналған жайылымдарды басқару және оларды пайдалану жөніндегі жоспарына 1 қосымша</w:t>
            </w:r>
          </w:p>
        </w:tc>
      </w:tr>
    </w:tbl>
    <w:bookmarkStart w:name="z343" w:id="27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Майкөмген ауылдық округі аумағында жайылымдардың орналасу схемасы (картасы)</w:t>
      </w:r>
    </w:p>
    <w:bookmarkEnd w:id="279"/>
    <w:bookmarkStart w:name="z344"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282"/>
    <w:p>
      <w:pPr>
        <w:spacing w:after="0"/>
        <w:ind w:left="0"/>
        <w:jc w:val="left"/>
      </w:pPr>
      <w:r>
        <w:rPr>
          <w:rFonts w:ascii="Times New Roman"/>
          <w:b/>
          <w:i w:val="false"/>
          <w:color w:val="000000"/>
        </w:rPr>
        <w:t xml:space="preserve"> Майкөмген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МІҚ–1493 бас Ұсақ мал – 5965 бас Жылқы – 556 бас Түйе–1360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-94629,6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556 бас Ұсақ мал – 7141 бас Жылқы – 407 бас Түйе – 450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 бойынша 2022-2023 жылдарға арналған жайылымдарды басқару және оларды пайдалану жөніндегі жоспарына 2 қосымша</w:t>
            </w:r>
          </w:p>
        </w:tc>
      </w:tr>
    </w:tbl>
    <w:bookmarkStart w:name="z349" w:id="283"/>
    <w:p>
      <w:pPr>
        <w:spacing w:after="0"/>
        <w:ind w:left="0"/>
        <w:jc w:val="left"/>
      </w:pPr>
      <w:r>
        <w:rPr>
          <w:rFonts w:ascii="Times New Roman"/>
          <w:b/>
          <w:i w:val="false"/>
          <w:color w:val="000000"/>
        </w:rPr>
        <w:t xml:space="preserve"> Майкөмген ауылдық округі бойынша жайылым айналымдарының қолайлы схемасы</w:t>
      </w:r>
    </w:p>
    <w:bookmarkEnd w:id="283"/>
    <w:bookmarkStart w:name="z350"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 бойынша 2022-2023 жылдарға арналған жайылымдарды басқару және оларды пайдалану жөніндегі жоспарына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Start w:name="z354"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 бойынша 2022-2023 жылдарға арналған жайылымдарды басқару және оларды пайдалану жөніндегі жоспарына 4 қосымша</w:t>
            </w:r>
          </w:p>
        </w:tc>
      </w:tr>
    </w:tbl>
    <w:bookmarkStart w:name="z357" w:id="28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8"/>
    <w:bookmarkStart w:name="z358"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 бойынша 2022-2023 жылдарға арналған жайылымдарды басқару және оларды пайдалану жөніндегі жоспарына 5 қосымша</w:t>
            </w:r>
          </w:p>
        </w:tc>
      </w:tr>
    </w:tbl>
    <w:bookmarkStart w:name="z361" w:id="29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1"/>
    <w:bookmarkStart w:name="z362"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 бойынша 2022-2023 жылдарға арналған жайылымдарды басқару және оларды пайдалану жөніндегі жоспарына 6 қосымша</w:t>
            </w:r>
          </w:p>
        </w:tc>
      </w:tr>
    </w:tbl>
    <w:bookmarkStart w:name="z365" w:id="294"/>
    <w:p>
      <w:pPr>
        <w:spacing w:after="0"/>
        <w:ind w:left="0"/>
        <w:jc w:val="left"/>
      </w:pPr>
      <w:r>
        <w:rPr>
          <w:rFonts w:ascii="Times New Roman"/>
          <w:b/>
          <w:i w:val="false"/>
          <w:color w:val="000000"/>
        </w:rPr>
        <w:t xml:space="preserve">  Майкөмген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4"/>
    <w:bookmarkStart w:name="z366"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 бойынша 2022-2023 жылдарға арналған жайылымдарды басқару және оларды пайдалану жөніндегі жоспарына 7 қосымша</w:t>
            </w:r>
          </w:p>
        </w:tc>
      </w:tr>
    </w:tbl>
    <w:bookmarkStart w:name="z369" w:id="29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Майкөмген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 бойынша 2022-2023 жылдарға арналған жайылымдарды басқару және оларды пайдалану жөніндегі жоспарына 8 қосымша</w:t>
            </w:r>
          </w:p>
        </w:tc>
      </w:tr>
    </w:tbl>
    <w:bookmarkStart w:name="z371" w:id="298"/>
    <w:p>
      <w:pPr>
        <w:spacing w:after="0"/>
        <w:ind w:left="0"/>
        <w:jc w:val="left"/>
      </w:pPr>
      <w:r>
        <w:rPr>
          <w:rFonts w:ascii="Times New Roman"/>
          <w:b/>
          <w:i w:val="false"/>
          <w:color w:val="000000"/>
        </w:rPr>
        <w:t xml:space="preserve"> Майкөмген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98"/>
    <w:bookmarkStart w:name="z372"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 xml:space="preserve"> мәслихатының 2022 жылғы 30</w:t>
            </w:r>
            <w:r>
              <w:br/>
            </w:r>
            <w:r>
              <w:rPr>
                <w:rFonts w:ascii="Times New Roman"/>
                <w:b w:val="false"/>
                <w:i w:val="false"/>
                <w:color w:val="000000"/>
                <w:sz w:val="20"/>
              </w:rPr>
              <w:t xml:space="preserve"> наурыздағы № 17-3 шешіміне</w:t>
            </w:r>
            <w:r>
              <w:br/>
            </w:r>
            <w:r>
              <w:rPr>
                <w:rFonts w:ascii="Times New Roman"/>
                <w:b w:val="false"/>
                <w:i w:val="false"/>
                <w:color w:val="000000"/>
                <w:sz w:val="20"/>
              </w:rPr>
              <w:t>6-қосымша</w:t>
            </w:r>
          </w:p>
        </w:tc>
      </w:tr>
    </w:tbl>
    <w:bookmarkStart w:name="z374" w:id="300"/>
    <w:p>
      <w:pPr>
        <w:spacing w:after="0"/>
        <w:ind w:left="0"/>
        <w:jc w:val="left"/>
      </w:pPr>
      <w:r>
        <w:rPr>
          <w:rFonts w:ascii="Times New Roman"/>
          <w:b/>
          <w:i w:val="false"/>
          <w:color w:val="000000"/>
        </w:rPr>
        <w:t xml:space="preserve"> Ақкиізтоғай ауылдық округі бойынша 2022-2023 жылдарға арналған жайылымдарды басқару және оларды пайдалану жөніндегі жоспар</w:t>
      </w:r>
    </w:p>
    <w:bookmarkEnd w:id="300"/>
    <w:bookmarkStart w:name="z375" w:id="301"/>
    <w:p>
      <w:pPr>
        <w:spacing w:after="0"/>
        <w:ind w:left="0"/>
        <w:jc w:val="both"/>
      </w:pPr>
      <w:r>
        <w:rPr>
          <w:rFonts w:ascii="Times New Roman"/>
          <w:b w:val="false"/>
          <w:i w:val="false"/>
          <w:color w:val="000000"/>
          <w:sz w:val="28"/>
        </w:rPr>
        <w:t xml:space="preserve">
      Осы Атырау облысы, Жылыой ауданы, Ақкиізтоғай ауылдық округі бойынша 2022-2023 жылға арналған жайылымдарды басқару және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жасақталған.</w:t>
      </w:r>
    </w:p>
    <w:bookmarkEnd w:id="301"/>
    <w:bookmarkStart w:name="z376" w:id="30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02"/>
    <w:bookmarkStart w:name="z377" w:id="303"/>
    <w:p>
      <w:pPr>
        <w:spacing w:after="0"/>
        <w:ind w:left="0"/>
        <w:jc w:val="both"/>
      </w:pPr>
      <w:r>
        <w:rPr>
          <w:rFonts w:ascii="Times New Roman"/>
          <w:b w:val="false"/>
          <w:i w:val="false"/>
          <w:color w:val="000000"/>
          <w:sz w:val="28"/>
        </w:rPr>
        <w:t>
      Жоспар:</w:t>
      </w:r>
    </w:p>
    <w:bookmarkEnd w:id="303"/>
    <w:bookmarkStart w:name="z378" w:id="304"/>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04"/>
    <w:bookmarkStart w:name="z379" w:id="305"/>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305"/>
    <w:bookmarkStart w:name="z380" w:id="306"/>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06"/>
    <w:bookmarkStart w:name="z381" w:id="307"/>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07"/>
    <w:bookmarkStart w:name="z382" w:id="308"/>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08"/>
    <w:bookmarkStart w:name="z383" w:id="309"/>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09"/>
    <w:bookmarkStart w:name="z384" w:id="310"/>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310"/>
    <w:bookmarkStart w:name="z385" w:id="311"/>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311"/>
    <w:bookmarkStart w:name="z386" w:id="31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және жайылым пайдаланушылардың қатысуымен қабылданды.</w:t>
      </w:r>
    </w:p>
    <w:bookmarkEnd w:id="312"/>
    <w:bookmarkStart w:name="z387" w:id="313"/>
    <w:p>
      <w:pPr>
        <w:spacing w:after="0"/>
        <w:ind w:left="0"/>
        <w:jc w:val="both"/>
      </w:pPr>
      <w:r>
        <w:rPr>
          <w:rFonts w:ascii="Times New Roman"/>
          <w:b w:val="false"/>
          <w:i w:val="false"/>
          <w:color w:val="000000"/>
          <w:sz w:val="28"/>
        </w:rPr>
        <w:t>
      Ақкиізтоғай ауылдық округі аумағының жалпы ауданы 656 252 га, оның ішінде елді мекен жерлері – 10 903 га, босалқы жерлер – 645 349 га.</w:t>
      </w:r>
    </w:p>
    <w:bookmarkEnd w:id="313"/>
    <w:bookmarkStart w:name="z388" w:id="314"/>
    <w:p>
      <w:pPr>
        <w:spacing w:after="0"/>
        <w:ind w:left="0"/>
        <w:jc w:val="both"/>
      </w:pPr>
      <w:r>
        <w:rPr>
          <w:rFonts w:ascii="Times New Roman"/>
          <w:b w:val="false"/>
          <w:i w:val="false"/>
          <w:color w:val="000000"/>
          <w:sz w:val="28"/>
        </w:rPr>
        <w:t>
      Әкімшілік-аумақтық бөлінісі бойынша Ақкиізтоғай ауылдық округі ауылдық округінің жер бедері-жазық. Округ аумағы Каспий маңы ойпатының орталық бөлігінде орналасқан. Аумақтың көп бөлігін құмдар алып жатыр, климаты қуаң, континенттік, жазы ыстық, қысы суық. Қаңтардың орташа температурасы– 8ºС. Солтүстігінде - 14ºС, кейде - 30ºС дейінгі аязды күндер болады. Шілденің орташа температурасы +30-31ºС аралығында. Ауыл аумағы негізінен шөл-шөлейт аймақ зонасына жататындықтан ылғалы аз, жері ащы, сорлы жерлерге тән өсімдіктер өседі.</w:t>
      </w:r>
    </w:p>
    <w:bookmarkEnd w:id="314"/>
    <w:bookmarkStart w:name="z389" w:id="315"/>
    <w:p>
      <w:pPr>
        <w:spacing w:after="0"/>
        <w:ind w:left="0"/>
        <w:jc w:val="both"/>
      </w:pPr>
      <w:r>
        <w:rPr>
          <w:rFonts w:ascii="Times New Roman"/>
          <w:b w:val="false"/>
          <w:i w:val="false"/>
          <w:color w:val="000000"/>
          <w:sz w:val="28"/>
        </w:rPr>
        <w:t>
      2022 жылдың 1 қаңтарына Ақкиізтоғай ауылдық округінде (жеке ауласында) 587 бас ірі қара, 3486 бас ұсақ мал, 448 бас жылқы, 669 түйе бар.</w:t>
      </w:r>
    </w:p>
    <w:bookmarkEnd w:id="315"/>
    <w:bookmarkStart w:name="z390" w:id="316"/>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49651,2 га жайылым қажет.</w:t>
      </w:r>
    </w:p>
    <w:bookmarkEnd w:id="316"/>
    <w:bookmarkStart w:name="z391" w:id="317"/>
    <w:p>
      <w:pPr>
        <w:spacing w:after="0"/>
        <w:ind w:left="0"/>
        <w:jc w:val="both"/>
      </w:pPr>
      <w:r>
        <w:rPr>
          <w:rFonts w:ascii="Times New Roman"/>
          <w:b w:val="false"/>
          <w:i w:val="false"/>
          <w:color w:val="000000"/>
          <w:sz w:val="28"/>
        </w:rPr>
        <w:t>
      Есебі:</w:t>
      </w:r>
    </w:p>
    <w:bookmarkEnd w:id="317"/>
    <w:bookmarkStart w:name="z392" w:id="318"/>
    <w:p>
      <w:pPr>
        <w:spacing w:after="0"/>
        <w:ind w:left="0"/>
        <w:jc w:val="both"/>
      </w:pPr>
      <w:r>
        <w:rPr>
          <w:rFonts w:ascii="Times New Roman"/>
          <w:b w:val="false"/>
          <w:i w:val="false"/>
          <w:color w:val="000000"/>
          <w:sz w:val="28"/>
        </w:rPr>
        <w:t>
      МІҚ үшін – 587бас*18га./бас = 10566 га.</w:t>
      </w:r>
    </w:p>
    <w:bookmarkEnd w:id="318"/>
    <w:bookmarkStart w:name="z393" w:id="319"/>
    <w:p>
      <w:pPr>
        <w:spacing w:after="0"/>
        <w:ind w:left="0"/>
        <w:jc w:val="both"/>
      </w:pPr>
      <w:r>
        <w:rPr>
          <w:rFonts w:ascii="Times New Roman"/>
          <w:b w:val="false"/>
          <w:i w:val="false"/>
          <w:color w:val="000000"/>
          <w:sz w:val="28"/>
        </w:rPr>
        <w:t>
      Ұсақ мал үшін – 3486 бас*3,6га./бас = 12549,6 га.</w:t>
      </w:r>
    </w:p>
    <w:bookmarkEnd w:id="319"/>
    <w:bookmarkStart w:name="z394" w:id="320"/>
    <w:p>
      <w:pPr>
        <w:spacing w:after="0"/>
        <w:ind w:left="0"/>
        <w:jc w:val="both"/>
      </w:pPr>
      <w:r>
        <w:rPr>
          <w:rFonts w:ascii="Times New Roman"/>
          <w:b w:val="false"/>
          <w:i w:val="false"/>
          <w:color w:val="000000"/>
          <w:sz w:val="28"/>
        </w:rPr>
        <w:t>
      Жылқы үшін – 448 бас*21,6га./бас = 9676,8 га.</w:t>
      </w:r>
    </w:p>
    <w:bookmarkEnd w:id="320"/>
    <w:bookmarkStart w:name="z395" w:id="321"/>
    <w:p>
      <w:pPr>
        <w:spacing w:after="0"/>
        <w:ind w:left="0"/>
        <w:jc w:val="both"/>
      </w:pPr>
      <w:r>
        <w:rPr>
          <w:rFonts w:ascii="Times New Roman"/>
          <w:b w:val="false"/>
          <w:i w:val="false"/>
          <w:color w:val="000000"/>
          <w:sz w:val="28"/>
        </w:rPr>
        <w:t>
      Түйе үшін – 669 бас*25,2 га./бас = 16858,8 га.</w:t>
      </w:r>
    </w:p>
    <w:bookmarkEnd w:id="321"/>
    <w:bookmarkStart w:name="z396" w:id="322"/>
    <w:p>
      <w:pPr>
        <w:spacing w:after="0"/>
        <w:ind w:left="0"/>
        <w:jc w:val="both"/>
      </w:pPr>
      <w:r>
        <w:rPr>
          <w:rFonts w:ascii="Times New Roman"/>
          <w:b w:val="false"/>
          <w:i w:val="false"/>
          <w:color w:val="000000"/>
          <w:sz w:val="28"/>
        </w:rPr>
        <w:t>
      10566 га.+ 12549,6 га.+ 9676,8 га.+ 16858,8 га. = 49651,2 га.</w:t>
      </w:r>
    </w:p>
    <w:bookmarkEnd w:id="322"/>
    <w:bookmarkStart w:name="z397" w:id="323"/>
    <w:p>
      <w:pPr>
        <w:spacing w:after="0"/>
        <w:ind w:left="0"/>
        <w:jc w:val="both"/>
      </w:pPr>
      <w:r>
        <w:rPr>
          <w:rFonts w:ascii="Times New Roman"/>
          <w:b w:val="false"/>
          <w:i w:val="false"/>
          <w:color w:val="000000"/>
          <w:sz w:val="28"/>
        </w:rPr>
        <w:t>
      2022 жылдың 1 қаңтарына Ақкиізтоғай ауылдық округінің жауапкершілігі шектеулі серіктестіктер (бұдан әрі-ЖШС), шаруа және фермерлік қожалықтарындағы мал басы: ірі қара мал 675 бас, ұсақ мал 2969 бас, жылқы 1787 бас, түйе 360 бас құрайды.</w:t>
      </w:r>
    </w:p>
    <w:bookmarkEnd w:id="323"/>
    <w:bookmarkStart w:name="z398" w:id="324"/>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337 219 га болса, қосымша қорында 266709,4 га жайылым бар.</w:t>
      </w:r>
    </w:p>
    <w:bookmarkEnd w:id="324"/>
    <w:bookmarkStart w:name="z399" w:id="325"/>
    <w:p>
      <w:pPr>
        <w:spacing w:after="0"/>
        <w:ind w:left="0"/>
        <w:jc w:val="both"/>
      </w:pPr>
      <w:r>
        <w:rPr>
          <w:rFonts w:ascii="Times New Roman"/>
          <w:b w:val="false"/>
          <w:i w:val="false"/>
          <w:color w:val="000000"/>
          <w:sz w:val="28"/>
        </w:rPr>
        <w:t>
      Есебі:</w:t>
      </w:r>
    </w:p>
    <w:bookmarkEnd w:id="325"/>
    <w:bookmarkStart w:name="z400" w:id="326"/>
    <w:p>
      <w:pPr>
        <w:spacing w:after="0"/>
        <w:ind w:left="0"/>
        <w:jc w:val="both"/>
      </w:pPr>
      <w:r>
        <w:rPr>
          <w:rFonts w:ascii="Times New Roman"/>
          <w:b w:val="false"/>
          <w:i w:val="false"/>
          <w:color w:val="000000"/>
          <w:sz w:val="28"/>
        </w:rPr>
        <w:t>
      МІҚ үшін – 675 бас *18га./бас = 12150 га.</w:t>
      </w:r>
    </w:p>
    <w:bookmarkEnd w:id="326"/>
    <w:bookmarkStart w:name="z401" w:id="327"/>
    <w:p>
      <w:pPr>
        <w:spacing w:after="0"/>
        <w:ind w:left="0"/>
        <w:jc w:val="both"/>
      </w:pPr>
      <w:r>
        <w:rPr>
          <w:rFonts w:ascii="Times New Roman"/>
          <w:b w:val="false"/>
          <w:i w:val="false"/>
          <w:color w:val="000000"/>
          <w:sz w:val="28"/>
        </w:rPr>
        <w:t>
      Ұсақ мал үшін – 2969 бас *3,6га./бас = 10688,4га.</w:t>
      </w:r>
    </w:p>
    <w:bookmarkEnd w:id="327"/>
    <w:bookmarkStart w:name="z402" w:id="328"/>
    <w:p>
      <w:pPr>
        <w:spacing w:after="0"/>
        <w:ind w:left="0"/>
        <w:jc w:val="both"/>
      </w:pPr>
      <w:r>
        <w:rPr>
          <w:rFonts w:ascii="Times New Roman"/>
          <w:b w:val="false"/>
          <w:i w:val="false"/>
          <w:color w:val="000000"/>
          <w:sz w:val="28"/>
        </w:rPr>
        <w:t>
      Жылқы үшін – 1787 бас *21,6га./бас = 38599,2 га.</w:t>
      </w:r>
    </w:p>
    <w:bookmarkEnd w:id="328"/>
    <w:bookmarkStart w:name="z403" w:id="329"/>
    <w:p>
      <w:pPr>
        <w:spacing w:after="0"/>
        <w:ind w:left="0"/>
        <w:jc w:val="both"/>
      </w:pPr>
      <w:r>
        <w:rPr>
          <w:rFonts w:ascii="Times New Roman"/>
          <w:b w:val="false"/>
          <w:i w:val="false"/>
          <w:color w:val="000000"/>
          <w:sz w:val="28"/>
        </w:rPr>
        <w:t>
      Түйе үшін – 360 бас *25,2 га./бас = 9072 га.</w:t>
      </w:r>
    </w:p>
    <w:bookmarkEnd w:id="329"/>
    <w:bookmarkStart w:name="z404" w:id="330"/>
    <w:p>
      <w:pPr>
        <w:spacing w:after="0"/>
        <w:ind w:left="0"/>
        <w:jc w:val="both"/>
      </w:pPr>
      <w:r>
        <w:rPr>
          <w:rFonts w:ascii="Times New Roman"/>
          <w:b w:val="false"/>
          <w:i w:val="false"/>
          <w:color w:val="000000"/>
          <w:sz w:val="28"/>
        </w:rPr>
        <w:t>
      12 150 га.+ 10688,4 га.+ 38599,2 га.+ 9072 га. = 70509,6 га.</w:t>
      </w:r>
    </w:p>
    <w:bookmarkEnd w:id="330"/>
    <w:bookmarkStart w:name="z405" w:id="331"/>
    <w:p>
      <w:pPr>
        <w:spacing w:after="0"/>
        <w:ind w:left="0"/>
        <w:jc w:val="both"/>
      </w:pPr>
      <w:r>
        <w:rPr>
          <w:rFonts w:ascii="Times New Roman"/>
          <w:b w:val="false"/>
          <w:i w:val="false"/>
          <w:color w:val="000000"/>
          <w:sz w:val="28"/>
        </w:rPr>
        <w:t>
      337 219-70509,6= 266709,4 га.</w:t>
      </w:r>
    </w:p>
    <w:bookmarkEnd w:id="331"/>
    <w:bookmarkStart w:name="z406" w:id="332"/>
    <w:p>
      <w:pPr>
        <w:spacing w:after="0"/>
        <w:ind w:left="0"/>
        <w:jc w:val="both"/>
      </w:pPr>
      <w:r>
        <w:rPr>
          <w:rFonts w:ascii="Times New Roman"/>
          <w:b w:val="false"/>
          <w:i w:val="false"/>
          <w:color w:val="000000"/>
          <w:sz w:val="28"/>
        </w:rPr>
        <w:t>
      Жылыой ауданының жер балансының мәліметтеріне сәйкес, Ақкиізтоғай ауылдық округі аумағындағы барлық жауапкершілігі шектеулі серіктестіктер (бұдан әрі-ЖШС), шаруа және фермер қожалықтарының жер пайдалануындағы жайылым алаңы 337 219 га құрайды.</w:t>
      </w:r>
    </w:p>
    <w:bookmarkEnd w:id="332"/>
    <w:bookmarkStart w:name="z407" w:id="333"/>
    <w:p>
      <w:pPr>
        <w:spacing w:after="0"/>
        <w:ind w:left="0"/>
        <w:jc w:val="both"/>
      </w:pPr>
      <w:r>
        <w:rPr>
          <w:rFonts w:ascii="Times New Roman"/>
          <w:b w:val="false"/>
          <w:i w:val="false"/>
          <w:color w:val="000000"/>
          <w:sz w:val="28"/>
        </w:rPr>
        <w:t>
      Ақкиізтоғай ауылдық округінің аумағында 1 (бір) мал қорымы бар.</w:t>
      </w:r>
    </w:p>
    <w:bookmarkEnd w:id="333"/>
    <w:bookmarkStart w:name="z408" w:id="334"/>
    <w:p>
      <w:pPr>
        <w:spacing w:after="0"/>
        <w:ind w:left="0"/>
        <w:jc w:val="both"/>
      </w:pPr>
      <w:r>
        <w:rPr>
          <w:rFonts w:ascii="Times New Roman"/>
          <w:b w:val="false"/>
          <w:i w:val="false"/>
          <w:color w:val="000000"/>
          <w:sz w:val="28"/>
        </w:rPr>
        <w:t>
      Ақкиізтоғай ауылдық округінің аумағында аридтік жайылымдар жоқ.</w:t>
      </w:r>
    </w:p>
    <w:bookmarkEnd w:id="334"/>
    <w:bookmarkStart w:name="z409" w:id="335"/>
    <w:p>
      <w:pPr>
        <w:spacing w:after="0"/>
        <w:ind w:left="0"/>
        <w:jc w:val="both"/>
      </w:pPr>
      <w:r>
        <w:rPr>
          <w:rFonts w:ascii="Times New Roman"/>
          <w:b w:val="false"/>
          <w:i w:val="false"/>
          <w:color w:val="000000"/>
          <w:sz w:val="28"/>
        </w:rPr>
        <w:t>
      Ақкиізтоғай ауылдық округінде мал айдауға арналған сервитуттар орнатылмаған.</w:t>
      </w:r>
    </w:p>
    <w:bookmarkEnd w:id="335"/>
    <w:bookmarkStart w:name="z410" w:id="336"/>
    <w:p>
      <w:pPr>
        <w:spacing w:after="0"/>
        <w:ind w:left="0"/>
        <w:jc w:val="both"/>
      </w:pPr>
      <w:r>
        <w:rPr>
          <w:rFonts w:ascii="Times New Roman"/>
          <w:b w:val="false"/>
          <w:i w:val="false"/>
          <w:color w:val="000000"/>
          <w:sz w:val="28"/>
        </w:rPr>
        <w:t xml:space="preserve">
      Ауыл шегінде жайылымдармен қамтамасыз етілмеген жеке және (немесе) заңды тұлғалардың ауыл шаруашылығы жануарларының мал басы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жайылымдарға ауыстырылады.</w:t>
      </w:r>
    </w:p>
    <w:bookmarkEnd w:id="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 бойынша 2022-2023 жылдарға арналған жайылымдарды басқару және оларды пайдалану жөніндегі жоспарына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Ақкиізтоғай ауылдық округі аумағында жайылымдардың орналасу схемасы (картасы)</w:t>
      </w:r>
    </w:p>
    <w:bookmarkStart w:name="z413"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339"/>
    <w:p>
      <w:pPr>
        <w:spacing w:after="0"/>
        <w:ind w:left="0"/>
        <w:jc w:val="left"/>
      </w:pPr>
      <w:r>
        <w:rPr>
          <w:rFonts w:ascii="Times New Roman"/>
          <w:b/>
          <w:i w:val="false"/>
          <w:color w:val="000000"/>
        </w:rPr>
        <w:t xml:space="preserve"> Ақкиізтоғай ауылдық округі бойынша жеке және заңды тұлғаларының ауыл шарушалығы жануарларының жаю мал басын орналастыру үшін жайылымдарды қайта бөлу туралы мәліметтер</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МІҚ–766 бас Ұсақ мал – 4133 бас Жылқы – 639 бас Түйе–785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677 бас Ұсақ мал – 9203 бас Жылқы – 2308 бас Түйе – 737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 бойынша 2022-2023 жылдарға арналған жайылымдарды басқару және оларды пайдалану жөніндегі жоспарына 2 қосымша</w:t>
            </w:r>
          </w:p>
        </w:tc>
      </w:tr>
    </w:tbl>
    <w:bookmarkStart w:name="z418" w:id="340"/>
    <w:p>
      <w:pPr>
        <w:spacing w:after="0"/>
        <w:ind w:left="0"/>
        <w:jc w:val="left"/>
      </w:pPr>
      <w:r>
        <w:rPr>
          <w:rFonts w:ascii="Times New Roman"/>
          <w:b/>
          <w:i w:val="false"/>
          <w:color w:val="000000"/>
        </w:rPr>
        <w:t xml:space="preserve"> Ақкиізтоғай ауылдық округі бойынша жайылым айналымдарының қолайлы схемасы</w:t>
      </w:r>
    </w:p>
    <w:bookmarkEnd w:id="340"/>
    <w:bookmarkStart w:name="z419"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 бойынша 2022-2023 жылдарға арналған жайылымдарды басқару және оларды пайдалану жөніндегі жоспарына 3 қосымша</w:t>
            </w:r>
          </w:p>
        </w:tc>
      </w:tr>
    </w:tbl>
    <w:bookmarkStart w:name="z422" w:id="3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43"/>
    <w:bookmarkStart w:name="z423"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 бойынша 2022-2023 жылдарға арналған жайылымдарды басқару және оларды пайдалану жөніндегі жоспарына 4 қосымша</w:t>
            </w:r>
          </w:p>
        </w:tc>
      </w:tr>
    </w:tbl>
    <w:bookmarkStart w:name="z426" w:id="34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46"/>
    <w:bookmarkStart w:name="z427"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349"/>
    <w:p>
      <w:pPr>
        <w:spacing w:after="0"/>
        <w:ind w:left="0"/>
        <w:jc w:val="both"/>
      </w:pPr>
      <w:r>
        <w:rPr>
          <w:rFonts w:ascii="Times New Roman"/>
          <w:b w:val="false"/>
          <w:i w:val="false"/>
          <w:color w:val="000000"/>
          <w:sz w:val="28"/>
        </w:rPr>
        <w:t>
      Ақкиізтоғай ауылдық округі бойынша 2022-2023 жылдарға арналған жайылымдарды басқару және оларды пайдалану жөніндегі жоспарына 5 қосымша</w:t>
      </w:r>
    </w:p>
    <w:bookmarkEnd w:id="349"/>
    <w:bookmarkStart w:name="z430" w:id="35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50"/>
    <w:bookmarkStart w:name="z431"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53"/>
    <w:p>
      <w:pPr>
        <w:spacing w:after="0"/>
        <w:ind w:left="0"/>
        <w:jc w:val="both"/>
      </w:pPr>
      <w:r>
        <w:rPr>
          <w:rFonts w:ascii="Times New Roman"/>
          <w:b w:val="false"/>
          <w:i w:val="false"/>
          <w:color w:val="000000"/>
          <w:sz w:val="28"/>
        </w:rPr>
        <w:t>
      Ақкиізтоғай ауылдық округі бойынша 2022-2023 жылдарға арналған жайылымдарды басқару және оларды пайдалану жөніндегі жоспарына 6 қосымша</w:t>
      </w:r>
    </w:p>
    <w:bookmarkEnd w:id="353"/>
    <w:bookmarkStart w:name="z434" w:id="354"/>
    <w:p>
      <w:pPr>
        <w:spacing w:after="0"/>
        <w:ind w:left="0"/>
        <w:jc w:val="left"/>
      </w:pPr>
      <w:r>
        <w:rPr>
          <w:rFonts w:ascii="Times New Roman"/>
          <w:b/>
          <w:i w:val="false"/>
          <w:color w:val="000000"/>
        </w:rPr>
        <w:t xml:space="preserve"> Ақкиізтоғай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54"/>
    <w:bookmarkStart w:name="z435"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 бойынша 2022-2023 жылдарға арналған жайылымдарды басқару және оларды пайдалану жөніндегі жоспарына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Ақкиізтоғай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 бойынша 2022-2023 жылдарға арналған жайылымдарды басқару және оларды пайдалану жөніндегі жоспарына 8 қосымша</w:t>
            </w:r>
          </w:p>
        </w:tc>
      </w:tr>
    </w:tbl>
    <w:bookmarkStart w:name="z440" w:id="357"/>
    <w:p>
      <w:pPr>
        <w:spacing w:after="0"/>
        <w:ind w:left="0"/>
        <w:jc w:val="left"/>
      </w:pPr>
      <w:r>
        <w:rPr>
          <w:rFonts w:ascii="Times New Roman"/>
          <w:b/>
          <w:i w:val="false"/>
          <w:color w:val="000000"/>
        </w:rPr>
        <w:t xml:space="preserve"> Ақкиізтоғай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57"/>
    <w:bookmarkStart w:name="z441" w:id="358"/>
    <w:p>
      <w:pPr>
        <w:spacing w:after="0"/>
        <w:ind w:left="0"/>
        <w:jc w:val="both"/>
      </w:pPr>
      <w:r>
        <w:rPr>
          <w:rFonts w:ascii="Times New Roman"/>
          <w:b w:val="false"/>
          <w:i w:val="false"/>
          <w:color w:val="000000"/>
          <w:sz w:val="28"/>
        </w:rPr>
        <w:t xml:space="preserve">
      </w:t>
      </w:r>
    </w:p>
    <w:bookmarkEnd w:id="358"/>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 xml:space="preserve"> мәслихатының 2022 жылғы 30</w:t>
            </w:r>
            <w:r>
              <w:br/>
            </w:r>
            <w:r>
              <w:rPr>
                <w:rFonts w:ascii="Times New Roman"/>
                <w:b w:val="false"/>
                <w:i w:val="false"/>
                <w:color w:val="000000"/>
                <w:sz w:val="20"/>
              </w:rPr>
              <w:t xml:space="preserve"> наурыздағы № 17-3 шешіміне</w:t>
            </w:r>
            <w:r>
              <w:br/>
            </w:r>
            <w:r>
              <w:rPr>
                <w:rFonts w:ascii="Times New Roman"/>
                <w:b w:val="false"/>
                <w:i w:val="false"/>
                <w:color w:val="000000"/>
                <w:sz w:val="20"/>
              </w:rPr>
              <w:t>7-қосымша</w:t>
            </w:r>
          </w:p>
        </w:tc>
      </w:tr>
    </w:tbl>
    <w:bookmarkStart w:name="z443" w:id="359"/>
    <w:p>
      <w:pPr>
        <w:spacing w:after="0"/>
        <w:ind w:left="0"/>
        <w:jc w:val="left"/>
      </w:pPr>
      <w:r>
        <w:rPr>
          <w:rFonts w:ascii="Times New Roman"/>
          <w:b/>
          <w:i w:val="false"/>
          <w:color w:val="000000"/>
        </w:rPr>
        <w:t xml:space="preserve"> Қосшағыл ауылдық округі бойынша 2022-2023 жылдарға арналған жайылымдарды басқару және оларды пайдалану жөніндегі жоспар</w:t>
      </w:r>
    </w:p>
    <w:bookmarkEnd w:id="359"/>
    <w:bookmarkStart w:name="z444" w:id="360"/>
    <w:p>
      <w:pPr>
        <w:spacing w:after="0"/>
        <w:ind w:left="0"/>
        <w:jc w:val="both"/>
      </w:pPr>
      <w:r>
        <w:rPr>
          <w:rFonts w:ascii="Times New Roman"/>
          <w:b w:val="false"/>
          <w:i w:val="false"/>
          <w:color w:val="000000"/>
          <w:sz w:val="28"/>
        </w:rPr>
        <w:t xml:space="preserve">
      Осы Атырау облысы, Жылыой ауданы, Қосшағыл ауылдық округі бойынша 2022-2023 жылға арналған жайылымдарды басқару және пайдалану жөніндегі жоспар (бұдан әрі – Жоспар), "Жайылымдар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жасақталған.</w:t>
      </w:r>
    </w:p>
    <w:bookmarkEnd w:id="360"/>
    <w:bookmarkStart w:name="z445" w:id="36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61"/>
    <w:bookmarkStart w:name="z446" w:id="362"/>
    <w:p>
      <w:pPr>
        <w:spacing w:after="0"/>
        <w:ind w:left="0"/>
        <w:jc w:val="both"/>
      </w:pPr>
      <w:r>
        <w:rPr>
          <w:rFonts w:ascii="Times New Roman"/>
          <w:b w:val="false"/>
          <w:i w:val="false"/>
          <w:color w:val="000000"/>
          <w:sz w:val="28"/>
        </w:rPr>
        <w:t>
      Жоспар:</w:t>
      </w:r>
    </w:p>
    <w:bookmarkEnd w:id="362"/>
    <w:bookmarkStart w:name="z447" w:id="363"/>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63"/>
    <w:bookmarkStart w:name="z448" w:id="364"/>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364"/>
    <w:bookmarkStart w:name="z449" w:id="365"/>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65"/>
    <w:bookmarkStart w:name="z450" w:id="366"/>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66"/>
    <w:bookmarkStart w:name="z451" w:id="367"/>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67"/>
    <w:bookmarkStart w:name="z452" w:id="368"/>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68"/>
    <w:bookmarkStart w:name="z453" w:id="369"/>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369"/>
    <w:bookmarkStart w:name="z454" w:id="370"/>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370"/>
    <w:bookmarkStart w:name="z455" w:id="37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әкімі және жайылым пайдаланушылардың қатысуымен қабылданды.</w:t>
      </w:r>
    </w:p>
    <w:bookmarkEnd w:id="371"/>
    <w:bookmarkStart w:name="z456" w:id="372"/>
    <w:p>
      <w:pPr>
        <w:spacing w:after="0"/>
        <w:ind w:left="0"/>
        <w:jc w:val="both"/>
      </w:pPr>
      <w:r>
        <w:rPr>
          <w:rFonts w:ascii="Times New Roman"/>
          <w:b w:val="false"/>
          <w:i w:val="false"/>
          <w:color w:val="000000"/>
          <w:sz w:val="28"/>
        </w:rPr>
        <w:t>
      Қосшағыл ауылдық округі аумағының жалпы ауданы 1 277 685 га, оның ішінде елді мекен жерлері – 27 170 га, босалқы жерлер – 1 250 515 га.</w:t>
      </w:r>
    </w:p>
    <w:bookmarkEnd w:id="372"/>
    <w:bookmarkStart w:name="z457" w:id="373"/>
    <w:p>
      <w:pPr>
        <w:spacing w:after="0"/>
        <w:ind w:left="0"/>
        <w:jc w:val="both"/>
      </w:pPr>
      <w:r>
        <w:rPr>
          <w:rFonts w:ascii="Times New Roman"/>
          <w:b w:val="false"/>
          <w:i w:val="false"/>
          <w:color w:val="000000"/>
          <w:sz w:val="28"/>
        </w:rPr>
        <w:t>
      Әкімшілік-аумақтық бөлінісі бойынша Қосшағыл ауылдық округінде 2 ауылдық елді мекен бар. Қосшағыл және Қарағай ауылдары.</w:t>
      </w:r>
    </w:p>
    <w:bookmarkEnd w:id="373"/>
    <w:bookmarkStart w:name="z458" w:id="374"/>
    <w:p>
      <w:pPr>
        <w:spacing w:after="0"/>
        <w:ind w:left="0"/>
        <w:jc w:val="both"/>
      </w:pPr>
      <w:r>
        <w:rPr>
          <w:rFonts w:ascii="Times New Roman"/>
          <w:b w:val="false"/>
          <w:i w:val="false"/>
          <w:color w:val="000000"/>
          <w:sz w:val="28"/>
        </w:rPr>
        <w:t>
      Қосшағыл ауылдық округінің жер бедері-жазық. Округ аумағы Каспий маңы ойпатының орталық бөлігінде орналасқан. Аумақтың көп бөлігін құмдар алып жатыр, климаты қуаң, континенттік, жазы ыстық, қысы суық. Қаңтардың орташа температурасы– 8ºС. Солтүстігінде – 14ºС, кейде - 30ºС дейінгі аязды күндер болады. Шілденің орташа температурасы +30-31ºС аралығында. Ауыл аумағы негізінен шөл-шөлейт аймақ зонасына жататындықтан ылғалы аз, жері ащы, сорлы жерлерге тән өсімдіктер өседі.</w:t>
      </w:r>
    </w:p>
    <w:bookmarkEnd w:id="374"/>
    <w:bookmarkStart w:name="z459" w:id="375"/>
    <w:p>
      <w:pPr>
        <w:spacing w:after="0"/>
        <w:ind w:left="0"/>
        <w:jc w:val="both"/>
      </w:pPr>
      <w:r>
        <w:rPr>
          <w:rFonts w:ascii="Times New Roman"/>
          <w:b w:val="false"/>
          <w:i w:val="false"/>
          <w:color w:val="000000"/>
          <w:sz w:val="28"/>
        </w:rPr>
        <w:t>
      2022 жылдың 1 қаңтарына Қосшағыл ауылдық округінде (жеке ауласында) 733 бас ірі қара, 1394 бас ұсақ мал, 516 бас жылқы, 714 түйе бар.</w:t>
      </w:r>
    </w:p>
    <w:bookmarkEnd w:id="375"/>
    <w:bookmarkStart w:name="z460" w:id="376"/>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47350,8 га жайылым қажет.</w:t>
      </w:r>
    </w:p>
    <w:bookmarkEnd w:id="376"/>
    <w:bookmarkStart w:name="z461" w:id="377"/>
    <w:p>
      <w:pPr>
        <w:spacing w:after="0"/>
        <w:ind w:left="0"/>
        <w:jc w:val="both"/>
      </w:pPr>
      <w:r>
        <w:rPr>
          <w:rFonts w:ascii="Times New Roman"/>
          <w:b w:val="false"/>
          <w:i w:val="false"/>
          <w:color w:val="000000"/>
          <w:sz w:val="28"/>
        </w:rPr>
        <w:t>
      Есебі:</w:t>
      </w:r>
    </w:p>
    <w:bookmarkEnd w:id="377"/>
    <w:bookmarkStart w:name="z462" w:id="378"/>
    <w:p>
      <w:pPr>
        <w:spacing w:after="0"/>
        <w:ind w:left="0"/>
        <w:jc w:val="both"/>
      </w:pPr>
      <w:r>
        <w:rPr>
          <w:rFonts w:ascii="Times New Roman"/>
          <w:b w:val="false"/>
          <w:i w:val="false"/>
          <w:color w:val="000000"/>
          <w:sz w:val="28"/>
        </w:rPr>
        <w:t>
      МІҚ үшін – 733 бас.*18га./бас = 13194 га.</w:t>
      </w:r>
    </w:p>
    <w:bookmarkEnd w:id="378"/>
    <w:bookmarkStart w:name="z463" w:id="379"/>
    <w:p>
      <w:pPr>
        <w:spacing w:after="0"/>
        <w:ind w:left="0"/>
        <w:jc w:val="both"/>
      </w:pPr>
      <w:r>
        <w:rPr>
          <w:rFonts w:ascii="Times New Roman"/>
          <w:b w:val="false"/>
          <w:i w:val="false"/>
          <w:color w:val="000000"/>
          <w:sz w:val="28"/>
        </w:rPr>
        <w:t>
      Ұсақ мал үшін – 1394 бас.*3,6га./бас = 5 018,4 га.</w:t>
      </w:r>
    </w:p>
    <w:bookmarkEnd w:id="379"/>
    <w:bookmarkStart w:name="z464" w:id="380"/>
    <w:p>
      <w:pPr>
        <w:spacing w:after="0"/>
        <w:ind w:left="0"/>
        <w:jc w:val="both"/>
      </w:pPr>
      <w:r>
        <w:rPr>
          <w:rFonts w:ascii="Times New Roman"/>
          <w:b w:val="false"/>
          <w:i w:val="false"/>
          <w:color w:val="000000"/>
          <w:sz w:val="28"/>
        </w:rPr>
        <w:t>
      Жылқы үшін – 516 бас.*21,6га./бас = 11145,6га.</w:t>
      </w:r>
    </w:p>
    <w:bookmarkEnd w:id="380"/>
    <w:bookmarkStart w:name="z465" w:id="381"/>
    <w:p>
      <w:pPr>
        <w:spacing w:after="0"/>
        <w:ind w:left="0"/>
        <w:jc w:val="both"/>
      </w:pPr>
      <w:r>
        <w:rPr>
          <w:rFonts w:ascii="Times New Roman"/>
          <w:b w:val="false"/>
          <w:i w:val="false"/>
          <w:color w:val="000000"/>
          <w:sz w:val="28"/>
        </w:rPr>
        <w:t>
      Түйе үшін – 714 бас.*25,2 га./бас = 17992,8 га.</w:t>
      </w:r>
    </w:p>
    <w:bookmarkEnd w:id="381"/>
    <w:bookmarkStart w:name="z466" w:id="382"/>
    <w:p>
      <w:pPr>
        <w:spacing w:after="0"/>
        <w:ind w:left="0"/>
        <w:jc w:val="both"/>
      </w:pPr>
      <w:r>
        <w:rPr>
          <w:rFonts w:ascii="Times New Roman"/>
          <w:b w:val="false"/>
          <w:i w:val="false"/>
          <w:color w:val="000000"/>
          <w:sz w:val="28"/>
        </w:rPr>
        <w:t>
      13194 га.+ 5 018,4 га.+ 11145,6 га.+ 17992,8 га. = 47350,8 га.</w:t>
      </w:r>
    </w:p>
    <w:bookmarkEnd w:id="382"/>
    <w:bookmarkStart w:name="z467" w:id="383"/>
    <w:p>
      <w:pPr>
        <w:spacing w:after="0"/>
        <w:ind w:left="0"/>
        <w:jc w:val="both"/>
      </w:pPr>
      <w:r>
        <w:rPr>
          <w:rFonts w:ascii="Times New Roman"/>
          <w:b w:val="false"/>
          <w:i w:val="false"/>
          <w:color w:val="000000"/>
          <w:sz w:val="28"/>
        </w:rPr>
        <w:t>
      2022 жылдың 1 қаңтарына Қосшағыл ауылдық округінің жауапкершілігі шектеулі серіктестіктер (бұдан әрі-ЖШС), шаруа және фермерлік қожалықтарындағы мал басы: ірі қара мал 2105 бас, ұсақ мал 11 48 бас, жылқы 1 670 бас, түйе 1231 бас құрайды.</w:t>
      </w:r>
    </w:p>
    <w:bookmarkEnd w:id="383"/>
    <w:bookmarkStart w:name="z468" w:id="384"/>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236 859 га болса, қосымша қорында 127743 га жайылым бар.</w:t>
      </w:r>
    </w:p>
    <w:bookmarkEnd w:id="384"/>
    <w:bookmarkStart w:name="z469" w:id="385"/>
    <w:p>
      <w:pPr>
        <w:spacing w:after="0"/>
        <w:ind w:left="0"/>
        <w:jc w:val="both"/>
      </w:pPr>
      <w:r>
        <w:rPr>
          <w:rFonts w:ascii="Times New Roman"/>
          <w:b w:val="false"/>
          <w:i w:val="false"/>
          <w:color w:val="000000"/>
          <w:sz w:val="28"/>
        </w:rPr>
        <w:t>
      Есебі:</w:t>
      </w:r>
    </w:p>
    <w:bookmarkEnd w:id="385"/>
    <w:bookmarkStart w:name="z470" w:id="386"/>
    <w:p>
      <w:pPr>
        <w:spacing w:after="0"/>
        <w:ind w:left="0"/>
        <w:jc w:val="both"/>
      </w:pPr>
      <w:r>
        <w:rPr>
          <w:rFonts w:ascii="Times New Roman"/>
          <w:b w:val="false"/>
          <w:i w:val="false"/>
          <w:color w:val="000000"/>
          <w:sz w:val="28"/>
        </w:rPr>
        <w:t>
      МІҚ үшін – 2105 бас *18га./бас = 37890 га.</w:t>
      </w:r>
    </w:p>
    <w:bookmarkEnd w:id="386"/>
    <w:bookmarkStart w:name="z471" w:id="387"/>
    <w:p>
      <w:pPr>
        <w:spacing w:after="0"/>
        <w:ind w:left="0"/>
        <w:jc w:val="both"/>
      </w:pPr>
      <w:r>
        <w:rPr>
          <w:rFonts w:ascii="Times New Roman"/>
          <w:b w:val="false"/>
          <w:i w:val="false"/>
          <w:color w:val="000000"/>
          <w:sz w:val="28"/>
        </w:rPr>
        <w:t>
      Ұсақ мал үшін – 1148 бас *3,6га./бас = 4132,8 га.</w:t>
      </w:r>
    </w:p>
    <w:bookmarkEnd w:id="387"/>
    <w:bookmarkStart w:name="z472" w:id="388"/>
    <w:p>
      <w:pPr>
        <w:spacing w:after="0"/>
        <w:ind w:left="0"/>
        <w:jc w:val="both"/>
      </w:pPr>
      <w:r>
        <w:rPr>
          <w:rFonts w:ascii="Times New Roman"/>
          <w:b w:val="false"/>
          <w:i w:val="false"/>
          <w:color w:val="000000"/>
          <w:sz w:val="28"/>
        </w:rPr>
        <w:t>
      Жылқы үшін – 1670 бас *21,6га./бас = 36072 га.</w:t>
      </w:r>
    </w:p>
    <w:bookmarkEnd w:id="388"/>
    <w:bookmarkStart w:name="z473" w:id="389"/>
    <w:p>
      <w:pPr>
        <w:spacing w:after="0"/>
        <w:ind w:left="0"/>
        <w:jc w:val="both"/>
      </w:pPr>
      <w:r>
        <w:rPr>
          <w:rFonts w:ascii="Times New Roman"/>
          <w:b w:val="false"/>
          <w:i w:val="false"/>
          <w:color w:val="000000"/>
          <w:sz w:val="28"/>
        </w:rPr>
        <w:t>
      Түйе үшін – 1231 бас *25,2 га./бас = 31021,2 га.</w:t>
      </w:r>
    </w:p>
    <w:bookmarkEnd w:id="389"/>
    <w:bookmarkStart w:name="z474" w:id="390"/>
    <w:p>
      <w:pPr>
        <w:spacing w:after="0"/>
        <w:ind w:left="0"/>
        <w:jc w:val="both"/>
      </w:pPr>
      <w:r>
        <w:rPr>
          <w:rFonts w:ascii="Times New Roman"/>
          <w:b w:val="false"/>
          <w:i w:val="false"/>
          <w:color w:val="000000"/>
          <w:sz w:val="28"/>
        </w:rPr>
        <w:t>
      37890га.+4132,8 га.+36072 га.+31021,2га. = 109116 га.</w:t>
      </w:r>
    </w:p>
    <w:bookmarkEnd w:id="390"/>
    <w:bookmarkStart w:name="z475" w:id="391"/>
    <w:p>
      <w:pPr>
        <w:spacing w:after="0"/>
        <w:ind w:left="0"/>
        <w:jc w:val="both"/>
      </w:pPr>
      <w:r>
        <w:rPr>
          <w:rFonts w:ascii="Times New Roman"/>
          <w:b w:val="false"/>
          <w:i w:val="false"/>
          <w:color w:val="000000"/>
          <w:sz w:val="28"/>
        </w:rPr>
        <w:t>
      236 859-109116 = 127743 га.</w:t>
      </w:r>
    </w:p>
    <w:bookmarkEnd w:id="391"/>
    <w:bookmarkStart w:name="z476" w:id="392"/>
    <w:p>
      <w:pPr>
        <w:spacing w:after="0"/>
        <w:ind w:left="0"/>
        <w:jc w:val="both"/>
      </w:pPr>
      <w:r>
        <w:rPr>
          <w:rFonts w:ascii="Times New Roman"/>
          <w:b w:val="false"/>
          <w:i w:val="false"/>
          <w:color w:val="000000"/>
          <w:sz w:val="28"/>
        </w:rPr>
        <w:t>
      Жылыой ауданының жер балансының мәліметтеріне сәйкес, Қосшағыл ауылдық округі аумағындағы барлық ЖШС, шаруа және фермер қожалықтарының жер пайдалануындағы жайылым алаңы 236 859 га құрайды.</w:t>
      </w:r>
    </w:p>
    <w:bookmarkEnd w:id="392"/>
    <w:bookmarkStart w:name="z477" w:id="393"/>
    <w:p>
      <w:pPr>
        <w:spacing w:after="0"/>
        <w:ind w:left="0"/>
        <w:jc w:val="both"/>
      </w:pPr>
      <w:r>
        <w:rPr>
          <w:rFonts w:ascii="Times New Roman"/>
          <w:b w:val="false"/>
          <w:i w:val="false"/>
          <w:color w:val="000000"/>
          <w:sz w:val="28"/>
        </w:rPr>
        <w:t>
      Қосшағыл ауылдық округінің аумағында 1 (бір) мал қорымы бар.</w:t>
      </w:r>
    </w:p>
    <w:bookmarkEnd w:id="393"/>
    <w:bookmarkStart w:name="z478" w:id="394"/>
    <w:p>
      <w:pPr>
        <w:spacing w:after="0"/>
        <w:ind w:left="0"/>
        <w:jc w:val="both"/>
      </w:pPr>
      <w:r>
        <w:rPr>
          <w:rFonts w:ascii="Times New Roman"/>
          <w:b w:val="false"/>
          <w:i w:val="false"/>
          <w:color w:val="000000"/>
          <w:sz w:val="28"/>
        </w:rPr>
        <w:t>
      Қосшағыл ауылдық округінің аумағында аридтік жайылымдар жоқ.</w:t>
      </w:r>
    </w:p>
    <w:bookmarkEnd w:id="394"/>
    <w:bookmarkStart w:name="z479" w:id="395"/>
    <w:p>
      <w:pPr>
        <w:spacing w:after="0"/>
        <w:ind w:left="0"/>
        <w:jc w:val="both"/>
      </w:pPr>
      <w:r>
        <w:rPr>
          <w:rFonts w:ascii="Times New Roman"/>
          <w:b w:val="false"/>
          <w:i w:val="false"/>
          <w:color w:val="000000"/>
          <w:sz w:val="28"/>
        </w:rPr>
        <w:t>
      Қосшағыл ауылдық округінде мал айдауға арналған сервитуттар орнатылмаған.</w:t>
      </w:r>
    </w:p>
    <w:bookmarkEnd w:id="395"/>
    <w:bookmarkStart w:name="z480" w:id="396"/>
    <w:p>
      <w:pPr>
        <w:spacing w:after="0"/>
        <w:ind w:left="0"/>
        <w:jc w:val="both"/>
      </w:pPr>
      <w:r>
        <w:rPr>
          <w:rFonts w:ascii="Times New Roman"/>
          <w:b w:val="false"/>
          <w:i w:val="false"/>
          <w:color w:val="000000"/>
          <w:sz w:val="28"/>
        </w:rPr>
        <w:t xml:space="preserve">
      Ауыл шегінде жайылымдармен қамтамасыз етілмеген жеке және (немесе) заңды тұлғалардың ауыл шаруашылығы жануарларының мал басы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жайылымдарға ауыстырылады.</w:t>
      </w:r>
    </w:p>
    <w:bookmarkEnd w:id="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 бойынша 2022-2023 жылдарға арналған жайылымдарды басқару және оларды пайдалану жөніндегі жоспарына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Қосшағыл ауылдық округі аумағында жайылымдардың орналасу схемасы (картасы)</w:t>
      </w:r>
    </w:p>
    <w:bookmarkStart w:name="z483"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399"/>
    <w:p>
      <w:pPr>
        <w:spacing w:after="0"/>
        <w:ind w:left="0"/>
        <w:jc w:val="left"/>
      </w:pPr>
      <w:r>
        <w:rPr>
          <w:rFonts w:ascii="Times New Roman"/>
          <w:b/>
          <w:i w:val="false"/>
          <w:color w:val="000000"/>
        </w:rPr>
        <w:t xml:space="preserve"> Қосшағыл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МІҚ–990 бас Ұсақ мал – 1664 бас Жылқы – 710 бас Түйе–944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2417 бас Ұсақ мал – 11651 бас Жылқы – 1994 бас Түйе – 1361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 бойынша 2022-2023 жылдарға арналған жайылымдарды басқару және оларды пайдалану жөніндегі жоспарына 2 қосымша</w:t>
            </w:r>
          </w:p>
        </w:tc>
      </w:tr>
    </w:tbl>
    <w:bookmarkStart w:name="z488" w:id="400"/>
    <w:p>
      <w:pPr>
        <w:spacing w:after="0"/>
        <w:ind w:left="0"/>
        <w:jc w:val="left"/>
      </w:pPr>
      <w:r>
        <w:rPr>
          <w:rFonts w:ascii="Times New Roman"/>
          <w:b/>
          <w:i w:val="false"/>
          <w:color w:val="000000"/>
        </w:rPr>
        <w:t xml:space="preserve"> Қосшағыл ауылдық округі бойынша жайылым айналымдарының қолайлы схемасы</w:t>
      </w:r>
    </w:p>
    <w:bookmarkEnd w:id="400"/>
    <w:bookmarkStart w:name="z489"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 бойынша 2022-2023 жылдарға арналған жайылымдарды басқару және оларды пайдалану жөніндегі жоспарына 3 қосымша</w:t>
            </w:r>
          </w:p>
        </w:tc>
      </w:tr>
    </w:tbl>
    <w:bookmarkStart w:name="z492" w:id="40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03"/>
    <w:bookmarkStart w:name="z493"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 бойынша 2022-2023 жылдарға арналған жайылымдарды басқару және оларды пайдалану жөніндегі жоспарына 4 қосымша</w:t>
            </w:r>
          </w:p>
        </w:tc>
      </w:tr>
    </w:tbl>
    <w:bookmarkStart w:name="z496" w:id="40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06"/>
    <w:bookmarkStart w:name="z497"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 бойынша 2022-2023 жылдарға арналған жайылымдарды басқару және оларды пайдалану жөніндегі жоспарына 5 қосымша</w:t>
            </w:r>
          </w:p>
        </w:tc>
      </w:tr>
    </w:tbl>
    <w:bookmarkStart w:name="z500" w:id="40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9"/>
    <w:bookmarkStart w:name="z501"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 бойынша 2022-2023 жылдарға арналған жайылымдарды басқару және оларды пайдалану жөніндегі жоспарына 6 қосымша</w:t>
            </w:r>
          </w:p>
        </w:tc>
      </w:tr>
    </w:tbl>
    <w:bookmarkStart w:name="z504" w:id="412"/>
    <w:p>
      <w:pPr>
        <w:spacing w:after="0"/>
        <w:ind w:left="0"/>
        <w:jc w:val="left"/>
      </w:pPr>
      <w:r>
        <w:rPr>
          <w:rFonts w:ascii="Times New Roman"/>
          <w:b/>
          <w:i w:val="false"/>
          <w:color w:val="000000"/>
        </w:rPr>
        <w:t xml:space="preserve"> Қосшағыл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2"/>
    <w:bookmarkStart w:name="z505"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 бойынша 2022-2023 жылдарға арналған жайылымдарды басқару және оларды пайдалану жөніндегі жоспарына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Қосшағыл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 бойынша 2022-2023 жылдарға арналған жайылымдарды басқару және оларды пайдалану жөніндегі жоспарына 8 қосымша</w:t>
            </w:r>
          </w:p>
        </w:tc>
      </w:tr>
    </w:tbl>
    <w:bookmarkStart w:name="z510" w:id="415"/>
    <w:p>
      <w:pPr>
        <w:spacing w:after="0"/>
        <w:ind w:left="0"/>
        <w:jc w:val="left"/>
      </w:pPr>
      <w:r>
        <w:rPr>
          <w:rFonts w:ascii="Times New Roman"/>
          <w:b/>
          <w:i w:val="false"/>
          <w:color w:val="000000"/>
        </w:rPr>
        <w:t xml:space="preserve"> Қосшағыл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415"/>
    <w:bookmarkStart w:name="z511"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