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0dbf2" w14:textId="d20db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аудандық мәслихатының регламенті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2022 жылғы 3 наурыздағы № 10/8 шешімі. Күші жойылды - Солтүстік Қазақстан облысы Тимирязев аудандық мәслихатының 2023 жылғы 28 қарашадағы № 8/6 шешімімен</w:t>
      </w:r>
    </w:p>
    <w:p>
      <w:pPr>
        <w:spacing w:after="0"/>
        <w:ind w:left="0"/>
        <w:jc w:val="both"/>
      </w:pPr>
      <w:r>
        <w:rPr>
          <w:rFonts w:ascii="Times New Roman"/>
          <w:b w:val="false"/>
          <w:i w:val="false"/>
          <w:color w:val="ff0000"/>
          <w:sz w:val="28"/>
        </w:rPr>
        <w:t>
      Ескерту. Күші жойылды - Солтүстік Қазақстан облысы Тимирязев аудандық мәслихатының 28.11.2023 № 8/6 (қол қойылған күнінен бастап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9-бабына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3 желтоқсандағы № 704 Жарлығына өзгеріс енгізу туралы" Қазақстан Республикасы Президентінің 2021 жылғы 13 желтоқсандағы № 715 </w:t>
      </w:r>
      <w:r>
        <w:rPr>
          <w:rFonts w:ascii="Times New Roman"/>
          <w:b w:val="false"/>
          <w:i w:val="false"/>
          <w:color w:val="000000"/>
          <w:sz w:val="28"/>
        </w:rPr>
        <w:t>Жарлығына</w:t>
      </w:r>
      <w:r>
        <w:rPr>
          <w:rFonts w:ascii="Times New Roman"/>
          <w:b w:val="false"/>
          <w:i w:val="false"/>
          <w:color w:val="000000"/>
          <w:sz w:val="28"/>
        </w:rPr>
        <w:t xml:space="preserve"> және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Тимирязев аудандық мәслихаты ШЕШТІ:</w:t>
      </w:r>
    </w:p>
    <w:bookmarkEnd w:id="0"/>
    <w:bookmarkStart w:name="z5" w:id="1"/>
    <w:p>
      <w:pPr>
        <w:spacing w:after="0"/>
        <w:ind w:left="0"/>
        <w:jc w:val="both"/>
      </w:pPr>
      <w:r>
        <w:rPr>
          <w:rFonts w:ascii="Times New Roman"/>
          <w:b w:val="false"/>
          <w:i w:val="false"/>
          <w:color w:val="000000"/>
          <w:sz w:val="28"/>
        </w:rPr>
        <w:t>
      1. Тимирязев аудандық мәслихатының регламенті осы шешімге қосымшаға сәйкес бекітілсін.</w:t>
      </w:r>
    </w:p>
    <w:bookmarkEnd w:id="1"/>
    <w:bookmarkStart w:name="z6" w:id="2"/>
    <w:p>
      <w:pPr>
        <w:spacing w:after="0"/>
        <w:ind w:left="0"/>
        <w:jc w:val="both"/>
      </w:pPr>
      <w:r>
        <w:rPr>
          <w:rFonts w:ascii="Times New Roman"/>
          <w:b w:val="false"/>
          <w:i w:val="false"/>
          <w:color w:val="000000"/>
          <w:sz w:val="28"/>
        </w:rPr>
        <w:t xml:space="preserve">
      2. Тимирязев аудандық мәслихатының 2016 жылғы 06 қазандағы № 5/5 "Тимирязев аудандық мәслихатының регламентін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w:t>
      </w:r>
    </w:p>
    <w:bookmarkEnd w:id="2"/>
    <w:bookmarkStart w:name="z7" w:id="3"/>
    <w:p>
      <w:pPr>
        <w:spacing w:after="0"/>
        <w:ind w:left="0"/>
        <w:jc w:val="both"/>
      </w:pPr>
      <w:r>
        <w:rPr>
          <w:rFonts w:ascii="Times New Roman"/>
          <w:b w:val="false"/>
          <w:i w:val="false"/>
          <w:color w:val="000000"/>
          <w:sz w:val="28"/>
        </w:rPr>
        <w:t>
      3. Осы шешім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03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10/8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3" w:id="4"/>
    <w:p>
      <w:pPr>
        <w:spacing w:after="0"/>
        <w:ind w:left="0"/>
        <w:jc w:val="left"/>
      </w:pPr>
      <w:r>
        <w:rPr>
          <w:rFonts w:ascii="Times New Roman"/>
          <w:b/>
          <w:i w:val="false"/>
          <w:color w:val="000000"/>
        </w:rPr>
        <w:t xml:space="preserve"> Тимирязев аудандық мәслихатының регламенті</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1. Солтүстік Қазақстан облысы Тимирязев аудандық мәслихатының осы регламенті (бұдан әрі – Регламент) "Қазақстан Республикасындағы жергілікті мемлекеттік басқару және өзін өзі басқару туралы" Қазақстан Республикасы Заңының (бұдан әрі – Заң) 9-бабына сәйкес әзірленді және мәслихаттың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6"/>
    <w:bookmarkStart w:name="z16" w:id="7"/>
    <w:p>
      <w:pPr>
        <w:spacing w:after="0"/>
        <w:ind w:left="0"/>
        <w:jc w:val="both"/>
      </w:pPr>
      <w:r>
        <w:rPr>
          <w:rFonts w:ascii="Times New Roman"/>
          <w:b w:val="false"/>
          <w:i w:val="false"/>
          <w:color w:val="000000"/>
          <w:sz w:val="28"/>
        </w:rPr>
        <w:t>
      2. Тимирязев аудандық мәслихаты (бұдан әрі – мәслихат) – ауданның халқы сайлайтын, халықтың еркін білдіретін және Қазақстан Республикасының заңнамасына сәйкес оны іске асыру үшін қажетті шараларды айқындайтын, олардың жүзеге асырылуын бақылайтын сайланбалы орган.</w:t>
      </w:r>
    </w:p>
    <w:bookmarkEnd w:id="7"/>
    <w:bookmarkStart w:name="z17" w:id="8"/>
    <w:p>
      <w:pPr>
        <w:spacing w:after="0"/>
        <w:ind w:left="0"/>
        <w:jc w:val="both"/>
      </w:pPr>
      <w:r>
        <w:rPr>
          <w:rFonts w:ascii="Times New Roman"/>
          <w:b w:val="false"/>
          <w:i w:val="false"/>
          <w:color w:val="000000"/>
          <w:sz w:val="28"/>
        </w:rPr>
        <w:t>
      Мәслихаттың заңды тұлға құқықтары болмайды.</w:t>
      </w:r>
    </w:p>
    <w:bookmarkEnd w:id="8"/>
    <w:bookmarkStart w:name="z18" w:id="9"/>
    <w:p>
      <w:pPr>
        <w:spacing w:after="0"/>
        <w:ind w:left="0"/>
        <w:jc w:val="both"/>
      </w:pPr>
      <w:r>
        <w:rPr>
          <w:rFonts w:ascii="Times New Roman"/>
          <w:b w:val="false"/>
          <w:i w:val="false"/>
          <w:color w:val="000000"/>
          <w:sz w:val="28"/>
        </w:rPr>
        <w:t>
      3. Мәслихаттың қызметі Қазақстан Республикасының Конституциясымен, Заңмен және Қазақстан Республикасының өзге де нормативтік құқықтық актілерімен реттеледі.</w:t>
      </w:r>
    </w:p>
    <w:bookmarkEnd w:id="9"/>
    <w:bookmarkStart w:name="z19" w:id="10"/>
    <w:p>
      <w:pPr>
        <w:spacing w:after="0"/>
        <w:ind w:left="0"/>
        <w:jc w:val="left"/>
      </w:pPr>
      <w:r>
        <w:rPr>
          <w:rFonts w:ascii="Times New Roman"/>
          <w:b/>
          <w:i w:val="false"/>
          <w:color w:val="000000"/>
        </w:rPr>
        <w:t xml:space="preserve"> 2. Мәслихаттың сессиясын өткізу тәртібі</w:t>
      </w:r>
    </w:p>
    <w:bookmarkEnd w:id="10"/>
    <w:bookmarkStart w:name="z20" w:id="11"/>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11"/>
    <w:bookmarkStart w:name="z21" w:id="12"/>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12"/>
    <w:bookmarkStart w:name="z22" w:id="13"/>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13"/>
    <w:bookmarkStart w:name="z23" w:id="14"/>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p>
    <w:bookmarkEnd w:id="14"/>
    <w:bookmarkStart w:name="z24" w:id="15"/>
    <w:p>
      <w:pPr>
        <w:spacing w:after="0"/>
        <w:ind w:left="0"/>
        <w:jc w:val="both"/>
      </w:pP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мәслихат хатшысының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5"/>
    <w:bookmarkStart w:name="z25" w:id="16"/>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6"/>
    <w:bookmarkStart w:name="z26" w:id="17"/>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тиісті аумақтық сайлау комиссиясының төрағасы шақырады.</w:t>
      </w:r>
    </w:p>
    <w:bookmarkEnd w:id="17"/>
    <w:bookmarkStart w:name="z27" w:id="18"/>
    <w:p>
      <w:pPr>
        <w:spacing w:after="0"/>
        <w:ind w:left="0"/>
        <w:jc w:val="both"/>
      </w:pPr>
      <w:r>
        <w:rPr>
          <w:rFonts w:ascii="Times New Roman"/>
          <w:b w:val="false"/>
          <w:i w:val="false"/>
          <w:color w:val="000000"/>
          <w:sz w:val="28"/>
        </w:rPr>
        <w:t>
      6. Мәслихаттың бірінші сессиясын сайлау комиссиясының төрағасы ашады, мәслихат депутаттарын сайлау нәтижесі туралы хабарлайды және оны мәслихат хатшысы сайланғанға дейін жүргізеді.</w:t>
      </w:r>
    </w:p>
    <w:bookmarkEnd w:id="18"/>
    <w:bookmarkStart w:name="z28" w:id="19"/>
    <w:p>
      <w:pPr>
        <w:spacing w:after="0"/>
        <w:ind w:left="0"/>
        <w:jc w:val="both"/>
      </w:pPr>
      <w:r>
        <w:rPr>
          <w:rFonts w:ascii="Times New Roman"/>
          <w:b w:val="false"/>
          <w:i w:val="false"/>
          <w:color w:val="000000"/>
          <w:sz w:val="28"/>
        </w:rPr>
        <w:t>
      Сайлау комиссиясының төрағасы депутаттарға депутаттар ішінен мәслихат хатшысының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p>
    <w:bookmarkEnd w:id="19"/>
    <w:bookmarkStart w:name="z29" w:id="20"/>
    <w:p>
      <w:pPr>
        <w:spacing w:after="0"/>
        <w:ind w:left="0"/>
        <w:jc w:val="both"/>
      </w:pPr>
      <w:r>
        <w:rPr>
          <w:rFonts w:ascii="Times New Roman"/>
          <w:b w:val="false"/>
          <w:i w:val="false"/>
          <w:color w:val="000000"/>
          <w:sz w:val="28"/>
        </w:rPr>
        <w:t>
      7. Мәслихат шешімдерді дауыс беру арқылы қабылдайды.</w:t>
      </w:r>
    </w:p>
    <w:bookmarkEnd w:id="20"/>
    <w:bookmarkStart w:name="z30" w:id="21"/>
    <w:p>
      <w:pPr>
        <w:spacing w:after="0"/>
        <w:ind w:left="0"/>
        <w:jc w:val="both"/>
      </w:pPr>
      <w:r>
        <w:rPr>
          <w:rFonts w:ascii="Times New Roman"/>
          <w:b w:val="false"/>
          <w:i w:val="false"/>
          <w:color w:val="000000"/>
          <w:sz w:val="28"/>
        </w:rPr>
        <w:t>
      Дауыс беру:</w:t>
      </w:r>
    </w:p>
    <w:bookmarkEnd w:id="21"/>
    <w:bookmarkStart w:name="z31" w:id="22"/>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22"/>
    <w:bookmarkStart w:name="z32" w:id="23"/>
    <w:p>
      <w:pPr>
        <w:spacing w:after="0"/>
        <w:ind w:left="0"/>
        <w:jc w:val="both"/>
      </w:pPr>
      <w:r>
        <w:rPr>
          <w:rFonts w:ascii="Times New Roman"/>
          <w:b w:val="false"/>
          <w:i w:val="false"/>
          <w:color w:val="000000"/>
          <w:sz w:val="28"/>
        </w:rPr>
        <w:t>
      2) қол көтеру арқылы;</w:t>
      </w:r>
    </w:p>
    <w:bookmarkEnd w:id="23"/>
    <w:bookmarkStart w:name="z33" w:id="24"/>
    <w:p>
      <w:pPr>
        <w:spacing w:after="0"/>
        <w:ind w:left="0"/>
        <w:jc w:val="both"/>
      </w:pPr>
      <w:r>
        <w:rPr>
          <w:rFonts w:ascii="Times New Roman"/>
          <w:b w:val="false"/>
          <w:i w:val="false"/>
          <w:color w:val="000000"/>
          <w:sz w:val="28"/>
        </w:rPr>
        <w:t>
      3) бюллетеньдер пайдаланылып жүзеге асырылады.</w:t>
      </w:r>
    </w:p>
    <w:bookmarkEnd w:id="24"/>
    <w:bookmarkStart w:name="z34" w:id="25"/>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хатшысы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5"/>
    <w:bookmarkStart w:name="z35" w:id="26"/>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6"/>
    <w:bookmarkStart w:name="z36" w:id="27"/>
    <w:p>
      <w:pPr>
        <w:spacing w:after="0"/>
        <w:ind w:left="0"/>
        <w:jc w:val="both"/>
      </w:pPr>
      <w:r>
        <w:rPr>
          <w:rFonts w:ascii="Times New Roman"/>
          <w:b w:val="false"/>
          <w:i w:val="false"/>
          <w:color w:val="000000"/>
          <w:sz w:val="28"/>
        </w:rPr>
        <w:t>
      Барлық мәселелер бойынша дауыс беру нәтижелерін мәслихат хатшысы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7"/>
    <w:bookmarkStart w:name="z37" w:id="28"/>
    <w:p>
      <w:pPr>
        <w:spacing w:after="0"/>
        <w:ind w:left="0"/>
        <w:jc w:val="both"/>
      </w:pPr>
      <w:r>
        <w:rPr>
          <w:rFonts w:ascii="Times New Roman"/>
          <w:b w:val="false"/>
          <w:i w:val="false"/>
          <w:color w:val="000000"/>
          <w:sz w:val="28"/>
        </w:rPr>
        <w:t>
      8. Мәслихаттың кезекті сессиясы мәслихат хатшысының шешімімен жылына төрт реттен сиретпей шақырылады және оны мәслихат хатшысы жүргізеді. Кезекті сессиялардың өткізілуін мәслихат сессияда жоспарлайды.</w:t>
      </w:r>
    </w:p>
    <w:bookmarkEnd w:id="28"/>
    <w:bookmarkStart w:name="z38" w:id="29"/>
    <w:p>
      <w:pPr>
        <w:spacing w:after="0"/>
        <w:ind w:left="0"/>
        <w:jc w:val="both"/>
      </w:pPr>
      <w:r>
        <w:rPr>
          <w:rFonts w:ascii="Times New Roman"/>
          <w:b w:val="false"/>
          <w:i w:val="false"/>
          <w:color w:val="000000"/>
          <w:sz w:val="28"/>
        </w:rPr>
        <w:t>
      9. Мәслихаттың кезектен тыс сессиясын мәслихат хатшысы осы мәслихатқа сайланған депутаттар санының кемінде үштен бірінің ұсынысы бойынша, сондай-ақ аудан әкімінің өтініші бойынша шақырады және жүргізеді.</w:t>
      </w:r>
    </w:p>
    <w:bookmarkEnd w:id="29"/>
    <w:bookmarkStart w:name="z39" w:id="30"/>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30"/>
    <w:bookmarkStart w:name="z40" w:id="31"/>
    <w:p>
      <w:pPr>
        <w:spacing w:after="0"/>
        <w:ind w:left="0"/>
        <w:jc w:val="both"/>
      </w:pPr>
      <w:r>
        <w:rPr>
          <w:rFonts w:ascii="Times New Roman"/>
          <w:b w:val="false"/>
          <w:i w:val="false"/>
          <w:color w:val="000000"/>
          <w:sz w:val="28"/>
        </w:rPr>
        <w:t>
      10. Мәслихат хатшысы мәслихат сессиясын шақыру уақыты мен оның өткізілетін орны, сондай-ақ сессияның қарауына енгізілетін мәселелер туралы көрсетілген ақпаратты аудандық мәслихаттың ресми интернет-ресурсында орналастыру арқылы депутаттарды, халықты, әкімді хабардар етеді.</w:t>
      </w:r>
    </w:p>
    <w:bookmarkEnd w:id="31"/>
    <w:bookmarkStart w:name="z41" w:id="32"/>
    <w:p>
      <w:pPr>
        <w:spacing w:after="0"/>
        <w:ind w:left="0"/>
        <w:jc w:val="both"/>
      </w:pPr>
      <w:r>
        <w:rPr>
          <w:rFonts w:ascii="Times New Roman"/>
          <w:b w:val="false"/>
          <w:i w:val="false"/>
          <w:color w:val="000000"/>
          <w:sz w:val="28"/>
        </w:rPr>
        <w:t>
      Ақпарат аудандық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2"/>
    <w:bookmarkStart w:name="z42" w:id="33"/>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3"/>
    <w:bookmarkStart w:name="z43" w:id="34"/>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Солтүстік Қазақстан облысы Тимиирязев ауданы әкімінің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4"/>
    <w:bookmarkStart w:name="z44" w:id="35"/>
    <w:p>
      <w:pPr>
        <w:spacing w:after="0"/>
        <w:ind w:left="0"/>
        <w:jc w:val="both"/>
      </w:pPr>
      <w:r>
        <w:rPr>
          <w:rFonts w:ascii="Times New Roman"/>
          <w:b w:val="false"/>
          <w:i w:val="false"/>
          <w:color w:val="000000"/>
          <w:sz w:val="28"/>
        </w:rPr>
        <w:t>
      12. Сессияның күн тәртібін мәслихат хатшысы мәслихаттың жұмыс жоспарының, мәслихаттың тұрақты комиссиялары мен өзге де органдары, депутаттық фракция, депутаттық топтар мен депутаттар, тиісті аумақтың әкімі енгізетін мәселелердің негізінде қалыптастырады.</w:t>
      </w:r>
    </w:p>
    <w:bookmarkEnd w:id="35"/>
    <w:bookmarkStart w:name="z45" w:id="36"/>
    <w:p>
      <w:pPr>
        <w:spacing w:after="0"/>
        <w:ind w:left="0"/>
        <w:jc w:val="both"/>
      </w:pP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бірлестіктер ұсына алады.</w:t>
      </w:r>
    </w:p>
    <w:bookmarkEnd w:id="36"/>
    <w:bookmarkStart w:name="z46" w:id="37"/>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37"/>
    <w:bookmarkStart w:name="z47" w:id="38"/>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8"/>
    <w:bookmarkStart w:name="z48" w:id="39"/>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хатшысы сессияны дайындау жөніндегі іс-шаралар жоспарын уақтылы әзірлейді, оны тиісті аумақтың әкімімен келісім бойынша сессия төрағасы бекітеді.</w:t>
      </w:r>
    </w:p>
    <w:bookmarkEnd w:id="39"/>
    <w:bookmarkStart w:name="z49" w:id="40"/>
    <w:p>
      <w:pPr>
        <w:spacing w:after="0"/>
        <w:ind w:left="0"/>
        <w:jc w:val="both"/>
      </w:pPr>
      <w:r>
        <w:rPr>
          <w:rFonts w:ascii="Times New Roman"/>
          <w:b w:val="false"/>
          <w:i w:val="false"/>
          <w:color w:val="000000"/>
          <w:sz w:val="28"/>
        </w:rPr>
        <w:t>
      14. Аудандық мәслихаттың сессияларына Солтүстік Қазақстан облысы Тимирязев ауданының әкімі, ауылдық округтердің әкімдері, жұмысы туралы ақпарат сессияда қаралатын ұйымдардың басшылары мен өзге де лауазымды адамдары шақырылады. Сессияларға мәслихат хатшысының шақыруы бойынша бұқаралық ақпарат құралдары, мемлекеттік органдар мен қоғамдық бірлестіктер өкілдерінің қатысуына жол беріледі.</w:t>
      </w:r>
    </w:p>
    <w:bookmarkEnd w:id="40"/>
    <w:bookmarkStart w:name="z50" w:id="41"/>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41"/>
    <w:bookmarkStart w:name="z51" w:id="42"/>
    <w:p>
      <w:pPr>
        <w:spacing w:after="0"/>
        <w:ind w:left="0"/>
        <w:jc w:val="both"/>
      </w:pPr>
      <w:r>
        <w:rPr>
          <w:rFonts w:ascii="Times New Roman"/>
          <w:b w:val="false"/>
          <w:i w:val="false"/>
          <w:color w:val="000000"/>
          <w:sz w:val="28"/>
        </w:rPr>
        <w:t>
      Шақырылған адам тәртіпті өрескел бұзған жағдайда, мәслихат хатшысының шешімі немесе сессияға қатысып отырған депутаттардың көпшілігінің талабы бойынша отырыс залынан шығарылуы мүмкін.</w:t>
      </w:r>
    </w:p>
    <w:bookmarkEnd w:id="42"/>
    <w:bookmarkStart w:name="z52" w:id="43"/>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3"/>
    <w:bookmarkStart w:name="z53" w:id="44"/>
    <w:p>
      <w:pPr>
        <w:spacing w:after="0"/>
        <w:ind w:left="0"/>
        <w:jc w:val="both"/>
      </w:pPr>
      <w:r>
        <w:rPr>
          <w:rFonts w:ascii="Times New Roman"/>
          <w:b w:val="false"/>
          <w:i w:val="false"/>
          <w:color w:val="000000"/>
          <w:sz w:val="28"/>
        </w:rPr>
        <w:t>
      Мәслихат хатшысы өз бастамасы бойынша немесе депутаттардың уәжді ұсынысы бойынша үзіліс жариялай алады. Жалпы отырыстың соңында депутаттардың қысқа мәлімдемелер немесе хабарламалар жасауы үшін уақыт беріледі, олар бойынша жарыссөз ашылмайды.</w:t>
      </w:r>
    </w:p>
    <w:bookmarkEnd w:id="44"/>
    <w:bookmarkStart w:name="z54" w:id="45"/>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хатшысы оның сөзін тоқтатады немесе отырысқа қатысып отырған депутаттардың көпшілігінің келісімімен сөз сөйлеу уақытын ұзартады.</w:t>
      </w:r>
    </w:p>
    <w:bookmarkEnd w:id="45"/>
    <w:bookmarkStart w:name="z55" w:id="46"/>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6"/>
    <w:bookmarkStart w:name="z56" w:id="47"/>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Жарыссөзді тоқтату туралы мәселе қойылған кезде мәслихат хатшысы сөз сөйлеуге жазылған және сөйлеген депутаттардың саны туралы хабарлайды, кімнің сөз беруді талап ететінін анықтайды.</w:t>
      </w:r>
    </w:p>
    <w:bookmarkEnd w:id="47"/>
    <w:bookmarkStart w:name="z57" w:id="48"/>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хатшысы анықтама, депутаттық сауал, сұраққа жауап және талқыланып отырған мәселе бойынша түсіндірме беру үшін кезектен тыс сөз бере алады.</w:t>
      </w:r>
    </w:p>
    <w:bookmarkEnd w:id="48"/>
    <w:bookmarkStart w:name="z58" w:id="49"/>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хатшысына беріледі және мәслихат отырысында жария етіледі.</w:t>
      </w:r>
    </w:p>
    <w:bookmarkEnd w:id="49"/>
    <w:bookmarkStart w:name="z59" w:id="50"/>
    <w:p>
      <w:pPr>
        <w:spacing w:after="0"/>
        <w:ind w:left="0"/>
        <w:jc w:val="left"/>
      </w:pPr>
      <w:r>
        <w:rPr>
          <w:rFonts w:ascii="Times New Roman"/>
          <w:b/>
          <w:i w:val="false"/>
          <w:color w:val="000000"/>
        </w:rPr>
        <w:t xml:space="preserve"> 3. Мәслихат актілерін қабылдау тәртібі</w:t>
      </w:r>
    </w:p>
    <w:bookmarkEnd w:id="50"/>
    <w:bookmarkStart w:name="z60" w:id="51"/>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1"/>
    <w:bookmarkStart w:name="z61" w:id="52"/>
    <w:p>
      <w:pPr>
        <w:spacing w:after="0"/>
        <w:ind w:left="0"/>
        <w:jc w:val="both"/>
      </w:pPr>
      <w:r>
        <w:rPr>
          <w:rFonts w:ascii="Times New Roman"/>
          <w:b w:val="false"/>
          <w:i w:val="false"/>
          <w:color w:val="000000"/>
          <w:sz w:val="28"/>
        </w:rPr>
        <w:t>
      20. Шешімдердің жобаларын мәслихат аппаратының басшысы мәслихат хатшысына береді.</w:t>
      </w:r>
    </w:p>
    <w:bookmarkEnd w:id="52"/>
    <w:bookmarkStart w:name="z62" w:id="53"/>
    <w:p>
      <w:pPr>
        <w:spacing w:after="0"/>
        <w:ind w:left="0"/>
        <w:jc w:val="both"/>
      </w:pPr>
      <w:r>
        <w:rPr>
          <w:rFonts w:ascii="Times New Roman"/>
          <w:b w:val="false"/>
          <w:i w:val="false"/>
          <w:color w:val="000000"/>
          <w:sz w:val="28"/>
        </w:rPr>
        <w:t>
      Мәслихаттың хатшысы қарауға қабылданған шешімдердің жобаларын барлық қажетті материалдармен қоса қарау және ұсыныстар дайындау үшін тұрақты комиссияларға жолдайды.</w:t>
      </w:r>
    </w:p>
    <w:bookmarkEnd w:id="53"/>
    <w:bookmarkStart w:name="z63" w:id="54"/>
    <w:p>
      <w:pPr>
        <w:spacing w:after="0"/>
        <w:ind w:left="0"/>
        <w:jc w:val="both"/>
      </w:pPr>
      <w:r>
        <w:rPr>
          <w:rFonts w:ascii="Times New Roman"/>
          <w:b w:val="false"/>
          <w:i w:val="false"/>
          <w:color w:val="000000"/>
          <w:sz w:val="28"/>
        </w:rPr>
        <w:t>
      Бір мезгілде тұрақты комиссиялардың біріне мәслихат актісінің жобасы бойынша қорытынды, сессияға қосымша баяндама дайындау, қосымша ақпарат жинау мен талдауды жүргізу тапсырылуы мүмкін.</w:t>
      </w:r>
    </w:p>
    <w:bookmarkEnd w:id="54"/>
    <w:bookmarkStart w:name="z64" w:id="55"/>
    <w:p>
      <w:pPr>
        <w:spacing w:after="0"/>
        <w:ind w:left="0"/>
        <w:jc w:val="both"/>
      </w:pPr>
      <w:r>
        <w:rPr>
          <w:rFonts w:ascii="Times New Roman"/>
          <w:b w:val="false"/>
          <w:i w:val="false"/>
          <w:color w:val="000000"/>
          <w:sz w:val="28"/>
        </w:rPr>
        <w:t>
      Тиісті аумақтың бюджеті туралы шешімнің жобасын дайындау осы Регламенттің 29-тармағында көзделген тәртіппен жүзеге асырылады.</w:t>
      </w:r>
    </w:p>
    <w:bookmarkEnd w:id="55"/>
    <w:bookmarkStart w:name="z65" w:id="56"/>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6"/>
    <w:bookmarkStart w:name="z66" w:id="57"/>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жергілікті атқарушы органның ұсынымы бойынша мәслихат онымен бірлескен шешім қабылдайды.</w:t>
      </w:r>
    </w:p>
    <w:bookmarkEnd w:id="57"/>
    <w:bookmarkStart w:name="z67" w:id="58"/>
    <w:p>
      <w:pPr>
        <w:spacing w:after="0"/>
        <w:ind w:left="0"/>
        <w:jc w:val="both"/>
      </w:pPr>
      <w:r>
        <w:rPr>
          <w:rFonts w:ascii="Times New Roman"/>
          <w:b w:val="false"/>
          <w:i w:val="false"/>
          <w:color w:val="000000"/>
          <w:sz w:val="28"/>
        </w:rPr>
        <w:t>
      21. Мәслихаттың нормативтік құқықтық шешімдері Әділет министрлігімен мемлекеттік тіркелуге және Қазақстан Республикасының заңнамасында белгіленген тәртіппен жариялануға тиіс.</w:t>
      </w:r>
    </w:p>
    <w:bookmarkEnd w:id="58"/>
    <w:bookmarkStart w:name="z68" w:id="59"/>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хатшысы оларды еңсеру бойынша шаралар қабылдайды, қалған келіспеушіліктер мәслихат депутаттарының назарына жеткізіледі.</w:t>
      </w:r>
    </w:p>
    <w:bookmarkEnd w:id="59"/>
    <w:bookmarkStart w:name="z69" w:id="60"/>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60"/>
    <w:bookmarkStart w:name="z70" w:id="61"/>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61"/>
    <w:bookmarkStart w:name="z71" w:id="62"/>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2"/>
    <w:bookmarkStart w:name="z72" w:id="63"/>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3"/>
    <w:bookmarkStart w:name="z73" w:id="64"/>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4"/>
    <w:bookmarkStart w:name="z74" w:id="65"/>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5"/>
    <w:bookmarkStart w:name="z75" w:id="66"/>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6"/>
    <w:bookmarkStart w:name="z76" w:id="67"/>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End w:id="67"/>
    <w:bookmarkStart w:name="z77" w:id="68"/>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асыралады:</w:t>
      </w:r>
    </w:p>
    <w:bookmarkEnd w:id="68"/>
    <w:bookmarkStart w:name="z78" w:id="69"/>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қабылданбаған жағдайда, түзетулер бойынша одан әрі дауыс беру тоқтатылады;</w:t>
      </w:r>
    </w:p>
    <w:bookmarkEnd w:id="69"/>
    <w:bookmarkStart w:name="z79" w:id="70"/>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70"/>
    <w:bookmarkStart w:name="z80" w:id="71"/>
    <w:p>
      <w:pPr>
        <w:spacing w:after="0"/>
        <w:ind w:left="0"/>
        <w:jc w:val="both"/>
      </w:pPr>
      <w:r>
        <w:rPr>
          <w:rFonts w:ascii="Times New Roman"/>
          <w:b w:val="false"/>
          <w:i w:val="false"/>
          <w:color w:val="000000"/>
          <w:sz w:val="28"/>
        </w:rPr>
        <w:t>
      3) сессия шешімі қабылданған түзетулерді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71"/>
    <w:bookmarkStart w:name="z81" w:id="72"/>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хатшысы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2"/>
    <w:bookmarkStart w:name="z82" w:id="73"/>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3"/>
    <w:bookmarkStart w:name="z83" w:id="74"/>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4"/>
    <w:bookmarkStart w:name="z84" w:id="75"/>
    <w:p>
      <w:pPr>
        <w:spacing w:after="0"/>
        <w:ind w:left="0"/>
        <w:jc w:val="both"/>
      </w:pPr>
      <w:r>
        <w:rPr>
          <w:rFonts w:ascii="Times New Roman"/>
          <w:b w:val="false"/>
          <w:i w:val="false"/>
          <w:color w:val="000000"/>
          <w:sz w:val="28"/>
        </w:rPr>
        <w:t>
      28. Жоспарлардың, аумақды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тиістілігіне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5"/>
    <w:bookmarkStart w:name="z85" w:id="76"/>
    <w:p>
      <w:pPr>
        <w:spacing w:after="0"/>
        <w:ind w:left="0"/>
        <w:jc w:val="both"/>
      </w:pPr>
      <w:r>
        <w:rPr>
          <w:rFonts w:ascii="Times New Roman"/>
          <w:b w:val="false"/>
          <w:i w:val="false"/>
          <w:color w:val="000000"/>
          <w:sz w:val="28"/>
        </w:rPr>
        <w:t>
      Тимирязев аудандық мәслихатының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мәслихаттың қарауына енгізілуі мүмкін.</w:t>
      </w:r>
    </w:p>
    <w:bookmarkEnd w:id="76"/>
    <w:bookmarkStart w:name="z86" w:id="77"/>
    <w:p>
      <w:pPr>
        <w:spacing w:after="0"/>
        <w:ind w:left="0"/>
        <w:jc w:val="both"/>
      </w:pPr>
      <w:r>
        <w:rPr>
          <w:rFonts w:ascii="Times New Roman"/>
          <w:b w:val="false"/>
          <w:i w:val="false"/>
          <w:color w:val="000000"/>
          <w:sz w:val="28"/>
        </w:rPr>
        <w:t>
      29. Тиісті аумақ бюджетінің жобасы мәслихаттың тұрақты комиссияларында қаралады. Мәслихат не мәслихаттың хатшысы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ауылдық округтер әкімдері аппараттарының өкілдері қосылуы мүмкін.</w:t>
      </w:r>
    </w:p>
    <w:bookmarkEnd w:id="77"/>
    <w:bookmarkStart w:name="z87" w:id="78"/>
    <w:p>
      <w:pPr>
        <w:spacing w:after="0"/>
        <w:ind w:left="0"/>
        <w:jc w:val="both"/>
      </w:pPr>
      <w:r>
        <w:rPr>
          <w:rFonts w:ascii="Times New Roman"/>
          <w:b w:val="false"/>
          <w:i w:val="false"/>
          <w:color w:val="000000"/>
          <w:sz w:val="28"/>
        </w:rPr>
        <w:t>
      Мәслихат хатшысы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78"/>
    <w:bookmarkStart w:name="z88" w:id="79"/>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ұсыныстарды жинау мен тиісті аумақ бюджетінің жобасы бойынша ұсыныстарды жинақтау мен қорытынды дайындауды жүзеге асыратын бейінді тұрақты комиссияға жібереді.</w:t>
      </w:r>
    </w:p>
    <w:bookmarkEnd w:id="79"/>
    <w:bookmarkStart w:name="z89" w:id="80"/>
    <w:p>
      <w:pPr>
        <w:spacing w:after="0"/>
        <w:ind w:left="0"/>
        <w:jc w:val="both"/>
      </w:pPr>
      <w:r>
        <w:rPr>
          <w:rFonts w:ascii="Times New Roman"/>
          <w:b w:val="false"/>
          <w:i w:val="false"/>
          <w:color w:val="000000"/>
          <w:sz w:val="28"/>
        </w:rPr>
        <w:t>
      "Солтүстік Қазақстан облысы Тимирязев ауданының экономика және қаржы бөлімі" коммуналдық мемлекеттік мекемесі сессия басталғанға дейін кемінде екі апта бұрын бюджет туралы шешім жобасының түпкілікті нұсқасын барлық қажетті материалдармен қоса мәслихат хатшысына ұсынады.</w:t>
      </w:r>
    </w:p>
    <w:bookmarkEnd w:id="80"/>
    <w:bookmarkStart w:name="z90" w:id="81"/>
    <w:p>
      <w:pPr>
        <w:spacing w:after="0"/>
        <w:ind w:left="0"/>
        <w:jc w:val="both"/>
      </w:pPr>
      <w:r>
        <w:rPr>
          <w:rFonts w:ascii="Times New Roman"/>
          <w:b w:val="false"/>
          <w:i w:val="false"/>
          <w:color w:val="000000"/>
          <w:sz w:val="28"/>
        </w:rPr>
        <w:t>
      Облыстық бюджетті бекіту туралы Солтүстік Қазақстан облыстық мәслихаттың шешіміне қол қойылғаннан кейін екі апта мерзімнен кешіктірмей, Тимирязев аудандық мәслихаты аудандық бюджетті бекітеді. Тимирязев аудандық мәслихатының аудандық бюджетті бекіту туралы шешіміне қол қойылған күннен бастап қаржы жылының соңына дейін Тимирязев аудандық мәслихаты ауылдық округтердің бюджеттерін бекітеді.</w:t>
      </w:r>
    </w:p>
    <w:bookmarkEnd w:id="81"/>
    <w:bookmarkStart w:name="z91" w:id="82"/>
    <w:p>
      <w:pPr>
        <w:spacing w:after="0"/>
        <w:ind w:left="0"/>
        <w:jc w:val="both"/>
      </w:pPr>
      <w:r>
        <w:rPr>
          <w:rFonts w:ascii="Times New Roman"/>
          <w:b w:val="false"/>
          <w:i w:val="false"/>
          <w:color w:val="000000"/>
          <w:sz w:val="28"/>
        </w:rPr>
        <w:t>
      Ауылдық округтердің бюджеттерін Тимирязев аудандық мәслихатының жеке шешімдерімен бекітуге жол беріледі.</w:t>
      </w:r>
    </w:p>
    <w:bookmarkEnd w:id="82"/>
    <w:bookmarkStart w:name="z92" w:id="83"/>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83"/>
    <w:bookmarkStart w:name="z93" w:id="84"/>
    <w:p>
      <w:pPr>
        <w:spacing w:after="0"/>
        <w:ind w:left="0"/>
        <w:jc w:val="both"/>
      </w:pPr>
      <w:r>
        <w:rPr>
          <w:rFonts w:ascii="Times New Roman"/>
          <w:b w:val="false"/>
          <w:i w:val="false"/>
          <w:color w:val="000000"/>
          <w:sz w:val="28"/>
        </w:rPr>
        <w:t>
      31. Мәслихаттың кезектен тыс сессиясында тиісті аумақтың бюджетін нақтылау кезінде оны шақыру туралы шешім қабылданған күннен бастап екі күні ішінде бюджет жобасын тұрақты (уақытша) комиссияларда қарау бойынша жұмыстар жүргізіледі.</w:t>
      </w:r>
    </w:p>
    <w:bookmarkEnd w:id="84"/>
    <w:bookmarkStart w:name="z94" w:id="85"/>
    <w:p>
      <w:pPr>
        <w:spacing w:after="0"/>
        <w:ind w:left="0"/>
        <w:jc w:val="left"/>
      </w:pPr>
      <w:r>
        <w:rPr>
          <w:rFonts w:ascii="Times New Roman"/>
          <w:b/>
          <w:i w:val="false"/>
          <w:color w:val="000000"/>
        </w:rPr>
        <w:t xml:space="preserve"> 4. Есептерді тыңдау тәртібі</w:t>
      </w:r>
    </w:p>
    <w:bookmarkEnd w:id="85"/>
    <w:bookmarkStart w:name="z95" w:id="86"/>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Солтүстік Қазақстан облысы Тимирязев ауданы әкімінің есептерін тыңдау жолымен тиісті жүзеге асырады.</w:t>
      </w:r>
    </w:p>
    <w:bookmarkEnd w:id="86"/>
    <w:bookmarkStart w:name="z96" w:id="87"/>
    <w:p>
      <w:pPr>
        <w:spacing w:after="0"/>
        <w:ind w:left="0"/>
        <w:jc w:val="both"/>
      </w:pPr>
      <w:r>
        <w:rPr>
          <w:rFonts w:ascii="Times New Roman"/>
          <w:b w:val="false"/>
          <w:i w:val="false"/>
          <w:color w:val="000000"/>
          <w:sz w:val="28"/>
        </w:rPr>
        <w:t>
      33. Мәслихат отырысында депутаттар алдында Солтүстік Қазақстан облысы Тимирязев ауданы әкімінің есебін тыңдау мәслихат хатшысының не оны алмастыратын адамның күн тәртібі бойынша қысқаша кіріспе сөзінен басталады.</w:t>
      </w:r>
    </w:p>
    <w:bookmarkEnd w:id="87"/>
    <w:bookmarkStart w:name="z97" w:id="88"/>
    <w:p>
      <w:pPr>
        <w:spacing w:after="0"/>
        <w:ind w:left="0"/>
        <w:jc w:val="both"/>
      </w:pPr>
      <w:r>
        <w:rPr>
          <w:rFonts w:ascii="Times New Roman"/>
          <w:b w:val="false"/>
          <w:i w:val="false"/>
          <w:color w:val="000000"/>
          <w:sz w:val="28"/>
        </w:rPr>
        <w:t>
      Мәслихат хатшысының не оны алмастыратын адамның сөзінен кейін сөз Солтүстік Қазақстан облысы Тимирязев ауданының әкіміне беріледі.</w:t>
      </w:r>
    </w:p>
    <w:bookmarkEnd w:id="88"/>
    <w:bookmarkStart w:name="z98" w:id="89"/>
    <w:p>
      <w:pPr>
        <w:spacing w:after="0"/>
        <w:ind w:left="0"/>
        <w:jc w:val="both"/>
      </w:pPr>
      <w:r>
        <w:rPr>
          <w:rFonts w:ascii="Times New Roman"/>
          <w:b w:val="false"/>
          <w:i w:val="false"/>
          <w:color w:val="000000"/>
          <w:sz w:val="28"/>
        </w:rPr>
        <w:t>
      Әкімнің баяндамасында Солтүстік Қазақстан облысы Тимирязев ауданының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89"/>
    <w:bookmarkStart w:name="z99" w:id="90"/>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90"/>
    <w:bookmarkStart w:name="z100" w:id="91"/>
    <w:p>
      <w:pPr>
        <w:spacing w:after="0"/>
        <w:ind w:left="0"/>
        <w:jc w:val="both"/>
      </w:pPr>
      <w:r>
        <w:rPr>
          <w:rFonts w:ascii="Times New Roman"/>
          <w:b w:val="false"/>
          <w:i w:val="false"/>
          <w:color w:val="000000"/>
          <w:sz w:val="28"/>
        </w:rPr>
        <w:t>
      Солтүстік Қазақстан облысы Тимирязев ауданы әкімінің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91"/>
    <w:bookmarkStart w:name="z101" w:id="92"/>
    <w:p>
      <w:pPr>
        <w:spacing w:after="0"/>
        <w:ind w:left="0"/>
        <w:jc w:val="both"/>
      </w:pPr>
      <w:r>
        <w:rPr>
          <w:rFonts w:ascii="Times New Roman"/>
          <w:b w:val="false"/>
          <w:i w:val="false"/>
          <w:color w:val="000000"/>
          <w:sz w:val="28"/>
        </w:rPr>
        <w:t>
      34. Отырыс аяқталғаннан кейін мәслихат хатшысы не оны алмастыратын адам:</w:t>
      </w:r>
    </w:p>
    <w:bookmarkEnd w:id="92"/>
    <w:bookmarkStart w:name="z102" w:id="93"/>
    <w:p>
      <w:pPr>
        <w:spacing w:after="0"/>
        <w:ind w:left="0"/>
        <w:jc w:val="both"/>
      </w:pPr>
      <w:r>
        <w:rPr>
          <w:rFonts w:ascii="Times New Roman"/>
          <w:b w:val="false"/>
          <w:i w:val="false"/>
          <w:color w:val="000000"/>
          <w:sz w:val="28"/>
        </w:rPr>
        <w:t>
      1) Солтүстік Қазақстан облысы Тимирязев ауданы әкімінің (оның міндетін атқарушы адамның) есебін бекіту туралы;</w:t>
      </w:r>
    </w:p>
    <w:bookmarkEnd w:id="93"/>
    <w:bookmarkStart w:name="z103" w:id="94"/>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4"/>
    <w:bookmarkStart w:name="z104" w:id="95"/>
    <w:p>
      <w:pPr>
        <w:spacing w:after="0"/>
        <w:ind w:left="0"/>
        <w:jc w:val="both"/>
      </w:pPr>
      <w:r>
        <w:rPr>
          <w:rFonts w:ascii="Times New Roman"/>
          <w:b w:val="false"/>
          <w:i w:val="false"/>
          <w:color w:val="000000"/>
          <w:sz w:val="28"/>
        </w:rPr>
        <w:t>
      Солтүстік Қазақстан облысы Тимирязев ауданы әкімінің (оның міндетін атқарушы адамның) есебін қайта тыңдау есеп қабылданбаған күннен бастап 10 жұмыс күнінен кешіктірмей жүзеге асырылады.</w:t>
      </w:r>
    </w:p>
    <w:bookmarkEnd w:id="95"/>
    <w:bookmarkStart w:name="z105" w:id="96"/>
    <w:p>
      <w:pPr>
        <w:spacing w:after="0"/>
        <w:ind w:left="0"/>
        <w:jc w:val="both"/>
      </w:pPr>
      <w:r>
        <w:rPr>
          <w:rFonts w:ascii="Times New Roman"/>
          <w:b w:val="false"/>
          <w:i w:val="false"/>
          <w:color w:val="000000"/>
          <w:sz w:val="28"/>
        </w:rPr>
        <w:t>
      Солтүстік Қазақстан облысы Тимирязев ауданы әкімінің (оның міндетін атқарушы адамның) пысықталған есебі ол қабылданбаған күннен бастап 5 жұмыс күнінен кешіктірмей мәслихатқа енгізіледі.</w:t>
      </w:r>
    </w:p>
    <w:bookmarkEnd w:id="96"/>
    <w:bookmarkStart w:name="z106" w:id="97"/>
    <w:p>
      <w:pPr>
        <w:spacing w:after="0"/>
        <w:ind w:left="0"/>
        <w:jc w:val="both"/>
      </w:pPr>
      <w:r>
        <w:rPr>
          <w:rFonts w:ascii="Times New Roman"/>
          <w:b w:val="false"/>
          <w:i w:val="false"/>
          <w:color w:val="000000"/>
          <w:sz w:val="28"/>
        </w:rPr>
        <w:t>
      35. Мыналар:</w:t>
      </w:r>
    </w:p>
    <w:bookmarkEnd w:id="97"/>
    <w:bookmarkStart w:name="z107" w:id="98"/>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98"/>
    <w:bookmarkStart w:name="z108" w:id="99"/>
    <w:p>
      <w:pPr>
        <w:spacing w:after="0"/>
        <w:ind w:left="0"/>
        <w:jc w:val="both"/>
      </w:pPr>
      <w:r>
        <w:rPr>
          <w:rFonts w:ascii="Times New Roman"/>
          <w:b w:val="false"/>
          <w:i w:val="false"/>
          <w:color w:val="000000"/>
          <w:sz w:val="28"/>
        </w:rPr>
        <w:t>
      2) жергілікті қоғамдастық жиналысының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99"/>
    <w:bookmarkStart w:name="z109" w:id="100"/>
    <w:p>
      <w:pPr>
        <w:spacing w:after="0"/>
        <w:ind w:left="0"/>
        <w:jc w:val="both"/>
      </w:pPr>
      <w:r>
        <w:rPr>
          <w:rFonts w:ascii="Times New Roman"/>
          <w:b w:val="false"/>
          <w:i w:val="false"/>
          <w:color w:val="000000"/>
          <w:sz w:val="28"/>
        </w:rPr>
        <w:t>
      Ауылдық округтің әкімін лауазымынан босату туралы мәселеге бастама жасау Заңның 39-3-бабына сәйкес жергілікті қоғамдастық жиналысының хаттамасымен расталады.</w:t>
      </w:r>
    </w:p>
    <w:bookmarkEnd w:id="100"/>
    <w:bookmarkStart w:name="z110" w:id="101"/>
    <w:p>
      <w:pPr>
        <w:spacing w:after="0"/>
        <w:ind w:left="0"/>
        <w:jc w:val="both"/>
      </w:pPr>
      <w:r>
        <w:rPr>
          <w:rFonts w:ascii="Times New Roman"/>
          <w:b w:val="false"/>
          <w:i w:val="false"/>
          <w:color w:val="000000"/>
          <w:sz w:val="28"/>
        </w:rPr>
        <w:t>
      36. Мәслихат хатшысының, мәслихаттың тұрақты комиссиялары мен өзге де органдары төрағаларының есептерін мәслихат тыңдайды.</w:t>
      </w:r>
    </w:p>
    <w:bookmarkEnd w:id="101"/>
    <w:bookmarkStart w:name="z111" w:id="102"/>
    <w:p>
      <w:pPr>
        <w:spacing w:after="0"/>
        <w:ind w:left="0"/>
        <w:jc w:val="both"/>
      </w:pPr>
      <w:r>
        <w:rPr>
          <w:rFonts w:ascii="Times New Roman"/>
          <w:b w:val="false"/>
          <w:i w:val="false"/>
          <w:color w:val="000000"/>
          <w:sz w:val="28"/>
        </w:rPr>
        <w:t>
      Мәслихат хатшысы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bookmarkEnd w:id="102"/>
    <w:bookmarkStart w:name="z112" w:id="103"/>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өз қызметінің орындалуы туралы есеп береді.</w:t>
      </w:r>
    </w:p>
    <w:bookmarkEnd w:id="103"/>
    <w:bookmarkStart w:name="z113" w:id="104"/>
    <w:p>
      <w:pPr>
        <w:spacing w:after="0"/>
        <w:ind w:left="0"/>
        <w:jc w:val="both"/>
      </w:pPr>
      <w:r>
        <w:rPr>
          <w:rFonts w:ascii="Times New Roman"/>
          <w:b w:val="false"/>
          <w:i w:val="false"/>
          <w:color w:val="000000"/>
          <w:sz w:val="28"/>
        </w:rPr>
        <w:t>
      37. Солтүстік Қазақстан облысы тексеру комиссиясының бюджеттің атқарылуы туралы есебін мәслихат жыл сайын қарайды.</w:t>
      </w:r>
    </w:p>
    <w:bookmarkEnd w:id="104"/>
    <w:bookmarkStart w:name="z114" w:id="105"/>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bookmarkEnd w:id="105"/>
    <w:bookmarkStart w:name="z115" w:id="106"/>
    <w:p>
      <w:pPr>
        <w:spacing w:after="0"/>
        <w:ind w:left="0"/>
        <w:jc w:val="both"/>
      </w:pPr>
      <w:r>
        <w:rPr>
          <w:rFonts w:ascii="Times New Roman"/>
          <w:b w:val="false"/>
          <w:i w:val="false"/>
          <w:color w:val="000000"/>
          <w:sz w:val="28"/>
        </w:rPr>
        <w:t>
      39. Аудандық мәслихаттың есебін мәслихат хатшысы не оны алмастыратын адам, не тұрақты комиссиялардың төрағалары басқаратын депутаттар тобы жылына бір реттен сиретпей жергілікті қоғамдастық жиындарында Солтүстік Қазақстан облысы Тимирязев ауданының ауыл, ауылдық округтері тұрғындарына ұсынады.</w:t>
      </w:r>
    </w:p>
    <w:bookmarkEnd w:id="106"/>
    <w:bookmarkStart w:name="z116" w:id="107"/>
    <w:p>
      <w:pPr>
        <w:spacing w:after="0"/>
        <w:ind w:left="0"/>
        <w:jc w:val="both"/>
      </w:pPr>
      <w:r>
        <w:rPr>
          <w:rFonts w:ascii="Times New Roman"/>
          <w:b w:val="false"/>
          <w:i w:val="false"/>
          <w:color w:val="000000"/>
          <w:sz w:val="28"/>
        </w:rPr>
        <w:t>
      Тұрғындар алдында мәслихат хатшысын не оны алмастыратын адамды, не тұрақты комиссияның төрағасын тыңдау тиісті аумақ әкімінің күн тәртібі бойынша қысқаша кіріспе сөзімен басталады.</w:t>
      </w:r>
    </w:p>
    <w:bookmarkEnd w:id="107"/>
    <w:bookmarkStart w:name="z117" w:id="108"/>
    <w:p>
      <w:pPr>
        <w:spacing w:after="0"/>
        <w:ind w:left="0"/>
        <w:jc w:val="both"/>
      </w:pPr>
      <w:r>
        <w:rPr>
          <w:rFonts w:ascii="Times New Roman"/>
          <w:b w:val="false"/>
          <w:i w:val="false"/>
          <w:color w:val="000000"/>
          <w:sz w:val="28"/>
        </w:rPr>
        <w:t>
      Тиісті аумақтың әкімінен кейін сөз мәслихат хатшысына, не оны алмастыратын адамға, не тұрақты комиссияның төрағасына беріледі.</w:t>
      </w:r>
    </w:p>
    <w:bookmarkEnd w:id="108"/>
    <w:bookmarkStart w:name="z118" w:id="109"/>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09"/>
    <w:bookmarkStart w:name="z119" w:id="110"/>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хатшысы не оны алмастыратын адам, не тұрақты комиссияның төрағасы қол қояды.</w:t>
      </w:r>
    </w:p>
    <w:bookmarkEnd w:id="110"/>
    <w:bookmarkStart w:name="z120" w:id="111"/>
    <w:p>
      <w:pPr>
        <w:spacing w:after="0"/>
        <w:ind w:left="0"/>
        <w:jc w:val="left"/>
      </w:pPr>
      <w:r>
        <w:rPr>
          <w:rFonts w:ascii="Times New Roman"/>
          <w:b/>
          <w:i w:val="false"/>
          <w:color w:val="000000"/>
        </w:rPr>
        <w:t xml:space="preserve"> 5. Депутаттық сауалдарды қарау тәртібі</w:t>
      </w:r>
    </w:p>
    <w:bookmarkEnd w:id="111"/>
    <w:bookmarkStart w:name="z121" w:id="112"/>
    <w:p>
      <w:pPr>
        <w:spacing w:after="0"/>
        <w:ind w:left="0"/>
        <w:jc w:val="both"/>
      </w:pPr>
      <w:r>
        <w:rPr>
          <w:rFonts w:ascii="Times New Roman"/>
          <w:b w:val="false"/>
          <w:i w:val="false"/>
          <w:color w:val="000000"/>
          <w:sz w:val="28"/>
        </w:rPr>
        <w:t>
      40. Мәслихат депутаты мәслихаттың құзыретіне жатқызылған мәселелер бойынша ресми жазбаша сауалмен әкімге, тиісті аумақтық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12"/>
    <w:bookmarkStart w:name="z122" w:id="113"/>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хатшысына беріледі және оларды сессияның күн тәртібіне енгізу туралы мәселе шешілген жағдайда, оның отырысында қаралады. Мәслихат хатшысы депутаттық сауал алғаннан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13"/>
    <w:bookmarkStart w:name="z123" w:id="114"/>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14"/>
    <w:bookmarkStart w:name="z124" w:id="115"/>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5"/>
    <w:bookmarkStart w:name="z125" w:id="116"/>
    <w:p>
      <w:pPr>
        <w:spacing w:after="0"/>
        <w:ind w:left="0"/>
        <w:jc w:val="both"/>
      </w:pPr>
      <w:r>
        <w:rPr>
          <w:rFonts w:ascii="Times New Roman"/>
          <w:b w:val="false"/>
          <w:i w:val="false"/>
          <w:color w:val="000000"/>
          <w:sz w:val="28"/>
        </w:rPr>
        <w:t>
      44. Депутаттық сауалға жауап бір айдан кешіктірілмейтін мерзімде жазбаша нысанда ұсынылады, оған осы Регламенттің 40-тармағында көрсетілген адамдар немесе атына депутаттық сауал жіберілген мемлекеттік органның бірінші басшысы не оның орынбасары қол қояды.</w:t>
      </w:r>
    </w:p>
    <w:bookmarkEnd w:id="116"/>
    <w:bookmarkStart w:name="z126" w:id="117"/>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End w:id="117"/>
    <w:bookmarkStart w:name="z127" w:id="118"/>
    <w:p>
      <w:pPr>
        <w:spacing w:after="0"/>
        <w:ind w:left="0"/>
        <w:jc w:val="left"/>
      </w:pPr>
      <w:r>
        <w:rPr>
          <w:rFonts w:ascii="Times New Roman"/>
          <w:b/>
          <w:i w:val="false"/>
          <w:color w:val="000000"/>
        </w:rPr>
        <w:t xml:space="preserve"> 6. Мәслихаттың лауазымды адамдары, тұрақты комиссиялары және өзге де органдары, мәслихаттың депутаттық бірлестіктері</w:t>
      </w:r>
    </w:p>
    <w:bookmarkEnd w:id="118"/>
    <w:bookmarkStart w:name="z128" w:id="119"/>
    <w:p>
      <w:pPr>
        <w:spacing w:after="0"/>
        <w:ind w:left="0"/>
        <w:jc w:val="left"/>
      </w:pPr>
      <w:r>
        <w:rPr>
          <w:rFonts w:ascii="Times New Roman"/>
          <w:b/>
          <w:i w:val="false"/>
          <w:color w:val="000000"/>
        </w:rPr>
        <w:t xml:space="preserve"> 6.1. Мәслихат хатшысы</w:t>
      </w:r>
    </w:p>
    <w:bookmarkEnd w:id="119"/>
    <w:bookmarkStart w:name="z129" w:id="120"/>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хатшысының лауазымына кандидатуралар ұсынады.</w:t>
      </w:r>
    </w:p>
    <w:bookmarkEnd w:id="120"/>
    <w:bookmarkStart w:name="z130" w:id="121"/>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хатшысы лауазымына сайланды деп есептеледі.</w:t>
      </w:r>
    </w:p>
    <w:bookmarkEnd w:id="121"/>
    <w:bookmarkStart w:name="z131" w:id="122"/>
    <w:p>
      <w:pPr>
        <w:spacing w:after="0"/>
        <w:ind w:left="0"/>
        <w:jc w:val="both"/>
      </w:pPr>
      <w:r>
        <w:rPr>
          <w:rFonts w:ascii="Times New Roman"/>
          <w:b w:val="false"/>
          <w:i w:val="false"/>
          <w:color w:val="000000"/>
          <w:sz w:val="28"/>
        </w:rPr>
        <w:t>
      Егер мәслихат хатшысының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22"/>
    <w:bookmarkStart w:name="z132" w:id="123"/>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23"/>
    <w:bookmarkStart w:name="z133" w:id="124"/>
    <w:p>
      <w:pPr>
        <w:spacing w:after="0"/>
        <w:ind w:left="0"/>
        <w:jc w:val="both"/>
      </w:pPr>
      <w:r>
        <w:rPr>
          <w:rFonts w:ascii="Times New Roman"/>
          <w:b w:val="false"/>
          <w:i w:val="false"/>
          <w:color w:val="000000"/>
          <w:sz w:val="28"/>
        </w:rPr>
        <w:t>
      Мәслихат хатшысы мәслихаттың өкілеттігі мерзіміне сайланады.</w:t>
      </w:r>
    </w:p>
    <w:bookmarkEnd w:id="124"/>
    <w:bookmarkStart w:name="z134" w:id="125"/>
    <w:p>
      <w:pPr>
        <w:spacing w:after="0"/>
        <w:ind w:left="0"/>
        <w:jc w:val="both"/>
      </w:pPr>
      <w:r>
        <w:rPr>
          <w:rFonts w:ascii="Times New Roman"/>
          <w:b w:val="false"/>
          <w:i w:val="false"/>
          <w:color w:val="000000"/>
          <w:sz w:val="28"/>
        </w:rPr>
        <w:t>
      Мәслихат хатшысы өкілеттіктерін Заңға және осы Регламентке сәйкес жүзеге асырады.</w:t>
      </w:r>
    </w:p>
    <w:bookmarkEnd w:id="125"/>
    <w:bookmarkStart w:name="z135" w:id="126"/>
    <w:p>
      <w:pPr>
        <w:spacing w:after="0"/>
        <w:ind w:left="0"/>
        <w:jc w:val="both"/>
      </w:pPr>
      <w:r>
        <w:rPr>
          <w:rFonts w:ascii="Times New Roman"/>
          <w:b w:val="false"/>
          <w:i w:val="false"/>
          <w:color w:val="000000"/>
          <w:sz w:val="28"/>
        </w:rPr>
        <w:t>
      46. Аудандық мәслихаттың хатшысы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6"/>
    <w:bookmarkStart w:name="z136" w:id="127"/>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хатшысы шешуші дауыс құқығын пайдаланады.</w:t>
      </w:r>
    </w:p>
    <w:bookmarkEnd w:id="127"/>
    <w:bookmarkStart w:name="z137" w:id="128"/>
    <w:p>
      <w:pPr>
        <w:spacing w:after="0"/>
        <w:ind w:left="0"/>
        <w:jc w:val="both"/>
      </w:pPr>
      <w:r>
        <w:rPr>
          <w:rFonts w:ascii="Times New Roman"/>
          <w:b w:val="false"/>
          <w:i w:val="false"/>
          <w:color w:val="000000"/>
          <w:sz w:val="28"/>
        </w:rPr>
        <w:t>
      48. Мәслихат хатшысы мәслихаттың тұрақты комиссияларында болуға құқылы емес. Мәслихат хатшысының өкілеттіктері мерзімінен бұрын тоқтатылған кезде жаңа хатшыны сайлау Заңда және осы Регламентте белгіленген тәртіппен өткізіледі.</w:t>
      </w:r>
    </w:p>
    <w:bookmarkEnd w:id="128"/>
    <w:bookmarkStart w:name="z138" w:id="129"/>
    <w:p>
      <w:pPr>
        <w:spacing w:after="0"/>
        <w:ind w:left="0"/>
        <w:jc w:val="left"/>
      </w:pPr>
      <w:r>
        <w:rPr>
          <w:rFonts w:ascii="Times New Roman"/>
          <w:b/>
          <w:i w:val="false"/>
          <w:color w:val="000000"/>
        </w:rPr>
        <w:t xml:space="preserve"> 6.2. Мәслихаттың тұрақты және уақытша комиссиялары</w:t>
      </w:r>
    </w:p>
    <w:bookmarkEnd w:id="129"/>
    <w:bookmarkStart w:name="z139" w:id="130"/>
    <w:p>
      <w:pPr>
        <w:spacing w:after="0"/>
        <w:ind w:left="0"/>
        <w:jc w:val="both"/>
      </w:pPr>
      <w:r>
        <w:rPr>
          <w:rFonts w:ascii="Times New Roman"/>
          <w:b w:val="false"/>
          <w:i w:val="false"/>
          <w:color w:val="000000"/>
          <w:sz w:val="28"/>
        </w:rPr>
        <w:t>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30"/>
    <w:bookmarkStart w:name="z140" w:id="131"/>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хатшысының ұсынысы бойынша мәслихат айқындайды.</w:t>
      </w:r>
    </w:p>
    <w:bookmarkEnd w:id="131"/>
    <w:bookmarkStart w:name="z141" w:id="132"/>
    <w:p>
      <w:pPr>
        <w:spacing w:after="0"/>
        <w:ind w:left="0"/>
        <w:jc w:val="both"/>
      </w:pPr>
      <w:r>
        <w:rPr>
          <w:rFonts w:ascii="Times New Roman"/>
          <w:b w:val="false"/>
          <w:i w:val="false"/>
          <w:color w:val="000000"/>
          <w:sz w:val="28"/>
        </w:rPr>
        <w:t>
      Тұрақты комиссиялардың саны жетіден аспауға тиіс.</w:t>
      </w:r>
    </w:p>
    <w:bookmarkEnd w:id="132"/>
    <w:bookmarkStart w:name="z142" w:id="133"/>
    <w:p>
      <w:pPr>
        <w:spacing w:after="0"/>
        <w:ind w:left="0"/>
        <w:jc w:val="both"/>
      </w:pPr>
      <w:r>
        <w:rPr>
          <w:rFonts w:ascii="Times New Roman"/>
          <w:b w:val="false"/>
          <w:i w:val="false"/>
          <w:color w:val="000000"/>
          <w:sz w:val="28"/>
        </w:rPr>
        <w:t>
      Тұрақты комиссиялар жұмыс топтарын құра алады.</w:t>
      </w:r>
    </w:p>
    <w:bookmarkEnd w:id="133"/>
    <w:bookmarkStart w:name="z143" w:id="134"/>
    <w:p>
      <w:pPr>
        <w:spacing w:after="0"/>
        <w:ind w:left="0"/>
        <w:jc w:val="both"/>
      </w:pPr>
      <w:r>
        <w:rPr>
          <w:rFonts w:ascii="Times New Roman"/>
          <w:b w:val="false"/>
          <w:i w:val="false"/>
          <w:color w:val="000000"/>
          <w:sz w:val="28"/>
        </w:rPr>
        <w:t>
      50. Тұрақты комиссиялардың қызметін ұйымдастыру, функциялары мен өкілеттіктері Заңда және осы Регламентте айқындалады.</w:t>
      </w:r>
    </w:p>
    <w:bookmarkEnd w:id="134"/>
    <w:bookmarkStart w:name="z144" w:id="135"/>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хатшысы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35"/>
    <w:bookmarkStart w:name="z145" w:id="136"/>
    <w:p>
      <w:pPr>
        <w:spacing w:after="0"/>
        <w:ind w:left="0"/>
        <w:jc w:val="both"/>
      </w:pPr>
      <w:r>
        <w:rPr>
          <w:rFonts w:ascii="Times New Roman"/>
          <w:b w:val="false"/>
          <w:i w:val="false"/>
          <w:color w:val="000000"/>
          <w:sz w:val="28"/>
        </w:rPr>
        <w:t>
      52. Тұрақты комиссиялар өз бастамасы немесе мәслихат шешімі бойынша көпшіліктік тыңдаулар өткізе алады.</w:t>
      </w:r>
    </w:p>
    <w:bookmarkEnd w:id="136"/>
    <w:bookmarkStart w:name="z146" w:id="137"/>
    <w:p>
      <w:pPr>
        <w:spacing w:after="0"/>
        <w:ind w:left="0"/>
        <w:jc w:val="both"/>
      </w:pPr>
      <w:r>
        <w:rPr>
          <w:rFonts w:ascii="Times New Roman"/>
          <w:b w:val="false"/>
          <w:i w:val="false"/>
          <w:color w:val="000000"/>
          <w:sz w:val="28"/>
        </w:rPr>
        <w:t>
      Көпшіліктік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 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7"/>
    <w:bookmarkStart w:name="z147" w:id="138"/>
    <w:p>
      <w:pPr>
        <w:spacing w:after="0"/>
        <w:ind w:left="0"/>
        <w:jc w:val="both"/>
      </w:pPr>
      <w:r>
        <w:rPr>
          <w:rFonts w:ascii="Times New Roman"/>
          <w:b w:val="false"/>
          <w:i w:val="false"/>
          <w:color w:val="000000"/>
          <w:sz w:val="28"/>
        </w:rPr>
        <w:t>
      Көпшіліктік тыңдаулар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8"/>
    <w:bookmarkStart w:name="z148" w:id="139"/>
    <w:p>
      <w:pPr>
        <w:spacing w:after="0"/>
        <w:ind w:left="0"/>
        <w:jc w:val="both"/>
      </w:pPr>
      <w:r>
        <w:rPr>
          <w:rFonts w:ascii="Times New Roman"/>
          <w:b w:val="false"/>
          <w:i w:val="false"/>
          <w:color w:val="000000"/>
          <w:sz w:val="28"/>
        </w:rPr>
        <w:t>
      Тұрақты комиссия көпшілік тыңдаулар өткізілерден бір ай бұрын бұқаралық ақпарат құралдары арқылы алдағы көпшіліктік тыңдаулардың тақырыбын, өткізілетін күні мен уақытын халықтың назарына жеткізеді.</w:t>
      </w:r>
    </w:p>
    <w:bookmarkEnd w:id="139"/>
    <w:bookmarkStart w:name="z149" w:id="140"/>
    <w:p>
      <w:pPr>
        <w:spacing w:after="0"/>
        <w:ind w:left="0"/>
        <w:jc w:val="both"/>
      </w:pPr>
      <w:r>
        <w:rPr>
          <w:rFonts w:ascii="Times New Roman"/>
          <w:b w:val="false"/>
          <w:i w:val="false"/>
          <w:color w:val="000000"/>
          <w:sz w:val="28"/>
        </w:rPr>
        <w:t>
      Тұрақты комиссия көпшіліктік тыңдауларға мүдделі мемлекеттік органдардың, жұртшылықтың, бұқаралық ақпарат құралдарының өкілдерін шақырады. Көпшіліктік тыңдауларға басқа тұрақты комиссиялардан мәслихат депутаттары қатыса алады.</w:t>
      </w:r>
    </w:p>
    <w:bookmarkEnd w:id="140"/>
    <w:bookmarkStart w:name="z150" w:id="141"/>
    <w:p>
      <w:pPr>
        <w:spacing w:after="0"/>
        <w:ind w:left="0"/>
        <w:jc w:val="both"/>
      </w:pPr>
      <w:r>
        <w:rPr>
          <w:rFonts w:ascii="Times New Roman"/>
          <w:b w:val="false"/>
          <w:i w:val="false"/>
          <w:color w:val="000000"/>
          <w:sz w:val="28"/>
        </w:rPr>
        <w:t>
      Көпшіліктік тыңдауларда тұрақты комиссияның депутаты сөйлегеннен кейін сұрақтарға жауап беруге уақыт бөлінеді.</w:t>
      </w:r>
    </w:p>
    <w:bookmarkEnd w:id="141"/>
    <w:bookmarkStart w:name="z151" w:id="142"/>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көпшіліктік тыңдаулар хаттамасына енгізіледі.</w:t>
      </w:r>
    </w:p>
    <w:bookmarkEnd w:id="142"/>
    <w:bookmarkStart w:name="z152" w:id="143"/>
    <w:p>
      <w:pPr>
        <w:spacing w:after="0"/>
        <w:ind w:left="0"/>
        <w:jc w:val="both"/>
      </w:pPr>
      <w:r>
        <w:rPr>
          <w:rFonts w:ascii="Times New Roman"/>
          <w:b w:val="false"/>
          <w:i w:val="false"/>
          <w:color w:val="000000"/>
          <w:sz w:val="28"/>
        </w:rPr>
        <w:t>
      Көпшіліктік тыңдаулардың хаттамасын мәслихат аппаратының қызметкері дайындайды және оған көпшіліктік тыңдауларда төрағалық еткен депутат қол қояды.</w:t>
      </w:r>
    </w:p>
    <w:bookmarkEnd w:id="143"/>
    <w:bookmarkStart w:name="z153" w:id="144"/>
    <w:p>
      <w:pPr>
        <w:spacing w:after="0"/>
        <w:ind w:left="0"/>
        <w:jc w:val="both"/>
      </w:pPr>
      <w:r>
        <w:rPr>
          <w:rFonts w:ascii="Times New Roman"/>
          <w:b w:val="false"/>
          <w:i w:val="false"/>
          <w:color w:val="000000"/>
          <w:sz w:val="28"/>
        </w:rPr>
        <w:t>
      53. Қаралатын мәселелер "Мемлекеттік құпиялар туралы" Қазақстан Республикасының Заңына сәйкес мемлекеттік немесе қызметтік құпияға жатқызылған жағдайларды қоспағанда, тұрақты комиссиялардың отырыстары, әдетте, ашық болады.</w:t>
      </w:r>
    </w:p>
    <w:bookmarkEnd w:id="144"/>
    <w:bookmarkStart w:name="z154" w:id="145"/>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мүшелердің жалпы санының жартысынан астамы қатысса, құқықтық күші бар деп есептеледi.</w:t>
      </w:r>
    </w:p>
    <w:bookmarkEnd w:id="145"/>
    <w:bookmarkStart w:name="z155" w:id="146"/>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bookmarkEnd w:id="146"/>
    <w:bookmarkStart w:name="z156" w:id="147"/>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бiрнеше тұрақты комиссияның бiрлескен отырысы өткiзiлген жағдайда, тиiстi комиссиялардың төрағалары қол қояды.</w:t>
      </w:r>
    </w:p>
    <w:bookmarkEnd w:id="147"/>
    <w:bookmarkStart w:name="z157" w:id="148"/>
    <w:p>
      <w:pPr>
        <w:spacing w:after="0"/>
        <w:ind w:left="0"/>
        <w:jc w:val="left"/>
      </w:pPr>
      <w:r>
        <w:rPr>
          <w:rFonts w:ascii="Times New Roman"/>
          <w:b/>
          <w:i w:val="false"/>
          <w:color w:val="000000"/>
        </w:rPr>
        <w:t xml:space="preserve"> 6.3. Мәслихаттың тұрақты комиссиясының төрағасы</w:t>
      </w:r>
    </w:p>
    <w:bookmarkEnd w:id="148"/>
    <w:bookmarkStart w:name="z158" w:id="149"/>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49"/>
    <w:bookmarkStart w:name="z159" w:id="150"/>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50"/>
    <w:bookmarkStart w:name="z160" w:id="151"/>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51"/>
    <w:bookmarkStart w:name="z161" w:id="152"/>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52"/>
    <w:bookmarkStart w:name="z162" w:id="153"/>
    <w:p>
      <w:pPr>
        <w:spacing w:after="0"/>
        <w:ind w:left="0"/>
        <w:jc w:val="both"/>
      </w:pPr>
      <w:r>
        <w:rPr>
          <w:rFonts w:ascii="Times New Roman"/>
          <w:b w:val="false"/>
          <w:i w:val="false"/>
          <w:color w:val="000000"/>
          <w:sz w:val="28"/>
        </w:rPr>
        <w:t>
      55. Мәслихаттың тұрақты комиссияларының бірінің төрағасы болмаған кезде, мәслихат хатшысының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53"/>
    <w:bookmarkStart w:name="z163" w:id="154"/>
    <w:p>
      <w:pPr>
        <w:spacing w:after="0"/>
        <w:ind w:left="0"/>
        <w:jc w:val="both"/>
      </w:pPr>
      <w:r>
        <w:rPr>
          <w:rFonts w:ascii="Times New Roman"/>
          <w:b w:val="false"/>
          <w:i w:val="false"/>
          <w:color w:val="000000"/>
          <w:sz w:val="28"/>
        </w:rPr>
        <w:t>
      56.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154"/>
    <w:bookmarkStart w:name="z164" w:id="155"/>
    <w:p>
      <w:pPr>
        <w:spacing w:after="0"/>
        <w:ind w:left="0"/>
        <w:jc w:val="left"/>
      </w:pPr>
      <w:r>
        <w:rPr>
          <w:rFonts w:ascii="Times New Roman"/>
          <w:b/>
          <w:i w:val="false"/>
          <w:color w:val="000000"/>
        </w:rPr>
        <w:t xml:space="preserve"> 6.4. Мәслихаттардағы есеп комиссиясы</w:t>
      </w:r>
    </w:p>
    <w:bookmarkEnd w:id="155"/>
    <w:bookmarkStart w:name="z165" w:id="156"/>
    <w:p>
      <w:pPr>
        <w:spacing w:after="0"/>
        <w:ind w:left="0"/>
        <w:jc w:val="both"/>
      </w:pPr>
      <w:r>
        <w:rPr>
          <w:rFonts w:ascii="Times New Roman"/>
          <w:b w:val="false"/>
          <w:i w:val="false"/>
          <w:color w:val="000000"/>
          <w:sz w:val="28"/>
        </w:rPr>
        <w:t>
      57. Мәслихат не мәслихаттың хатшысы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56"/>
    <w:bookmarkStart w:name="z166" w:id="157"/>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57"/>
    <w:bookmarkStart w:name="z167" w:id="158"/>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58"/>
    <w:bookmarkStart w:name="z168" w:id="159"/>
    <w:p>
      <w:pPr>
        <w:spacing w:after="0"/>
        <w:ind w:left="0"/>
        <w:jc w:val="both"/>
      </w:pPr>
      <w:r>
        <w:rPr>
          <w:rFonts w:ascii="Times New Roman"/>
          <w:b w:val="false"/>
          <w:i w:val="false"/>
          <w:color w:val="000000"/>
          <w:sz w:val="28"/>
        </w:rPr>
        <w:t>
      58. Ашық дауыс беру өткізілген кезде есеп комиссиясы дауыс беру және оның қорытындысын шығару процесін ұйымдастырады.</w:t>
      </w:r>
    </w:p>
    <w:bookmarkEnd w:id="159"/>
    <w:bookmarkStart w:name="z169" w:id="160"/>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bookmarkEnd w:id="160"/>
    <w:bookmarkStart w:name="z170" w:id="161"/>
    <w:p>
      <w:pPr>
        <w:spacing w:after="0"/>
        <w:ind w:left="0"/>
        <w:jc w:val="both"/>
      </w:pPr>
      <w:r>
        <w:rPr>
          <w:rFonts w:ascii="Times New Roman"/>
          <w:b w:val="false"/>
          <w:i w:val="false"/>
          <w:color w:val="000000"/>
          <w:sz w:val="28"/>
        </w:rPr>
        <w:t>
      Ашық дауыс беру басталар алдында мәслихат хатшысы дауысқа қойылатын ұсыныстардың санын көрсетеді, олардың мазмұнын оқып береді.</w:t>
      </w:r>
    </w:p>
    <w:bookmarkEnd w:id="161"/>
    <w:bookmarkStart w:name="z171" w:id="162"/>
    <w:p>
      <w:pPr>
        <w:spacing w:after="0"/>
        <w:ind w:left="0"/>
        <w:jc w:val="both"/>
      </w:pPr>
      <w:r>
        <w:rPr>
          <w:rFonts w:ascii="Times New Roman"/>
          <w:b w:val="false"/>
          <w:i w:val="false"/>
          <w:color w:val="000000"/>
          <w:sz w:val="28"/>
        </w:rPr>
        <w:t>
      59. Мәслихат хатшысын сайлау үшін жасырын дауыс беру өткізілуі мүмкін. Мәслихат хатшысының шешімі бойынша жасырын дауыс беру өзге мәселелер бойынша да өткізілуі мүмкін.</w:t>
      </w:r>
    </w:p>
    <w:bookmarkEnd w:id="162"/>
    <w:bookmarkStart w:name="z172" w:id="163"/>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63"/>
    <w:bookmarkStart w:name="z173" w:id="164"/>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64"/>
    <w:bookmarkStart w:name="z174" w:id="165"/>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65"/>
    <w:bookmarkStart w:name="z175" w:id="166"/>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6"/>
    <w:bookmarkStart w:name="z176" w:id="167"/>
    <w:p>
      <w:pPr>
        <w:spacing w:after="0"/>
        <w:ind w:left="0"/>
        <w:jc w:val="both"/>
      </w:pPr>
      <w:r>
        <w:rPr>
          <w:rFonts w:ascii="Times New Roman"/>
          <w:b w:val="false"/>
          <w:i w:val="false"/>
          <w:color w:val="000000"/>
          <w:sz w:val="28"/>
        </w:rPr>
        <w:t>
      Белгіленбеген үлгідегі бюллетеньдер есептеу кезінде есепке алынбайды.</w:t>
      </w:r>
    </w:p>
    <w:bookmarkEnd w:id="167"/>
    <w:bookmarkStart w:name="z177" w:id="168"/>
    <w:p>
      <w:pPr>
        <w:spacing w:after="0"/>
        <w:ind w:left="0"/>
        <w:jc w:val="both"/>
      </w:pPr>
      <w:r>
        <w:rPr>
          <w:rFonts w:ascii="Times New Roman"/>
          <w:b w:val="false"/>
          <w:i w:val="false"/>
          <w:color w:val="000000"/>
          <w:sz w:val="28"/>
        </w:rPr>
        <w:t>
      Белгіленбеген үлгідегі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68"/>
    <w:bookmarkStart w:name="z178" w:id="169"/>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69"/>
    <w:bookmarkStart w:name="z179" w:id="170"/>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70"/>
    <w:bookmarkStart w:name="z180" w:id="171"/>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71"/>
    <w:bookmarkStart w:name="z181" w:id="172"/>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72"/>
    <w:bookmarkStart w:name="z182" w:id="173"/>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73"/>
    <w:bookmarkStart w:name="z183" w:id="174"/>
    <w:p>
      <w:pPr>
        <w:spacing w:after="0"/>
        <w:ind w:left="0"/>
        <w:jc w:val="left"/>
      </w:pPr>
      <w:r>
        <w:rPr>
          <w:rFonts w:ascii="Times New Roman"/>
          <w:b/>
          <w:i w:val="false"/>
          <w:color w:val="000000"/>
        </w:rPr>
        <w:t xml:space="preserve"> 6.5. Мәслихаттардағы депутаттық бірлестіктер</w:t>
      </w:r>
    </w:p>
    <w:bookmarkEnd w:id="174"/>
    <w:bookmarkStart w:name="z184" w:id="175"/>
    <w:p>
      <w:pPr>
        <w:spacing w:after="0"/>
        <w:ind w:left="0"/>
        <w:jc w:val="both"/>
      </w:pPr>
      <w:r>
        <w:rPr>
          <w:rFonts w:ascii="Times New Roman"/>
          <w:b w:val="false"/>
          <w:i w:val="false"/>
          <w:color w:val="000000"/>
          <w:sz w:val="28"/>
        </w:rPr>
        <w:t>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кіре алмайды. Депутаттың бір ғана депутаттық фракцияда болуға құқығы бар.</w:t>
      </w:r>
    </w:p>
    <w:bookmarkEnd w:id="175"/>
    <w:bookmarkStart w:name="z185" w:id="176"/>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6"/>
    <w:bookmarkStart w:name="z186" w:id="177"/>
    <w:p>
      <w:pPr>
        <w:spacing w:after="0"/>
        <w:ind w:left="0"/>
        <w:jc w:val="both"/>
      </w:pPr>
      <w:r>
        <w:rPr>
          <w:rFonts w:ascii="Times New Roman"/>
          <w:b w:val="false"/>
          <w:i w:val="false"/>
          <w:color w:val="000000"/>
          <w:sz w:val="28"/>
        </w:rPr>
        <w:t>
      62. Депутаттық бірлестіктердің мүшелері:</w:t>
      </w:r>
    </w:p>
    <w:bookmarkEnd w:id="177"/>
    <w:bookmarkStart w:name="z187" w:id="178"/>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78"/>
    <w:bookmarkStart w:name="z188" w:id="179"/>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79"/>
    <w:bookmarkStart w:name="z189" w:id="180"/>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80"/>
    <w:bookmarkStart w:name="z190" w:id="181"/>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81"/>
    <w:bookmarkStart w:name="z191" w:id="182"/>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82"/>
    <w:bookmarkStart w:name="z192" w:id="183"/>
    <w:p>
      <w:pPr>
        <w:spacing w:after="0"/>
        <w:ind w:left="0"/>
        <w:jc w:val="left"/>
      </w:pPr>
      <w:r>
        <w:rPr>
          <w:rFonts w:ascii="Times New Roman"/>
          <w:b/>
          <w:i w:val="false"/>
          <w:color w:val="000000"/>
        </w:rPr>
        <w:t xml:space="preserve"> 7. Депутаттық әдеп қағидалары</w:t>
      </w:r>
    </w:p>
    <w:bookmarkEnd w:id="183"/>
    <w:bookmarkStart w:name="z193" w:id="184"/>
    <w:p>
      <w:pPr>
        <w:spacing w:after="0"/>
        <w:ind w:left="0"/>
        <w:jc w:val="both"/>
      </w:pPr>
      <w:r>
        <w:rPr>
          <w:rFonts w:ascii="Times New Roman"/>
          <w:b w:val="false"/>
          <w:i w:val="false"/>
          <w:color w:val="000000"/>
          <w:sz w:val="28"/>
        </w:rPr>
        <w:t>
      64. Мәслихат депутаттары:</w:t>
      </w:r>
    </w:p>
    <w:bookmarkEnd w:id="184"/>
    <w:bookmarkStart w:name="z194" w:id="185"/>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85"/>
    <w:bookmarkStart w:name="z195" w:id="186"/>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86"/>
    <w:bookmarkStart w:name="z196" w:id="187"/>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87"/>
    <w:bookmarkStart w:name="z197" w:id="188"/>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жұмысына кедергі келтірмеуге тиіс;</w:t>
      </w:r>
    </w:p>
    <w:bookmarkEnd w:id="188"/>
    <w:bookmarkStart w:name="z198" w:id="189"/>
    <w:p>
      <w:pPr>
        <w:spacing w:after="0"/>
        <w:ind w:left="0"/>
        <w:jc w:val="both"/>
      </w:pPr>
      <w:r>
        <w:rPr>
          <w:rFonts w:ascii="Times New Roman"/>
          <w:b w:val="false"/>
          <w:i w:val="false"/>
          <w:color w:val="000000"/>
          <w:sz w:val="28"/>
        </w:rPr>
        <w:t>
      5) сөйлеушілердің сөзін бөлмеуге тиіс.</w:t>
      </w:r>
    </w:p>
    <w:bookmarkEnd w:id="189"/>
    <w:bookmarkStart w:name="z199" w:id="190"/>
    <w:p>
      <w:pPr>
        <w:spacing w:after="0"/>
        <w:ind w:left="0"/>
        <w:jc w:val="both"/>
      </w:pPr>
      <w:r>
        <w:rPr>
          <w:rFonts w:ascii="Times New Roman"/>
          <w:b w:val="false"/>
          <w:i w:val="false"/>
          <w:color w:val="000000"/>
          <w:sz w:val="28"/>
        </w:rPr>
        <w:t>
      65.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пайдалануы тиіс.</w:t>
      </w:r>
    </w:p>
    <w:bookmarkEnd w:id="190"/>
    <w:bookmarkStart w:name="z200" w:id="191"/>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мақсатта пайдаланбауға тиіс.</w:t>
      </w:r>
    </w:p>
    <w:bookmarkEnd w:id="191"/>
    <w:bookmarkStart w:name="z201" w:id="192"/>
    <w:p>
      <w:pPr>
        <w:spacing w:after="0"/>
        <w:ind w:left="0"/>
        <w:jc w:val="both"/>
      </w:pPr>
      <w:r>
        <w:rPr>
          <w:rFonts w:ascii="Times New Roman"/>
          <w:b w:val="false"/>
          <w:i w:val="false"/>
          <w:color w:val="000000"/>
          <w:sz w:val="28"/>
        </w:rPr>
        <w:t>
      67.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192"/>
    <w:bookmarkStart w:name="z202" w:id="193"/>
    <w:p>
      <w:pPr>
        <w:spacing w:after="0"/>
        <w:ind w:left="0"/>
        <w:jc w:val="both"/>
      </w:pPr>
      <w:r>
        <w:rPr>
          <w:rFonts w:ascii="Times New Roman"/>
          <w:b w:val="false"/>
          <w:i w:val="false"/>
          <w:color w:val="000000"/>
          <w:sz w:val="28"/>
        </w:rPr>
        <w:t>
      68.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93"/>
    <w:bookmarkStart w:name="z203" w:id="194"/>
    <w:p>
      <w:pPr>
        <w:spacing w:after="0"/>
        <w:ind w:left="0"/>
        <w:jc w:val="both"/>
      </w:pPr>
      <w:r>
        <w:rPr>
          <w:rFonts w:ascii="Times New Roman"/>
          <w:b w:val="false"/>
          <w:i w:val="false"/>
          <w:color w:val="000000"/>
          <w:sz w:val="28"/>
        </w:rPr>
        <w:t>
      69. Заңның 21-бабының 2-тармағында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кешірім сұрауға мәжбүр ету түріндегі жазалау шаралары қолданылуы мүмкін.</w:t>
      </w:r>
    </w:p>
    <w:bookmarkEnd w:id="194"/>
    <w:bookmarkStart w:name="z204" w:id="195"/>
    <w:p>
      <w:pPr>
        <w:spacing w:after="0"/>
        <w:ind w:left="0"/>
        <w:jc w:val="left"/>
      </w:pPr>
      <w:r>
        <w:rPr>
          <w:rFonts w:ascii="Times New Roman"/>
          <w:b/>
          <w:i w:val="false"/>
          <w:color w:val="000000"/>
        </w:rPr>
        <w:t xml:space="preserve"> 8. Мәслихат депутаттарының біліктілігін арттыру</w:t>
      </w:r>
    </w:p>
    <w:bookmarkEnd w:id="195"/>
    <w:bookmarkStart w:name="z205" w:id="196"/>
    <w:p>
      <w:pPr>
        <w:spacing w:after="0"/>
        <w:ind w:left="0"/>
        <w:jc w:val="both"/>
      </w:pPr>
      <w:r>
        <w:rPr>
          <w:rFonts w:ascii="Times New Roman"/>
          <w:b w:val="false"/>
          <w:i w:val="false"/>
          <w:color w:val="000000"/>
          <w:sz w:val="28"/>
        </w:rPr>
        <w:t>
      70.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96"/>
    <w:bookmarkStart w:name="z206" w:id="197"/>
    <w:p>
      <w:pPr>
        <w:spacing w:after="0"/>
        <w:ind w:left="0"/>
        <w:jc w:val="both"/>
      </w:pPr>
      <w:r>
        <w:rPr>
          <w:rFonts w:ascii="Times New Roman"/>
          <w:b w:val="false"/>
          <w:i w:val="false"/>
          <w:color w:val="000000"/>
          <w:sz w:val="28"/>
        </w:rPr>
        <w:t>
      71.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197"/>
    <w:bookmarkStart w:name="z207" w:id="198"/>
    <w:p>
      <w:pPr>
        <w:spacing w:after="0"/>
        <w:ind w:left="0"/>
        <w:jc w:val="both"/>
      </w:pPr>
      <w:r>
        <w:rPr>
          <w:rFonts w:ascii="Times New Roman"/>
          <w:b w:val="false"/>
          <w:i w:val="false"/>
          <w:color w:val="000000"/>
          <w:sz w:val="28"/>
        </w:rPr>
        <w:t>
      72. Мәслихат депутаттарының біліктілігін арттыру ұзақтығы кемінде 40 академиялық сағатты құрайды.</w:t>
      </w:r>
    </w:p>
    <w:bookmarkEnd w:id="198"/>
    <w:bookmarkStart w:name="z208" w:id="199"/>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199"/>
    <w:bookmarkStart w:name="z209" w:id="200"/>
    <w:p>
      <w:pPr>
        <w:spacing w:after="0"/>
        <w:ind w:left="0"/>
        <w:jc w:val="both"/>
      </w:pPr>
      <w:r>
        <w:rPr>
          <w:rFonts w:ascii="Times New Roman"/>
          <w:b w:val="false"/>
          <w:i w:val="false"/>
          <w:color w:val="000000"/>
          <w:sz w:val="28"/>
        </w:rPr>
        <w:t>
      74.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200"/>
    <w:bookmarkStart w:name="z210" w:id="201"/>
    <w:p>
      <w:pPr>
        <w:spacing w:after="0"/>
        <w:ind w:left="0"/>
        <w:jc w:val="left"/>
      </w:pPr>
      <w:r>
        <w:rPr>
          <w:rFonts w:ascii="Times New Roman"/>
          <w:b/>
          <w:i w:val="false"/>
          <w:color w:val="000000"/>
        </w:rPr>
        <w:t xml:space="preserve"> 9. Мәслихат аппаратының жұмысын ұйымдастыру</w:t>
      </w:r>
    </w:p>
    <w:bookmarkEnd w:id="201"/>
    <w:bookmarkStart w:name="z211" w:id="202"/>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өкiлеттiктерiн жүзеге асыруға көмек көрсету үшін мәслихат аппараты құрылады.</w:t>
      </w:r>
    </w:p>
    <w:bookmarkEnd w:id="202"/>
    <w:bookmarkStart w:name="z212" w:id="203"/>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w:t>
      </w:r>
    </w:p>
    <w:bookmarkEnd w:id="203"/>
    <w:bookmarkStart w:name="z213" w:id="204"/>
    <w:p>
      <w:pPr>
        <w:spacing w:after="0"/>
        <w:ind w:left="0"/>
        <w:jc w:val="both"/>
      </w:pPr>
      <w:r>
        <w:rPr>
          <w:rFonts w:ascii="Times New Roman"/>
          <w:b w:val="false"/>
          <w:i w:val="false"/>
          <w:color w:val="000000"/>
          <w:sz w:val="28"/>
        </w:rPr>
        <w:t>
      Мәслихат аппараты туралы ережені мәслихат бекітеді.</w:t>
      </w:r>
    </w:p>
    <w:bookmarkEnd w:id="204"/>
    <w:bookmarkStart w:name="z214" w:id="205"/>
    <w:p>
      <w:pPr>
        <w:spacing w:after="0"/>
        <w:ind w:left="0"/>
        <w:jc w:val="both"/>
      </w:pPr>
      <w:r>
        <w:rPr>
          <w:rFonts w:ascii="Times New Roman"/>
          <w:b w:val="false"/>
          <w:i w:val="false"/>
          <w:color w:val="000000"/>
          <w:sz w:val="28"/>
        </w:rPr>
        <w:t>
      76. Мәслихат Қазақстан Республикасының заңнамасында белгiленген штат санының лимитi мен бөлінген қаражат шегiнде мәслихат аппаратының құрылымын бекiтедi, оны қамтуға және материалдық-техникалық қамтамасыз етуге арналған шығыстарды айқындайды.</w:t>
      </w:r>
    </w:p>
    <w:bookmarkEnd w:id="205"/>
    <w:bookmarkStart w:name="z215" w:id="206"/>
    <w:p>
      <w:pPr>
        <w:spacing w:after="0"/>
        <w:ind w:left="0"/>
        <w:jc w:val="both"/>
      </w:pPr>
      <w:r>
        <w:rPr>
          <w:rFonts w:ascii="Times New Roman"/>
          <w:b w:val="false"/>
          <w:i w:val="false"/>
          <w:color w:val="000000"/>
          <w:sz w:val="28"/>
        </w:rPr>
        <w:t>
      77. Мәслихат аппаратының мемлекеттiк қызметшiлерiнiң қызметi Қазақстан Республикасының заңнамасына сәйкес жүзеге асырылады.</w:t>
      </w:r>
    </w:p>
    <w:bookmarkEnd w:id="206"/>
    <w:bookmarkStart w:name="z216" w:id="207"/>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 мемлекеттiк қызметшiлерiнiң қызметi тоқтатылмайды.</w:t>
      </w:r>
    </w:p>
    <w:bookmarkEnd w:id="2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