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0115" w14:textId="a770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20/9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жоғарғыда көрсетілген шешіммен бекітілген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әдістемесінде (әрі қарай- Әдістеме):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бойынша маманмен және мемлекеттік органның басқа екі қызметшісімен қол қойылған акт толтырылады.</w:t>
      </w:r>
    </w:p>
    <w:bookmarkEnd w:id="3"/>
    <w:bookmarkStart w:name="z9" w:id="4"/>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xml:space="preserve">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әдістемесіне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2022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7"/>
    <w:p>
      <w:pPr>
        <w:spacing w:after="0"/>
        <w:ind w:left="0"/>
        <w:jc w:val="both"/>
      </w:pPr>
      <w:r>
        <w:rPr>
          <w:rFonts w:ascii="Times New Roman"/>
          <w:b w:val="false"/>
          <w:i w:val="false"/>
          <w:color w:val="000000"/>
          <w:sz w:val="28"/>
        </w:rPr>
        <w:t>
      Құзыреттердің мінез-құлық индикаторлары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 Қызметкерлердің қойылған міндеттердің орындалуы барысындағы қызметіне бақылау жүргізеді.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 Басшылыққа сапалы құжаттар дайындайды және енгізеді. 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 Сапасыз құжаттар әзірлейді. Жедел жұмыс жасамайды.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 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қадылдау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 Шешім қабылдауда қажетті ақпараттарды жинауды ұйымдастырады. Шешім қабылдаудағы тәсілдерді ұжыммен талқылайды. Әртүрлі дереккөздерден алынған мағлұматтарды ескере отырып, мүмкін болатын қауіптерді талдайды және болжамдайды.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 Шешім қабылдауда қажетті ақпараттарды жинауды сирек ұйымдастырады. Шешім қабылдаудағы тәсілдерді ұжыммен талқылаудан бас тартады және басқалардың пікірін ескермейді. Әртүрлі дереккөздерден алынған мағлұматтарды ескермейді, мүмкін болатын қауіптерді талдамайды және болжамайды.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 Мүмкін болатын қауіптерді ескере отырып, мәселелерді шешудің бірнеше жолын ұсынады.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 Оларды енгізудің жаңа бағыттары мен әдістерін үйренеді. Өзгеріс жағдайларында өзін-өзі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Жаңа бағыттар мен әдістерді зерттеп оларды енгізбейді. Өзгеріс жағдайларында өзін-өзі бақылай алмайды.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ақпараттар мен оны қолданудың әдістерін ізденеді.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 Өзіндігінен дамуға ұмтылмайды, жаңа ақпараттар мен оны қолдану әдістерімен қызықпайды.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 Ұжымның мүддесін өз мүддесінен жоғары қояды. Жұмыста табандылық танытады. 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 Өзінің жұмысын адал орындайды.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 Өзінің жұмысын орындау барысында немқұрайлылық білдіреді.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 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