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7b48d" w14:textId="137b48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Қызылжар ауданы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Қызылжар ауданы мәслихатының 2022 жылғы 4 наурыздағы № 12/12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тармағына</w:t>
      </w:r>
      <w:r>
        <w:rPr>
          <w:rFonts w:ascii="Times New Roman"/>
          <w:b w:val="false"/>
          <w:i w:val="false"/>
          <w:color w:val="000000"/>
          <w:sz w:val="28"/>
        </w:rPr>
        <w:t xml:space="preserve"> сәйкес Солтүстік Қазақстан облысы Қызылжар ауданының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Қызылжар ауданы бойынша 2022-2023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Қызылжар аудандық</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Елеусізов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4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12/12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3" w:id="3"/>
    <w:p>
      <w:pPr>
        <w:spacing w:after="0"/>
        <w:ind w:left="0"/>
        <w:jc w:val="left"/>
      </w:pPr>
      <w:r>
        <w:rPr>
          <w:rFonts w:ascii="Times New Roman"/>
          <w:b/>
          <w:i w:val="false"/>
          <w:color w:val="000000"/>
        </w:rPr>
        <w:t xml:space="preserve"> Қызылжар ауданы бойынша 2022-2023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Осы Солтүстік Қазақстан облысы Қызылжар ауданы бойынша 2022-2023 жылдарға арналған жайылымдарды басқару және оларды пайдалану жөніндегі жоспар (бұдан әрі – жоспар) Қазақстан Республикасының "Жайылымдар туралы" "Қазақстан Республикасындағы жергілікті мемлекеттік басқару және өзін-өзі басқару туралы" заңдарына сәйкес әзірленді,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тіркелді),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(нормативтік құқықтық актілерді мемлекеттік тіркеу тізілімінде № 11064 болып тіркелді) бұйрығына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Жоспарда әкімшілік аумақтық бірліктің сәйкесті аумағында ауыл шаруашылық жануарларын жаю дәстүрі есепке алынған.</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8"/>
    <w:bookmarkStart w:name="z19" w:id="9"/>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9"/>
    <w:bookmarkStart w:name="z20"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3-қосымшасына сәйкес;</w:t>
      </w:r>
    </w:p>
    <w:bookmarkEnd w:id="10"/>
    <w:bookmarkStart w:name="z21"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1"/>
    <w:bookmarkStart w:name="z22"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5-қосымшасына сәйкес;</w:t>
      </w:r>
    </w:p>
    <w:bookmarkEnd w:id="12"/>
    <w:bookmarkStart w:name="z23"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3"/>
    <w:bookmarkStart w:name="z24" w:id="14"/>
    <w:p>
      <w:pPr>
        <w:spacing w:after="0"/>
        <w:ind w:left="0"/>
        <w:jc w:val="both"/>
      </w:pPr>
      <w:r>
        <w:rPr>
          <w:rFonts w:ascii="Times New Roman"/>
          <w:b w:val="false"/>
          <w:i w:val="false"/>
          <w:color w:val="000000"/>
          <w:sz w:val="28"/>
        </w:rPr>
        <w:t>
      Әкімшілік-аумақтық бөлініс бойынша Қызылжар ауданында 19 ауылдық округтер, 69 ауылдық елді-мекендер орналасқан.</w:t>
      </w:r>
    </w:p>
    <w:bookmarkEnd w:id="14"/>
    <w:bookmarkStart w:name="z25" w:id="15"/>
    <w:p>
      <w:pPr>
        <w:spacing w:after="0"/>
        <w:ind w:left="0"/>
        <w:jc w:val="both"/>
      </w:pPr>
      <w:r>
        <w:rPr>
          <w:rFonts w:ascii="Times New Roman"/>
          <w:b w:val="false"/>
          <w:i w:val="false"/>
          <w:color w:val="000000"/>
          <w:sz w:val="28"/>
        </w:rPr>
        <w:t>
      Қызылжар ауданының жалпы көлемі 614 990 га, оның ішінде жайылымдық жерлер – 198 902 га.</w:t>
      </w:r>
    </w:p>
    <w:bookmarkEnd w:id="15"/>
    <w:bookmarkStart w:name="z26" w:id="16"/>
    <w:p>
      <w:pPr>
        <w:spacing w:after="0"/>
        <w:ind w:left="0"/>
        <w:jc w:val="both"/>
      </w:pPr>
      <w:r>
        <w:rPr>
          <w:rFonts w:ascii="Times New Roman"/>
          <w:b w:val="false"/>
          <w:i w:val="false"/>
          <w:color w:val="000000"/>
          <w:sz w:val="28"/>
        </w:rPr>
        <w:t>
      Санаттар бойынша жерлер бөлінісі:</w:t>
      </w:r>
    </w:p>
    <w:bookmarkEnd w:id="16"/>
    <w:bookmarkStart w:name="z27" w:id="17"/>
    <w:p>
      <w:pPr>
        <w:spacing w:after="0"/>
        <w:ind w:left="0"/>
        <w:jc w:val="both"/>
      </w:pPr>
      <w:r>
        <w:rPr>
          <w:rFonts w:ascii="Times New Roman"/>
          <w:b w:val="false"/>
          <w:i w:val="false"/>
          <w:color w:val="000000"/>
          <w:sz w:val="28"/>
        </w:rPr>
        <w:t>
      ауыл шаруашылығы мақсатындағы жерлер – 369 307 га;</w:t>
      </w:r>
    </w:p>
    <w:bookmarkEnd w:id="17"/>
    <w:bookmarkStart w:name="z28" w:id="18"/>
    <w:p>
      <w:pPr>
        <w:spacing w:after="0"/>
        <w:ind w:left="0"/>
        <w:jc w:val="both"/>
      </w:pPr>
      <w:r>
        <w:rPr>
          <w:rFonts w:ascii="Times New Roman"/>
          <w:b w:val="false"/>
          <w:i w:val="false"/>
          <w:color w:val="000000"/>
          <w:sz w:val="28"/>
        </w:rPr>
        <w:t xml:space="preserve">
      елді мекен жерлері – 61 615 га; </w:t>
      </w:r>
    </w:p>
    <w:bookmarkEnd w:id="18"/>
    <w:bookmarkStart w:name="z29" w:id="19"/>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5 876 га;</w:t>
      </w:r>
    </w:p>
    <w:bookmarkEnd w:id="19"/>
    <w:bookmarkStart w:name="z30" w:id="20"/>
    <w:p>
      <w:pPr>
        <w:spacing w:after="0"/>
        <w:ind w:left="0"/>
        <w:jc w:val="both"/>
      </w:pPr>
      <w:r>
        <w:rPr>
          <w:rFonts w:ascii="Times New Roman"/>
          <w:b w:val="false"/>
          <w:i w:val="false"/>
          <w:color w:val="000000"/>
          <w:sz w:val="28"/>
        </w:rPr>
        <w:t>
      қордағы жерлерде – 35 617 га;</w:t>
      </w:r>
    </w:p>
    <w:bookmarkEnd w:id="20"/>
    <w:bookmarkStart w:name="z31" w:id="21"/>
    <w:p>
      <w:pPr>
        <w:spacing w:after="0"/>
        <w:ind w:left="0"/>
        <w:jc w:val="both"/>
      </w:pPr>
      <w:r>
        <w:rPr>
          <w:rFonts w:ascii="Times New Roman"/>
          <w:b w:val="false"/>
          <w:i w:val="false"/>
          <w:color w:val="000000"/>
          <w:sz w:val="28"/>
        </w:rPr>
        <w:t>
      Қызылжар ауданы – ең солтүстік аудан және сәйкесінше Қазақстанның ең солтүстік нүктесі. Ауданның климаты шұғыл континенттік, қысы салыстырмалы түрде суық, жазы ыстық және қуаң. Қыс пен жаздың күрт температуралық қарама – қайшылықтары байқалады – қаңтарда орташа жылдық ауа температурасы – -30-дан -35°С-қа дейін, шілдеде – +25-тен +30°С-қа дейін жетеді.</w:t>
      </w:r>
    </w:p>
    <w:bookmarkEnd w:id="21"/>
    <w:bookmarkStart w:name="z32" w:id="22"/>
    <w:p>
      <w:pPr>
        <w:spacing w:after="0"/>
        <w:ind w:left="0"/>
        <w:jc w:val="both"/>
      </w:pPr>
      <w:r>
        <w:rPr>
          <w:rFonts w:ascii="Times New Roman"/>
          <w:b w:val="false"/>
          <w:i w:val="false"/>
          <w:color w:val="000000"/>
          <w:sz w:val="28"/>
        </w:rPr>
        <w:t>
      Аудан аумағында 20 түріне және 70 ұрпаққа жататын кең таралған гүлді өсімдіктердің шамамен 90 түрі бар. Ең көп таралған үш түрі: дәнді дақылдылар, күрделі түстестер және маревалар.</w:t>
      </w:r>
    </w:p>
    <w:bookmarkEnd w:id="22"/>
    <w:bookmarkStart w:name="z33" w:id="23"/>
    <w:p>
      <w:pPr>
        <w:spacing w:after="0"/>
        <w:ind w:left="0"/>
        <w:jc w:val="both"/>
      </w:pPr>
      <w:r>
        <w:rPr>
          <w:rFonts w:ascii="Times New Roman"/>
          <w:b w:val="false"/>
          <w:i w:val="false"/>
          <w:color w:val="000000"/>
          <w:sz w:val="28"/>
        </w:rPr>
        <w:t>
      Ауданның топырақ жамылғысы түрлі-түсті. Топырақтың басын бөлігін – қарапайым қара жер алады. Қара жермен салыстырғанда ауданы аз шалғынды-қара жер, шалғынды, сортаң, сортаң топырақтар орналасқан. Аудан аумағында Солтүстіктен оңтүстікке қарай қызғылт қоңыр, қызғыл қоңыр (қара-қызғыл қоңыр) және басым түрде ашық қызғыл қоңыр топырағы бар.</w:t>
      </w:r>
    </w:p>
    <w:bookmarkEnd w:id="23"/>
    <w:bookmarkStart w:name="z34" w:id="24"/>
    <w:p>
      <w:pPr>
        <w:spacing w:after="0"/>
        <w:ind w:left="0"/>
        <w:jc w:val="both"/>
      </w:pPr>
      <w:r>
        <w:rPr>
          <w:rFonts w:ascii="Times New Roman"/>
          <w:b w:val="false"/>
          <w:i w:val="false"/>
          <w:color w:val="000000"/>
          <w:sz w:val="28"/>
        </w:rPr>
        <w:t>
      Ауданның табиғи өсімдіктері әр түрлі. Едәуір бөлігін ормандар алып жатыр-шамамен 23%. Жайылымдар ауданның табиғи-климаттық ерекшелігіне байланысты табиғи жайылымдарға жатады. Аудан аумағында мәдени және аридтік жайылымдар жоқ.</w:t>
      </w:r>
    </w:p>
    <w:bookmarkEnd w:id="24"/>
    <w:bookmarkStart w:name="z35" w:id="25"/>
    <w:p>
      <w:pPr>
        <w:spacing w:after="0"/>
        <w:ind w:left="0"/>
        <w:jc w:val="both"/>
      </w:pPr>
      <w:r>
        <w:rPr>
          <w:rFonts w:ascii="Times New Roman"/>
          <w:b w:val="false"/>
          <w:i w:val="false"/>
          <w:color w:val="000000"/>
          <w:sz w:val="28"/>
        </w:rPr>
        <w:t>
      Ауданда 17 мал дәрігерлік пункті, 1 сойыс пункті, 3 сойыс алаңы, 54 мал көмінділері, 21 сібір жарасы көмінділері бар.</w:t>
      </w:r>
    </w:p>
    <w:bookmarkEnd w:id="25"/>
    <w:bookmarkStart w:name="z36" w:id="26"/>
    <w:p>
      <w:pPr>
        <w:spacing w:after="0"/>
        <w:ind w:left="0"/>
        <w:jc w:val="both"/>
      </w:pPr>
      <w:r>
        <w:rPr>
          <w:rFonts w:ascii="Times New Roman"/>
          <w:b w:val="false"/>
          <w:i w:val="false"/>
          <w:color w:val="000000"/>
          <w:sz w:val="28"/>
        </w:rPr>
        <w:t>
      Қазіргі уақытта Қызылжар ауданында ауыл шаруашылығы малдарының жалпы саны 82 670 бас оның ішінде: мүйізді ірі қара 37 820 бас, ұсақ мал 27 612 бас, 9 468 бас жылқы, 7 770 бас шошқа саналады.</w:t>
      </w:r>
    </w:p>
    <w:bookmarkEnd w:id="26"/>
    <w:bookmarkStart w:name="z37" w:id="27"/>
    <w:p>
      <w:pPr>
        <w:spacing w:after="0"/>
        <w:ind w:left="0"/>
        <w:jc w:val="both"/>
      </w:pPr>
      <w:r>
        <w:rPr>
          <w:rFonts w:ascii="Times New Roman"/>
          <w:b w:val="false"/>
          <w:i w:val="false"/>
          <w:color w:val="000000"/>
          <w:sz w:val="28"/>
        </w:rPr>
        <w:t>
      Ауыл шаруашылығы жануарларын қамтамасыз ету үшін Қызылжар ауданы бойынша барлығы 198 902 га жайылымдық алқаптары бар. Елді-мекен шегіндегі жайылымдары 40 945 га жайылым саналады.</w:t>
      </w:r>
    </w:p>
    <w:bookmarkEnd w:id="27"/>
    <w:bookmarkStart w:name="z38" w:id="28"/>
    <w:p>
      <w:pPr>
        <w:spacing w:after="0"/>
        <w:ind w:left="0"/>
        <w:jc w:val="both"/>
      </w:pPr>
      <w:r>
        <w:rPr>
          <w:rFonts w:ascii="Times New Roman"/>
          <w:b w:val="false"/>
          <w:i w:val="false"/>
          <w:color w:val="000000"/>
          <w:sz w:val="28"/>
        </w:rPr>
        <w:t>
      Архангельск ауылдық округі – 6615 га;</w:t>
      </w:r>
    </w:p>
    <w:bookmarkEnd w:id="28"/>
    <w:bookmarkStart w:name="z39" w:id="29"/>
    <w:p>
      <w:pPr>
        <w:spacing w:after="0"/>
        <w:ind w:left="0"/>
        <w:jc w:val="both"/>
      </w:pPr>
      <w:r>
        <w:rPr>
          <w:rFonts w:ascii="Times New Roman"/>
          <w:b w:val="false"/>
          <w:i w:val="false"/>
          <w:color w:val="000000"/>
          <w:sz w:val="28"/>
        </w:rPr>
        <w:t>
      Асаново ауылдық округі – 8696 га;</w:t>
      </w:r>
    </w:p>
    <w:bookmarkEnd w:id="29"/>
    <w:bookmarkStart w:name="z40" w:id="30"/>
    <w:p>
      <w:pPr>
        <w:spacing w:after="0"/>
        <w:ind w:left="0"/>
        <w:jc w:val="both"/>
      </w:pPr>
      <w:r>
        <w:rPr>
          <w:rFonts w:ascii="Times New Roman"/>
          <w:b w:val="false"/>
          <w:i w:val="false"/>
          <w:color w:val="000000"/>
          <w:sz w:val="28"/>
        </w:rPr>
        <w:t>
      Березов ауылдық округі – 20291 га;</w:t>
      </w:r>
    </w:p>
    <w:bookmarkEnd w:id="30"/>
    <w:bookmarkStart w:name="z41" w:id="31"/>
    <w:p>
      <w:pPr>
        <w:spacing w:after="0"/>
        <w:ind w:left="0"/>
        <w:jc w:val="both"/>
      </w:pPr>
      <w:r>
        <w:rPr>
          <w:rFonts w:ascii="Times New Roman"/>
          <w:b w:val="false"/>
          <w:i w:val="false"/>
          <w:color w:val="000000"/>
          <w:sz w:val="28"/>
        </w:rPr>
        <w:t>
      Бескөл ауылдық округі – 825 га;</w:t>
      </w:r>
    </w:p>
    <w:bookmarkEnd w:id="31"/>
    <w:bookmarkStart w:name="z42" w:id="32"/>
    <w:p>
      <w:pPr>
        <w:spacing w:after="0"/>
        <w:ind w:left="0"/>
        <w:jc w:val="both"/>
      </w:pPr>
      <w:r>
        <w:rPr>
          <w:rFonts w:ascii="Times New Roman"/>
          <w:b w:val="false"/>
          <w:i w:val="false"/>
          <w:color w:val="000000"/>
          <w:sz w:val="28"/>
        </w:rPr>
        <w:t>
      Бугровое ауылдық округі – 39524 га;</w:t>
      </w:r>
    </w:p>
    <w:bookmarkEnd w:id="32"/>
    <w:bookmarkStart w:name="z43" w:id="33"/>
    <w:p>
      <w:pPr>
        <w:spacing w:after="0"/>
        <w:ind w:left="0"/>
        <w:jc w:val="both"/>
      </w:pPr>
      <w:r>
        <w:rPr>
          <w:rFonts w:ascii="Times New Roman"/>
          <w:b w:val="false"/>
          <w:i w:val="false"/>
          <w:color w:val="000000"/>
          <w:sz w:val="28"/>
        </w:rPr>
        <w:t>
      Вагулино ауылдық округі – 10236 га;</w:t>
      </w:r>
    </w:p>
    <w:bookmarkEnd w:id="33"/>
    <w:bookmarkStart w:name="z44" w:id="34"/>
    <w:p>
      <w:pPr>
        <w:spacing w:after="0"/>
        <w:ind w:left="0"/>
        <w:jc w:val="both"/>
      </w:pPr>
      <w:r>
        <w:rPr>
          <w:rFonts w:ascii="Times New Roman"/>
          <w:b w:val="false"/>
          <w:i w:val="false"/>
          <w:color w:val="000000"/>
          <w:sz w:val="28"/>
        </w:rPr>
        <w:t>
      Виноградов ауылдық округі – 11523 га;</w:t>
      </w:r>
    </w:p>
    <w:bookmarkEnd w:id="34"/>
    <w:bookmarkStart w:name="z45" w:id="35"/>
    <w:p>
      <w:pPr>
        <w:spacing w:after="0"/>
        <w:ind w:left="0"/>
        <w:jc w:val="both"/>
      </w:pPr>
      <w:r>
        <w:rPr>
          <w:rFonts w:ascii="Times New Roman"/>
          <w:b w:val="false"/>
          <w:i w:val="false"/>
          <w:color w:val="000000"/>
          <w:sz w:val="28"/>
        </w:rPr>
        <w:t>
      Куйбышев ауылдық округі – 9859 га;</w:t>
      </w:r>
    </w:p>
    <w:bookmarkEnd w:id="35"/>
    <w:bookmarkStart w:name="z46" w:id="36"/>
    <w:p>
      <w:pPr>
        <w:spacing w:after="0"/>
        <w:ind w:left="0"/>
        <w:jc w:val="both"/>
      </w:pPr>
      <w:r>
        <w:rPr>
          <w:rFonts w:ascii="Times New Roman"/>
          <w:b w:val="false"/>
          <w:i w:val="false"/>
          <w:color w:val="000000"/>
          <w:sz w:val="28"/>
        </w:rPr>
        <w:t>
      Қызылжар ауылдық округі – 10819 га;</w:t>
      </w:r>
    </w:p>
    <w:bookmarkEnd w:id="36"/>
    <w:bookmarkStart w:name="z47" w:id="37"/>
    <w:p>
      <w:pPr>
        <w:spacing w:after="0"/>
        <w:ind w:left="0"/>
        <w:jc w:val="both"/>
      </w:pPr>
      <w:r>
        <w:rPr>
          <w:rFonts w:ascii="Times New Roman"/>
          <w:b w:val="false"/>
          <w:i w:val="false"/>
          <w:color w:val="000000"/>
          <w:sz w:val="28"/>
        </w:rPr>
        <w:t>
      Лесной ауылдық округі – 6129 га;</w:t>
      </w:r>
    </w:p>
    <w:bookmarkEnd w:id="37"/>
    <w:bookmarkStart w:name="z48" w:id="38"/>
    <w:p>
      <w:pPr>
        <w:spacing w:after="0"/>
        <w:ind w:left="0"/>
        <w:jc w:val="both"/>
      </w:pPr>
      <w:r>
        <w:rPr>
          <w:rFonts w:ascii="Times New Roman"/>
          <w:b w:val="false"/>
          <w:i w:val="false"/>
          <w:color w:val="000000"/>
          <w:sz w:val="28"/>
        </w:rPr>
        <w:t>
      Новоникольск ауылдық округі – 8066 га;</w:t>
      </w:r>
    </w:p>
    <w:bookmarkEnd w:id="38"/>
    <w:bookmarkStart w:name="z49" w:id="39"/>
    <w:p>
      <w:pPr>
        <w:spacing w:after="0"/>
        <w:ind w:left="0"/>
        <w:jc w:val="both"/>
      </w:pPr>
      <w:r>
        <w:rPr>
          <w:rFonts w:ascii="Times New Roman"/>
          <w:b w:val="false"/>
          <w:i w:val="false"/>
          <w:color w:val="000000"/>
          <w:sz w:val="28"/>
        </w:rPr>
        <w:t>
      Налобино ауылдық округі – 10802 га;</w:t>
      </w:r>
    </w:p>
    <w:bookmarkEnd w:id="39"/>
    <w:bookmarkStart w:name="z50" w:id="40"/>
    <w:p>
      <w:pPr>
        <w:spacing w:after="0"/>
        <w:ind w:left="0"/>
        <w:jc w:val="both"/>
      </w:pPr>
      <w:r>
        <w:rPr>
          <w:rFonts w:ascii="Times New Roman"/>
          <w:b w:val="false"/>
          <w:i w:val="false"/>
          <w:color w:val="000000"/>
          <w:sz w:val="28"/>
        </w:rPr>
        <w:t>
      Петерфельд ауылдық округі – 7979 га;</w:t>
      </w:r>
    </w:p>
    <w:bookmarkEnd w:id="40"/>
    <w:bookmarkStart w:name="z51" w:id="41"/>
    <w:p>
      <w:pPr>
        <w:spacing w:after="0"/>
        <w:ind w:left="0"/>
        <w:jc w:val="both"/>
      </w:pPr>
      <w:r>
        <w:rPr>
          <w:rFonts w:ascii="Times New Roman"/>
          <w:b w:val="false"/>
          <w:i w:val="false"/>
          <w:color w:val="000000"/>
          <w:sz w:val="28"/>
        </w:rPr>
        <w:t>
      Прибрежный ауылдық округі – 10614 га;</w:t>
      </w:r>
    </w:p>
    <w:bookmarkEnd w:id="41"/>
    <w:bookmarkStart w:name="z52" w:id="42"/>
    <w:p>
      <w:pPr>
        <w:spacing w:after="0"/>
        <w:ind w:left="0"/>
        <w:jc w:val="both"/>
      </w:pPr>
      <w:r>
        <w:rPr>
          <w:rFonts w:ascii="Times New Roman"/>
          <w:b w:val="false"/>
          <w:i w:val="false"/>
          <w:color w:val="000000"/>
          <w:sz w:val="28"/>
        </w:rPr>
        <w:t>
      Рощин ауылдық округі – 8292 га;</w:t>
      </w:r>
    </w:p>
    <w:bookmarkEnd w:id="42"/>
    <w:bookmarkStart w:name="z53" w:id="43"/>
    <w:p>
      <w:pPr>
        <w:spacing w:after="0"/>
        <w:ind w:left="0"/>
        <w:jc w:val="both"/>
      </w:pPr>
      <w:r>
        <w:rPr>
          <w:rFonts w:ascii="Times New Roman"/>
          <w:b w:val="false"/>
          <w:i w:val="false"/>
          <w:color w:val="000000"/>
          <w:sz w:val="28"/>
        </w:rPr>
        <w:t>
      Рассвет ауылдық округі – 8371 га;</w:t>
      </w:r>
    </w:p>
    <w:bookmarkEnd w:id="43"/>
    <w:bookmarkStart w:name="z54" w:id="44"/>
    <w:p>
      <w:pPr>
        <w:spacing w:after="0"/>
        <w:ind w:left="0"/>
        <w:jc w:val="both"/>
      </w:pPr>
      <w:r>
        <w:rPr>
          <w:rFonts w:ascii="Times New Roman"/>
          <w:b w:val="false"/>
          <w:i w:val="false"/>
          <w:color w:val="000000"/>
          <w:sz w:val="28"/>
        </w:rPr>
        <w:t>
      Светлопольск ауылдық округі – 12683 га;</w:t>
      </w:r>
    </w:p>
    <w:bookmarkEnd w:id="44"/>
    <w:bookmarkStart w:name="z55" w:id="45"/>
    <w:p>
      <w:pPr>
        <w:spacing w:after="0"/>
        <w:ind w:left="0"/>
        <w:jc w:val="both"/>
      </w:pPr>
      <w:r>
        <w:rPr>
          <w:rFonts w:ascii="Times New Roman"/>
          <w:b w:val="false"/>
          <w:i w:val="false"/>
          <w:color w:val="000000"/>
          <w:sz w:val="28"/>
        </w:rPr>
        <w:t>
      Якорь ауылдық округі – 7175 га</w:t>
      </w:r>
    </w:p>
    <w:bookmarkEnd w:id="45"/>
    <w:bookmarkStart w:name="z56" w:id="46"/>
    <w:p>
      <w:pPr>
        <w:spacing w:after="0"/>
        <w:ind w:left="0"/>
        <w:jc w:val="both"/>
      </w:pPr>
      <w:r>
        <w:rPr>
          <w:rFonts w:ascii="Times New Roman"/>
          <w:b w:val="false"/>
          <w:i w:val="false"/>
          <w:color w:val="000000"/>
          <w:sz w:val="28"/>
        </w:rPr>
        <w:t>
      Соколов ауылдық округі – 2015 га;</w:t>
      </w:r>
    </w:p>
    <w:bookmarkEnd w:id="46"/>
    <w:bookmarkStart w:name="z57" w:id="47"/>
    <w:p>
      <w:pPr>
        <w:spacing w:after="0"/>
        <w:ind w:left="0"/>
        <w:jc w:val="both"/>
      </w:pPr>
      <w:r>
        <w:rPr>
          <w:rFonts w:ascii="Times New Roman"/>
          <w:b w:val="false"/>
          <w:i w:val="false"/>
          <w:color w:val="000000"/>
          <w:sz w:val="28"/>
        </w:rPr>
        <w:t>
      Қызылжар ауданы жайылымдарының ауданы ауыл шаруашылық малдардың басын толық қамтамасыз етеді. Шалғайдағы мал шаруашылығын жүргізу үшін пайдаланылатын жайылымдар жоқ.</w:t>
      </w:r>
    </w:p>
    <w:bookmarkEnd w:id="47"/>
    <w:bookmarkStart w:name="z58" w:id="48"/>
    <w:p>
      <w:pPr>
        <w:spacing w:after="0"/>
        <w:ind w:left="0"/>
        <w:jc w:val="both"/>
      </w:pPr>
      <w:r>
        <w:rPr>
          <w:rFonts w:ascii="Times New Roman"/>
          <w:b w:val="false"/>
          <w:i w:val="false"/>
          <w:color w:val="000000"/>
          <w:sz w:val="28"/>
        </w:rPr>
        <w:t>
      Мәдени және аридтік жайылымдардың болмауына байланысты ауыл шаруашылығы жануарларын мәдени және аридтік жайылымдарда бағу жүзеге асырылмайды.</w:t>
      </w:r>
    </w:p>
    <w:bookmarkEnd w:id="48"/>
    <w:bookmarkStart w:name="z59" w:id="49"/>
    <w:p>
      <w:pPr>
        <w:spacing w:after="0"/>
        <w:ind w:left="0"/>
        <w:jc w:val="both"/>
      </w:pPr>
      <w:r>
        <w:rPr>
          <w:rFonts w:ascii="Times New Roman"/>
          <w:b w:val="false"/>
          <w:i w:val="false"/>
          <w:color w:val="000000"/>
          <w:sz w:val="28"/>
        </w:rPr>
        <w:t>
      Мал айдауға сервитуттар берілмеген.</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Ескерту: аббревиатураның шешуі:</w:t>
      </w:r>
      <w:r>
        <w:br/>
      </w:r>
      <w:r>
        <w:rPr>
          <w:rFonts w:ascii="Times New Roman"/>
          <w:b w:val="false"/>
          <w:i w:val="false"/>
          <w:color w:val="000000"/>
          <w:sz w:val="28"/>
        </w:rPr>
        <w:t>
</w:t>
      </w:r>
    </w:p>
    <w:bookmarkStart w:name="z61" w:id="50"/>
    <w:p>
      <w:pPr>
        <w:spacing w:after="0"/>
        <w:ind w:left="0"/>
        <w:jc w:val="both"/>
      </w:pPr>
      <w:r>
        <w:rPr>
          <w:rFonts w:ascii="Times New Roman"/>
          <w:b w:val="false"/>
          <w:i w:val="false"/>
          <w:color w:val="000000"/>
          <w:sz w:val="28"/>
        </w:rPr>
        <w:t>
      °С – Цельсия көрсеткіші;</w:t>
      </w:r>
    </w:p>
    <w:bookmarkEnd w:id="50"/>
    <w:bookmarkStart w:name="z62" w:id="51"/>
    <w:p>
      <w:pPr>
        <w:spacing w:after="0"/>
        <w:ind w:left="0"/>
        <w:jc w:val="both"/>
      </w:pPr>
      <w:r>
        <w:rPr>
          <w:rFonts w:ascii="Times New Roman"/>
          <w:b w:val="false"/>
          <w:i w:val="false"/>
          <w:color w:val="000000"/>
          <w:sz w:val="28"/>
        </w:rPr>
        <w:t xml:space="preserve">
      га-гектар. </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8"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5" w:id="54"/>
    <w:p>
      <w:pPr>
        <w:spacing w:after="0"/>
        <w:ind w:left="0"/>
        <w:jc w:val="left"/>
      </w:pPr>
      <w:r>
        <w:rPr>
          <w:rFonts w:ascii="Times New Roman"/>
          <w:b/>
          <w:i w:val="false"/>
          <w:color w:val="000000"/>
        </w:rPr>
        <w:t xml:space="preserve"> Жайылым айналымдарының қолайлы схемалары</w:t>
      </w:r>
    </w:p>
    <w:bookmarkEnd w:id="54"/>
    <w:bookmarkStart w:name="z7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тамыздан бастап 22 қазанды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сәуірден бастап 24 маусымды қоса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таптау 25 маусымнан бастап 24 тамызды қоса</w:t>
            </w:r>
          </w:p>
        </w:tc>
      </w:tr>
    </w:tbl>
    <w:bookmarkStart w:name="z78" w:id="57"/>
    <w:p>
      <w:pPr>
        <w:spacing w:after="0"/>
        <w:ind w:left="0"/>
        <w:jc w:val="both"/>
      </w:pPr>
      <w:r>
        <w:rPr>
          <w:rFonts w:ascii="Times New Roman"/>
          <w:b w:val="false"/>
          <w:i w:val="false"/>
          <w:color w:val="000000"/>
          <w:sz w:val="28"/>
        </w:rPr>
        <w:t>
      Жайылымдық алқаптардың алаңы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Красноперовка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ауылдық округ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84" w:id="5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
    <w:bookmarkStart w:name="z8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91" w:id="6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0"/>
    <w:bookmarkStart w:name="z9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тұтыну нормалары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литр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Красноперовка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98" w:id="6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2"/>
    <w:bookmarkStart w:name="z9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64"/>
    <w:p>
      <w:pPr>
        <w:spacing w:after="0"/>
        <w:ind w:left="0"/>
        <w:jc w:val="left"/>
      </w:pPr>
      <w:r>
        <w:rPr>
          <w:rFonts w:ascii="Times New Roman"/>
          <w:b/>
          <w:i w:val="false"/>
          <w:color w:val="000000"/>
        </w:rPr>
        <w:t xml:space="preserve"> Қызылжар ауданы жайылымдарының орналасу схемасына (картасына) қоса беріліп отырған жер учаскелерін жер пайдаланушылардың тізімі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"Елим-Кызыл 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"Петропавловсксельснаб"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"Молодое-Агро"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Мекенова Роза Мырзахметқызы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Горбунова Любовь Викторовна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Исингужина Гүлнәр Уәлиханқызы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Николай Увалиевич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Қайрат Қайырлыұлы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"Клубень"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Шамарина Ирина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Василий Кузьмич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"Бригадир"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Алма Аманжолқызы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Горячевских Валентина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Нұрлан Сейтахметұлы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Ораз Ерболатұлы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Қаиржан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Қаир Баймолдинұлы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Зиневич Александр Францевич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Аллахверди Ахмедоглы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Гельзер Людмила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Пьянкова Надежда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"Азизбек"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Холоша Людмила Яковлевна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Кушнаренко Александр Федорович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"Ебжанова Бибігүл Омарқызы"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"Зафар"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"Дьячуков Анатолий Иванович"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"Адель-Кус"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Василий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Оксана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Кеңес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"Большемалышенское"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Rapeseed" (Агро Рапсид)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Лейдыкер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Ахмутинов Мұхамед-қали Болатбекұлы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Ельдар Жеңісұлы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"NES Invest"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Муржиков Әскер Жансарыұлы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 Бақытұлы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Өмірбай Маженұлы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Новинкин Вячеслав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Нәзира Аманжолқызы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Андрей Хаясович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Альфат Равилович"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"Эдельвейс"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"Абакшино"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"Золотые поля"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"Поддубных И.В."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"Михайловское"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Виноградовка"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"Тихонович"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К.П."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Анатолий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Андрей Тайұлы"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Воротынцев Николай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Заиченко Анатолий Устинович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Чикунов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Владимир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Сергей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Александр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Александр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Любенков Сергей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Валерий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Анатолий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Баукенова Күляш Нұрақанқызы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Потапов Владимир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Савойко Иван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 Сергей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Бондарец Любовь Леонидовна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Докучаева Юлия Павловна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Живицкий Алексей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Геннадий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Ляшева Александра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Зосимов Владимир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Василий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Григорий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Байматова Күлжиқан Мұқажанқызы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Ольга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Ермолаева Вера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Ручинский Виктор Иосифович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Чариков Леонид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Потурнак Мария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Менжасарова Марал Мендғалиқызы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Чурилов Виталий Борисович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Мария Евдокимовна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Скачкова Нина Тихоновна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Сергей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Александр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Целых Федор Антонович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Арсентьева Валентина Рудольфовна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Игорь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Қадырова Айнаш Жасұланқызы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"АЕОА"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Золотилин Александр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"Михина Татьяна Васильевна"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"Старчеусова Екатерина Петровна"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"Терских Г.В."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Владимир Петрович"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"Добровольное"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"Гончарик Е.В."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"БАЗиС-ҚызылЖар"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Сем.Станция"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"ПСХ"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"Сервис-ЖАРС"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Жем"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АгроРесурс Кызылжар"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птицефабрика"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мал және өсімдік шаруашылығы ғылыми-зерттеу институты"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"Тортуманов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Рыбас Федор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Калгушкин Андрей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Петр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Ғабиден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Мағжан Ғалиасқарұлы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Арман Қауяұлы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Хаджи-Мурат Искандарович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"Домбицкая Наталья Анатольевна"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Мұқажанов Аян Естайұлы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"Баукенов Бақыт Ислямұлы"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"Величкин С.Н."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"Наири"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"Пальчуковский А.В."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 Анатолий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Зура Сырымбетқызы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Галина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АУЫЛ AGRO"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Е.Е."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"Полесье"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"Орловский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"Алекри-Агро"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Куницин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Понуров Александр Ефимович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Өмірзақова Сальтаи Ғалейқызы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"Кристина"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"Жолудев Алексей Тихонович"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В.Б."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Л.И."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 командиттік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"Кавказ"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Переверзев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Думан Темірғалиұлы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"Комлев"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"Кондратовский ОПЛ"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"Петро-Север"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Қазбек Какімұлы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Әбілмажінов Ахметжан Нұрмолдаұлы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Әбілмажінов Барамбай Нұрмолдаұлы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Әбилев Сансызбай Ғалымұлы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Эванисян Асмик Левоновна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Рябова Ольга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Базарбай Құрмашұлы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Есенғалиев Саду Сейтағзамұлы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Имаммутдинов Фархат Амангелідыұлы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Малек Шакирұлы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Нұрлан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Алексей Игнатьевич"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"Нұрбанк"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Алтын Дән"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"ЭльДос"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ИНКОМ"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Калмурзинов Сайран Айтымұлы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Петр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Бушин Виктор Макарович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Литвинец Юрий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Бугасов Беимбет Жасуланович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"Талисман"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Сафронова Галина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Аманбай Амандықұлы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Виктор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Жартовский Геннадий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 Михаил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Фомичев Михаил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Широжеев Раухат Туркенович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Коломеец Юрий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Шакирмухамед Эрматович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"Озерное-Агро"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"Березка-Агро"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"Әлти-Гарант"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"ДИВ-АГРО-СК"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"Дидар-Казиева"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Шлегель Яков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Асқар Қаирбекұлы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Шаад Виктор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Нұғұманов Бекет Қауасханұлы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Усеинова Антонина Алимкереевна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Семизоров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Нургисин Талғат Зиядұлы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Черепанов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Кубасов Александр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Надежда Марковна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Росляков Николай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 Ануар Жұманұлы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Михаил Демьянович"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Кострица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Полянский Валерий Славамирович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Нұрия Серғалиқызы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Александр Петрович"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Юрий Германович"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"Слепцов В.Ф."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Жұлдыз"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"Бегишев"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Тинт Сергей Эрнстович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Әмірханов Сеилхан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Бушков Евгений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Зуйкин Кузьма Серафимович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Санат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Бақытжан Аюұлы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"VLADISS-M"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Хамков Павел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Болат Каканович"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"Колос-Якорь"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Бобков Александр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Рейбант Юрий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Клепиков Николай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Амангельды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Виталий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Синичкин Евгений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Салмина Татьяна Андреевна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Петр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Анатолий Александрович"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"Ундрус"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Засыпкин Александр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А.А." фермер қожалығы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