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4d97c9" w14:textId="54d97c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"Солтүстік Қазақстан облысы Ғабит Мүсірепов атындағы аудан әкімдігінің жұмыспен қамту және әлеуметтік бағдарламалар бөлімі" коммуналдық мемлекеттік мекемесі туралы ережені бекіту туралы</w:t>
      </w:r>
    </w:p>
    <w:p>
      <w:pPr>
        <w:spacing w:after="0"/>
        <w:ind w:left="0"/>
        <w:jc w:val="both"/>
      </w:pPr>
      <w:r>
        <w:rPr>
          <w:rFonts w:ascii="Times New Roman"/>
          <w:b w:val="false"/>
          <w:i w:val="false"/>
          <w:color w:val="000000"/>
          <w:sz w:val="28"/>
        </w:rPr>
        <w:t>Солтүстік Қазақстан облысы Ғабит Мүсірепов атындағы аудан әкімдігінің 2022 жылғы 27 маусымдағы № 154 қаулысы.</w:t>
      </w:r>
    </w:p>
    <w:p>
      <w:pPr>
        <w:spacing w:after="0"/>
        <w:ind w:left="0"/>
        <w:jc w:val="both"/>
      </w:pPr>
      <w:r>
        <w:rPr>
          <w:rFonts w:ascii="Times New Roman"/>
          <w:b w:val="false"/>
          <w:i w:val="false"/>
          <w:color w:val="ff0000"/>
          <w:sz w:val="28"/>
        </w:rPr>
        <w:t xml:space="preserve">
      Ескерту. Орыс тіліндегі тақырыбы жаңа редакцияда жазылған, мемлекеттік тілде өзгермейді - Солтүстік Қазақстан облысы Ғабит Мүсірепов атындағы аудан әкімдігінің 08.07.2022 </w:t>
      </w:r>
      <w:r>
        <w:rPr>
          <w:rFonts w:ascii="Times New Roman"/>
          <w:b w:val="false"/>
          <w:i w:val="false"/>
          <w:color w:val="ff0000"/>
          <w:sz w:val="28"/>
        </w:rPr>
        <w:t>№ 164</w:t>
      </w:r>
      <w:r>
        <w:rPr>
          <w:rFonts w:ascii="Times New Roman"/>
          <w:b w:val="false"/>
          <w:i w:val="false"/>
          <w:color w:val="ff0000"/>
          <w:sz w:val="28"/>
        </w:rPr>
        <w:t xml:space="preserve"> (алғашқы ресми жарияланған күнінен бастап қолданысқа енгізіледі) қаулысымен.</w:t>
      </w:r>
    </w:p>
    <w:bookmarkStart w:name="z4" w:id="0"/>
    <w:p>
      <w:pPr>
        <w:spacing w:after="0"/>
        <w:ind w:left="0"/>
        <w:jc w:val="both"/>
      </w:pPr>
      <w:r>
        <w:rPr>
          <w:rFonts w:ascii="Times New Roman"/>
          <w:b w:val="false"/>
          <w:i w:val="false"/>
          <w:color w:val="000000"/>
          <w:sz w:val="28"/>
        </w:rPr>
        <w:t xml:space="preserve">
      "Мемлекеттік мүлік туралы" Қазақстан Республикасы Заңының 18-бабының </w:t>
      </w:r>
      <w:r>
        <w:rPr>
          <w:rFonts w:ascii="Times New Roman"/>
          <w:b w:val="false"/>
          <w:i w:val="false"/>
          <w:color w:val="000000"/>
          <w:sz w:val="28"/>
        </w:rPr>
        <w:t>8) тармақшасында</w:t>
      </w:r>
      <w:r>
        <w:rPr>
          <w:rFonts w:ascii="Times New Roman"/>
          <w:b w:val="false"/>
          <w:i w:val="false"/>
          <w:color w:val="000000"/>
          <w:sz w:val="28"/>
        </w:rPr>
        <w:t xml:space="preserve">, "Мемлекеттік органдар мен олардың құрылымдық бөлімшелерінің қызметін ұйымдастырудың кейбір мәселелері туралы" Қазақстан Республикасы Үкіметінің 2021 жылғы 1 қыркүйектегі № 590 </w:t>
      </w:r>
      <w:r>
        <w:rPr>
          <w:rFonts w:ascii="Times New Roman"/>
          <w:b w:val="false"/>
          <w:i w:val="false"/>
          <w:color w:val="000000"/>
          <w:sz w:val="28"/>
        </w:rPr>
        <w:t>қаулысына</w:t>
      </w:r>
      <w:r>
        <w:rPr>
          <w:rFonts w:ascii="Times New Roman"/>
          <w:b w:val="false"/>
          <w:i w:val="false"/>
          <w:color w:val="000000"/>
          <w:sz w:val="28"/>
        </w:rPr>
        <w:t xml:space="preserve"> сәйкес, Солтүстік Қазақстан облысы Ғабит Мүсірепов атындағы әкімдігі ҚАУЛЫ ЕТЕДІ:</w:t>
      </w:r>
    </w:p>
    <w:bookmarkEnd w:id="0"/>
    <w:bookmarkStart w:name="z5" w:id="1"/>
    <w:p>
      <w:pPr>
        <w:spacing w:after="0"/>
        <w:ind w:left="0"/>
        <w:jc w:val="both"/>
      </w:pPr>
      <w:r>
        <w:rPr>
          <w:rFonts w:ascii="Times New Roman"/>
          <w:b w:val="false"/>
          <w:i w:val="false"/>
          <w:color w:val="000000"/>
          <w:sz w:val="28"/>
        </w:rPr>
        <w:t>
      1. "Солтүстік Қазақстан облысы Ғабит Мүсірепов атындағы аудан әкімдігінің жұмыспен қамту және әлеуметтік бағдарламалар бөлімі" коммуналдық мемлекеттік мекемесі туралы қоса беріліп отырған Ереже бекітілсін.</w:t>
      </w:r>
    </w:p>
    <w:bookmarkEnd w:id="1"/>
    <w:bookmarkStart w:name="z6" w:id="2"/>
    <w:p>
      <w:pPr>
        <w:spacing w:after="0"/>
        <w:ind w:left="0"/>
        <w:jc w:val="both"/>
      </w:pPr>
      <w:r>
        <w:rPr>
          <w:rFonts w:ascii="Times New Roman"/>
          <w:b w:val="false"/>
          <w:i w:val="false"/>
          <w:color w:val="000000"/>
          <w:sz w:val="28"/>
        </w:rPr>
        <w:t>
      2. "Солтүстік Қазақстан облысы Ғабит Мүсірепов атындағы аудан әкімдігінің жұмыспен қамту және әлеуметтік бағдарламалар бөлімі" коммуналдық мемлекеттік мекемесі қамтамасыз етілсін:</w:t>
      </w:r>
    </w:p>
    <w:bookmarkEnd w:id="2"/>
    <w:bookmarkStart w:name="z7" w:id="3"/>
    <w:p>
      <w:pPr>
        <w:spacing w:after="0"/>
        <w:ind w:left="0"/>
        <w:jc w:val="both"/>
      </w:pPr>
      <w:r>
        <w:rPr>
          <w:rFonts w:ascii="Times New Roman"/>
          <w:b w:val="false"/>
          <w:i w:val="false"/>
          <w:color w:val="000000"/>
          <w:sz w:val="28"/>
        </w:rPr>
        <w:t>
      1) осы қаулыға қол қойылған күннен бастап күнтізбелік жиырма күн ішінде оның көшірмесін электрондық түрде мемлекеттік және орыс тілдерінде Қазақстан Республикасы нормативтік құқықтық актілерінің Эталондық бақылау банкіне ресми жариялау және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жолдауды қамтамасыз етсін;</w:t>
      </w:r>
    </w:p>
    <w:bookmarkEnd w:id="3"/>
    <w:bookmarkStart w:name="z8" w:id="4"/>
    <w:p>
      <w:pPr>
        <w:spacing w:after="0"/>
        <w:ind w:left="0"/>
        <w:jc w:val="both"/>
      </w:pPr>
      <w:r>
        <w:rPr>
          <w:rFonts w:ascii="Times New Roman"/>
          <w:b w:val="false"/>
          <w:i w:val="false"/>
          <w:color w:val="000000"/>
          <w:sz w:val="28"/>
        </w:rPr>
        <w:t>
      2) ресми жарияланғаннан кейін осы қаулыны Ғабит Мүсірепов атындағы аудан әкімдігінің жұмыспен қамту және әлеуметтік бағдарламалар бөлімінің интернет-ресурсында орналастыруды қамтамасыз етсін;</w:t>
      </w:r>
    </w:p>
    <w:bookmarkEnd w:id="4"/>
    <w:bookmarkStart w:name="z9" w:id="5"/>
    <w:p>
      <w:pPr>
        <w:spacing w:after="0"/>
        <w:ind w:left="0"/>
        <w:jc w:val="both"/>
      </w:pPr>
      <w:r>
        <w:rPr>
          <w:rFonts w:ascii="Times New Roman"/>
          <w:b w:val="false"/>
          <w:i w:val="false"/>
          <w:color w:val="000000"/>
          <w:sz w:val="28"/>
        </w:rPr>
        <w:t>
      3) жоғарыда көрсетілген Ережені заңнамада белгіленген тәртіппен әділет органдарында мемлекеттік тіркеуді қамтамасыз етсін.</w:t>
      </w:r>
    </w:p>
    <w:bookmarkEnd w:id="5"/>
    <w:bookmarkStart w:name="z10" w:id="6"/>
    <w:p>
      <w:pPr>
        <w:spacing w:after="0"/>
        <w:ind w:left="0"/>
        <w:jc w:val="both"/>
      </w:pPr>
      <w:r>
        <w:rPr>
          <w:rFonts w:ascii="Times New Roman"/>
          <w:b w:val="false"/>
          <w:i w:val="false"/>
          <w:color w:val="000000"/>
          <w:sz w:val="28"/>
        </w:rPr>
        <w:t>
      3. Осы қаулының орындалуын бақылау Солтүстік Қазақстан облысы Ғабит Мүсірепов атындағы аудан әкімінің жетекшілік ететін орынбасарына жүктелсін.</w:t>
      </w:r>
    </w:p>
    <w:bookmarkEnd w:id="6"/>
    <w:bookmarkStart w:name="z11" w:id="7"/>
    <w:p>
      <w:pPr>
        <w:spacing w:after="0"/>
        <w:ind w:left="0"/>
        <w:jc w:val="both"/>
      </w:pPr>
      <w:r>
        <w:rPr>
          <w:rFonts w:ascii="Times New Roman"/>
          <w:b w:val="false"/>
          <w:i w:val="false"/>
          <w:color w:val="000000"/>
          <w:sz w:val="28"/>
        </w:rPr>
        <w:t>
      4. Осы қаулы алғашқы ресми жарияланған күнінен бастап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Солтүстік Қазақстан облысы Ғабит Мүсірепов атындағы</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аудан әкімінің 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Баумағанбетов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Ғабит Мүсірепов атындағы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аудан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2022 жылғы 27 маусымдағы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154 қаулысымен бекітілген</w:t>
            </w:r>
          </w:p>
        </w:tc>
      </w:tr>
    </w:tbl>
    <w:bookmarkStart w:name="z18" w:id="8"/>
    <w:p>
      <w:pPr>
        <w:spacing w:after="0"/>
        <w:ind w:left="0"/>
        <w:jc w:val="left"/>
      </w:pPr>
      <w:r>
        <w:rPr>
          <w:rFonts w:ascii="Times New Roman"/>
          <w:b/>
          <w:i w:val="false"/>
          <w:color w:val="000000"/>
        </w:rPr>
        <w:t xml:space="preserve"> "Солтүстік Қазақстан облысы Ғабит Мүсірепов атындағы аудан әкімдігінің жұмыспен қамту және әлеуметтік бағдарламалар бөлімі" коммуналдық мемлекеттік мекемесі туралы ЕРЕЖЕ</w:t>
      </w:r>
    </w:p>
    <w:bookmarkEnd w:id="8"/>
    <w:bookmarkStart w:name="z19" w:id="9"/>
    <w:p>
      <w:pPr>
        <w:spacing w:after="0"/>
        <w:ind w:left="0"/>
        <w:jc w:val="left"/>
      </w:pPr>
      <w:r>
        <w:rPr>
          <w:rFonts w:ascii="Times New Roman"/>
          <w:b/>
          <w:i w:val="false"/>
          <w:color w:val="000000"/>
        </w:rPr>
        <w:t xml:space="preserve"> 1-тарау. Жалпы ережелер</w:t>
      </w:r>
    </w:p>
    <w:bookmarkEnd w:id="9"/>
    <w:bookmarkStart w:name="z20" w:id="10"/>
    <w:p>
      <w:pPr>
        <w:spacing w:after="0"/>
        <w:ind w:left="0"/>
        <w:jc w:val="both"/>
      </w:pPr>
      <w:r>
        <w:rPr>
          <w:rFonts w:ascii="Times New Roman"/>
          <w:b w:val="false"/>
          <w:i w:val="false"/>
          <w:color w:val="000000"/>
          <w:sz w:val="28"/>
        </w:rPr>
        <w:t>
      1. "Солтүстік Қазақстан облысы Ғабит Мүсірепов атындағы аудан әкімдігінің жұмыспен қамту және әлеуметтік бағдарламалар бөлімі" коммуналдық мемлекеттік мекемесі (бұдан әрі – Жұмыспен қамту және әлеуметтік бағдарламалар бөлімі) жергілікті деңгейде халықты жұмыспен қамту және әлеуметтік бағдарламаларды іске асыру аласында мемлекеттік басқару функцияларын жүзеге асыратын Қазақстан Республикасының мемлекеттік органы болып табылады.</w:t>
      </w:r>
    </w:p>
    <w:bookmarkEnd w:id="10"/>
    <w:bookmarkStart w:name="z21" w:id="11"/>
    <w:p>
      <w:pPr>
        <w:spacing w:after="0"/>
        <w:ind w:left="0"/>
        <w:jc w:val="both"/>
      </w:pPr>
      <w:r>
        <w:rPr>
          <w:rFonts w:ascii="Times New Roman"/>
          <w:b w:val="false"/>
          <w:i w:val="false"/>
          <w:color w:val="000000"/>
          <w:sz w:val="28"/>
        </w:rPr>
        <w:t>
      2. Жұмыспен қамту және әлеуметтік бағдарламалар бөлімінің ведомстволық бағынысты мекемелері бар:</w:t>
      </w:r>
    </w:p>
    <w:bookmarkEnd w:id="11"/>
    <w:bookmarkStart w:name="z9" w:id="12"/>
    <w:p>
      <w:pPr>
        <w:spacing w:after="0"/>
        <w:ind w:left="0"/>
        <w:jc w:val="both"/>
      </w:pPr>
      <w:r>
        <w:rPr>
          <w:rFonts w:ascii="Times New Roman"/>
          <w:b w:val="false"/>
          <w:i w:val="false"/>
          <w:color w:val="000000"/>
          <w:sz w:val="28"/>
        </w:rPr>
        <w:t>
      1) "Солтүстік Қазақстан облысы Ғабит Мүсірепов атындағы аудан әкімдігінің жұмыспен қамту және әлеуметтік бағдарламалар бөлімі" коммуналдық мемлекеттік мекемесінің "Отбасын қолдау орталығы" коммуналдық мемлекеттік мекемесі;</w:t>
      </w:r>
    </w:p>
    <w:bookmarkEnd w:id="12"/>
    <w:bookmarkStart w:name="z10" w:id="13"/>
    <w:p>
      <w:pPr>
        <w:spacing w:after="0"/>
        <w:ind w:left="0"/>
        <w:jc w:val="both"/>
      </w:pPr>
      <w:r>
        <w:rPr>
          <w:rFonts w:ascii="Times New Roman"/>
          <w:b w:val="false"/>
          <w:i w:val="false"/>
          <w:color w:val="000000"/>
          <w:sz w:val="28"/>
        </w:rPr>
        <w:t>
      2) "Солтүстік Қазақстан облысы Ғабит Мүсірепов атындағы аудан әкімдігінің жұмыспен қамту және әлеуметтік бағдарламалар бөлімі" коммуналдық мемлекеттік мекемесінің "Арнаулы әлеуметтік қызметтер көрсету орталығы" коммуналдық мемлекеттік мекемесі.</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Солтүстік Қазақстан облысы Ғабит Мүсірепов атындағы ауданы әкімдігінің 11.06.2026 </w:t>
      </w:r>
      <w:r>
        <w:rPr>
          <w:rFonts w:ascii="Times New Roman"/>
          <w:b w:val="false"/>
          <w:i w:val="false"/>
          <w:color w:val="000000"/>
          <w:sz w:val="28"/>
        </w:rPr>
        <w:t>№ 140</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22" w:id="14"/>
    <w:p>
      <w:pPr>
        <w:spacing w:after="0"/>
        <w:ind w:left="0"/>
        <w:jc w:val="both"/>
      </w:pPr>
      <w:r>
        <w:rPr>
          <w:rFonts w:ascii="Times New Roman"/>
          <w:b w:val="false"/>
          <w:i w:val="false"/>
          <w:color w:val="000000"/>
          <w:sz w:val="28"/>
        </w:rPr>
        <w:t>
      3. Жұмыспен қамту және әлеуметтік бағдарламалар бөлімі өз қызметін Қазақстан Республикасының Конституциясымен, "Неке (ерлі-зайыптылық) және отбасы туралы" Қазақстан Республикасының кодексімен, Қазақстан Республикасының Әлеуметтік кодексімен, Қазақстан Республикасының әкімшілік рәсімдік-процестік кодексімен, "Мемлекеттік және әлеуметтік жауапкершілігі бар көрсетілетін қызметтер туралы" Қазақстан Республикасының Заңына, "Мемлекеттік сатып алу туралы" Қазақстан Республикасының Заңына, "Қазақстан Республикасындағы жергілікті мемлекеттік басқару және өзін-өзі басқару туралы" Қазақстан Республикасының Заңына, Қазақстан Республикасы Президентінің және Үкіметінің актілерімен, халықты жұмыспен қамту және әлеуметтік бағдарламаларды іске асыру саласындағы нормативтік құқықтық актілерге, сондай-ақ осы Ережеге сәйкес өз жұмысын іске асырады.</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Солтүстік Қазақстан облысы Ғабит Мүсірепов атындағы аудан әкімдігінің 11.06.2026 </w:t>
      </w:r>
      <w:r>
        <w:rPr>
          <w:rFonts w:ascii="Times New Roman"/>
          <w:b w:val="false"/>
          <w:i w:val="false"/>
          <w:color w:val="000000"/>
          <w:sz w:val="28"/>
        </w:rPr>
        <w:t>№ 140</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23" w:id="15"/>
    <w:p>
      <w:pPr>
        <w:spacing w:after="0"/>
        <w:ind w:left="0"/>
        <w:jc w:val="both"/>
      </w:pPr>
      <w:r>
        <w:rPr>
          <w:rFonts w:ascii="Times New Roman"/>
          <w:b w:val="false"/>
          <w:i w:val="false"/>
          <w:color w:val="000000"/>
          <w:sz w:val="28"/>
        </w:rPr>
        <w:t>
      4. Жұмыспен қамту және әлеуметтік бағдарламалар бөлімі ұйымдық-құқықтық нысанындағы заңды тұлға болып табылады, Қазақстан Республикасының Мемлекеттік Елтаңбасы бейнеленген мөрлері және қазақ және орыс тілдерінде өз атауы бар мөртаңбалары, белгіленген үлгідегі бланкілері, Қазақстан Республикасының заңнамасына сәйкес қазынашылық органдарында шоттары болады.</w:t>
      </w:r>
    </w:p>
    <w:bookmarkEnd w:id="15"/>
    <w:bookmarkStart w:name="z24" w:id="16"/>
    <w:p>
      <w:pPr>
        <w:spacing w:after="0"/>
        <w:ind w:left="0"/>
        <w:jc w:val="both"/>
      </w:pPr>
      <w:r>
        <w:rPr>
          <w:rFonts w:ascii="Times New Roman"/>
          <w:b w:val="false"/>
          <w:i w:val="false"/>
          <w:color w:val="000000"/>
          <w:sz w:val="28"/>
        </w:rPr>
        <w:t>
      5. Жұмыспен қамту және әлеуметтік бағдарламалар бөлімі азаматтық-құқықтық қатынастарға өз атынан түседі.</w:t>
      </w:r>
    </w:p>
    <w:bookmarkEnd w:id="16"/>
    <w:bookmarkStart w:name="z25" w:id="17"/>
    <w:p>
      <w:pPr>
        <w:spacing w:after="0"/>
        <w:ind w:left="0"/>
        <w:jc w:val="both"/>
      </w:pPr>
      <w:r>
        <w:rPr>
          <w:rFonts w:ascii="Times New Roman"/>
          <w:b w:val="false"/>
          <w:i w:val="false"/>
          <w:color w:val="000000"/>
          <w:sz w:val="28"/>
        </w:rPr>
        <w:t>
      6. Жұмыспен қамту және әлеуметтік бағдарламалар бөлімі "Қазақстан Республикасындағы жергілікті мемлекеттік басқару және өзін-өзі басқару туралы" Қазақстан Республикасының Заңына, Қазақстан Республикасының бюджет және қаржы заңнамасына сәйкес осыған уәкілеттік берілген болса, мемлекет атынан азаматтық-құқықтық қатынастардың тарапы болуға құқылы.</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Солтүстік Қазақстан облысы Ғабит Мүсірепов атындағы аудан әкімдігінің 11.06.2026 </w:t>
      </w:r>
      <w:r>
        <w:rPr>
          <w:rFonts w:ascii="Times New Roman"/>
          <w:b w:val="false"/>
          <w:i w:val="false"/>
          <w:color w:val="000000"/>
          <w:sz w:val="28"/>
        </w:rPr>
        <w:t>№ 140</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26" w:id="18"/>
    <w:p>
      <w:pPr>
        <w:spacing w:after="0"/>
        <w:ind w:left="0"/>
        <w:jc w:val="both"/>
      </w:pPr>
      <w:r>
        <w:rPr>
          <w:rFonts w:ascii="Times New Roman"/>
          <w:b w:val="false"/>
          <w:i w:val="false"/>
          <w:color w:val="000000"/>
          <w:sz w:val="28"/>
        </w:rPr>
        <w:t>
      7. Жұмыспен қамту және әлеуметтік бағдарламалар бөлімі өз құзыретінің мәселелері бойынша заңнамада белгіленген тәртіппен Жұмыспен қамту және әлеуметтік бағдарламалар бөлімі басшысының бұйрықтарымен және Қазақстан Республикасының Азаматтық кодексінде, Қазақстан Республикасының әкімшілік рәсімдік-процестік кодексімен, Қазақстан Республикасының Бюджет кодексінде, Қазақстан Республикасының Еңбек кодексінде, Қазақстан Республикасының Әлеуметтік кодексінде, "Қазақстан Республикасындағы жергілікті мемлекеттік басқару және өзін-өзі басқару туралы" Қазақстан Республикасының Заңына, "Мемлекеттік мүлік туралы" Қазақстан Республикасының Заңына, "Мемлекеттік және әлеуметтік жауапкершілігі бар көрсетілетін қызметтер туралы" Қазақстан Республикасының Заңына, "Қазақстан Республикасының мемлекеттік қызметі туралы" Қазақстан Республикасының Заңына, "Мемлекеттік сатып алу туралы" Қазақстан Республикасының Заңына, "Құқықтық актілер туралы" Қазақстан Республикасының Заңына, Қазақстан Республикасының Президенті мен Үкіметінің актілерімен көзделген өзге де актілермен ресімделетін шешімдер қабылдайды.</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Солтүстік Қазақстан облысы Ғабит Мүсірепов атындағы аудан әкімдігінің 11.06.2026 </w:t>
      </w:r>
      <w:r>
        <w:rPr>
          <w:rFonts w:ascii="Times New Roman"/>
          <w:b w:val="false"/>
          <w:i w:val="false"/>
          <w:color w:val="000000"/>
          <w:sz w:val="28"/>
        </w:rPr>
        <w:t>№ 140</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27" w:id="19"/>
    <w:p>
      <w:pPr>
        <w:spacing w:after="0"/>
        <w:ind w:left="0"/>
        <w:jc w:val="both"/>
      </w:pPr>
      <w:r>
        <w:rPr>
          <w:rFonts w:ascii="Times New Roman"/>
          <w:b w:val="false"/>
          <w:i w:val="false"/>
          <w:color w:val="000000"/>
          <w:sz w:val="28"/>
        </w:rPr>
        <w:t>
      8. Жұмыспен қамту және әлеуметтік бағдарламалар бөлімі мемлекеттік мекемесінің құрылымы мен штат санының лимиті Қазақстан Республикасының Бюджет кодексіне, Қазақстан Республикасының Еңбек кодексіне, "Еңбек туралы" Қазақстан Республикасының Заңына сәйкес, "Қазақстан Республикасындағы жергілікті мемлекеттік басқару және өзін-өзі басқару туралы" Қазақстан Республикасының Заңына, "Қазақстан Республикасының мемлекеттік қызметі туралы" Қазақстан Республикасының Заңы, сондай-ақ осы Ережеге сәйкес бекітіледі.</w:t>
      </w:r>
    </w:p>
    <w:bookmarkEnd w:id="19"/>
    <w:bookmarkStart w:name="z28" w:id="20"/>
    <w:p>
      <w:pPr>
        <w:spacing w:after="0"/>
        <w:ind w:left="0"/>
        <w:jc w:val="both"/>
      </w:pPr>
      <w:r>
        <w:rPr>
          <w:rFonts w:ascii="Times New Roman"/>
          <w:b w:val="false"/>
          <w:i w:val="false"/>
          <w:color w:val="000000"/>
          <w:sz w:val="28"/>
        </w:rPr>
        <w:t>
      9. Заңды тұлғаның орналасқан жері: 150400, Қазақстан Республикасы, Солтүстік Қазақстан облысы, Ғабит Мүсірепов атындағы ауданы, Новоишим ауылы, Ленина көшесі, 2 үй.</w:t>
      </w:r>
    </w:p>
    <w:bookmarkEnd w:id="20"/>
    <w:bookmarkStart w:name="z29" w:id="21"/>
    <w:p>
      <w:pPr>
        <w:spacing w:after="0"/>
        <w:ind w:left="0"/>
        <w:jc w:val="both"/>
      </w:pPr>
      <w:r>
        <w:rPr>
          <w:rFonts w:ascii="Times New Roman"/>
          <w:b w:val="false"/>
          <w:i w:val="false"/>
          <w:color w:val="000000"/>
          <w:sz w:val="28"/>
        </w:rPr>
        <w:t>
      10. Осы Ереже жұмыспен қамту және әлеуметтік бағдарламалар бөлімнің құрылтай құжаты болып табылады.</w:t>
      </w:r>
    </w:p>
    <w:bookmarkEnd w:id="21"/>
    <w:bookmarkStart w:name="z30" w:id="22"/>
    <w:p>
      <w:pPr>
        <w:spacing w:after="0"/>
        <w:ind w:left="0"/>
        <w:jc w:val="both"/>
      </w:pPr>
      <w:r>
        <w:rPr>
          <w:rFonts w:ascii="Times New Roman"/>
          <w:b w:val="false"/>
          <w:i w:val="false"/>
          <w:color w:val="000000"/>
          <w:sz w:val="28"/>
        </w:rPr>
        <w:t>
      11. Жұмыспен қамту және әлеуметтік бағдарламалар бөлімінің қызметін қаржыландыру Қазақстан Республикасының заңнамасына сәйкес жергілікті бюджет қаражатынан жүзеге асырылады.</w:t>
      </w:r>
    </w:p>
    <w:bookmarkEnd w:id="22"/>
    <w:bookmarkStart w:name="z31" w:id="23"/>
    <w:p>
      <w:pPr>
        <w:spacing w:after="0"/>
        <w:ind w:left="0"/>
        <w:jc w:val="both"/>
      </w:pPr>
      <w:r>
        <w:rPr>
          <w:rFonts w:ascii="Times New Roman"/>
          <w:b w:val="false"/>
          <w:i w:val="false"/>
          <w:color w:val="000000"/>
          <w:sz w:val="28"/>
        </w:rPr>
        <w:t>
      12. Жұмыспен қамту және әлеуметтік бағдарламалар бөлімі кәсіпкерлік субъектілерімен Бөлімнің өкілеттігі болып табылатын міндеттерді орындау тұрғысында шарттық қатынастарға түсуге тыйым салынады.</w:t>
      </w:r>
    </w:p>
    <w:bookmarkEnd w:id="23"/>
    <w:bookmarkStart w:name="z32" w:id="24"/>
    <w:p>
      <w:pPr>
        <w:spacing w:after="0"/>
        <w:ind w:left="0"/>
        <w:jc w:val="both"/>
      </w:pPr>
      <w:r>
        <w:rPr>
          <w:rFonts w:ascii="Times New Roman"/>
          <w:b w:val="false"/>
          <w:i w:val="false"/>
          <w:color w:val="000000"/>
          <w:sz w:val="28"/>
        </w:rPr>
        <w:t>
      Егер Жұмыспен қамту және әлеуметтік бағдарламалар бөліміне Қазақстан Республикасының заңдармен қызметке кірістер әкелетін қызметті жүзеге асыру құқығы берілсе, онда мұндай қызметтен алынған кірістер мемлекеттік бюджетке жіберіледі.</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12-тармаққа өзгеріс енгізілді - Солтүстік Қазақстан облысы Ғабит Мүсірепов атындағы аудан әкімдігінің 11.06.2026 </w:t>
      </w:r>
      <w:r>
        <w:rPr>
          <w:rFonts w:ascii="Times New Roman"/>
          <w:b w:val="false"/>
          <w:i w:val="false"/>
          <w:color w:val="000000"/>
          <w:sz w:val="28"/>
        </w:rPr>
        <w:t>№ 140</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33" w:id="25"/>
    <w:p>
      <w:pPr>
        <w:spacing w:after="0"/>
        <w:ind w:left="0"/>
        <w:jc w:val="left"/>
      </w:pPr>
      <w:r>
        <w:rPr>
          <w:rFonts w:ascii="Times New Roman"/>
          <w:b/>
          <w:i w:val="false"/>
          <w:color w:val="000000"/>
        </w:rPr>
        <w:t xml:space="preserve"> 2-тарау. Мемлекеттік органның міндеттері мен өкілеттігі</w:t>
      </w:r>
    </w:p>
    <w:bookmarkEnd w:id="25"/>
    <w:bookmarkStart w:name="z34" w:id="26"/>
    <w:p>
      <w:pPr>
        <w:spacing w:after="0"/>
        <w:ind w:left="0"/>
        <w:jc w:val="both"/>
      </w:pPr>
      <w:r>
        <w:rPr>
          <w:rFonts w:ascii="Times New Roman"/>
          <w:b w:val="false"/>
          <w:i w:val="false"/>
          <w:color w:val="000000"/>
          <w:sz w:val="28"/>
        </w:rPr>
        <w:t>
      13. Міндеттері:</w:t>
      </w:r>
    </w:p>
    <w:bookmarkEnd w:id="26"/>
    <w:bookmarkStart w:name="z35" w:id="27"/>
    <w:p>
      <w:pPr>
        <w:spacing w:after="0"/>
        <w:ind w:left="0"/>
        <w:jc w:val="both"/>
      </w:pPr>
      <w:r>
        <w:rPr>
          <w:rFonts w:ascii="Times New Roman"/>
          <w:b w:val="false"/>
          <w:i w:val="false"/>
          <w:color w:val="000000"/>
          <w:sz w:val="28"/>
        </w:rPr>
        <w:t>
      1) халықтың әлеуметтік осал топтарына әлеуметтік көмек көрсетуді Қазақстан Республикасының Конституциясына сәйкес, "Неке (ерлі-зайыптылық) және отбасы туралы" Қазақстан Республикасының Кодексімен, Қазақстан Республикасының Әлеуметтік кодексімен, "Мемлекеттік және әлеуметтік жауапкершілігі бар көрсетілетін қызметтер туралы" Қазақстан Республикасының Заңына, "Мемлекеттік сатып алу туралы" Қазақстан Республикасының Заңына, "Қазақстан Республикасындағы жергілікті мемлекеттік басқару және өзін-өзі басқару туралы" Қазақстан Республикасының Заңына, Қазақстан Республикасы Президенті мен Үкіметінің актілері, халықты жұмыспен қамту және әлеуметтік бағдарламаларды іске асыру саласындағы нормативтік құқықтық актілер, сондай-ақ осы Ережемен үйлестіру және ұйымдастыру;</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алынып тасталды - Солтүстік Қазақстан облысы Ғабит Мүсірепов атындағы ауданы әкімдігінің 11.06.2026 </w:t>
      </w:r>
      <w:r>
        <w:rPr>
          <w:rFonts w:ascii="Times New Roman"/>
          <w:b w:val="false"/>
          <w:i w:val="false"/>
          <w:color w:val="000000"/>
          <w:sz w:val="28"/>
        </w:rPr>
        <w:t>№ 140</w:t>
      </w:r>
      <w:r>
        <w:rPr>
          <w:rFonts w:ascii="Times New Roman"/>
          <w:b w:val="false"/>
          <w:i w:val="false"/>
          <w:color w:val="ff0000"/>
          <w:sz w:val="28"/>
        </w:rPr>
        <w:t xml:space="preserve"> қаулысымен (алғашқы ресми жарияланған күнінен бастап қолданысқа енгізіледі); </w:t>
      </w:r>
      <w:r>
        <w:br/>
      </w:r>
      <w:r>
        <w:rPr>
          <w:rFonts w:ascii="Times New Roman"/>
          <w:b w:val="false"/>
          <w:i w:val="false"/>
          <w:color w:val="000000"/>
          <w:sz w:val="28"/>
        </w:rPr>
        <w:t>
</w:t>
      </w:r>
    </w:p>
    <w:bookmarkStart w:name="z37" w:id="28"/>
    <w:p>
      <w:pPr>
        <w:spacing w:after="0"/>
        <w:ind w:left="0"/>
        <w:jc w:val="both"/>
      </w:pPr>
      <w:r>
        <w:rPr>
          <w:rFonts w:ascii="Times New Roman"/>
          <w:b w:val="false"/>
          <w:i w:val="false"/>
          <w:color w:val="000000"/>
          <w:sz w:val="28"/>
        </w:rPr>
        <w:t>
      3) жұмыс табуда қиындықтарға тап болған адамдарды жұмысқа орналастыруға жәрдемдесу шараларын жүзеге асыру;</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алынып тасталды - Солтүстік Қазақстан облысы Ғабит Мүсірепов атындағы ауданы әкімдігінің 11.06.2026 </w:t>
      </w:r>
      <w:r>
        <w:rPr>
          <w:rFonts w:ascii="Times New Roman"/>
          <w:b w:val="false"/>
          <w:i w:val="false"/>
          <w:color w:val="000000"/>
          <w:sz w:val="28"/>
        </w:rPr>
        <w:t>№ 140</w:t>
      </w:r>
      <w:r>
        <w:rPr>
          <w:rFonts w:ascii="Times New Roman"/>
          <w:b w:val="false"/>
          <w:i w:val="false"/>
          <w:color w:val="ff0000"/>
          <w:sz w:val="28"/>
        </w:rPr>
        <w:t xml:space="preserve"> қаулысымен (алғашқы ресми жарияланған күнінен бастап қолданысқа енгізіледі); </w:t>
      </w:r>
      <w:r>
        <w:br/>
      </w:r>
      <w:r>
        <w:rPr>
          <w:rFonts w:ascii="Times New Roman"/>
          <w:b w:val="false"/>
          <w:i w:val="false"/>
          <w:color w:val="000000"/>
          <w:sz w:val="28"/>
        </w:rPr>
        <w:t>
</w:t>
      </w:r>
    </w:p>
    <w:bookmarkStart w:name="z39" w:id="29"/>
    <w:p>
      <w:pPr>
        <w:spacing w:after="0"/>
        <w:ind w:left="0"/>
        <w:jc w:val="both"/>
      </w:pPr>
      <w:r>
        <w:rPr>
          <w:rFonts w:ascii="Times New Roman"/>
          <w:b w:val="false"/>
          <w:i w:val="false"/>
          <w:color w:val="000000"/>
          <w:sz w:val="28"/>
        </w:rPr>
        <w:t>
      5) тұрақты және нәтижелі жұмыспен қамтуға жәрдемдесу;</w:t>
      </w:r>
    </w:p>
    <w:bookmarkEnd w:id="29"/>
    <w:bookmarkStart w:name="z40" w:id="30"/>
    <w:p>
      <w:pPr>
        <w:spacing w:after="0"/>
        <w:ind w:left="0"/>
        <w:jc w:val="both"/>
      </w:pPr>
      <w:r>
        <w:rPr>
          <w:rFonts w:ascii="Times New Roman"/>
          <w:b w:val="false"/>
          <w:i w:val="false"/>
          <w:color w:val="000000"/>
          <w:sz w:val="28"/>
        </w:rPr>
        <w:t>
      6) қиын өмірлік жағдайдағы адамдарға арнаулы әлеуметтік қызметтер көрсету;</w:t>
      </w:r>
    </w:p>
    <w:bookmarkEnd w:id="30"/>
    <w:bookmarkStart w:name="z41" w:id="31"/>
    <w:p>
      <w:pPr>
        <w:spacing w:after="0"/>
        <w:ind w:left="0"/>
        <w:jc w:val="both"/>
      </w:pPr>
      <w:r>
        <w:rPr>
          <w:rFonts w:ascii="Times New Roman"/>
          <w:b w:val="false"/>
          <w:i w:val="false"/>
          <w:color w:val="000000"/>
          <w:sz w:val="28"/>
        </w:rPr>
        <w:t>
      7) аз қамтылған азаматтарға көрсетілетін әлеуметтік көмектің атаулылығы мен тиімділігін күшейту;</w:t>
      </w:r>
    </w:p>
    <w:bookmarkEnd w:id="31"/>
    <w:bookmarkStart w:name="z42" w:id="32"/>
    <w:p>
      <w:pPr>
        <w:spacing w:after="0"/>
        <w:ind w:left="0"/>
        <w:jc w:val="both"/>
      </w:pPr>
      <w:r>
        <w:rPr>
          <w:rFonts w:ascii="Times New Roman"/>
          <w:b w:val="false"/>
          <w:i w:val="false"/>
          <w:color w:val="000000"/>
          <w:sz w:val="28"/>
        </w:rPr>
        <w:t>
      8) біліктілік пен кәсіби деңгейді ұдайы арттыру;</w:t>
      </w:r>
    </w:p>
    <w:bookmarkEnd w:id="32"/>
    <w:bookmarkStart w:name="z43" w:id="33"/>
    <w:p>
      <w:pPr>
        <w:spacing w:after="0"/>
        <w:ind w:left="0"/>
        <w:jc w:val="both"/>
      </w:pPr>
      <w:r>
        <w:rPr>
          <w:rFonts w:ascii="Times New Roman"/>
          <w:b w:val="false"/>
          <w:i w:val="false"/>
          <w:color w:val="000000"/>
          <w:sz w:val="28"/>
        </w:rPr>
        <w:t>
      9) бюджет қаражатын пайдаланудың тиімділігін қамтамасыз ету.</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өзгерістер енгізілді - Солтүстік Қазақстан облысы Ғабит Мүсірепов атындағы аудан әкімдігінің 04.10.2023 </w:t>
      </w:r>
      <w:r>
        <w:rPr>
          <w:rFonts w:ascii="Times New Roman"/>
          <w:b w:val="false"/>
          <w:i w:val="false"/>
          <w:color w:val="000000"/>
          <w:sz w:val="28"/>
        </w:rPr>
        <w:t>№ 223</w:t>
      </w:r>
      <w:r>
        <w:rPr>
          <w:rFonts w:ascii="Times New Roman"/>
          <w:b w:val="false"/>
          <w:i w:val="false"/>
          <w:color w:val="ff0000"/>
          <w:sz w:val="28"/>
        </w:rPr>
        <w:t xml:space="preserve"> (алғашқы ресми жарияланған күнінен бастап қолданысқа енгізіледі); 11.06.2026 </w:t>
      </w:r>
      <w:r>
        <w:rPr>
          <w:rFonts w:ascii="Times New Roman"/>
          <w:b w:val="false"/>
          <w:i w:val="false"/>
          <w:color w:val="000000"/>
          <w:sz w:val="28"/>
        </w:rPr>
        <w:t>№ 140</w:t>
      </w:r>
      <w:r>
        <w:rPr>
          <w:rFonts w:ascii="Times New Roman"/>
          <w:b w:val="false"/>
          <w:i w:val="false"/>
          <w:color w:val="ff0000"/>
          <w:sz w:val="28"/>
        </w:rPr>
        <w:t xml:space="preserve"> (алғашқы ресми жарияланған күнінен бастап қолданысқа енгізіледі) қаулыларымен.</w:t>
      </w:r>
      <w:r>
        <w:br/>
      </w:r>
      <w:r>
        <w:rPr>
          <w:rFonts w:ascii="Times New Roman"/>
          <w:b w:val="false"/>
          <w:i w:val="false"/>
          <w:color w:val="000000"/>
          <w:sz w:val="28"/>
        </w:rPr>
        <w:t>
</w:t>
      </w:r>
    </w:p>
    <w:bookmarkStart w:name="z44" w:id="34"/>
    <w:p>
      <w:pPr>
        <w:spacing w:after="0"/>
        <w:ind w:left="0"/>
        <w:jc w:val="both"/>
      </w:pPr>
      <w:r>
        <w:rPr>
          <w:rFonts w:ascii="Times New Roman"/>
          <w:b w:val="false"/>
          <w:i w:val="false"/>
          <w:color w:val="000000"/>
          <w:sz w:val="28"/>
        </w:rPr>
        <w:t>
      14. Өкілеттіктері:</w:t>
      </w:r>
    </w:p>
    <w:bookmarkEnd w:id="34"/>
    <w:bookmarkStart w:name="z45" w:id="35"/>
    <w:p>
      <w:pPr>
        <w:spacing w:after="0"/>
        <w:ind w:left="0"/>
        <w:jc w:val="both"/>
      </w:pPr>
      <w:r>
        <w:rPr>
          <w:rFonts w:ascii="Times New Roman"/>
          <w:b w:val="false"/>
          <w:i w:val="false"/>
          <w:color w:val="000000"/>
          <w:sz w:val="28"/>
        </w:rPr>
        <w:t xml:space="preserve">
      1) құқықтары: </w:t>
      </w:r>
    </w:p>
    <w:bookmarkEnd w:id="35"/>
    <w:bookmarkStart w:name="z24" w:id="36"/>
    <w:p>
      <w:pPr>
        <w:spacing w:after="0"/>
        <w:ind w:left="0"/>
        <w:jc w:val="both"/>
      </w:pPr>
      <w:r>
        <w:rPr>
          <w:rFonts w:ascii="Times New Roman"/>
          <w:b w:val="false"/>
          <w:i w:val="false"/>
          <w:color w:val="000000"/>
          <w:sz w:val="28"/>
        </w:rPr>
        <w:t>
      өз құзыреті шегінде мемлекеттік органдардан және басқа да ұйымдардан қажетті мәліметтерді, материалдар мен құжаттарды сұратуға және алуға;</w:t>
      </w:r>
    </w:p>
    <w:bookmarkEnd w:id="36"/>
    <w:bookmarkStart w:name="z25" w:id="37"/>
    <w:p>
      <w:pPr>
        <w:spacing w:after="0"/>
        <w:ind w:left="0"/>
        <w:jc w:val="both"/>
      </w:pPr>
      <w:r>
        <w:rPr>
          <w:rFonts w:ascii="Times New Roman"/>
          <w:b w:val="false"/>
          <w:i w:val="false"/>
          <w:color w:val="000000"/>
          <w:sz w:val="28"/>
        </w:rPr>
        <w:t>
      мүліктік және мүліктік емес құқықтарды алуға және жүзеге асыруға;</w:t>
      </w:r>
    </w:p>
    <w:bookmarkEnd w:id="37"/>
    <w:bookmarkStart w:name="z26" w:id="38"/>
    <w:p>
      <w:pPr>
        <w:spacing w:after="0"/>
        <w:ind w:left="0"/>
        <w:jc w:val="both"/>
      </w:pPr>
      <w:r>
        <w:rPr>
          <w:rFonts w:ascii="Times New Roman"/>
          <w:b w:val="false"/>
          <w:i w:val="false"/>
          <w:color w:val="000000"/>
          <w:sz w:val="28"/>
        </w:rPr>
        <w:t>
      өз құзыреті шегінде шарттар, келісімдер жасасу;</w:t>
      </w:r>
    </w:p>
    <w:bookmarkEnd w:id="38"/>
    <w:bookmarkStart w:name="z27" w:id="39"/>
    <w:p>
      <w:pPr>
        <w:spacing w:after="0"/>
        <w:ind w:left="0"/>
        <w:jc w:val="both"/>
      </w:pPr>
      <w:r>
        <w:rPr>
          <w:rFonts w:ascii="Times New Roman"/>
          <w:b w:val="false"/>
          <w:i w:val="false"/>
          <w:color w:val="000000"/>
          <w:sz w:val="28"/>
        </w:rPr>
        <w:t>
      Қазақстан Республикасының Азаматтық кодексінде, Қазақстан Республикасының Бюджет кодексінде, Қазақстан Республикасының Еңбек кодексін, "Қазақстан Республикасындағы жергілікті мемлекеттік басқару және өзін-өзі басқару туралы" Қазақстан Республикасының Заңында, "Мемлекеттік мүлік туралы" Қазақстан Республикасының Заңында, "Мемлекеттік және әлеуметтік жауапкершілігі бар көрсетілетін қызметтер туралы" Қазақстан Республикасының Заңында, "Қазақстан Республикасының мемлекеттік қызметі туралы" Қазақстан Республикасының Заңында, "Мемлекеттік сатып алу туралы" Қазақстан Республикасының Заңында, "Құқықтық актілер туралы" Қазақстан Республикасының Заңында көзделген өзге де құқықтарға ие болады;</w:t>
      </w:r>
    </w:p>
    <w:bookmarkEnd w:id="39"/>
    <w:bookmarkStart w:name="z50" w:id="40"/>
    <w:p>
      <w:pPr>
        <w:spacing w:after="0"/>
        <w:ind w:left="0"/>
        <w:jc w:val="both"/>
      </w:pPr>
      <w:r>
        <w:rPr>
          <w:rFonts w:ascii="Times New Roman"/>
          <w:b w:val="false"/>
          <w:i w:val="false"/>
          <w:color w:val="000000"/>
          <w:sz w:val="28"/>
        </w:rPr>
        <w:t>
      2) міндеттері:</w:t>
      </w:r>
    </w:p>
    <w:bookmarkEnd w:id="40"/>
    <w:bookmarkStart w:name="z51" w:id="41"/>
    <w:p>
      <w:pPr>
        <w:spacing w:after="0"/>
        <w:ind w:left="0"/>
        <w:jc w:val="both"/>
      </w:pPr>
      <w:r>
        <w:rPr>
          <w:rFonts w:ascii="Times New Roman"/>
          <w:b w:val="false"/>
          <w:i w:val="false"/>
          <w:color w:val="000000"/>
          <w:sz w:val="28"/>
        </w:rPr>
        <w:t>
      мемлекеттік қызмет көрсету саласындағы қолданыстағы заңнамаға сәйкес халыққа сапалы мемлекеттік қызмет көрсету;</w:t>
      </w:r>
    </w:p>
    <w:bookmarkEnd w:id="41"/>
    <w:bookmarkStart w:name="z52" w:id="42"/>
    <w:p>
      <w:pPr>
        <w:spacing w:after="0"/>
        <w:ind w:left="0"/>
        <w:jc w:val="both"/>
      </w:pPr>
      <w:r>
        <w:rPr>
          <w:rFonts w:ascii="Times New Roman"/>
          <w:b w:val="false"/>
          <w:i w:val="false"/>
          <w:color w:val="000000"/>
          <w:sz w:val="28"/>
        </w:rPr>
        <w:t>
      Қазақстан Республикасы Президентінің, Үкіметінің және өзге де орталық атқарушы органдардың, облыс, аудан әкімінің және әкімдігінің тапсырмаларын және актілерін уақтылы және сапалы орындау;</w:t>
      </w:r>
    </w:p>
    <w:bookmarkEnd w:id="42"/>
    <w:bookmarkStart w:name="z53" w:id="43"/>
    <w:p>
      <w:pPr>
        <w:spacing w:after="0"/>
        <w:ind w:left="0"/>
        <w:jc w:val="both"/>
      </w:pPr>
      <w:r>
        <w:rPr>
          <w:rFonts w:ascii="Times New Roman"/>
          <w:b w:val="false"/>
          <w:i w:val="false"/>
          <w:color w:val="000000"/>
          <w:sz w:val="28"/>
        </w:rPr>
        <w:t xml:space="preserve">
      Ғабит Мүсірепов атындағы аудан әкімдігінің жұмыспен қамту және әлеуметтік бағдарламалар бөліміне жүктелген міндеттер мен функцияларды орындау; </w:t>
      </w:r>
    </w:p>
    <w:bookmarkEnd w:id="43"/>
    <w:bookmarkStart w:name="z54" w:id="44"/>
    <w:p>
      <w:pPr>
        <w:spacing w:after="0"/>
        <w:ind w:left="0"/>
        <w:jc w:val="both"/>
      </w:pPr>
      <w:r>
        <w:rPr>
          <w:rFonts w:ascii="Times New Roman"/>
          <w:b w:val="false"/>
          <w:i w:val="false"/>
          <w:color w:val="000000"/>
          <w:sz w:val="28"/>
        </w:rPr>
        <w:t>
      Қазақстан Республикасының қолданыстағы заңнамасының нормаларын сақтау.</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 енгізілді - Солтүстік Қазақстан облысы Ғабит Мүсірепов атындағы аудан әкімдігінің 11.06.2026 </w:t>
      </w:r>
      <w:r>
        <w:rPr>
          <w:rFonts w:ascii="Times New Roman"/>
          <w:b w:val="false"/>
          <w:i w:val="false"/>
          <w:color w:val="000000"/>
          <w:sz w:val="28"/>
        </w:rPr>
        <w:t>№ 140</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15. Функциялар: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Солтүстік Қазақстан облысы Ғабит Мүсірепов атындағы аудан әкімдігінің 04.10.2023 </w:t>
      </w:r>
      <w:r>
        <w:rPr>
          <w:rFonts w:ascii="Times New Roman"/>
          <w:b w:val="false"/>
          <w:i w:val="false"/>
          <w:color w:val="000000"/>
          <w:sz w:val="28"/>
        </w:rPr>
        <w:t>№ 223</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57" w:id="45"/>
    <w:p>
      <w:pPr>
        <w:spacing w:after="0"/>
        <w:ind w:left="0"/>
        <w:jc w:val="both"/>
      </w:pPr>
      <w:r>
        <w:rPr>
          <w:rFonts w:ascii="Times New Roman"/>
          <w:b w:val="false"/>
          <w:i w:val="false"/>
          <w:color w:val="000000"/>
          <w:sz w:val="28"/>
        </w:rPr>
        <w:t>
      2) нормативтік-құқықтық актілердің жобаларын әзірлеу, олардың қабылдануын қамтамасыз ету;</w:t>
      </w:r>
    </w:p>
    <w:bookmarkEnd w:id="45"/>
    <w:bookmarkStart w:name="z58" w:id="46"/>
    <w:p>
      <w:pPr>
        <w:spacing w:after="0"/>
        <w:ind w:left="0"/>
        <w:jc w:val="both"/>
      </w:pPr>
      <w:r>
        <w:rPr>
          <w:rFonts w:ascii="Times New Roman"/>
          <w:b w:val="false"/>
          <w:i w:val="false"/>
          <w:color w:val="000000"/>
          <w:sz w:val="28"/>
        </w:rPr>
        <w:t xml:space="preserve">
      3) халықтың өмір сүру деңгейін тұрақтандыруға және арттыруға бағытталған өңірлік бағдарламаларды әзірлеуге қатысу, олардың орындалуын талдау; </w:t>
      </w:r>
    </w:p>
    <w:bookmarkEnd w:id="46"/>
    <w:bookmarkStart w:name="z59" w:id="47"/>
    <w:p>
      <w:pPr>
        <w:spacing w:after="0"/>
        <w:ind w:left="0"/>
        <w:jc w:val="both"/>
      </w:pPr>
      <w:r>
        <w:rPr>
          <w:rFonts w:ascii="Times New Roman"/>
          <w:b w:val="false"/>
          <w:i w:val="false"/>
          <w:color w:val="000000"/>
          <w:sz w:val="28"/>
        </w:rPr>
        <w:t>
      4) Қазақстан Республикасының қолданыстағы заңнамасына сәйкес бюджет қаражатының қажеттілігін болжау және әлеуметтік бағдарламаларды іске асыру;</w:t>
      </w:r>
    </w:p>
    <w:bookmarkEnd w:id="47"/>
    <w:bookmarkStart w:name="z60" w:id="48"/>
    <w:p>
      <w:pPr>
        <w:spacing w:after="0"/>
        <w:ind w:left="0"/>
        <w:jc w:val="both"/>
      </w:pPr>
      <w:r>
        <w:rPr>
          <w:rFonts w:ascii="Times New Roman"/>
          <w:b w:val="false"/>
          <w:i w:val="false"/>
          <w:color w:val="000000"/>
          <w:sz w:val="28"/>
        </w:rPr>
        <w:t>
      5) халыққа атаулы әлеуметтік көмек көрсету және кедейшілікті төмендету шаралары;</w:t>
      </w:r>
    </w:p>
    <w:bookmarkEnd w:id="48"/>
    <w:bookmarkStart w:name="z61" w:id="49"/>
    <w:p>
      <w:pPr>
        <w:spacing w:after="0"/>
        <w:ind w:left="0"/>
        <w:jc w:val="both"/>
      </w:pPr>
      <w:r>
        <w:rPr>
          <w:rFonts w:ascii="Times New Roman"/>
          <w:b w:val="false"/>
          <w:i w:val="false"/>
          <w:color w:val="000000"/>
          <w:sz w:val="28"/>
        </w:rPr>
        <w:t>
      6) статистикалық, ведомстволық есептілікті дайындау және ұсыну;</w:t>
      </w:r>
    </w:p>
    <w:bookmarkEnd w:id="49"/>
    <w:bookmarkStart w:name="z62" w:id="50"/>
    <w:p>
      <w:pPr>
        <w:spacing w:after="0"/>
        <w:ind w:left="0"/>
        <w:jc w:val="both"/>
      </w:pPr>
      <w:r>
        <w:rPr>
          <w:rFonts w:ascii="Times New Roman"/>
          <w:b w:val="false"/>
          <w:i w:val="false"/>
          <w:color w:val="000000"/>
          <w:sz w:val="28"/>
        </w:rPr>
        <w:t>
      7) қағаз жүзінде, сондай-ақ "электрондық үкімет" веб-порталы "Әлеуметтік көмек", "Е-әкімдік", "Е-Собес", "Шетелдік жұмыс күші", "Әлеуметтік-еңбек саласындағы бірыңғай ақпараттық жүйе" автоматтандырылған ақпараттық жүйелері арқылы мемлекеттік қызметтерді көрсетуге келіп түскен өтініштерді қабылдау;</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алынып тасталды - Солтүстік Қазақстан облысы Ғабит Мүсірепов атындағы ауданы әкімдігінің 11.06.2026 </w:t>
      </w:r>
      <w:r>
        <w:rPr>
          <w:rFonts w:ascii="Times New Roman"/>
          <w:b w:val="false"/>
          <w:i w:val="false"/>
          <w:color w:val="000000"/>
          <w:sz w:val="28"/>
        </w:rPr>
        <w:t>№ 140</w:t>
      </w:r>
      <w:r>
        <w:rPr>
          <w:rFonts w:ascii="Times New Roman"/>
          <w:b w:val="false"/>
          <w:i w:val="false"/>
          <w:color w:val="ff0000"/>
          <w:sz w:val="28"/>
        </w:rPr>
        <w:t xml:space="preserve"> қаулысымен (алғашқы ресми жарияланған күнінен бастап қолданысқа енгізіледі);</w:t>
      </w:r>
      <w:r>
        <w:br/>
      </w:r>
      <w:r>
        <w:rPr>
          <w:rFonts w:ascii="Times New Roman"/>
          <w:b w:val="false"/>
          <w:i w:val="false"/>
          <w:color w:val="000000"/>
          <w:sz w:val="28"/>
        </w:rPr>
        <w:t>
</w:t>
      </w:r>
    </w:p>
    <w:bookmarkStart w:name="z64" w:id="51"/>
    <w:p>
      <w:pPr>
        <w:spacing w:after="0"/>
        <w:ind w:left="0"/>
        <w:jc w:val="both"/>
      </w:pPr>
      <w:r>
        <w:rPr>
          <w:rFonts w:ascii="Times New Roman"/>
          <w:b w:val="false"/>
          <w:i w:val="false"/>
          <w:color w:val="000000"/>
          <w:sz w:val="28"/>
        </w:rPr>
        <w:t>
      9) бюджеттік өтінімдерді қалыптастыру;</w:t>
      </w:r>
    </w:p>
    <w:bookmarkEnd w:id="51"/>
    <w:bookmarkStart w:name="z65" w:id="52"/>
    <w:p>
      <w:pPr>
        <w:spacing w:after="0"/>
        <w:ind w:left="0"/>
        <w:jc w:val="both"/>
      </w:pPr>
      <w:r>
        <w:rPr>
          <w:rFonts w:ascii="Times New Roman"/>
          <w:b w:val="false"/>
          <w:i w:val="false"/>
          <w:color w:val="000000"/>
          <w:sz w:val="28"/>
        </w:rPr>
        <w:t>
      10) бюджеттік есепке алуды жүргізу;</w:t>
      </w:r>
    </w:p>
    <w:bookmarkEnd w:id="52"/>
    <w:bookmarkStart w:name="z66" w:id="53"/>
    <w:p>
      <w:pPr>
        <w:spacing w:after="0"/>
        <w:ind w:left="0"/>
        <w:jc w:val="both"/>
      </w:pPr>
      <w:r>
        <w:rPr>
          <w:rFonts w:ascii="Times New Roman"/>
          <w:b w:val="false"/>
          <w:i w:val="false"/>
          <w:color w:val="000000"/>
          <w:sz w:val="28"/>
        </w:rPr>
        <w:t>
      11) жылдық сомалардың ай сайынғы бөлінуін, қаржыландыру жоспарларын, бюджеттік бағдарламалардың әкімшілері қаржыландыру жоспарларына енгізген өзгерістерінің негізділігін талдау және бағалау, бюджеттік бағдарламалардың іске асырылуы туралы есепті жасау арқылы бюджет қаражатының игерілуіне бюджеттік мониторингті жүзеге асыру;</w:t>
      </w:r>
    </w:p>
    <w:bookmarkEnd w:id="53"/>
    <w:bookmarkStart w:name="z67" w:id="54"/>
    <w:p>
      <w:pPr>
        <w:spacing w:after="0"/>
        <w:ind w:left="0"/>
        <w:jc w:val="both"/>
      </w:pPr>
      <w:r>
        <w:rPr>
          <w:rFonts w:ascii="Times New Roman"/>
          <w:b w:val="false"/>
          <w:i w:val="false"/>
          <w:color w:val="000000"/>
          <w:sz w:val="28"/>
        </w:rPr>
        <w:t>
      12) мемлекеттік қызметтер көрсету;</w:t>
      </w:r>
    </w:p>
    <w:bookmarkEnd w:id="54"/>
    <w:bookmarkStart w:name="z68" w:id="55"/>
    <w:p>
      <w:pPr>
        <w:spacing w:after="0"/>
        <w:ind w:left="0"/>
        <w:jc w:val="both"/>
      </w:pPr>
      <w:r>
        <w:rPr>
          <w:rFonts w:ascii="Times New Roman"/>
          <w:b w:val="false"/>
          <w:i w:val="false"/>
          <w:color w:val="000000"/>
          <w:sz w:val="28"/>
        </w:rPr>
        <w:t>
      13) мемлекеттік сатып алу порталында жұмысты жүзеге асыру, мемлекеттік сатып алуды талдау, мониторингілеу.</w:t>
      </w:r>
    </w:p>
    <w:bookmarkEnd w:id="55"/>
    <w:bookmarkStart w:name="z69" w:id="56"/>
    <w:p>
      <w:pPr>
        <w:spacing w:after="0"/>
        <w:ind w:left="0"/>
        <w:jc w:val="both"/>
      </w:pPr>
      <w:r>
        <w:rPr>
          <w:rFonts w:ascii="Times New Roman"/>
          <w:b w:val="false"/>
          <w:i w:val="false"/>
          <w:color w:val="000000"/>
          <w:sz w:val="28"/>
        </w:rPr>
        <w:t>
      14) тұрғын үй көмегін тағайындау және төлеу;</w:t>
      </w:r>
    </w:p>
    <w:bookmarkEnd w:id="56"/>
    <w:bookmarkStart w:name="z70" w:id="57"/>
    <w:p>
      <w:pPr>
        <w:spacing w:after="0"/>
        <w:ind w:left="0"/>
        <w:jc w:val="both"/>
      </w:pPr>
      <w:r>
        <w:rPr>
          <w:rFonts w:ascii="Times New Roman"/>
          <w:b w:val="false"/>
          <w:i w:val="false"/>
          <w:color w:val="000000"/>
          <w:sz w:val="28"/>
        </w:rPr>
        <w:t>
      15) мереке күндері, сондай-ақ өмірлік қиын жағдайда қалған тұлғаларға әлеуметтік көмек көрсету;</w:t>
      </w:r>
    </w:p>
    <w:bookmarkEnd w:id="57"/>
    <w:bookmarkStart w:name="z71" w:id="58"/>
    <w:p>
      <w:pPr>
        <w:spacing w:after="0"/>
        <w:ind w:left="0"/>
        <w:jc w:val="both"/>
      </w:pPr>
      <w:r>
        <w:rPr>
          <w:rFonts w:ascii="Times New Roman"/>
          <w:b w:val="false"/>
          <w:i w:val="false"/>
          <w:color w:val="000000"/>
          <w:sz w:val="28"/>
        </w:rPr>
        <w:t>
      16) мүгедектігі бар балаларды үйде оқытуға жұмсалған шығындарын өтеу;</w:t>
      </w:r>
    </w:p>
    <w:bookmarkEnd w:id="58"/>
    <w:bookmarkStart w:name="z72" w:id="59"/>
    <w:p>
      <w:pPr>
        <w:spacing w:after="0"/>
        <w:ind w:left="0"/>
        <w:jc w:val="both"/>
      </w:pPr>
      <w:r>
        <w:rPr>
          <w:rFonts w:ascii="Times New Roman"/>
          <w:b w:val="false"/>
          <w:i w:val="false"/>
          <w:color w:val="000000"/>
          <w:sz w:val="28"/>
        </w:rPr>
        <w:t xml:space="preserve">
      17) мұқтаж мүгедектектігі бар тұлғаларды протездік-ортопедиялық, саңырау және есту аппараттарымен, арнайы көлік құралдарымен, міндетті гигиеналық құралдармен қамтамасыз ету, сондай-ақ санаторлық-курорттық емдеу қызметтерімен, ымдау тілі маманымен, мүгедектектігі бар тұлғаларды оңалтудың жеке бағдарламасына сәйкес жеке көмекшілермен қамтамасыз ету; </w:t>
      </w:r>
    </w:p>
    <w:bookmarkEnd w:id="59"/>
    <w:bookmarkStart w:name="z73" w:id="60"/>
    <w:p>
      <w:pPr>
        <w:spacing w:after="0"/>
        <w:ind w:left="0"/>
        <w:jc w:val="both"/>
      </w:pPr>
      <w:r>
        <w:rPr>
          <w:rFonts w:ascii="Times New Roman"/>
          <w:b w:val="false"/>
          <w:i w:val="false"/>
          <w:color w:val="000000"/>
          <w:sz w:val="28"/>
        </w:rPr>
        <w:t>
      18) жеке тұлғаларды және заңды тұлғалардың өкілдерін қабылдау және кеңес беру;</w:t>
      </w:r>
    </w:p>
    <w:bookmarkEnd w:id="60"/>
    <w:bookmarkStart w:name="z74" w:id="61"/>
    <w:p>
      <w:pPr>
        <w:spacing w:after="0"/>
        <w:ind w:left="0"/>
        <w:jc w:val="both"/>
      </w:pPr>
      <w:r>
        <w:rPr>
          <w:rFonts w:ascii="Times New Roman"/>
          <w:b w:val="false"/>
          <w:i w:val="false"/>
          <w:color w:val="000000"/>
          <w:sz w:val="28"/>
        </w:rPr>
        <w:t>
      19) "Цифрлық отбасы картасы", "Жұмыс орындарын құрудың интеграцияланған картасы", "Интерактивті қолжетімділік картасы" автоматтандырылған ақпараттық жүйелерін мониторингтеу;</w:t>
      </w:r>
    </w:p>
    <w:bookmarkEnd w:id="61"/>
    <w:bookmarkStart w:name="z75" w:id="62"/>
    <w:p>
      <w:pPr>
        <w:spacing w:after="0"/>
        <w:ind w:left="0"/>
        <w:jc w:val="both"/>
      </w:pPr>
      <w:r>
        <w:rPr>
          <w:rFonts w:ascii="Times New Roman"/>
          <w:b w:val="false"/>
          <w:i w:val="false"/>
          <w:color w:val="000000"/>
          <w:sz w:val="28"/>
        </w:rPr>
        <w:t>
      20) жеке және заңды тұлғалардың өтініштерін қабылдау, тіркеу және есепке алу, бөлім басшысының және бөлім басшысының орынбасарының жеке және заңды тұлғалардың өкілдерін жеке қабылдауын өткізу;</w:t>
      </w:r>
    </w:p>
    <w:bookmarkEnd w:id="62"/>
    <w:bookmarkStart w:name="z76" w:id="63"/>
    <w:p>
      <w:pPr>
        <w:spacing w:after="0"/>
        <w:ind w:left="0"/>
        <w:jc w:val="both"/>
      </w:pPr>
      <w:r>
        <w:rPr>
          <w:rFonts w:ascii="Times New Roman"/>
          <w:b w:val="false"/>
          <w:i w:val="false"/>
          <w:color w:val="000000"/>
          <w:sz w:val="28"/>
        </w:rPr>
        <w:t>
      21) коммерциялық емес (үкiметтiк емес) ұйымдармен өзара iс-қимыл жасау;</w:t>
      </w:r>
    </w:p>
    <w:bookmarkEnd w:id="63"/>
    <w:bookmarkStart w:name="z77" w:id="64"/>
    <w:p>
      <w:pPr>
        <w:spacing w:after="0"/>
        <w:ind w:left="0"/>
        <w:jc w:val="both"/>
      </w:pPr>
      <w:r>
        <w:rPr>
          <w:rFonts w:ascii="Times New Roman"/>
          <w:b w:val="false"/>
          <w:i w:val="false"/>
          <w:color w:val="000000"/>
          <w:sz w:val="28"/>
        </w:rPr>
        <w:t>
      22) "Неке (ерлі-зайыптылық) және отбасы туралы" Қазақстан Республикасының Кодексіне сәйкес кәмелетке толған әрекетке қабілетсіз азаматтарға қатысты қорғаншылық және қамқоршылық жөніндегі функцияларды жүзеге асыру;</w:t>
      </w:r>
    </w:p>
    <w:bookmarkEnd w:id="64"/>
    <w:bookmarkStart w:name="z78" w:id="65"/>
    <w:p>
      <w:pPr>
        <w:spacing w:after="0"/>
        <w:ind w:left="0"/>
        <w:jc w:val="both"/>
      </w:pPr>
      <w:r>
        <w:rPr>
          <w:rFonts w:ascii="Times New Roman"/>
          <w:b w:val="false"/>
          <w:i w:val="false"/>
          <w:color w:val="000000"/>
          <w:sz w:val="28"/>
        </w:rPr>
        <w:t>
      23) облыстың жергілікті атқарушы органдарына халықты жұмыспен қамтуға жәрдемдесу шаралары бойынша ұсыныстар енгізу;</w:t>
      </w:r>
    </w:p>
    <w:bookmarkEnd w:id="65"/>
    <w:bookmarkStart w:name="z79" w:id="66"/>
    <w:p>
      <w:pPr>
        <w:spacing w:after="0"/>
        <w:ind w:left="0"/>
        <w:jc w:val="both"/>
      </w:pPr>
      <w:r>
        <w:rPr>
          <w:rFonts w:ascii="Times New Roman"/>
          <w:b w:val="false"/>
          <w:i w:val="false"/>
          <w:color w:val="000000"/>
          <w:sz w:val="28"/>
        </w:rPr>
        <w:t>
      24) ұлттық жобалар, ауданның даму жоспарлары, өңірлік жұмыспен қамту картасы шеңберінде жұмыс орындарының құрылуын мониторингтеуді жүзеге асыру;</w:t>
      </w:r>
    </w:p>
    <w:bookmarkEnd w:id="66"/>
    <w:bookmarkStart w:name="z80" w:id="67"/>
    <w:p>
      <w:pPr>
        <w:spacing w:after="0"/>
        <w:ind w:left="0"/>
        <w:jc w:val="both"/>
      </w:pPr>
      <w:r>
        <w:rPr>
          <w:rFonts w:ascii="Times New Roman"/>
          <w:b w:val="false"/>
          <w:i w:val="false"/>
          <w:color w:val="000000"/>
          <w:sz w:val="28"/>
        </w:rPr>
        <w:t>
      25) еңбекші көшіп келушілерге рұқсаттарды беру, ұзарту және қайтарып алу;</w:t>
      </w:r>
    </w:p>
    <w:bookmarkEnd w:id="67"/>
    <w:bookmarkStart w:name="z81" w:id="68"/>
    <w:p>
      <w:pPr>
        <w:spacing w:after="0"/>
        <w:ind w:left="0"/>
        <w:jc w:val="both"/>
      </w:pPr>
      <w:r>
        <w:rPr>
          <w:rFonts w:ascii="Times New Roman"/>
          <w:b w:val="false"/>
          <w:i w:val="false"/>
          <w:color w:val="000000"/>
          <w:sz w:val="28"/>
        </w:rPr>
        <w:t>
      26) құзыреті шегінде халықты жұмыспен қамту саласындағы мемлекеттік саясатты және жұмыспен қамтуға жәрдемдесуді қамтамасыз ету жөніндегі шараларды іске асыру;</w:t>
      </w:r>
    </w:p>
    <w:bookmarkEnd w:id="68"/>
    <w:bookmarkStart w:name="z82" w:id="69"/>
    <w:p>
      <w:pPr>
        <w:spacing w:after="0"/>
        <w:ind w:left="0"/>
        <w:jc w:val="both"/>
      </w:pPr>
      <w:r>
        <w:rPr>
          <w:rFonts w:ascii="Times New Roman"/>
          <w:b w:val="false"/>
          <w:i w:val="false"/>
          <w:color w:val="000000"/>
          <w:sz w:val="28"/>
        </w:rPr>
        <w:t>
      27) Ұлы Отан соғысына қатысушыларды және жеңілдіктер мен кепілдіктер бойынша оларға теңестірілген адамдарды санаторлық-курорттық емдеуге құжаттарды ресімдеу;</w:t>
      </w:r>
    </w:p>
    <w:bookmarkEnd w:id="69"/>
    <w:bookmarkStart w:name="z83" w:id="70"/>
    <w:p>
      <w:pPr>
        <w:spacing w:after="0"/>
        <w:ind w:left="0"/>
        <w:jc w:val="both"/>
      </w:pPr>
      <w:r>
        <w:rPr>
          <w:rFonts w:ascii="Times New Roman"/>
          <w:b w:val="false"/>
          <w:i w:val="false"/>
          <w:color w:val="000000"/>
          <w:sz w:val="28"/>
        </w:rPr>
        <w:t>
      28) қарттар мен мүгедектектігі бар тұлғаларға үйде күтім көрсету қызметін үйлестіру;</w:t>
      </w:r>
    </w:p>
    <w:bookmarkEnd w:id="70"/>
    <w:bookmarkStart w:name="z84" w:id="71"/>
    <w:p>
      <w:pPr>
        <w:spacing w:after="0"/>
        <w:ind w:left="0"/>
        <w:jc w:val="both"/>
      </w:pPr>
      <w:r>
        <w:rPr>
          <w:rFonts w:ascii="Times New Roman"/>
          <w:b w:val="false"/>
          <w:i w:val="false"/>
          <w:color w:val="000000"/>
          <w:sz w:val="28"/>
        </w:rPr>
        <w:t>
      29) халықтың арнаулы әлеуметтік қызметтерге қажеттілігін талдау;</w:t>
      </w:r>
    </w:p>
    <w:bookmarkEnd w:id="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30) алынып тасталды - Солтүстік Қазақстан облысы Ғабит Мүсірепов атындағы ауданы әкімдігінің 11.06.2026 </w:t>
      </w:r>
      <w:r>
        <w:rPr>
          <w:rFonts w:ascii="Times New Roman"/>
          <w:b w:val="false"/>
          <w:i w:val="false"/>
          <w:color w:val="000000"/>
          <w:sz w:val="28"/>
        </w:rPr>
        <w:t>№ 140</w:t>
      </w:r>
      <w:r>
        <w:rPr>
          <w:rFonts w:ascii="Times New Roman"/>
          <w:b w:val="false"/>
          <w:i w:val="false"/>
          <w:color w:val="ff0000"/>
          <w:sz w:val="28"/>
        </w:rPr>
        <w:t xml:space="preserve"> қаулысымен (алғашқы ресми жарияланған күнінен бастап қолданысқа енгізіледі);</w:t>
      </w:r>
      <w:r>
        <w:br/>
      </w:r>
      <w:r>
        <w:rPr>
          <w:rFonts w:ascii="Times New Roman"/>
          <w:b w:val="false"/>
          <w:i w:val="false"/>
          <w:color w:val="000000"/>
          <w:sz w:val="28"/>
        </w:rPr>
        <w:t>
</w:t>
      </w:r>
    </w:p>
    <w:bookmarkStart w:name="z86" w:id="72"/>
    <w:p>
      <w:pPr>
        <w:spacing w:after="0"/>
        <w:ind w:left="0"/>
        <w:jc w:val="both"/>
      </w:pPr>
      <w:r>
        <w:rPr>
          <w:rFonts w:ascii="Times New Roman"/>
          <w:b w:val="false"/>
          <w:i w:val="false"/>
          <w:color w:val="000000"/>
          <w:sz w:val="28"/>
        </w:rPr>
        <w:t>
      31) мүгедектектігі бар тұлғаларға оңалтудың жеке бағдарламаларының әлеуметтік бөлігін іске асыруды бақылау және жәрдемдесу;</w:t>
      </w:r>
    </w:p>
    <w:bookmarkEnd w:id="72"/>
    <w:bookmarkStart w:name="z87" w:id="73"/>
    <w:p>
      <w:pPr>
        <w:spacing w:after="0"/>
        <w:ind w:left="0"/>
        <w:jc w:val="both"/>
      </w:pPr>
      <w:r>
        <w:rPr>
          <w:rFonts w:ascii="Times New Roman"/>
          <w:b w:val="false"/>
          <w:i w:val="false"/>
          <w:color w:val="000000"/>
          <w:sz w:val="28"/>
        </w:rPr>
        <w:t>
      32) өмірлік қиын жағдайдағы адамға (отбасына) арнаулы әлеуметтік қызметтер көрсету туралы шешім қабылдау;</w:t>
      </w:r>
    </w:p>
    <w:bookmarkEnd w:id="73"/>
    <w:bookmarkStart w:name="z88" w:id="74"/>
    <w:p>
      <w:pPr>
        <w:spacing w:after="0"/>
        <w:ind w:left="0"/>
        <w:jc w:val="both"/>
      </w:pPr>
      <w:r>
        <w:rPr>
          <w:rFonts w:ascii="Times New Roman"/>
          <w:b w:val="false"/>
          <w:i w:val="false"/>
          <w:color w:val="000000"/>
          <w:sz w:val="28"/>
        </w:rPr>
        <w:t>
      33) өз құзыреті шегінде арнаулы әлеуметтік қызметтер көрсету саласындағы мемлекеттік саясатты іске асыру;</w:t>
      </w:r>
    </w:p>
    <w:bookmarkEnd w:id="74"/>
    <w:bookmarkStart w:name="z89" w:id="75"/>
    <w:p>
      <w:pPr>
        <w:spacing w:after="0"/>
        <w:ind w:left="0"/>
        <w:jc w:val="both"/>
      </w:pPr>
      <w:r>
        <w:rPr>
          <w:rFonts w:ascii="Times New Roman"/>
          <w:b w:val="false"/>
          <w:i w:val="false"/>
          <w:color w:val="000000"/>
          <w:sz w:val="28"/>
        </w:rPr>
        <w:t>
      34) 1941 жылғы 22 маусымнан 1945 жылғы 9 мамырға дейінгі кезеңде кемінде 6 ай жұмыс істеген адамдар үшін еңбек өтілін белгілеу жөніндегі арнайы комиссияның жұмыс органының функцияларын жүзеге асыру;</w:t>
      </w:r>
    </w:p>
    <w:bookmarkEnd w:id="75"/>
    <w:bookmarkStart w:name="z90" w:id="76"/>
    <w:p>
      <w:pPr>
        <w:spacing w:after="0"/>
        <w:ind w:left="0"/>
        <w:jc w:val="both"/>
      </w:pPr>
      <w:r>
        <w:rPr>
          <w:rFonts w:ascii="Times New Roman"/>
          <w:b w:val="false"/>
          <w:i w:val="false"/>
          <w:color w:val="000000"/>
          <w:sz w:val="28"/>
        </w:rPr>
        <w:t>
      35) Семей ядролық сынақ полигонындағы ядролық сынақтардың салдарынан зардап шеккен азаматтарды есепке алу және есепке алу жөніндегі арнайы комиссияның жұмыс органының функцияларын жүзеге асыру. Семей ядролық сынақ полигонындағы ядролық сынақтардан зардап шеккендерге жеңілдіктер мен өтемақылар алу құқығын растайтын куәліктер беру;</w:t>
      </w:r>
    </w:p>
    <w:bookmarkEnd w:id="76"/>
    <w:bookmarkStart w:name="z91" w:id="77"/>
    <w:p>
      <w:pPr>
        <w:spacing w:after="0"/>
        <w:ind w:left="0"/>
        <w:jc w:val="both"/>
      </w:pPr>
      <w:r>
        <w:rPr>
          <w:rFonts w:ascii="Times New Roman"/>
          <w:b w:val="false"/>
          <w:i w:val="false"/>
          <w:color w:val="000000"/>
          <w:sz w:val="28"/>
        </w:rPr>
        <w:t>
      36) өмірлік қиын жағдайдың басталуына байланысты әлеуметтік көмек көрсетуге өтініш білдірген адамдардың (отбаларының) өтініштерін қарау және әлеуметтік көмек көрсету қажеттілігі туралы қорытындылар беру жөніндегі арнайы комиссияның жұмыс органының функцияларын жүзеге асыру;</w:t>
      </w:r>
    </w:p>
    <w:bookmarkEnd w:id="77"/>
    <w:bookmarkStart w:name="z92" w:id="78"/>
    <w:p>
      <w:pPr>
        <w:spacing w:after="0"/>
        <w:ind w:left="0"/>
        <w:jc w:val="both"/>
      </w:pPr>
      <w:r>
        <w:rPr>
          <w:rFonts w:ascii="Times New Roman"/>
          <w:b w:val="false"/>
          <w:i w:val="false"/>
          <w:color w:val="000000"/>
          <w:sz w:val="28"/>
        </w:rPr>
        <w:t>
      37) әлеуметтік әріптестік және әлеуметтік-еңбек қатынастарын реттеу жөніндегі үшжақты комиссияның жұмыс органының функцияларын жүзеге асыру;</w:t>
      </w:r>
    </w:p>
    <w:bookmarkEnd w:id="78"/>
    <w:bookmarkStart w:name="z93" w:id="79"/>
    <w:p>
      <w:pPr>
        <w:spacing w:after="0"/>
        <w:ind w:left="0"/>
        <w:jc w:val="both"/>
      </w:pPr>
      <w:r>
        <w:rPr>
          <w:rFonts w:ascii="Times New Roman"/>
          <w:b w:val="false"/>
          <w:i w:val="false"/>
          <w:color w:val="000000"/>
          <w:sz w:val="28"/>
        </w:rPr>
        <w:t>
      38) Ғабит Мүсірепов атындағы аудан әкімдігі жанындағы консультативтік-кеңесші органның қылмыстық жазаны және өзге де қылмыстық-құқықтық шараларды атқаратын мекемелердің қызметіне жәрдемдесу, сондай-ақ бас бостандығынан айыруға байланысты емес жазасын өтеп жатқан адамдарға көмек көрсету әлеуметтік және өзге де шараларды ұйымдастыру жөніндегі жұмыс органының функцияларын жүзеге асыру;</w:t>
      </w:r>
    </w:p>
    <w:bookmarkEnd w:id="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39) алып тасталды - Солтүстік Қазақстан облысы Ғабит Мүсірепов атындағы аудан әкімдігінің 04.10.2023 </w:t>
      </w:r>
      <w:r>
        <w:rPr>
          <w:rFonts w:ascii="Times New Roman"/>
          <w:b w:val="false"/>
          <w:i w:val="false"/>
          <w:color w:val="000000"/>
          <w:sz w:val="28"/>
        </w:rPr>
        <w:t>№ 223</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95" w:id="80"/>
    <w:p>
      <w:pPr>
        <w:spacing w:after="0"/>
        <w:ind w:left="0"/>
        <w:jc w:val="both"/>
      </w:pPr>
      <w:r>
        <w:rPr>
          <w:rFonts w:ascii="Times New Roman"/>
          <w:b w:val="false"/>
          <w:i w:val="false"/>
          <w:color w:val="000000"/>
          <w:sz w:val="28"/>
        </w:rPr>
        <w:t>
      40) қорғаншылық және қамқоршылық мәселелері бойынша кәмелетке толған азаматтарға қатысты қылмыстық және азаматтық істер бойынша сотқа қатысу;</w:t>
      </w:r>
    </w:p>
    <w:bookmarkEnd w:id="80"/>
    <w:bookmarkStart w:name="z96" w:id="81"/>
    <w:p>
      <w:pPr>
        <w:spacing w:after="0"/>
        <w:ind w:left="0"/>
        <w:jc w:val="both"/>
      </w:pPr>
      <w:r>
        <w:rPr>
          <w:rFonts w:ascii="Times New Roman"/>
          <w:b w:val="false"/>
          <w:i w:val="false"/>
          <w:color w:val="000000"/>
          <w:sz w:val="28"/>
        </w:rPr>
        <w:t>
      41) белгіленген тәртіппен халықты жұмыспен қамту және әлеуметтік қорғау мәселелері бойынша семинарлар, кеңестер өткізу, сондай-ақ құзыретіне жататын мәселелер бойынша халық арасында түсіндіру жұмыстарын жүргізу;</w:t>
      </w:r>
    </w:p>
    <w:bookmarkEnd w:id="81"/>
    <w:p>
      <w:pPr>
        <w:spacing w:after="0"/>
        <w:ind w:left="0"/>
        <w:jc w:val="both"/>
      </w:pPr>
      <w:r>
        <w:rPr>
          <w:rFonts w:ascii="Times New Roman"/>
          <w:b w:val="false"/>
          <w:i w:val="false"/>
          <w:color w:val="000000"/>
          <w:sz w:val="28"/>
        </w:rPr>
        <w:t>
      42) өмірлік қиын жағдайға тап болған адамдарды (отбасыларды) әлеуметтік-экономикалық қолдау бойынша үкіметтік емес ұйымдармен, жеке және заңды тұлғалармен ынтымақтастықты қамтамасыз ету;</w:t>
      </w:r>
    </w:p>
    <w:bookmarkStart w:name="z11" w:id="82"/>
    <w:p>
      <w:pPr>
        <w:spacing w:after="0"/>
        <w:ind w:left="0"/>
        <w:jc w:val="both"/>
      </w:pPr>
      <w:r>
        <w:rPr>
          <w:rFonts w:ascii="Times New Roman"/>
          <w:b w:val="false"/>
          <w:i w:val="false"/>
          <w:color w:val="000000"/>
          <w:sz w:val="28"/>
        </w:rPr>
        <w:t>
      43) өмірлік қиын жағдайдағы адамдарды (отбасыларды) анықтау және оларға қолдау көрсетуді ұйымдастыру, халықты жұмыспен қамтуды қамтамасыз ету бойынша шараларды ұйымдастыру;</w:t>
      </w:r>
    </w:p>
    <w:bookmarkEnd w:id="82"/>
    <w:bookmarkStart w:name="z12" w:id="83"/>
    <w:p>
      <w:pPr>
        <w:spacing w:after="0"/>
        <w:ind w:left="0"/>
        <w:jc w:val="both"/>
      </w:pPr>
      <w:r>
        <w:rPr>
          <w:rFonts w:ascii="Times New Roman"/>
          <w:b w:val="false"/>
          <w:i w:val="false"/>
          <w:color w:val="000000"/>
          <w:sz w:val="28"/>
        </w:rPr>
        <w:t>
      44) Қазақстан Республикасының заңнамасына сәйкес, өмірде қиын жағдайға ұшыраған адамдарды (отбасыларды) әлеуметтік-экономикалық қолдау және өзге де көмек жөніндегі аумақтық бағдарламалар мен іс-шаралар жоспарларын әзірлеу;</w:t>
      </w:r>
    </w:p>
    <w:bookmarkEnd w:id="83"/>
    <w:bookmarkStart w:name="z13" w:id="84"/>
    <w:p>
      <w:pPr>
        <w:spacing w:after="0"/>
        <w:ind w:left="0"/>
        <w:jc w:val="both"/>
      </w:pPr>
      <w:r>
        <w:rPr>
          <w:rFonts w:ascii="Times New Roman"/>
          <w:b w:val="false"/>
          <w:i w:val="false"/>
          <w:color w:val="000000"/>
          <w:sz w:val="28"/>
        </w:rPr>
        <w:t>
       45) өмірлік қиын жағдайға тап болған адамдарды (отбасыларды) ерте анықтау және оларға қолдау көрсетуді ұйымдастыру тиімділігінің индикаторларды әзірлеу;</w:t>
      </w:r>
    </w:p>
    <w:bookmarkEnd w:id="84"/>
    <w:bookmarkStart w:name="z14" w:id="85"/>
    <w:p>
      <w:pPr>
        <w:spacing w:after="0"/>
        <w:ind w:left="0"/>
        <w:jc w:val="both"/>
      </w:pPr>
      <w:r>
        <w:rPr>
          <w:rFonts w:ascii="Times New Roman"/>
          <w:b w:val="false"/>
          <w:i w:val="false"/>
          <w:color w:val="000000"/>
          <w:sz w:val="28"/>
        </w:rPr>
        <w:t>
      46) Қазақстан Республикасының заңнамасына сәйкес, өмірлік қиын жағдайға тап болған адамдарға (отбасыларға) жан-жақты қолдау көрсетудің негізгі бағыттарын әзірлеу мен іске асыруға қатысу;</w:t>
      </w:r>
    </w:p>
    <w:bookmarkEnd w:id="85"/>
    <w:bookmarkStart w:name="z15" w:id="86"/>
    <w:p>
      <w:pPr>
        <w:spacing w:after="0"/>
        <w:ind w:left="0"/>
        <w:jc w:val="both"/>
      </w:pPr>
      <w:r>
        <w:rPr>
          <w:rFonts w:ascii="Times New Roman"/>
          <w:b w:val="false"/>
          <w:i w:val="false"/>
          <w:color w:val="000000"/>
          <w:sz w:val="28"/>
        </w:rPr>
        <w:t>
      47) отбасын қолдау орталықтарының қызметін ұйымдастыру;</w:t>
      </w:r>
    </w:p>
    <w:bookmarkEnd w:id="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48) алынып тасталды - Солтүстік Қазақстан облысы Ғабит Мүсірепов атындағы ауданы әкімдігінің 11.06.2026 </w:t>
      </w:r>
      <w:r>
        <w:rPr>
          <w:rFonts w:ascii="Times New Roman"/>
          <w:b w:val="false"/>
          <w:i w:val="false"/>
          <w:color w:val="000000"/>
          <w:sz w:val="28"/>
        </w:rPr>
        <w:t>№ 140</w:t>
      </w:r>
      <w:r>
        <w:rPr>
          <w:rFonts w:ascii="Times New Roman"/>
          <w:b w:val="false"/>
          <w:i w:val="false"/>
          <w:color w:val="ff0000"/>
          <w:sz w:val="28"/>
        </w:rPr>
        <w:t xml:space="preserve"> қаулысымен (алғашқы ресми жарияланған күнінен бастап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49) алынып тасталды - Солтүстік Қазақстан облысы Ғабит Мүсірепов атындағы ауданы әкімдігінің 11.06.2026 </w:t>
      </w:r>
      <w:r>
        <w:rPr>
          <w:rFonts w:ascii="Times New Roman"/>
          <w:b w:val="false"/>
          <w:i w:val="false"/>
          <w:color w:val="000000"/>
          <w:sz w:val="28"/>
        </w:rPr>
        <w:t>№ 140</w:t>
      </w:r>
      <w:r>
        <w:rPr>
          <w:rFonts w:ascii="Times New Roman"/>
          <w:b w:val="false"/>
          <w:i w:val="false"/>
          <w:color w:val="ff0000"/>
          <w:sz w:val="28"/>
        </w:rPr>
        <w:t xml:space="preserve"> қаулысымен (алғашқы ресми жарияланған күнінен бастап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50) алынып тасталды - Солтүстік Қазақстан облысы Ғабит Мүсірепов атындағы ауданы әкімдігінің 11.06.2026 </w:t>
      </w:r>
      <w:r>
        <w:rPr>
          <w:rFonts w:ascii="Times New Roman"/>
          <w:b w:val="false"/>
          <w:i w:val="false"/>
          <w:color w:val="000000"/>
          <w:sz w:val="28"/>
        </w:rPr>
        <w:t>№ 140</w:t>
      </w:r>
      <w:r>
        <w:rPr>
          <w:rFonts w:ascii="Times New Roman"/>
          <w:b w:val="false"/>
          <w:i w:val="false"/>
          <w:color w:val="ff0000"/>
          <w:sz w:val="28"/>
        </w:rPr>
        <w:t xml:space="preserve"> қаулысымен (алғашқы ресми жарияланған күнінен бастап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Ескерту. 15-тармаққа өзгерістер енгізілді - Солтүстік Қазақстан облысы Ғабит Мүсірепов атындағы аудан әкімдігінің 04.10.2023 </w:t>
      </w:r>
      <w:r>
        <w:rPr>
          <w:rFonts w:ascii="Times New Roman"/>
          <w:b w:val="false"/>
          <w:i w:val="false"/>
          <w:color w:val="000000"/>
          <w:sz w:val="28"/>
        </w:rPr>
        <w:t>№ 223</w:t>
      </w:r>
      <w:r>
        <w:rPr>
          <w:rFonts w:ascii="Times New Roman"/>
          <w:b w:val="false"/>
          <w:i w:val="false"/>
          <w:color w:val="ff0000"/>
          <w:sz w:val="28"/>
        </w:rPr>
        <w:t xml:space="preserve"> (алғашқы ресми жарияланған күнінен бастап қолданысқа енгізіледі); 02.10.2024 </w:t>
      </w:r>
      <w:r>
        <w:rPr>
          <w:rFonts w:ascii="Times New Roman"/>
          <w:b w:val="false"/>
          <w:i w:val="false"/>
          <w:color w:val="000000"/>
          <w:sz w:val="28"/>
        </w:rPr>
        <w:t>№ 263</w:t>
      </w:r>
      <w:r>
        <w:rPr>
          <w:rFonts w:ascii="Times New Roman"/>
          <w:b w:val="false"/>
          <w:i w:val="false"/>
          <w:color w:val="ff0000"/>
          <w:sz w:val="28"/>
        </w:rPr>
        <w:t xml:space="preserve"> (алғашқы ресми жарияланған күнінен бастап қолданысқа енгізіледі); 11.06.2026 </w:t>
      </w:r>
      <w:r>
        <w:rPr>
          <w:rFonts w:ascii="Times New Roman"/>
          <w:b w:val="false"/>
          <w:i w:val="false"/>
          <w:color w:val="000000"/>
          <w:sz w:val="28"/>
        </w:rPr>
        <w:t>№ 140</w:t>
      </w:r>
      <w:r>
        <w:rPr>
          <w:rFonts w:ascii="Times New Roman"/>
          <w:b w:val="false"/>
          <w:i w:val="false"/>
          <w:color w:val="ff0000"/>
          <w:sz w:val="28"/>
        </w:rPr>
        <w:t xml:space="preserve"> (алғашқы ресми жарияланған күнінен бастап қолданысқа енгізіледі) қаулыларымен.</w:t>
      </w:r>
      <w:r>
        <w:br/>
      </w:r>
      <w:r>
        <w:rPr>
          <w:rFonts w:ascii="Times New Roman"/>
          <w:b w:val="false"/>
          <w:i w:val="false"/>
          <w:color w:val="000000"/>
          <w:sz w:val="28"/>
        </w:rPr>
        <w:t>
</w:t>
      </w:r>
    </w:p>
    <w:bookmarkStart w:name="z97" w:id="87"/>
    <w:p>
      <w:pPr>
        <w:spacing w:after="0"/>
        <w:ind w:left="0"/>
        <w:jc w:val="left"/>
      </w:pPr>
      <w:r>
        <w:rPr>
          <w:rFonts w:ascii="Times New Roman"/>
          <w:b/>
          <w:i w:val="false"/>
          <w:color w:val="000000"/>
        </w:rPr>
        <w:t xml:space="preserve"> 3-тарау. Мемлекеттік органның бірінші басшысының мәртебесі, өкілеттігі</w:t>
      </w:r>
    </w:p>
    <w:bookmarkEnd w:id="87"/>
    <w:bookmarkStart w:name="z98" w:id="88"/>
    <w:p>
      <w:pPr>
        <w:spacing w:after="0"/>
        <w:ind w:left="0"/>
        <w:jc w:val="both"/>
      </w:pPr>
      <w:r>
        <w:rPr>
          <w:rFonts w:ascii="Times New Roman"/>
          <w:b w:val="false"/>
          <w:i w:val="false"/>
          <w:color w:val="000000"/>
          <w:sz w:val="28"/>
        </w:rPr>
        <w:t>
      16. Бөлімге басшылықты Бөлімге жүктелген мiндеттердiң орындалуына және оның өз өкілеттіктерін жүзеге асыруға дербес жауапты болатын бiрiншi басшы жүзеге асырады.</w:t>
      </w:r>
    </w:p>
    <w:bookmarkEnd w:id="88"/>
    <w:bookmarkStart w:name="z99" w:id="89"/>
    <w:p>
      <w:pPr>
        <w:spacing w:after="0"/>
        <w:ind w:left="0"/>
        <w:jc w:val="both"/>
      </w:pPr>
      <w:r>
        <w:rPr>
          <w:rFonts w:ascii="Times New Roman"/>
          <w:b w:val="false"/>
          <w:i w:val="false"/>
          <w:color w:val="000000"/>
          <w:sz w:val="28"/>
        </w:rPr>
        <w:t>
      17. Жұмыспен қамту және әлеуметтік бағдарламалар бөлімінің басшысы "Қазақстан Республикасындағы жергілікті мемлекеттік басқару және өзін-өзі басқару туралы" Қазақстан Республикасының Заңымен, "Қазақстан Республикасының мемлекеттік қызметі туралы" Қазақстан Республикасының Заңына сәйкес аудан әкімі қызметке тағайындайды және қызметтен босатады.</w:t>
      </w:r>
    </w:p>
    <w:bookmarkEnd w:id="89"/>
    <w:bookmarkStart w:name="z100" w:id="90"/>
    <w:p>
      <w:pPr>
        <w:spacing w:after="0"/>
        <w:ind w:left="0"/>
        <w:jc w:val="both"/>
      </w:pPr>
      <w:r>
        <w:rPr>
          <w:rFonts w:ascii="Times New Roman"/>
          <w:b w:val="false"/>
          <w:i w:val="false"/>
          <w:color w:val="000000"/>
          <w:sz w:val="28"/>
        </w:rPr>
        <w:t xml:space="preserve">
      18. Жұмыспен қамту және әлеуметтік бағдарламалар бөлімі басшысының "Қазақстан Республикасындағы жергілікті мемлекеттік басқару және өзін-өзі басқару туралы" Қазақстан Республикасының Заңымен, Қазақстан Республикасының мемлекеттік қызметі туралы" Қазақстан Республикасының Заңына сәйкес қызметке тағайындалатын және қызметтен босатылатын орынбасары болады. </w:t>
      </w:r>
    </w:p>
    <w:bookmarkEnd w:id="90"/>
    <w:bookmarkStart w:name="z101" w:id="91"/>
    <w:p>
      <w:pPr>
        <w:spacing w:after="0"/>
        <w:ind w:left="0"/>
        <w:jc w:val="both"/>
      </w:pPr>
      <w:r>
        <w:rPr>
          <w:rFonts w:ascii="Times New Roman"/>
          <w:b w:val="false"/>
          <w:i w:val="false"/>
          <w:color w:val="000000"/>
          <w:sz w:val="28"/>
        </w:rPr>
        <w:t>
      19. Жұмыспен қамту және әлеуметтік бағдарламалар бөлімі басшысының өкілеттігі:</w:t>
      </w:r>
    </w:p>
    <w:bookmarkEnd w:id="91"/>
    <w:bookmarkStart w:name="z102" w:id="92"/>
    <w:p>
      <w:pPr>
        <w:spacing w:after="0"/>
        <w:ind w:left="0"/>
        <w:jc w:val="both"/>
      </w:pPr>
      <w:r>
        <w:rPr>
          <w:rFonts w:ascii="Times New Roman"/>
          <w:b w:val="false"/>
          <w:i w:val="false"/>
          <w:color w:val="000000"/>
          <w:sz w:val="28"/>
        </w:rPr>
        <w:t>
      1) Жұмыспен қамту және әлеуметтік бағдарламалар бөлімнің жұмысын ұйымдастырады және басшылық етеді және жүктелген міндеттер мен функциялардың орындалуына дербес жауап береді;</w:t>
      </w:r>
    </w:p>
    <w:bookmarkEnd w:id="92"/>
    <w:bookmarkStart w:name="z103" w:id="93"/>
    <w:p>
      <w:pPr>
        <w:spacing w:after="0"/>
        <w:ind w:left="0"/>
        <w:jc w:val="both"/>
      </w:pPr>
      <w:r>
        <w:rPr>
          <w:rFonts w:ascii="Times New Roman"/>
          <w:b w:val="false"/>
          <w:i w:val="false"/>
          <w:color w:val="000000"/>
          <w:sz w:val="28"/>
        </w:rPr>
        <w:t>
      2) Жұмыспен қамту және әлеуметтiк бағдарламалар бөлiмiн ұстауды және оның жұмыс iстеуiн қамтамасыз етудi жүзеге асыратын және мемлекеттiк қызметшiлер болып табылмайтын, еңбек мәселелерi бойынша жұмыспен қамту және әлеуметтiк бағдарламалар бөлiмiнiң қызметкерлерiн қызметке тағайындайды және қызметтен босатады, оның құзыретіне жататын қатынастар тәртіптік жазалар қолданады және көтермелеу шараларын қолданады;</w:t>
      </w:r>
    </w:p>
    <w:bookmarkEnd w:id="93"/>
    <w:p>
      <w:pPr>
        <w:spacing w:after="0"/>
        <w:ind w:left="0"/>
        <w:jc w:val="both"/>
      </w:pPr>
      <w:r>
        <w:rPr>
          <w:rFonts w:ascii="Times New Roman"/>
          <w:b w:val="false"/>
          <w:i w:val="false"/>
          <w:color w:val="000000"/>
          <w:sz w:val="28"/>
        </w:rPr>
        <w:t>
      2-1) Ғабит Мүсірепов атындағы аудан әкімінің келісімі бойынша: "Солтүстік Қазақстан облысы Ғабит Мүсірепов атындағы аудан әкімдігінің жұмыспен қамту және әлеуметтік бағдарламалар бөлімі" коммуналдық мемлекеттік мекемесінің "Отбасын қолдау орталығы" коммуналдық мемлекеттік мекемесінің директоры, "Солтүстік Қазақстан облысы Ғабит Мүсірепов атындағы аудан әкімдігінің жұмыспен қамту және әлеуметтік бағдарламалар бөлімі" коммуналдық мемлекеттік мекемесінің "Арнаулы әлеуметтік қызметтер көрсету орталығы" коммуналдық мемлекеттік мекемесінің директоры лауазымға тағайындайды және лауазымынан босатады;</w:t>
      </w:r>
    </w:p>
    <w:bookmarkStart w:name="z104" w:id="94"/>
    <w:p>
      <w:pPr>
        <w:spacing w:after="0"/>
        <w:ind w:left="0"/>
        <w:jc w:val="both"/>
      </w:pPr>
      <w:r>
        <w:rPr>
          <w:rFonts w:ascii="Times New Roman"/>
          <w:b w:val="false"/>
          <w:i w:val="false"/>
          <w:color w:val="000000"/>
          <w:sz w:val="28"/>
        </w:rPr>
        <w:t>
      3) осы Ережеде белгіленген құзырет шегінде бұйрықтар шығарады;</w:t>
      </w:r>
    </w:p>
    <w:bookmarkEnd w:id="94"/>
    <w:bookmarkStart w:name="z105" w:id="95"/>
    <w:p>
      <w:pPr>
        <w:spacing w:after="0"/>
        <w:ind w:left="0"/>
        <w:jc w:val="both"/>
      </w:pPr>
      <w:r>
        <w:rPr>
          <w:rFonts w:ascii="Times New Roman"/>
          <w:b w:val="false"/>
          <w:i w:val="false"/>
          <w:color w:val="000000"/>
          <w:sz w:val="28"/>
        </w:rPr>
        <w:t>
      4) Жұмыспен қамту және әлеуметтік бағдарламалар басқармасының құрылымы мен штат санын бекітеді;</w:t>
      </w:r>
    </w:p>
    <w:bookmarkEnd w:id="95"/>
    <w:bookmarkStart w:name="z106" w:id="96"/>
    <w:p>
      <w:pPr>
        <w:spacing w:after="0"/>
        <w:ind w:left="0"/>
        <w:jc w:val="both"/>
      </w:pPr>
      <w:r>
        <w:rPr>
          <w:rFonts w:ascii="Times New Roman"/>
          <w:b w:val="false"/>
          <w:i w:val="false"/>
          <w:color w:val="000000"/>
          <w:sz w:val="28"/>
        </w:rPr>
        <w:t>
      5) нормативтік құқықтық актілердің жобаларын және басқа да құжаттарды келіседі және аудан әкімдігі мен әкімінің қарауына енгізеді;</w:t>
      </w:r>
    </w:p>
    <w:bookmarkEnd w:id="96"/>
    <w:bookmarkStart w:name="z107" w:id="97"/>
    <w:p>
      <w:pPr>
        <w:spacing w:after="0"/>
        <w:ind w:left="0"/>
        <w:jc w:val="both"/>
      </w:pPr>
      <w:r>
        <w:rPr>
          <w:rFonts w:ascii="Times New Roman"/>
          <w:b w:val="false"/>
          <w:i w:val="false"/>
          <w:color w:val="000000"/>
          <w:sz w:val="28"/>
        </w:rPr>
        <w:t>
      6) мемлекеттік органдарда және өзге де ұйымдарда сенімхатсыз Жұмыспен қамту және әлеуметтік бағдарламалар бөлімінің мүддесін білдіреді;</w:t>
      </w:r>
    </w:p>
    <w:bookmarkEnd w:id="97"/>
    <w:bookmarkStart w:name="z108" w:id="98"/>
    <w:p>
      <w:pPr>
        <w:spacing w:after="0"/>
        <w:ind w:left="0"/>
        <w:jc w:val="both"/>
      </w:pPr>
      <w:r>
        <w:rPr>
          <w:rFonts w:ascii="Times New Roman"/>
          <w:b w:val="false"/>
          <w:i w:val="false"/>
          <w:color w:val="000000"/>
          <w:sz w:val="28"/>
        </w:rPr>
        <w:t>
      7) жеке тұлғаларды және заңды тұлғалардың өкілдерін жеке қабылдауды жүргізеді;</w:t>
      </w:r>
    </w:p>
    <w:bookmarkEnd w:id="98"/>
    <w:bookmarkStart w:name="z109" w:id="99"/>
    <w:p>
      <w:pPr>
        <w:spacing w:after="0"/>
        <w:ind w:left="0"/>
        <w:jc w:val="both"/>
      </w:pPr>
      <w:r>
        <w:rPr>
          <w:rFonts w:ascii="Times New Roman"/>
          <w:b w:val="false"/>
          <w:i w:val="false"/>
          <w:color w:val="000000"/>
          <w:sz w:val="28"/>
        </w:rPr>
        <w:t>
      8) Жұмыспен қамту және әлеуметтік бағдарламалар бөлімінің құзыреті шегінде қызметтік құжаттамаға қол қояды;</w:t>
      </w:r>
    </w:p>
    <w:bookmarkEnd w:id="99"/>
    <w:bookmarkStart w:name="z110" w:id="100"/>
    <w:p>
      <w:pPr>
        <w:spacing w:after="0"/>
        <w:ind w:left="0"/>
        <w:jc w:val="both"/>
      </w:pPr>
      <w:r>
        <w:rPr>
          <w:rFonts w:ascii="Times New Roman"/>
          <w:b w:val="false"/>
          <w:i w:val="false"/>
          <w:color w:val="000000"/>
          <w:sz w:val="28"/>
        </w:rPr>
        <w:t>
      9) "Мемлекеттік бюджет қаражаты есебінен Қазақстан Республикасы органдарының қызметкерлеріне сыйлықақы беру, материалдық көмек көрсету және лауазымдық жалақыларына үстемеақылар белгілеу, сондай-ақ мемлекеттік әкімшілік қызметшілерге бонустар төлеу қағидаларын бекіту туралы" Қазақстан Республикасы Үкіметінің 2001 жылғы 29 тамыздағы № 1127 қаулысына сәйкес материалдық көмек көрсетуді, Жұмыспен қамту және әлеуметтік бағдарламалар бөлімі қызметкерлеріне қосымша төлемдерді, материалдық ынталандыруды белгілейді;</w:t>
      </w:r>
    </w:p>
    <w:bookmarkEnd w:id="100"/>
    <w:bookmarkStart w:name="z111" w:id="101"/>
    <w:p>
      <w:pPr>
        <w:spacing w:after="0"/>
        <w:ind w:left="0"/>
        <w:jc w:val="both"/>
      </w:pPr>
      <w:r>
        <w:rPr>
          <w:rFonts w:ascii="Times New Roman"/>
          <w:b w:val="false"/>
          <w:i w:val="false"/>
          <w:color w:val="000000"/>
          <w:sz w:val="28"/>
        </w:rPr>
        <w:t>
      10) қаржылық құжаттарға бірінші қол қоюға, шарттар жасасуға, сенімхаттар беруге құқылы;</w:t>
      </w:r>
    </w:p>
    <w:bookmarkEnd w:id="101"/>
    <w:bookmarkStart w:name="z112" w:id="102"/>
    <w:p>
      <w:pPr>
        <w:spacing w:after="0"/>
        <w:ind w:left="0"/>
        <w:jc w:val="both"/>
      </w:pPr>
      <w:r>
        <w:rPr>
          <w:rFonts w:ascii="Times New Roman"/>
          <w:b w:val="false"/>
          <w:i w:val="false"/>
          <w:color w:val="000000"/>
          <w:sz w:val="28"/>
        </w:rPr>
        <w:t>
      11) өз құзыреті шегінде сыбайлас жемқорлыққа қарсы заңнама талаптарының орындалуын және онда көзделген тәртіптік жазалау шараларын қолдануды қамтамасыз етеді, сыбайлас жемқорлыққа қарсы іс-қимыл үшін, қарамағындағы қызметкерлердің сыбайлас жемқорлық құқық бұзушылықтар жасағаны үшін дербес жауапкершілікте болады.</w:t>
      </w:r>
    </w:p>
    <w:bookmarkEnd w:id="102"/>
    <w:bookmarkStart w:name="z113" w:id="103"/>
    <w:p>
      <w:pPr>
        <w:spacing w:after="0"/>
        <w:ind w:left="0"/>
        <w:jc w:val="both"/>
      </w:pPr>
      <w:r>
        <w:rPr>
          <w:rFonts w:ascii="Times New Roman"/>
          <w:b w:val="false"/>
          <w:i w:val="false"/>
          <w:color w:val="000000"/>
          <w:sz w:val="28"/>
        </w:rPr>
        <w:t>
      Жұмыспен қамту және әлеуметтік бағдарламалар бөлімі басшысының ол болмаған кезеңде оның өкілеттіктерін орындауды Қазақстан Республикасының Еңбек кодексіне сәйкес оны алмастыратын тұлға жүзеге асырады.</w:t>
      </w:r>
    </w:p>
    <w:bookmarkEnd w:id="1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енгізілді – Солтүстік Қазақстан облысы Ғабит Мүсірепов атындағы ауданы әкімдігінің 06.08.2025 </w:t>
      </w:r>
      <w:r>
        <w:rPr>
          <w:rFonts w:ascii="Times New Roman"/>
          <w:b w:val="false"/>
          <w:i w:val="false"/>
          <w:color w:val="000000"/>
          <w:sz w:val="28"/>
        </w:rPr>
        <w:t>№ 170</w:t>
      </w:r>
      <w:r>
        <w:rPr>
          <w:rFonts w:ascii="Times New Roman"/>
          <w:b w:val="false"/>
          <w:i w:val="false"/>
          <w:color w:val="ff0000"/>
          <w:sz w:val="28"/>
        </w:rPr>
        <w:t xml:space="preserve"> (алғашқы ресми жарияланған күнінен бастап қолданысқа енгізіледі); 11.06.2026 </w:t>
      </w:r>
      <w:r>
        <w:rPr>
          <w:rFonts w:ascii="Times New Roman"/>
          <w:b w:val="false"/>
          <w:i w:val="false"/>
          <w:color w:val="000000"/>
          <w:sz w:val="28"/>
        </w:rPr>
        <w:t>№ 140</w:t>
      </w:r>
      <w:r>
        <w:rPr>
          <w:rFonts w:ascii="Times New Roman"/>
          <w:b w:val="false"/>
          <w:i w:val="false"/>
          <w:color w:val="ff0000"/>
          <w:sz w:val="28"/>
        </w:rPr>
        <w:t xml:space="preserve"> (алғашқы ресми жарияланған күнінен бастап қолданысқа енгізіледі) қаулыларымен.</w:t>
      </w:r>
      <w:r>
        <w:br/>
      </w:r>
      <w:r>
        <w:rPr>
          <w:rFonts w:ascii="Times New Roman"/>
          <w:b w:val="false"/>
          <w:i w:val="false"/>
          <w:color w:val="000000"/>
          <w:sz w:val="28"/>
        </w:rPr>
        <w:t>
</w:t>
      </w:r>
    </w:p>
    <w:bookmarkStart w:name="z114" w:id="104"/>
    <w:p>
      <w:pPr>
        <w:spacing w:after="0"/>
        <w:ind w:left="0"/>
        <w:jc w:val="both"/>
      </w:pPr>
      <w:r>
        <w:rPr>
          <w:rFonts w:ascii="Times New Roman"/>
          <w:b w:val="false"/>
          <w:i w:val="false"/>
          <w:color w:val="000000"/>
          <w:sz w:val="28"/>
        </w:rPr>
        <w:t>
      20. Басшы өз орынбасарының өкiлеттiгiн "Қазақстан Республикасының мемлекеттiк қызметi туралы" Қазақстан Республикасының Заңымен, "Қазақстан Республикасындағы жергілікті мемлекеттік басқару және өзін-өзі басқару туралы" Қазақстан Республикасының Заңына, сондай-ақ осы Ережеге сәйкес айқындайды.</w:t>
      </w:r>
    </w:p>
    <w:bookmarkEnd w:id="104"/>
    <w:bookmarkStart w:name="z115" w:id="105"/>
    <w:p>
      <w:pPr>
        <w:spacing w:after="0"/>
        <w:ind w:left="0"/>
        <w:jc w:val="left"/>
      </w:pPr>
      <w:r>
        <w:rPr>
          <w:rFonts w:ascii="Times New Roman"/>
          <w:b/>
          <w:i w:val="false"/>
          <w:color w:val="000000"/>
        </w:rPr>
        <w:t xml:space="preserve"> 4-тарау. Мемлекеттік органның мүлкі</w:t>
      </w:r>
    </w:p>
    <w:bookmarkEnd w:id="105"/>
    <w:bookmarkStart w:name="z116" w:id="106"/>
    <w:p>
      <w:pPr>
        <w:spacing w:after="0"/>
        <w:ind w:left="0"/>
        <w:jc w:val="both"/>
      </w:pPr>
      <w:r>
        <w:rPr>
          <w:rFonts w:ascii="Times New Roman"/>
          <w:b w:val="false"/>
          <w:i w:val="false"/>
          <w:color w:val="000000"/>
          <w:sz w:val="28"/>
        </w:rPr>
        <w:t>
      21. Жұмыспен қамту және әлеуметтiк бағдарламалар бөлiмi Қазақстан Республикасының Азаматтық кодексiмен, "Мемлекеттік мүлік туралы" Қазақстан Республикасының Заңында көзделген жағдайларда оқшауланған мүлікке жедел басқаруға құқығы бар.</w:t>
      </w:r>
    </w:p>
    <w:bookmarkEnd w:id="106"/>
    <w:bookmarkStart w:name="z117" w:id="107"/>
    <w:p>
      <w:pPr>
        <w:spacing w:after="0"/>
        <w:ind w:left="0"/>
        <w:jc w:val="both"/>
      </w:pPr>
      <w:r>
        <w:rPr>
          <w:rFonts w:ascii="Times New Roman"/>
          <w:b w:val="false"/>
          <w:i w:val="false"/>
          <w:color w:val="000000"/>
          <w:sz w:val="28"/>
        </w:rPr>
        <w:t xml:space="preserve">
      Жұмыспен қамту және әлеуметтік бағдарламалар бөлімінің мүлкі оған меншік иесі берген мүлік, сондай-ақ өз қызметі нәтижесінде сатып алынған мүлік (ақшалай кірістерді қоса алғанда) және "Мемлекеттік мүлік туралы" Қазақстан Республикасының заңнамасында тыйым салынбаған өзге де көздер есебінен қалыптастырылады. </w:t>
      </w:r>
    </w:p>
    <w:bookmarkEnd w:id="107"/>
    <w:bookmarkStart w:name="z118" w:id="108"/>
    <w:p>
      <w:pPr>
        <w:spacing w:after="0"/>
        <w:ind w:left="0"/>
        <w:jc w:val="both"/>
      </w:pPr>
      <w:r>
        <w:rPr>
          <w:rFonts w:ascii="Times New Roman"/>
          <w:b w:val="false"/>
          <w:i w:val="false"/>
          <w:color w:val="000000"/>
          <w:sz w:val="28"/>
        </w:rPr>
        <w:t>
      22. Жұмыспен қамту және әлеуметтік бағдарламалар бөліміне бекітілген мүлік коммуналдық меншікке жатады.</w:t>
      </w:r>
    </w:p>
    <w:bookmarkEnd w:id="108"/>
    <w:bookmarkStart w:name="z119" w:id="109"/>
    <w:p>
      <w:pPr>
        <w:spacing w:after="0"/>
        <w:ind w:left="0"/>
        <w:jc w:val="both"/>
      </w:pPr>
      <w:r>
        <w:rPr>
          <w:rFonts w:ascii="Times New Roman"/>
          <w:b w:val="false"/>
          <w:i w:val="false"/>
          <w:color w:val="000000"/>
          <w:sz w:val="28"/>
        </w:rPr>
        <w:t>
      23. Жұмыспен қамту және әлеуметтік бағдарламалар бөлімі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 егер де Қазақстан Республикасының Азаматтық кодексінде, "Қазақстан Республикасындағы жергілікті мемлекеттік басқару және өзін-өзі басқару туралы" Қазақстан Республикасының Заңында, "Мемлекеттік мүлік туралы" Қазақстан Республикасының Заңында өзгеше белгіленбесе.</w:t>
      </w:r>
    </w:p>
    <w:bookmarkEnd w:id="109"/>
    <w:bookmarkStart w:name="z120" w:id="110"/>
    <w:p>
      <w:pPr>
        <w:spacing w:after="0"/>
        <w:ind w:left="0"/>
        <w:jc w:val="left"/>
      </w:pPr>
      <w:r>
        <w:rPr>
          <w:rFonts w:ascii="Times New Roman"/>
          <w:b/>
          <w:i w:val="false"/>
          <w:color w:val="000000"/>
        </w:rPr>
        <w:t xml:space="preserve"> 5-тарау. Мемлекеттік органды қайта ұйымдастыру және тарату</w:t>
      </w:r>
    </w:p>
    <w:bookmarkEnd w:id="110"/>
    <w:bookmarkStart w:name="z121" w:id="111"/>
    <w:p>
      <w:pPr>
        <w:spacing w:after="0"/>
        <w:ind w:left="0"/>
        <w:jc w:val="both"/>
      </w:pPr>
      <w:r>
        <w:rPr>
          <w:rFonts w:ascii="Times New Roman"/>
          <w:b w:val="false"/>
          <w:i w:val="false"/>
          <w:color w:val="000000"/>
          <w:sz w:val="28"/>
        </w:rPr>
        <w:t>
      24. Жұмыспен қамту және әлеуметтік бағдарламалар бөлімін қайта ұйымдастыру және тарату Қазақстан Республикасының Азаматтық кодексіне, Қазақстан Республикасының Еңбек кодексіне, "Қазақстан Республикасындағы жергілікті мемлекеттік басқару және өзін-өзі басқару туралы" Қазақстан Республикасының Заңына, "Заңды тұлғаларды мемлекеттік тіркеу және филиалдар мен өкілдіктерді есептік тіркеу туралы" Қазақстан Республикасының Заңымен, "Мемлекеттік мүлік туралы" Қазақстан Республикасының Заңына, "Қазақстан Республикасының мемлекеттік қызметі туралы"Қазақстан Республикасының Заңына, сондай-ақ Ережеге сәйкес жүзеге асырылады.</w:t>
      </w:r>
    </w:p>
    <w:bookmarkEnd w:id="1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25. Алып тасталды - Солтүстік Қазақстан облысы Ғабит Мүсірепов атындағы аудан әкімдігінің 04.10.2023 </w:t>
      </w:r>
      <w:r>
        <w:rPr>
          <w:rFonts w:ascii="Times New Roman"/>
          <w:b w:val="false"/>
          <w:i w:val="false"/>
          <w:color w:val="000000"/>
          <w:sz w:val="28"/>
        </w:rPr>
        <w:t>№ 223</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