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aa0f" w14:textId="8cda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атқарушы органдарының "Б" корпусы мемлекеттік әкімшілік қызметшілерінің қызметін бағалау әдістемесін бекіту туралы" Солтүстік Қазақстан облысы әкімдігінің 2018 жылғы 19 наурыздағы № 75 қаулысына өзгерістер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2022 жылғы 14 наурыздағы № 57 қаулысы. Күші жойылды - Солтүстік Қазақстан облысы әкімдігінің 2023 жылғы 2 мамырдағы № 61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әкімдігінің 02.05.2023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атқарушы органдарының "Б" корпусы мемлекеттік әкімшілік қызметшілерінің қызметін бағалау әдістемесін бекіту туралы" Солтүстік Қазақстан облысы әкімдігінің 2018 жылғы 19 наурыздағы № 75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4633 болып тіркелді)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"Б" корпусы мемлекеттік әкімшілік қызметшілерінің қызметін бағалаудың үлгілік әдістемесінде көрсетілген бұйрықпен бекітілген: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Бағалауды өткізу үшін "Б" корпусы қызметшісін мемлекеттік лауазымға тағайындауға және мемлекеттік лауазымнан босатуға құқығы бар лауазымды тұлғамен (бұдан әрі – уәкілетті тұлға) персоналды басқару қызметі немесе ол болмаған жағдайда персоналды басқару қызметінің (кадр қызметінің) (бұдан әрі – персоналды басқару қызметі) міндеттерін атқару жүктелген өзге құрылымдық бөлімше (тұлға) жұмыс органы болып табылатын Бағалау жөніндегі комиссия (бұдан әрі – Комиссия) құрылады.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 уәкілетті тұлғамен анықталады, Комиссия мүшелерінің саны 5 адамнан кем болмауы тиіс.";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басқа екі қызметшісімен қол қойылған акт толтырылады.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43-тармағында көрсетілген мерзімде жолданады.";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 аппаратының басшысына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Ақсақалов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