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b93691" w14:textId="db9369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Денсаулық сақтау министрлігі Санитариялық-эпидемиологиялық бақылау комитеті" республикалық мемлекеттік мекемесінің (аудандық және аудандық маңызы бар қалаларының) аумақтық бөлімшелерінің ережелерін бекіту туралы" Қазақстан Республикасының Денсаулық сақтау министрлігі Санитариялық-эпидемиологиялық бақылау комитеті төрағасының 2020 жылғы 15 қазандағы №1-НҚ бұйрығына өзгерістер мен толықтырулар енгізу туралы</w:t>
      </w:r>
    </w:p>
    <w:p>
      <w:pPr>
        <w:spacing w:after="0"/>
        <w:ind w:left="0"/>
        <w:jc w:val="both"/>
      </w:pPr>
      <w:r>
        <w:rPr>
          <w:rFonts w:ascii="Times New Roman"/>
          <w:b w:val="false"/>
          <w:i w:val="false"/>
          <w:color w:val="000000"/>
          <w:sz w:val="28"/>
        </w:rPr>
        <w:t>Қазақстан Республикасы Денсаулық сақтау министрлігі Санитариялық-эпидемиологиялық бақылау комитеті Төрағасының 2022 жылғы 9 тамыздағы № 115-НҚ бұйрығы</w:t>
      </w:r>
    </w:p>
    <w:p>
      <w:pPr>
        <w:spacing w:after="0"/>
        <w:ind w:left="0"/>
        <w:jc w:val="both"/>
      </w:pPr>
      <w:bookmarkStart w:name="z4" w:id="0"/>
      <w:r>
        <w:rPr>
          <w:rFonts w:ascii="Times New Roman"/>
          <w:b w:val="false"/>
          <w:i w:val="false"/>
          <w:color w:val="000000"/>
          <w:sz w:val="28"/>
        </w:rPr>
        <w:t>
      БҰЙЫРАМЫН:</w:t>
      </w:r>
    </w:p>
    <w:bookmarkEnd w:id="0"/>
    <w:bookmarkStart w:name="z5" w:id="1"/>
    <w:p>
      <w:pPr>
        <w:spacing w:after="0"/>
        <w:ind w:left="0"/>
        <w:jc w:val="both"/>
      </w:pPr>
      <w:r>
        <w:rPr>
          <w:rFonts w:ascii="Times New Roman"/>
          <w:b w:val="false"/>
          <w:i w:val="false"/>
          <w:color w:val="000000"/>
          <w:sz w:val="28"/>
        </w:rPr>
        <w:t xml:space="preserve">
      1. "Қазақстан Республикасының Денсаулық сақтау министрлігі Санитариялық-эпидемиологиялық бақылау комитеті" республикалық мемлекеттік мекемесінің (аудандық және аудандық маңызы бар қалаларының) аумақтық бөлімшелерінің ережелерін бекіту туралы" Қазақстан Республикасының Денсаулық сақтау министрлігі Санитариялық-эпидемиологиялық бақылау комитеті төрағасының 2020 жылғы 15 қазандағы №1-НҚ </w:t>
      </w:r>
      <w:r>
        <w:rPr>
          <w:rFonts w:ascii="Times New Roman"/>
          <w:b w:val="false"/>
          <w:i w:val="false"/>
          <w:color w:val="000000"/>
          <w:sz w:val="28"/>
        </w:rPr>
        <w:t>бұйрығына</w:t>
      </w:r>
      <w:r>
        <w:rPr>
          <w:rFonts w:ascii="Times New Roman"/>
          <w:b w:val="false"/>
          <w:i w:val="false"/>
          <w:color w:val="000000"/>
          <w:sz w:val="28"/>
        </w:rPr>
        <w:t xml:space="preserve"> мынадай өзгерістер мен толықтырулар енгізілсін:</w:t>
      </w:r>
    </w:p>
    <w:bookmarkEnd w:id="1"/>
    <w:bookmarkStart w:name="z6" w:id="2"/>
    <w:p>
      <w:pPr>
        <w:spacing w:after="0"/>
        <w:ind w:left="0"/>
        <w:jc w:val="both"/>
      </w:pPr>
      <w:r>
        <w:rPr>
          <w:rFonts w:ascii="Times New Roman"/>
          <w:b w:val="false"/>
          <w:i w:val="false"/>
          <w:color w:val="000000"/>
          <w:sz w:val="28"/>
        </w:rPr>
        <w:t xml:space="preserve">
      көрсетілген бұйрықтың </w:t>
      </w:r>
      <w:r>
        <w:rPr>
          <w:rFonts w:ascii="Times New Roman"/>
          <w:b w:val="false"/>
          <w:i w:val="false"/>
          <w:color w:val="000000"/>
          <w:sz w:val="28"/>
        </w:rPr>
        <w:t>1-тармағы</w:t>
      </w:r>
      <w:r>
        <w:rPr>
          <w:rFonts w:ascii="Times New Roman"/>
          <w:b w:val="false"/>
          <w:i w:val="false"/>
          <w:color w:val="000000"/>
          <w:sz w:val="28"/>
        </w:rPr>
        <w:t xml:space="preserve"> мынадай мазмұндағы 15-1), 19-1), 19-2), 19-3), 19-4), 19-5), 19-6), 19-7), 19-8), 19-9), 19-10), 51-1), 92-1), 92-2), 92-3), 92-4), 92-5), 92-6), 92-7), 92-8), 92-9), 92-10), 112-1), 203-1), 209-1), 209-2), 209-3), 209-4), 209-5) және 223-1) тармақшалармен толықтырылсын:</w:t>
      </w:r>
    </w:p>
    <w:bookmarkEnd w:id="2"/>
    <w:bookmarkStart w:name="z7" w:id="3"/>
    <w:p>
      <w:pPr>
        <w:spacing w:after="0"/>
        <w:ind w:left="0"/>
        <w:jc w:val="both"/>
      </w:pPr>
      <w:r>
        <w:rPr>
          <w:rFonts w:ascii="Times New Roman"/>
          <w:b w:val="false"/>
          <w:i w:val="false"/>
          <w:color w:val="000000"/>
          <w:sz w:val="28"/>
        </w:rPr>
        <w:t>
      "15-1) осы бұйрыққа 15-1 қосымшаға сәйкес "Қазақстан Республикасы Денсаулық сақтау министрлігінің санитариялық-эпидемиологиялық бақылау комитеті Ақмола облысының санитариялық-эпидемиологиялық бақылау департаменті Қосшы қалалық санитариялық-эпидемиологиялық бақылау басқармасы" республикалық мемлекеттік мекемесінің ережесі;</w:t>
      </w:r>
    </w:p>
    <w:bookmarkEnd w:id="3"/>
    <w:bookmarkStart w:name="z8" w:id="4"/>
    <w:p>
      <w:pPr>
        <w:spacing w:after="0"/>
        <w:ind w:left="0"/>
        <w:jc w:val="both"/>
      </w:pPr>
      <w:r>
        <w:rPr>
          <w:rFonts w:ascii="Times New Roman"/>
          <w:b w:val="false"/>
          <w:i w:val="false"/>
          <w:color w:val="000000"/>
          <w:sz w:val="28"/>
        </w:rPr>
        <w:t>
      "19-1) осы бұйрыққа 19-1-қосымшаға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мекемесінің ережесі;</w:t>
      </w:r>
    </w:p>
    <w:bookmarkEnd w:id="4"/>
    <w:bookmarkStart w:name="z9" w:id="5"/>
    <w:p>
      <w:pPr>
        <w:spacing w:after="0"/>
        <w:ind w:left="0"/>
        <w:jc w:val="both"/>
      </w:pPr>
      <w:r>
        <w:rPr>
          <w:rFonts w:ascii="Times New Roman"/>
          <w:b w:val="false"/>
          <w:i w:val="false"/>
          <w:color w:val="000000"/>
          <w:sz w:val="28"/>
        </w:rPr>
        <w:t>
      "19-2) осы бұйрыққа 19-2-қосымшаға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Ақсуат аудандық санитариялық-эпидемиологиялық бақылау басқармасы" республикалық мемлекеттік мекемесінің ережесі;</w:t>
      </w:r>
    </w:p>
    <w:bookmarkEnd w:id="5"/>
    <w:bookmarkStart w:name="z10" w:id="6"/>
    <w:p>
      <w:pPr>
        <w:spacing w:after="0"/>
        <w:ind w:left="0"/>
        <w:jc w:val="both"/>
      </w:pPr>
      <w:r>
        <w:rPr>
          <w:rFonts w:ascii="Times New Roman"/>
          <w:b w:val="false"/>
          <w:i w:val="false"/>
          <w:color w:val="000000"/>
          <w:sz w:val="28"/>
        </w:rPr>
        <w:t>
      "19-3) осы бұйрыққа 19-3-қосымшаға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Аягөз аудандық санитариялық-эпидемиологиялық бақылау басқармасы" республикалық мемлекеттік мекемесінің ережесі;</w:t>
      </w:r>
    </w:p>
    <w:bookmarkEnd w:id="6"/>
    <w:bookmarkStart w:name="z11" w:id="7"/>
    <w:p>
      <w:pPr>
        <w:spacing w:after="0"/>
        <w:ind w:left="0"/>
        <w:jc w:val="both"/>
      </w:pPr>
      <w:r>
        <w:rPr>
          <w:rFonts w:ascii="Times New Roman"/>
          <w:b w:val="false"/>
          <w:i w:val="false"/>
          <w:color w:val="000000"/>
          <w:sz w:val="28"/>
        </w:rPr>
        <w:t>
      "19-4) осы бұйрыққа 19-4-қосымшаға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Бесқарағай аудандық санитариялық-эпидемиологиялық бақылау басқармасы" республикалық мемлекеттік мекемесінің ережесі;</w:t>
      </w:r>
    </w:p>
    <w:bookmarkEnd w:id="7"/>
    <w:bookmarkStart w:name="z12" w:id="8"/>
    <w:p>
      <w:pPr>
        <w:spacing w:after="0"/>
        <w:ind w:left="0"/>
        <w:jc w:val="both"/>
      </w:pPr>
      <w:r>
        <w:rPr>
          <w:rFonts w:ascii="Times New Roman"/>
          <w:b w:val="false"/>
          <w:i w:val="false"/>
          <w:color w:val="000000"/>
          <w:sz w:val="28"/>
        </w:rPr>
        <w:t>
      "19-5) осы бұйрыққа 19-5-қосымшаға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Бородулиха аудандық санитариялық-эпидемиологиялық бақылау басқармасы" республикалық мемлекеттік мекемесінің ережесі;</w:t>
      </w:r>
    </w:p>
    <w:bookmarkEnd w:id="8"/>
    <w:bookmarkStart w:name="z13" w:id="9"/>
    <w:p>
      <w:pPr>
        <w:spacing w:after="0"/>
        <w:ind w:left="0"/>
        <w:jc w:val="both"/>
      </w:pPr>
      <w:r>
        <w:rPr>
          <w:rFonts w:ascii="Times New Roman"/>
          <w:b w:val="false"/>
          <w:i w:val="false"/>
          <w:color w:val="000000"/>
          <w:sz w:val="28"/>
        </w:rPr>
        <w:t>
      "19-6) осы бұйрыққа 19-6-қосымшаға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Жарма аудандық санитариялық-эпидемиологиялық бақылау басқармасы" республикалық мемлекеттік мекемесінің ережесі;</w:t>
      </w:r>
    </w:p>
    <w:bookmarkEnd w:id="9"/>
    <w:bookmarkStart w:name="z14" w:id="10"/>
    <w:p>
      <w:pPr>
        <w:spacing w:after="0"/>
        <w:ind w:left="0"/>
        <w:jc w:val="both"/>
      </w:pPr>
      <w:r>
        <w:rPr>
          <w:rFonts w:ascii="Times New Roman"/>
          <w:b w:val="false"/>
          <w:i w:val="false"/>
          <w:color w:val="000000"/>
          <w:sz w:val="28"/>
        </w:rPr>
        <w:t>
      "19-7) осы бұйрыққа 19-7-қосымшаға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Көкпекті аудандық санитариялық-эпидемиологиялық бақылау басқармасы" республикалық мемлекеттік мекемесінің ережесі;</w:t>
      </w:r>
    </w:p>
    <w:bookmarkEnd w:id="10"/>
    <w:bookmarkStart w:name="z15" w:id="11"/>
    <w:p>
      <w:pPr>
        <w:spacing w:after="0"/>
        <w:ind w:left="0"/>
        <w:jc w:val="both"/>
      </w:pPr>
      <w:r>
        <w:rPr>
          <w:rFonts w:ascii="Times New Roman"/>
          <w:b w:val="false"/>
          <w:i w:val="false"/>
          <w:color w:val="000000"/>
          <w:sz w:val="28"/>
        </w:rPr>
        <w:t>
      "19-8) осы бұйрыққа 19-8-қосымшаға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Курчатов қалалық санитариялық-эпидемиологиялық бақылау басқармасы" республикалық мемлекеттік мекемесінің ережесі;</w:t>
      </w:r>
    </w:p>
    <w:bookmarkEnd w:id="11"/>
    <w:bookmarkStart w:name="z16" w:id="12"/>
    <w:p>
      <w:pPr>
        <w:spacing w:after="0"/>
        <w:ind w:left="0"/>
        <w:jc w:val="both"/>
      </w:pPr>
      <w:r>
        <w:rPr>
          <w:rFonts w:ascii="Times New Roman"/>
          <w:b w:val="false"/>
          <w:i w:val="false"/>
          <w:color w:val="000000"/>
          <w:sz w:val="28"/>
        </w:rPr>
        <w:t>
      "19-9) осы бұйрыққа 19-9-қосымшаға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Семей қалалық санитариялық-эпидемиологиялық бақылау басқармасы" республикалық мемлекеттік мекемесінің ережесі;</w:t>
      </w:r>
    </w:p>
    <w:bookmarkEnd w:id="12"/>
    <w:bookmarkStart w:name="z17" w:id="13"/>
    <w:p>
      <w:pPr>
        <w:spacing w:after="0"/>
        <w:ind w:left="0"/>
        <w:jc w:val="both"/>
      </w:pPr>
      <w:r>
        <w:rPr>
          <w:rFonts w:ascii="Times New Roman"/>
          <w:b w:val="false"/>
          <w:i w:val="false"/>
          <w:color w:val="000000"/>
          <w:sz w:val="28"/>
        </w:rPr>
        <w:t>
      "19-10) осы бұйрыққа 19-10-қосымшаға сәйкес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Үржар аудандық санитариялық-эпидемиологиялық бақылау басқармасы" республикалық мемлекеттік мекемесінің ережесі;</w:t>
      </w:r>
    </w:p>
    <w:bookmarkEnd w:id="13"/>
    <w:bookmarkStart w:name="z18" w:id="14"/>
    <w:p>
      <w:pPr>
        <w:spacing w:after="0"/>
        <w:ind w:left="0"/>
        <w:jc w:val="both"/>
      </w:pPr>
      <w:r>
        <w:rPr>
          <w:rFonts w:ascii="Times New Roman"/>
          <w:b w:val="false"/>
          <w:i w:val="false"/>
          <w:color w:val="000000"/>
          <w:sz w:val="28"/>
        </w:rPr>
        <w:t>
      "51-1) осы бұйрыққа 51-1-қосымшаға сәйкес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Қонаев қаласының санитариялық-эпидемиологиялық бақылау басқармасы" республикалық мемлекеттік мекемесінің ережесі;</w:t>
      </w:r>
    </w:p>
    <w:bookmarkEnd w:id="14"/>
    <w:bookmarkStart w:name="z19" w:id="15"/>
    <w:p>
      <w:pPr>
        <w:spacing w:after="0"/>
        <w:ind w:left="0"/>
        <w:jc w:val="both"/>
      </w:pPr>
      <w:r>
        <w:rPr>
          <w:rFonts w:ascii="Times New Roman"/>
          <w:b w:val="false"/>
          <w:i w:val="false"/>
          <w:color w:val="000000"/>
          <w:sz w:val="28"/>
        </w:rPr>
        <w:t>
      "92-1) осы бұйрыққа 92-1-қосымшаға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Ақсу аудандық санитариялық-эпидемиологиялық бақылау басқармасы" республикалық мемлекеттік мекемесінің ережесі;</w:t>
      </w:r>
    </w:p>
    <w:bookmarkEnd w:id="15"/>
    <w:bookmarkStart w:name="z20" w:id="16"/>
    <w:p>
      <w:pPr>
        <w:spacing w:after="0"/>
        <w:ind w:left="0"/>
        <w:jc w:val="both"/>
      </w:pPr>
      <w:r>
        <w:rPr>
          <w:rFonts w:ascii="Times New Roman"/>
          <w:b w:val="false"/>
          <w:i w:val="false"/>
          <w:color w:val="000000"/>
          <w:sz w:val="28"/>
        </w:rPr>
        <w:t>
      "92-2) осы бұйрыққа 92-2-қосымшаға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Алакөл аудандық санитариялық-эпидемиологиялық бақылау басқармасы" республикалық мемлекеттік мекемесінің ережесі;</w:t>
      </w:r>
    </w:p>
    <w:bookmarkEnd w:id="16"/>
    <w:bookmarkStart w:name="z21" w:id="17"/>
    <w:p>
      <w:pPr>
        <w:spacing w:after="0"/>
        <w:ind w:left="0"/>
        <w:jc w:val="both"/>
      </w:pPr>
      <w:r>
        <w:rPr>
          <w:rFonts w:ascii="Times New Roman"/>
          <w:b w:val="false"/>
          <w:i w:val="false"/>
          <w:color w:val="000000"/>
          <w:sz w:val="28"/>
        </w:rPr>
        <w:t>
      "92-3) осы бұйрыққа 92-3-қосымшаға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Ескелді аудандық санитариялық-эпидемиологиялық бақылау басқармасы" республикалық мемлекеттік мекемесінің ережесі;</w:t>
      </w:r>
    </w:p>
    <w:bookmarkEnd w:id="17"/>
    <w:bookmarkStart w:name="z22" w:id="18"/>
    <w:p>
      <w:pPr>
        <w:spacing w:after="0"/>
        <w:ind w:left="0"/>
        <w:jc w:val="both"/>
      </w:pPr>
      <w:r>
        <w:rPr>
          <w:rFonts w:ascii="Times New Roman"/>
          <w:b w:val="false"/>
          <w:i w:val="false"/>
          <w:color w:val="000000"/>
          <w:sz w:val="28"/>
        </w:rPr>
        <w:t>
      "92-4) осы бұйрыққа 92-4-қосымшаға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Кербұлақ аудандық санитариялық-эпидемиологиялық бақылау басқармасы" республикалық мемлекеттік мекемесінің ережесі;</w:t>
      </w:r>
    </w:p>
    <w:bookmarkEnd w:id="18"/>
    <w:bookmarkStart w:name="z23" w:id="19"/>
    <w:p>
      <w:pPr>
        <w:spacing w:after="0"/>
        <w:ind w:left="0"/>
        <w:jc w:val="both"/>
      </w:pPr>
      <w:r>
        <w:rPr>
          <w:rFonts w:ascii="Times New Roman"/>
          <w:b w:val="false"/>
          <w:i w:val="false"/>
          <w:color w:val="000000"/>
          <w:sz w:val="28"/>
        </w:rPr>
        <w:t>
      "92-5) осы бұйрыққа 92-5-қосымшаға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Көксу аудандық санитариялық-эпидемиологиялық бақылау басқармасы" республикалық мемлекеттік мекемесінің ережесі;</w:t>
      </w:r>
    </w:p>
    <w:bookmarkEnd w:id="19"/>
    <w:bookmarkStart w:name="z24" w:id="20"/>
    <w:p>
      <w:pPr>
        <w:spacing w:after="0"/>
        <w:ind w:left="0"/>
        <w:jc w:val="both"/>
      </w:pPr>
      <w:r>
        <w:rPr>
          <w:rFonts w:ascii="Times New Roman"/>
          <w:b w:val="false"/>
          <w:i w:val="false"/>
          <w:color w:val="000000"/>
          <w:sz w:val="28"/>
        </w:rPr>
        <w:t>
      "92-6) осы бұйрыққа 92-6-қосымшаға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Қаратал аудандық санитариялық-эпидемиологиялық бақылау басқармасы" республикалық мемлекеттік мекемесінің ережесі;</w:t>
      </w:r>
    </w:p>
    <w:bookmarkEnd w:id="20"/>
    <w:bookmarkStart w:name="z25" w:id="21"/>
    <w:p>
      <w:pPr>
        <w:spacing w:after="0"/>
        <w:ind w:left="0"/>
        <w:jc w:val="both"/>
      </w:pPr>
      <w:r>
        <w:rPr>
          <w:rFonts w:ascii="Times New Roman"/>
          <w:b w:val="false"/>
          <w:i w:val="false"/>
          <w:color w:val="000000"/>
          <w:sz w:val="28"/>
        </w:rPr>
        <w:t>
      "92-7) осы бұйрыққа 92-7-қосымшаға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Панфилов аудандық санитариялық-эпидемиологиялық бақылау басқармасы" республикалық мемлекеттік мекемесінің ережесі;</w:t>
      </w:r>
    </w:p>
    <w:bookmarkEnd w:id="21"/>
    <w:bookmarkStart w:name="z26" w:id="22"/>
    <w:p>
      <w:pPr>
        <w:spacing w:after="0"/>
        <w:ind w:left="0"/>
        <w:jc w:val="both"/>
      </w:pPr>
      <w:r>
        <w:rPr>
          <w:rFonts w:ascii="Times New Roman"/>
          <w:b w:val="false"/>
          <w:i w:val="false"/>
          <w:color w:val="000000"/>
          <w:sz w:val="28"/>
        </w:rPr>
        <w:t>
      "92-8) осы бұйрыққа 92-8-қосымшаға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Сарқан аудандық санитариялық-эпидемиологиялық бақылау басқармасы" республикалық мемлекеттік мекемесінің ережесі;</w:t>
      </w:r>
    </w:p>
    <w:bookmarkEnd w:id="22"/>
    <w:bookmarkStart w:name="z27" w:id="23"/>
    <w:p>
      <w:pPr>
        <w:spacing w:after="0"/>
        <w:ind w:left="0"/>
        <w:jc w:val="both"/>
      </w:pPr>
      <w:r>
        <w:rPr>
          <w:rFonts w:ascii="Times New Roman"/>
          <w:b w:val="false"/>
          <w:i w:val="false"/>
          <w:color w:val="000000"/>
          <w:sz w:val="28"/>
        </w:rPr>
        <w:t>
      "92-9) осы бұйрыққа 92-9-қосымшаға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Талдықорған қалалық санитариялық-эпидемиологиялық бақылау басқармасы" республикалық мемлекеттік мекемесінің ережесі;</w:t>
      </w:r>
    </w:p>
    <w:bookmarkEnd w:id="23"/>
    <w:bookmarkStart w:name="z28" w:id="24"/>
    <w:p>
      <w:pPr>
        <w:spacing w:after="0"/>
        <w:ind w:left="0"/>
        <w:jc w:val="both"/>
      </w:pPr>
      <w:r>
        <w:rPr>
          <w:rFonts w:ascii="Times New Roman"/>
          <w:b w:val="false"/>
          <w:i w:val="false"/>
          <w:color w:val="000000"/>
          <w:sz w:val="28"/>
        </w:rPr>
        <w:t>
      "92-10) осы бұйрыққа 92-10-қосымшаға сәйкес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Текелі қалалық санитариялық-эпидемиологиялық бақылау басқармасы" республикалық мемлекеттік мекемесінің ережесі;</w:t>
      </w:r>
    </w:p>
    <w:bookmarkEnd w:id="24"/>
    <w:bookmarkStart w:name="z29" w:id="25"/>
    <w:p>
      <w:pPr>
        <w:spacing w:after="0"/>
        <w:ind w:left="0"/>
        <w:jc w:val="both"/>
      </w:pPr>
      <w:r>
        <w:rPr>
          <w:rFonts w:ascii="Times New Roman"/>
          <w:b w:val="false"/>
          <w:i w:val="false"/>
          <w:color w:val="000000"/>
          <w:sz w:val="28"/>
        </w:rPr>
        <w:t>
      "112-1) осы бұйрыққа 112-1-қосымшаға сәйкес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Әлихан Бөкейхан ауданының санитариялық-эпидемиологиялық бақылау басқармасы" республикалық мемлекеттік мекемесінің ережесі;</w:t>
      </w:r>
    </w:p>
    <w:bookmarkEnd w:id="25"/>
    <w:bookmarkStart w:name="z30" w:id="26"/>
    <w:p>
      <w:pPr>
        <w:spacing w:after="0"/>
        <w:ind w:left="0"/>
        <w:jc w:val="both"/>
      </w:pPr>
      <w:r>
        <w:rPr>
          <w:rFonts w:ascii="Times New Roman"/>
          <w:b w:val="false"/>
          <w:i w:val="false"/>
          <w:color w:val="000000"/>
          <w:sz w:val="28"/>
        </w:rPr>
        <w:t>
      "203-1) осы бұйрыққа 203-1-қосымшаға сәйкес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Сауран ауданының санитариялық-эпидемиологиялық бақылау басқармасы" республикалық мемлекеттік мекемесінің ережесі;</w:t>
      </w:r>
    </w:p>
    <w:bookmarkEnd w:id="26"/>
    <w:bookmarkStart w:name="z31" w:id="27"/>
    <w:p>
      <w:pPr>
        <w:spacing w:after="0"/>
        <w:ind w:left="0"/>
        <w:jc w:val="both"/>
      </w:pPr>
      <w:r>
        <w:rPr>
          <w:rFonts w:ascii="Times New Roman"/>
          <w:b w:val="false"/>
          <w:i w:val="false"/>
          <w:color w:val="000000"/>
          <w:sz w:val="28"/>
        </w:rPr>
        <w:t>
      "209-1) осы бұйрыққа 209-1-қосымшаға сәйкес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Жаңаарқа аудандық санитариялық-эпидемиологиялық бақылау басқармасы" республикалық мемлекеттік мекемесінің ережесі;</w:t>
      </w:r>
    </w:p>
    <w:bookmarkEnd w:id="27"/>
    <w:bookmarkStart w:name="z32" w:id="28"/>
    <w:p>
      <w:pPr>
        <w:spacing w:after="0"/>
        <w:ind w:left="0"/>
        <w:jc w:val="both"/>
      </w:pPr>
      <w:r>
        <w:rPr>
          <w:rFonts w:ascii="Times New Roman"/>
          <w:b w:val="false"/>
          <w:i w:val="false"/>
          <w:color w:val="000000"/>
          <w:sz w:val="28"/>
        </w:rPr>
        <w:t>
      "209-2) осы бұйрыққа 209-2-қосымшаға сәйкес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Жезқазған қалалық санитариялық-эпидемиологиялық бақылау басқармасы" республикалық мемлекеттік мекемесінің ережесі;</w:t>
      </w:r>
    </w:p>
    <w:bookmarkEnd w:id="28"/>
    <w:bookmarkStart w:name="z33" w:id="29"/>
    <w:p>
      <w:pPr>
        <w:spacing w:after="0"/>
        <w:ind w:left="0"/>
        <w:jc w:val="both"/>
      </w:pPr>
      <w:r>
        <w:rPr>
          <w:rFonts w:ascii="Times New Roman"/>
          <w:b w:val="false"/>
          <w:i w:val="false"/>
          <w:color w:val="000000"/>
          <w:sz w:val="28"/>
        </w:rPr>
        <w:t>
      "209-3) осы бұйрыққа 209-3-қосымшаға сәйкес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Қаражал қалалық санитариялық-эпидемиологиялық бақылау басқармасы" республикалық мемлекеттік мекемесінің ережесі;</w:t>
      </w:r>
    </w:p>
    <w:bookmarkEnd w:id="29"/>
    <w:bookmarkStart w:name="z34" w:id="30"/>
    <w:p>
      <w:pPr>
        <w:spacing w:after="0"/>
        <w:ind w:left="0"/>
        <w:jc w:val="both"/>
      </w:pPr>
      <w:r>
        <w:rPr>
          <w:rFonts w:ascii="Times New Roman"/>
          <w:b w:val="false"/>
          <w:i w:val="false"/>
          <w:color w:val="000000"/>
          <w:sz w:val="28"/>
        </w:rPr>
        <w:t>
      "209-4) осы бұйрыққа 209-4-қосымшаға сәйкес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Сәтбаев қалалық санитариялық-эпидемиологиялық бақылау басқармасы" республикалық мемлекеттік мекемесінің ережесі;</w:t>
      </w:r>
    </w:p>
    <w:bookmarkEnd w:id="30"/>
    <w:bookmarkStart w:name="z35" w:id="31"/>
    <w:p>
      <w:pPr>
        <w:spacing w:after="0"/>
        <w:ind w:left="0"/>
        <w:jc w:val="both"/>
      </w:pPr>
      <w:r>
        <w:rPr>
          <w:rFonts w:ascii="Times New Roman"/>
          <w:b w:val="false"/>
          <w:i w:val="false"/>
          <w:color w:val="000000"/>
          <w:sz w:val="28"/>
        </w:rPr>
        <w:t>
      "209-5) осы бұйрыққа 209-5-қосымшаға сәйкес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Ұлытау аудандық санитариялық-эпидемиологиялық бақылау басқармасы" республикалық мемлекеттік мекемесінің ережесі;</w:t>
      </w:r>
    </w:p>
    <w:bookmarkEnd w:id="31"/>
    <w:bookmarkStart w:name="z36" w:id="32"/>
    <w:p>
      <w:pPr>
        <w:spacing w:after="0"/>
        <w:ind w:left="0"/>
        <w:jc w:val="both"/>
      </w:pPr>
      <w:r>
        <w:rPr>
          <w:rFonts w:ascii="Times New Roman"/>
          <w:b w:val="false"/>
          <w:i w:val="false"/>
          <w:color w:val="000000"/>
          <w:sz w:val="28"/>
        </w:rPr>
        <w:t>
      "223-1) осы бұйрыққа 223-1-қосымшаға сәйкес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Самар аудандық санитариялық-эпидемиологиялық бақылау басқармасы" республикалық мемлекеттік мекемесінің ережесі;</w:t>
      </w:r>
    </w:p>
    <w:bookmarkEnd w:id="32"/>
    <w:bookmarkStart w:name="z37" w:id="33"/>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30-қосымшаларға</w:t>
      </w:r>
      <w:r>
        <w:rPr>
          <w:rFonts w:ascii="Times New Roman"/>
          <w:b w:val="false"/>
          <w:i w:val="false"/>
          <w:color w:val="000000"/>
          <w:sz w:val="28"/>
        </w:rPr>
        <w:t xml:space="preserve"> сәйкес 15-1, 19-1, 19-2, 19-3, 19-4, 19-5, 19-6, 19-7, 19-8, 19-9, 19-10, 51-1, 92-1, 92-2, 92-3, 92-4, 92-5, 92-6, 92-7, 92-8, 92-9, 92-10, 112-1, 203-1, 209-1, 209-2, 209-3, 209-4, 209-5, 223-1-қосымшалармен толықтырылсын;</w:t>
      </w:r>
    </w:p>
    <w:bookmarkEnd w:id="33"/>
    <w:bookmarkStart w:name="z38" w:id="34"/>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56</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61</w:t>
      </w:r>
      <w:r>
        <w:rPr>
          <w:rFonts w:ascii="Times New Roman"/>
          <w:b w:val="false"/>
          <w:i w:val="false"/>
          <w:color w:val="000000"/>
          <w:sz w:val="28"/>
        </w:rPr>
        <w:t xml:space="preserve">, </w:t>
      </w:r>
      <w:r>
        <w:rPr>
          <w:rFonts w:ascii="Times New Roman"/>
          <w:b w:val="false"/>
          <w:i w:val="false"/>
          <w:color w:val="000000"/>
          <w:sz w:val="28"/>
        </w:rPr>
        <w:t>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w:t>
      </w:r>
      <w:r>
        <w:rPr>
          <w:rFonts w:ascii="Times New Roman"/>
          <w:b w:val="false"/>
          <w:i w:val="false"/>
          <w:color w:val="000000"/>
          <w:sz w:val="28"/>
        </w:rPr>
        <w:t>67</w:t>
      </w:r>
      <w:r>
        <w:rPr>
          <w:rFonts w:ascii="Times New Roman"/>
          <w:b w:val="false"/>
          <w:i w:val="false"/>
          <w:color w:val="000000"/>
          <w:sz w:val="28"/>
        </w:rPr>
        <w:t xml:space="preserve">, </w:t>
      </w:r>
      <w:r>
        <w:rPr>
          <w:rFonts w:ascii="Times New Roman"/>
          <w:b w:val="false"/>
          <w:i w:val="false"/>
          <w:color w:val="000000"/>
          <w:sz w:val="28"/>
        </w:rPr>
        <w:t>68</w:t>
      </w:r>
      <w:r>
        <w:rPr>
          <w:rFonts w:ascii="Times New Roman"/>
          <w:b w:val="false"/>
          <w:i w:val="false"/>
          <w:color w:val="000000"/>
          <w:sz w:val="28"/>
        </w:rPr>
        <w:t xml:space="preserve">, </w:t>
      </w:r>
      <w:r>
        <w:rPr>
          <w:rFonts w:ascii="Times New Roman"/>
          <w:b w:val="false"/>
          <w:i w:val="false"/>
          <w:color w:val="000000"/>
          <w:sz w:val="28"/>
        </w:rPr>
        <w:t>69</w:t>
      </w: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72</w:t>
      </w:r>
      <w:r>
        <w:rPr>
          <w:rFonts w:ascii="Times New Roman"/>
          <w:b w:val="false"/>
          <w:i w:val="false"/>
          <w:color w:val="000000"/>
          <w:sz w:val="28"/>
        </w:rPr>
        <w:t xml:space="preserve">, </w:t>
      </w:r>
      <w:r>
        <w:rPr>
          <w:rFonts w:ascii="Times New Roman"/>
          <w:b w:val="false"/>
          <w:i w:val="false"/>
          <w:color w:val="000000"/>
          <w:sz w:val="28"/>
        </w:rPr>
        <w:t>73</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76</w:t>
      </w:r>
      <w:r>
        <w:rPr>
          <w:rFonts w:ascii="Times New Roman"/>
          <w:b w:val="false"/>
          <w:i w:val="false"/>
          <w:color w:val="000000"/>
          <w:sz w:val="28"/>
        </w:rPr>
        <w:t xml:space="preserve">, </w:t>
      </w:r>
      <w:r>
        <w:rPr>
          <w:rFonts w:ascii="Times New Roman"/>
          <w:b w:val="false"/>
          <w:i w:val="false"/>
          <w:color w:val="000000"/>
          <w:sz w:val="28"/>
        </w:rPr>
        <w:t>77</w:t>
      </w:r>
      <w:r>
        <w:rPr>
          <w:rFonts w:ascii="Times New Roman"/>
          <w:b w:val="false"/>
          <w:i w:val="false"/>
          <w:color w:val="000000"/>
          <w:sz w:val="28"/>
        </w:rPr>
        <w:t xml:space="preserve">,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80</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82</w:t>
      </w:r>
      <w:r>
        <w:rPr>
          <w:rFonts w:ascii="Times New Roman"/>
          <w:b w:val="false"/>
          <w:i w:val="false"/>
          <w:color w:val="000000"/>
          <w:sz w:val="28"/>
        </w:rPr>
        <w:t xml:space="preserve">, </w:t>
      </w:r>
      <w:r>
        <w:rPr>
          <w:rFonts w:ascii="Times New Roman"/>
          <w:b w:val="false"/>
          <w:i w:val="false"/>
          <w:color w:val="000000"/>
          <w:sz w:val="28"/>
        </w:rPr>
        <w:t>83</w:t>
      </w:r>
      <w:r>
        <w:rPr>
          <w:rFonts w:ascii="Times New Roman"/>
          <w:b w:val="false"/>
          <w:i w:val="false"/>
          <w:color w:val="000000"/>
          <w:sz w:val="28"/>
        </w:rPr>
        <w:t xml:space="preserve">, </w:t>
      </w:r>
      <w:r>
        <w:rPr>
          <w:rFonts w:ascii="Times New Roman"/>
          <w:b w:val="false"/>
          <w:i w:val="false"/>
          <w:color w:val="000000"/>
          <w:sz w:val="28"/>
        </w:rPr>
        <w:t>84</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w:t>
      </w:r>
      <w:r>
        <w:rPr>
          <w:rFonts w:ascii="Times New Roman"/>
          <w:b w:val="false"/>
          <w:i w:val="false"/>
          <w:color w:val="000000"/>
          <w:sz w:val="28"/>
        </w:rPr>
        <w:t>86</w:t>
      </w:r>
      <w:r>
        <w:rPr>
          <w:rFonts w:ascii="Times New Roman"/>
          <w:b w:val="false"/>
          <w:i w:val="false"/>
          <w:color w:val="000000"/>
          <w:sz w:val="28"/>
        </w:rPr>
        <w:t xml:space="preserve">, </w:t>
      </w:r>
      <w:r>
        <w:rPr>
          <w:rFonts w:ascii="Times New Roman"/>
          <w:b w:val="false"/>
          <w:i w:val="false"/>
          <w:color w:val="000000"/>
          <w:sz w:val="28"/>
        </w:rPr>
        <w:t>87</w:t>
      </w:r>
      <w:r>
        <w:rPr>
          <w:rFonts w:ascii="Times New Roman"/>
          <w:b w:val="false"/>
          <w:i w:val="false"/>
          <w:color w:val="000000"/>
          <w:sz w:val="28"/>
        </w:rPr>
        <w:t xml:space="preserve">, </w:t>
      </w:r>
      <w:r>
        <w:rPr>
          <w:rFonts w:ascii="Times New Roman"/>
          <w:b w:val="false"/>
          <w:i w:val="false"/>
          <w:color w:val="000000"/>
          <w:sz w:val="28"/>
        </w:rPr>
        <w:t>88</w:t>
      </w:r>
      <w:r>
        <w:rPr>
          <w:rFonts w:ascii="Times New Roman"/>
          <w:b w:val="false"/>
          <w:i w:val="false"/>
          <w:color w:val="000000"/>
          <w:sz w:val="28"/>
        </w:rPr>
        <w:t xml:space="preserve">, </w:t>
      </w:r>
      <w:r>
        <w:rPr>
          <w:rFonts w:ascii="Times New Roman"/>
          <w:b w:val="false"/>
          <w:i w:val="false"/>
          <w:color w:val="000000"/>
          <w:sz w:val="28"/>
        </w:rPr>
        <w:t>89</w:t>
      </w:r>
      <w:r>
        <w:rPr>
          <w:rFonts w:ascii="Times New Roman"/>
          <w:b w:val="false"/>
          <w:i w:val="false"/>
          <w:color w:val="000000"/>
          <w:sz w:val="28"/>
        </w:rPr>
        <w:t xml:space="preserve">, </w:t>
      </w:r>
      <w:r>
        <w:rPr>
          <w:rFonts w:ascii="Times New Roman"/>
          <w:b w:val="false"/>
          <w:i w:val="false"/>
          <w:color w:val="000000"/>
          <w:sz w:val="28"/>
        </w:rPr>
        <w:t>90</w:t>
      </w:r>
      <w:r>
        <w:rPr>
          <w:rFonts w:ascii="Times New Roman"/>
          <w:b w:val="false"/>
          <w:i w:val="false"/>
          <w:color w:val="000000"/>
          <w:sz w:val="28"/>
        </w:rPr>
        <w:t xml:space="preserve">, </w:t>
      </w:r>
      <w:r>
        <w:rPr>
          <w:rFonts w:ascii="Times New Roman"/>
          <w:b w:val="false"/>
          <w:i w:val="false"/>
          <w:color w:val="000000"/>
          <w:sz w:val="28"/>
        </w:rPr>
        <w:t>91</w:t>
      </w:r>
      <w:r>
        <w:rPr>
          <w:rFonts w:ascii="Times New Roman"/>
          <w:b w:val="false"/>
          <w:i w:val="false"/>
          <w:color w:val="000000"/>
          <w:sz w:val="28"/>
        </w:rPr>
        <w:t xml:space="preserve">, </w:t>
      </w:r>
      <w:r>
        <w:rPr>
          <w:rFonts w:ascii="Times New Roman"/>
          <w:b w:val="false"/>
          <w:i w:val="false"/>
          <w:color w:val="000000"/>
          <w:sz w:val="28"/>
        </w:rPr>
        <w:t>92</w:t>
      </w:r>
      <w:r>
        <w:rPr>
          <w:rFonts w:ascii="Times New Roman"/>
          <w:b w:val="false"/>
          <w:i w:val="false"/>
          <w:color w:val="000000"/>
          <w:sz w:val="28"/>
        </w:rPr>
        <w:t xml:space="preserve">, </w:t>
      </w:r>
      <w:r>
        <w:rPr>
          <w:rFonts w:ascii="Times New Roman"/>
          <w:b w:val="false"/>
          <w:i w:val="false"/>
          <w:color w:val="000000"/>
          <w:sz w:val="28"/>
        </w:rPr>
        <w:t>93</w:t>
      </w:r>
      <w:r>
        <w:rPr>
          <w:rFonts w:ascii="Times New Roman"/>
          <w:b w:val="false"/>
          <w:i w:val="false"/>
          <w:color w:val="000000"/>
          <w:sz w:val="28"/>
        </w:rPr>
        <w:t xml:space="preserve">, </w:t>
      </w:r>
      <w:r>
        <w:rPr>
          <w:rFonts w:ascii="Times New Roman"/>
          <w:b w:val="false"/>
          <w:i w:val="false"/>
          <w:color w:val="000000"/>
          <w:sz w:val="28"/>
        </w:rPr>
        <w:t>94</w:t>
      </w:r>
      <w:r>
        <w:rPr>
          <w:rFonts w:ascii="Times New Roman"/>
          <w:b w:val="false"/>
          <w:i w:val="false"/>
          <w:color w:val="000000"/>
          <w:sz w:val="28"/>
        </w:rPr>
        <w:t xml:space="preserve">,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96</w:t>
      </w:r>
      <w:r>
        <w:rPr>
          <w:rFonts w:ascii="Times New Roman"/>
          <w:b w:val="false"/>
          <w:i w:val="false"/>
          <w:color w:val="000000"/>
          <w:sz w:val="28"/>
        </w:rPr>
        <w:t xml:space="preserve">, </w:t>
      </w:r>
      <w:r>
        <w:rPr>
          <w:rFonts w:ascii="Times New Roman"/>
          <w:b w:val="false"/>
          <w:i w:val="false"/>
          <w:color w:val="000000"/>
          <w:sz w:val="28"/>
        </w:rPr>
        <w:t>97</w:t>
      </w:r>
      <w:r>
        <w:rPr>
          <w:rFonts w:ascii="Times New Roman"/>
          <w:b w:val="false"/>
          <w:i w:val="false"/>
          <w:color w:val="000000"/>
          <w:sz w:val="28"/>
        </w:rPr>
        <w:t xml:space="preserve">, </w:t>
      </w:r>
      <w:r>
        <w:rPr>
          <w:rFonts w:ascii="Times New Roman"/>
          <w:b w:val="false"/>
          <w:i w:val="false"/>
          <w:color w:val="000000"/>
          <w:sz w:val="28"/>
        </w:rPr>
        <w:t>98</w:t>
      </w:r>
      <w:r>
        <w:rPr>
          <w:rFonts w:ascii="Times New Roman"/>
          <w:b w:val="false"/>
          <w:i w:val="false"/>
          <w:color w:val="000000"/>
          <w:sz w:val="28"/>
        </w:rPr>
        <w:t xml:space="preserve">, </w:t>
      </w:r>
      <w:r>
        <w:rPr>
          <w:rFonts w:ascii="Times New Roman"/>
          <w:b w:val="false"/>
          <w:i w:val="false"/>
          <w:color w:val="000000"/>
          <w:sz w:val="28"/>
        </w:rPr>
        <w:t>99</w:t>
      </w:r>
      <w:r>
        <w:rPr>
          <w:rFonts w:ascii="Times New Roman"/>
          <w:b w:val="false"/>
          <w:i w:val="false"/>
          <w:color w:val="000000"/>
          <w:sz w:val="28"/>
        </w:rPr>
        <w:t xml:space="preserve">, </w:t>
      </w:r>
      <w:r>
        <w:rPr>
          <w:rFonts w:ascii="Times New Roman"/>
          <w:b w:val="false"/>
          <w:i w:val="false"/>
          <w:color w:val="000000"/>
          <w:sz w:val="28"/>
        </w:rPr>
        <w:t>100</w:t>
      </w:r>
      <w:r>
        <w:rPr>
          <w:rFonts w:ascii="Times New Roman"/>
          <w:b w:val="false"/>
          <w:i w:val="false"/>
          <w:color w:val="000000"/>
          <w:sz w:val="28"/>
        </w:rPr>
        <w:t xml:space="preserve">, </w:t>
      </w:r>
      <w:r>
        <w:rPr>
          <w:rFonts w:ascii="Times New Roman"/>
          <w:b w:val="false"/>
          <w:i w:val="false"/>
          <w:color w:val="000000"/>
          <w:sz w:val="28"/>
        </w:rPr>
        <w:t>101</w:t>
      </w:r>
      <w:r>
        <w:rPr>
          <w:rFonts w:ascii="Times New Roman"/>
          <w:b w:val="false"/>
          <w:i w:val="false"/>
          <w:color w:val="000000"/>
          <w:sz w:val="28"/>
        </w:rPr>
        <w:t xml:space="preserve">, </w:t>
      </w:r>
      <w:r>
        <w:rPr>
          <w:rFonts w:ascii="Times New Roman"/>
          <w:b w:val="false"/>
          <w:i w:val="false"/>
          <w:color w:val="000000"/>
          <w:sz w:val="28"/>
        </w:rPr>
        <w:t>102</w:t>
      </w:r>
      <w:r>
        <w:rPr>
          <w:rFonts w:ascii="Times New Roman"/>
          <w:b w:val="false"/>
          <w:i w:val="false"/>
          <w:color w:val="000000"/>
          <w:sz w:val="28"/>
        </w:rPr>
        <w:t xml:space="preserve">, </w:t>
      </w:r>
      <w:r>
        <w:rPr>
          <w:rFonts w:ascii="Times New Roman"/>
          <w:b w:val="false"/>
          <w:i w:val="false"/>
          <w:color w:val="000000"/>
          <w:sz w:val="28"/>
        </w:rPr>
        <w:t>103</w:t>
      </w:r>
      <w:r>
        <w:rPr>
          <w:rFonts w:ascii="Times New Roman"/>
          <w:b w:val="false"/>
          <w:i w:val="false"/>
          <w:color w:val="000000"/>
          <w:sz w:val="28"/>
        </w:rPr>
        <w:t xml:space="preserve">, </w:t>
      </w:r>
      <w:r>
        <w:rPr>
          <w:rFonts w:ascii="Times New Roman"/>
          <w:b w:val="false"/>
          <w:i w:val="false"/>
          <w:color w:val="000000"/>
          <w:sz w:val="28"/>
        </w:rPr>
        <w:t>104</w:t>
      </w:r>
      <w:r>
        <w:rPr>
          <w:rFonts w:ascii="Times New Roman"/>
          <w:b w:val="false"/>
          <w:i w:val="false"/>
          <w:color w:val="000000"/>
          <w:sz w:val="28"/>
        </w:rPr>
        <w:t xml:space="preserve">, </w:t>
      </w:r>
      <w:r>
        <w:rPr>
          <w:rFonts w:ascii="Times New Roman"/>
          <w:b w:val="false"/>
          <w:i w:val="false"/>
          <w:color w:val="000000"/>
          <w:sz w:val="28"/>
        </w:rPr>
        <w:t>105</w:t>
      </w:r>
      <w:r>
        <w:rPr>
          <w:rFonts w:ascii="Times New Roman"/>
          <w:b w:val="false"/>
          <w:i w:val="false"/>
          <w:color w:val="000000"/>
          <w:sz w:val="28"/>
        </w:rPr>
        <w:t xml:space="preserve">, </w:t>
      </w:r>
      <w:r>
        <w:rPr>
          <w:rFonts w:ascii="Times New Roman"/>
          <w:b w:val="false"/>
          <w:i w:val="false"/>
          <w:color w:val="000000"/>
          <w:sz w:val="28"/>
        </w:rPr>
        <w:t>106</w:t>
      </w:r>
      <w:r>
        <w:rPr>
          <w:rFonts w:ascii="Times New Roman"/>
          <w:b w:val="false"/>
          <w:i w:val="false"/>
          <w:color w:val="000000"/>
          <w:sz w:val="28"/>
        </w:rPr>
        <w:t xml:space="preserve">, </w:t>
      </w:r>
      <w:r>
        <w:rPr>
          <w:rFonts w:ascii="Times New Roman"/>
          <w:b w:val="false"/>
          <w:i w:val="false"/>
          <w:color w:val="000000"/>
          <w:sz w:val="28"/>
        </w:rPr>
        <w:t>107</w:t>
      </w:r>
      <w:r>
        <w:rPr>
          <w:rFonts w:ascii="Times New Roman"/>
          <w:b w:val="false"/>
          <w:i w:val="false"/>
          <w:color w:val="000000"/>
          <w:sz w:val="28"/>
        </w:rPr>
        <w:t xml:space="preserve">, </w:t>
      </w:r>
      <w:r>
        <w:rPr>
          <w:rFonts w:ascii="Times New Roman"/>
          <w:b w:val="false"/>
          <w:i w:val="false"/>
          <w:color w:val="000000"/>
          <w:sz w:val="28"/>
        </w:rPr>
        <w:t>108</w:t>
      </w:r>
      <w:r>
        <w:rPr>
          <w:rFonts w:ascii="Times New Roman"/>
          <w:b w:val="false"/>
          <w:i w:val="false"/>
          <w:color w:val="000000"/>
          <w:sz w:val="28"/>
        </w:rPr>
        <w:t xml:space="preserve">, </w:t>
      </w:r>
      <w:r>
        <w:rPr>
          <w:rFonts w:ascii="Times New Roman"/>
          <w:b w:val="false"/>
          <w:i w:val="false"/>
          <w:color w:val="000000"/>
          <w:sz w:val="28"/>
        </w:rPr>
        <w:t>109</w:t>
      </w:r>
      <w:r>
        <w:rPr>
          <w:rFonts w:ascii="Times New Roman"/>
          <w:b w:val="false"/>
          <w:i w:val="false"/>
          <w:color w:val="000000"/>
          <w:sz w:val="28"/>
        </w:rPr>
        <w:t xml:space="preserve">, </w:t>
      </w:r>
      <w:r>
        <w:rPr>
          <w:rFonts w:ascii="Times New Roman"/>
          <w:b w:val="false"/>
          <w:i w:val="false"/>
          <w:color w:val="000000"/>
          <w:sz w:val="28"/>
        </w:rPr>
        <w:t>110</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w:t>
      </w:r>
      <w:r>
        <w:rPr>
          <w:rFonts w:ascii="Times New Roman"/>
          <w:b w:val="false"/>
          <w:i w:val="false"/>
          <w:color w:val="000000"/>
          <w:sz w:val="28"/>
        </w:rPr>
        <w:t>112</w:t>
      </w:r>
      <w:r>
        <w:rPr>
          <w:rFonts w:ascii="Times New Roman"/>
          <w:b w:val="false"/>
          <w:i w:val="false"/>
          <w:color w:val="000000"/>
          <w:sz w:val="28"/>
        </w:rPr>
        <w:t xml:space="preserve">, </w:t>
      </w:r>
      <w:r>
        <w:rPr>
          <w:rFonts w:ascii="Times New Roman"/>
          <w:b w:val="false"/>
          <w:i w:val="false"/>
          <w:color w:val="000000"/>
          <w:sz w:val="28"/>
        </w:rPr>
        <w:t>115</w:t>
      </w:r>
      <w:r>
        <w:rPr>
          <w:rFonts w:ascii="Times New Roman"/>
          <w:b w:val="false"/>
          <w:i w:val="false"/>
          <w:color w:val="000000"/>
          <w:sz w:val="28"/>
        </w:rPr>
        <w:t xml:space="preserve">, </w:t>
      </w:r>
      <w:r>
        <w:rPr>
          <w:rFonts w:ascii="Times New Roman"/>
          <w:b w:val="false"/>
          <w:i w:val="false"/>
          <w:color w:val="000000"/>
          <w:sz w:val="28"/>
        </w:rPr>
        <w:t>118</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120</w:t>
      </w:r>
      <w:r>
        <w:rPr>
          <w:rFonts w:ascii="Times New Roman"/>
          <w:b w:val="false"/>
          <w:i w:val="false"/>
          <w:color w:val="000000"/>
          <w:sz w:val="28"/>
        </w:rPr>
        <w:t xml:space="preserve">, </w:t>
      </w:r>
      <w:r>
        <w:rPr>
          <w:rFonts w:ascii="Times New Roman"/>
          <w:b w:val="false"/>
          <w:i w:val="false"/>
          <w:color w:val="000000"/>
          <w:sz w:val="28"/>
        </w:rPr>
        <w:t>121</w:t>
      </w:r>
      <w:r>
        <w:rPr>
          <w:rFonts w:ascii="Times New Roman"/>
          <w:b w:val="false"/>
          <w:i w:val="false"/>
          <w:color w:val="000000"/>
          <w:sz w:val="28"/>
        </w:rPr>
        <w:t xml:space="preserve">, </w:t>
      </w:r>
      <w:r>
        <w:rPr>
          <w:rFonts w:ascii="Times New Roman"/>
          <w:b w:val="false"/>
          <w:i w:val="false"/>
          <w:color w:val="000000"/>
          <w:sz w:val="28"/>
        </w:rPr>
        <w:t>122</w:t>
      </w:r>
      <w:r>
        <w:rPr>
          <w:rFonts w:ascii="Times New Roman"/>
          <w:b w:val="false"/>
          <w:i w:val="false"/>
          <w:color w:val="000000"/>
          <w:sz w:val="28"/>
        </w:rPr>
        <w:t xml:space="preserve">, </w:t>
      </w:r>
      <w:r>
        <w:rPr>
          <w:rFonts w:ascii="Times New Roman"/>
          <w:b w:val="false"/>
          <w:i w:val="false"/>
          <w:color w:val="000000"/>
          <w:sz w:val="28"/>
        </w:rPr>
        <w:t>124</w:t>
      </w:r>
      <w:r>
        <w:rPr>
          <w:rFonts w:ascii="Times New Roman"/>
          <w:b w:val="false"/>
          <w:i w:val="false"/>
          <w:color w:val="000000"/>
          <w:sz w:val="28"/>
        </w:rPr>
        <w:t xml:space="preserve">, </w:t>
      </w:r>
      <w:r>
        <w:rPr>
          <w:rFonts w:ascii="Times New Roman"/>
          <w:b w:val="false"/>
          <w:i w:val="false"/>
          <w:color w:val="000000"/>
          <w:sz w:val="28"/>
        </w:rPr>
        <w:t>126</w:t>
      </w:r>
      <w:r>
        <w:rPr>
          <w:rFonts w:ascii="Times New Roman"/>
          <w:b w:val="false"/>
          <w:i w:val="false"/>
          <w:color w:val="000000"/>
          <w:sz w:val="28"/>
        </w:rPr>
        <w:t xml:space="preserve">, </w:t>
      </w:r>
      <w:r>
        <w:rPr>
          <w:rFonts w:ascii="Times New Roman"/>
          <w:b w:val="false"/>
          <w:i w:val="false"/>
          <w:color w:val="000000"/>
          <w:sz w:val="28"/>
        </w:rPr>
        <w:t>127</w:t>
      </w:r>
      <w:r>
        <w:rPr>
          <w:rFonts w:ascii="Times New Roman"/>
          <w:b w:val="false"/>
          <w:i w:val="false"/>
          <w:color w:val="000000"/>
          <w:sz w:val="28"/>
        </w:rPr>
        <w:t xml:space="preserve">, </w:t>
      </w:r>
      <w:r>
        <w:rPr>
          <w:rFonts w:ascii="Times New Roman"/>
          <w:b w:val="false"/>
          <w:i w:val="false"/>
          <w:color w:val="000000"/>
          <w:sz w:val="28"/>
        </w:rPr>
        <w:t>128</w:t>
      </w:r>
      <w:r>
        <w:rPr>
          <w:rFonts w:ascii="Times New Roman"/>
          <w:b w:val="false"/>
          <w:i w:val="false"/>
          <w:color w:val="000000"/>
          <w:sz w:val="28"/>
        </w:rPr>
        <w:t xml:space="preserve">, </w:t>
      </w:r>
      <w:r>
        <w:rPr>
          <w:rFonts w:ascii="Times New Roman"/>
          <w:b w:val="false"/>
          <w:i w:val="false"/>
          <w:color w:val="000000"/>
          <w:sz w:val="28"/>
        </w:rPr>
        <w:t>129</w:t>
      </w:r>
      <w:r>
        <w:rPr>
          <w:rFonts w:ascii="Times New Roman"/>
          <w:b w:val="false"/>
          <w:i w:val="false"/>
          <w:color w:val="000000"/>
          <w:sz w:val="28"/>
        </w:rPr>
        <w:t xml:space="preserve">, </w:t>
      </w:r>
      <w:r>
        <w:rPr>
          <w:rFonts w:ascii="Times New Roman"/>
          <w:b w:val="false"/>
          <w:i w:val="false"/>
          <w:color w:val="000000"/>
          <w:sz w:val="28"/>
        </w:rPr>
        <w:t>130</w:t>
      </w:r>
      <w:r>
        <w:rPr>
          <w:rFonts w:ascii="Times New Roman"/>
          <w:b w:val="false"/>
          <w:i w:val="false"/>
          <w:color w:val="000000"/>
          <w:sz w:val="28"/>
        </w:rPr>
        <w:t xml:space="preserve">,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w:t>
      </w:r>
      <w:r>
        <w:rPr>
          <w:rFonts w:ascii="Times New Roman"/>
          <w:b w:val="false"/>
          <w:i w:val="false"/>
          <w:color w:val="000000"/>
          <w:sz w:val="28"/>
        </w:rPr>
        <w:t>133</w:t>
      </w:r>
      <w:r>
        <w:rPr>
          <w:rFonts w:ascii="Times New Roman"/>
          <w:b w:val="false"/>
          <w:i w:val="false"/>
          <w:color w:val="000000"/>
          <w:sz w:val="28"/>
        </w:rPr>
        <w:t xml:space="preserve">, </w:t>
      </w:r>
      <w:r>
        <w:rPr>
          <w:rFonts w:ascii="Times New Roman"/>
          <w:b w:val="false"/>
          <w:i w:val="false"/>
          <w:color w:val="000000"/>
          <w:sz w:val="28"/>
        </w:rPr>
        <w:t>134</w:t>
      </w:r>
      <w:r>
        <w:rPr>
          <w:rFonts w:ascii="Times New Roman"/>
          <w:b w:val="false"/>
          <w:i w:val="false"/>
          <w:color w:val="000000"/>
          <w:sz w:val="28"/>
        </w:rPr>
        <w:t xml:space="preserve">, </w:t>
      </w:r>
      <w:r>
        <w:rPr>
          <w:rFonts w:ascii="Times New Roman"/>
          <w:b w:val="false"/>
          <w:i w:val="false"/>
          <w:color w:val="000000"/>
          <w:sz w:val="28"/>
        </w:rPr>
        <w:t>135</w:t>
      </w:r>
      <w:r>
        <w:rPr>
          <w:rFonts w:ascii="Times New Roman"/>
          <w:b w:val="false"/>
          <w:i w:val="false"/>
          <w:color w:val="000000"/>
          <w:sz w:val="28"/>
        </w:rPr>
        <w:t xml:space="preserve">, </w:t>
      </w:r>
      <w:r>
        <w:rPr>
          <w:rFonts w:ascii="Times New Roman"/>
          <w:b w:val="false"/>
          <w:i w:val="false"/>
          <w:color w:val="000000"/>
          <w:sz w:val="28"/>
        </w:rPr>
        <w:t>136</w:t>
      </w:r>
      <w:r>
        <w:rPr>
          <w:rFonts w:ascii="Times New Roman"/>
          <w:b w:val="false"/>
          <w:i w:val="false"/>
          <w:color w:val="000000"/>
          <w:sz w:val="28"/>
        </w:rPr>
        <w:t xml:space="preserve">, </w:t>
      </w:r>
      <w:r>
        <w:rPr>
          <w:rFonts w:ascii="Times New Roman"/>
          <w:b w:val="false"/>
          <w:i w:val="false"/>
          <w:color w:val="000000"/>
          <w:sz w:val="28"/>
        </w:rPr>
        <w:t>137</w:t>
      </w:r>
      <w:r>
        <w:rPr>
          <w:rFonts w:ascii="Times New Roman"/>
          <w:b w:val="false"/>
          <w:i w:val="false"/>
          <w:color w:val="000000"/>
          <w:sz w:val="28"/>
        </w:rPr>
        <w:t xml:space="preserve">, </w:t>
      </w:r>
      <w:r>
        <w:rPr>
          <w:rFonts w:ascii="Times New Roman"/>
          <w:b w:val="false"/>
          <w:i w:val="false"/>
          <w:color w:val="000000"/>
          <w:sz w:val="28"/>
        </w:rPr>
        <w:t>138</w:t>
      </w:r>
      <w:r>
        <w:rPr>
          <w:rFonts w:ascii="Times New Roman"/>
          <w:b w:val="false"/>
          <w:i w:val="false"/>
          <w:color w:val="000000"/>
          <w:sz w:val="28"/>
        </w:rPr>
        <w:t xml:space="preserve">, </w:t>
      </w:r>
      <w:r>
        <w:rPr>
          <w:rFonts w:ascii="Times New Roman"/>
          <w:b w:val="false"/>
          <w:i w:val="false"/>
          <w:color w:val="000000"/>
          <w:sz w:val="28"/>
        </w:rPr>
        <w:t>139</w:t>
      </w:r>
      <w:r>
        <w:rPr>
          <w:rFonts w:ascii="Times New Roman"/>
          <w:b w:val="false"/>
          <w:i w:val="false"/>
          <w:color w:val="000000"/>
          <w:sz w:val="28"/>
        </w:rPr>
        <w:t xml:space="preserve">, </w:t>
      </w:r>
      <w:r>
        <w:rPr>
          <w:rFonts w:ascii="Times New Roman"/>
          <w:b w:val="false"/>
          <w:i w:val="false"/>
          <w:color w:val="000000"/>
          <w:sz w:val="28"/>
        </w:rPr>
        <w:t>140</w:t>
      </w:r>
      <w:r>
        <w:rPr>
          <w:rFonts w:ascii="Times New Roman"/>
          <w:b w:val="false"/>
          <w:i w:val="false"/>
          <w:color w:val="000000"/>
          <w:sz w:val="28"/>
        </w:rPr>
        <w:t xml:space="preserve">, </w:t>
      </w:r>
      <w:r>
        <w:rPr>
          <w:rFonts w:ascii="Times New Roman"/>
          <w:b w:val="false"/>
          <w:i w:val="false"/>
          <w:color w:val="000000"/>
          <w:sz w:val="28"/>
        </w:rPr>
        <w:t>141</w:t>
      </w:r>
      <w:r>
        <w:rPr>
          <w:rFonts w:ascii="Times New Roman"/>
          <w:b w:val="false"/>
          <w:i w:val="false"/>
          <w:color w:val="000000"/>
          <w:sz w:val="28"/>
        </w:rPr>
        <w:t xml:space="preserve">, </w:t>
      </w:r>
      <w:r>
        <w:rPr>
          <w:rFonts w:ascii="Times New Roman"/>
          <w:b w:val="false"/>
          <w:i w:val="false"/>
          <w:color w:val="000000"/>
          <w:sz w:val="28"/>
        </w:rPr>
        <w:t>142</w:t>
      </w:r>
      <w:r>
        <w:rPr>
          <w:rFonts w:ascii="Times New Roman"/>
          <w:b w:val="false"/>
          <w:i w:val="false"/>
          <w:color w:val="000000"/>
          <w:sz w:val="28"/>
        </w:rPr>
        <w:t xml:space="preserve">, </w:t>
      </w:r>
      <w:r>
        <w:rPr>
          <w:rFonts w:ascii="Times New Roman"/>
          <w:b w:val="false"/>
          <w:i w:val="false"/>
          <w:color w:val="000000"/>
          <w:sz w:val="28"/>
        </w:rPr>
        <w:t>143</w:t>
      </w:r>
      <w:r>
        <w:rPr>
          <w:rFonts w:ascii="Times New Roman"/>
          <w:b w:val="false"/>
          <w:i w:val="false"/>
          <w:color w:val="000000"/>
          <w:sz w:val="28"/>
        </w:rPr>
        <w:t xml:space="preserve">, </w:t>
      </w:r>
      <w:r>
        <w:rPr>
          <w:rFonts w:ascii="Times New Roman"/>
          <w:b w:val="false"/>
          <w:i w:val="false"/>
          <w:color w:val="000000"/>
          <w:sz w:val="28"/>
        </w:rPr>
        <w:t>144</w:t>
      </w:r>
      <w:r>
        <w:rPr>
          <w:rFonts w:ascii="Times New Roman"/>
          <w:b w:val="false"/>
          <w:i w:val="false"/>
          <w:color w:val="000000"/>
          <w:sz w:val="28"/>
        </w:rPr>
        <w:t xml:space="preserve">, </w:t>
      </w:r>
      <w:r>
        <w:rPr>
          <w:rFonts w:ascii="Times New Roman"/>
          <w:b w:val="false"/>
          <w:i w:val="false"/>
          <w:color w:val="000000"/>
          <w:sz w:val="28"/>
        </w:rPr>
        <w:t>145</w:t>
      </w:r>
      <w:r>
        <w:rPr>
          <w:rFonts w:ascii="Times New Roman"/>
          <w:b w:val="false"/>
          <w:i w:val="false"/>
          <w:color w:val="000000"/>
          <w:sz w:val="28"/>
        </w:rPr>
        <w:t xml:space="preserve">, </w:t>
      </w:r>
      <w:r>
        <w:rPr>
          <w:rFonts w:ascii="Times New Roman"/>
          <w:b w:val="false"/>
          <w:i w:val="false"/>
          <w:color w:val="000000"/>
          <w:sz w:val="28"/>
        </w:rPr>
        <w:t>146</w:t>
      </w:r>
      <w:r>
        <w:rPr>
          <w:rFonts w:ascii="Times New Roman"/>
          <w:b w:val="false"/>
          <w:i w:val="false"/>
          <w:color w:val="000000"/>
          <w:sz w:val="28"/>
        </w:rPr>
        <w:t xml:space="preserve">, </w:t>
      </w:r>
      <w:r>
        <w:rPr>
          <w:rFonts w:ascii="Times New Roman"/>
          <w:b w:val="false"/>
          <w:i w:val="false"/>
          <w:color w:val="000000"/>
          <w:sz w:val="28"/>
        </w:rPr>
        <w:t>147</w:t>
      </w:r>
      <w:r>
        <w:rPr>
          <w:rFonts w:ascii="Times New Roman"/>
          <w:b w:val="false"/>
          <w:i w:val="false"/>
          <w:color w:val="000000"/>
          <w:sz w:val="28"/>
        </w:rPr>
        <w:t xml:space="preserve">, </w:t>
      </w:r>
      <w:r>
        <w:rPr>
          <w:rFonts w:ascii="Times New Roman"/>
          <w:b w:val="false"/>
          <w:i w:val="false"/>
          <w:color w:val="000000"/>
          <w:sz w:val="28"/>
        </w:rPr>
        <w:t>148</w:t>
      </w:r>
      <w:r>
        <w:rPr>
          <w:rFonts w:ascii="Times New Roman"/>
          <w:b w:val="false"/>
          <w:i w:val="false"/>
          <w:color w:val="000000"/>
          <w:sz w:val="28"/>
        </w:rPr>
        <w:t xml:space="preserve">, </w:t>
      </w:r>
      <w:r>
        <w:rPr>
          <w:rFonts w:ascii="Times New Roman"/>
          <w:b w:val="false"/>
          <w:i w:val="false"/>
          <w:color w:val="000000"/>
          <w:sz w:val="28"/>
        </w:rPr>
        <w:t>149</w:t>
      </w:r>
      <w:r>
        <w:rPr>
          <w:rFonts w:ascii="Times New Roman"/>
          <w:b w:val="false"/>
          <w:i w:val="false"/>
          <w:color w:val="000000"/>
          <w:sz w:val="28"/>
        </w:rPr>
        <w:t xml:space="preserve">, </w:t>
      </w:r>
      <w:r>
        <w:rPr>
          <w:rFonts w:ascii="Times New Roman"/>
          <w:b w:val="false"/>
          <w:i w:val="false"/>
          <w:color w:val="000000"/>
          <w:sz w:val="28"/>
        </w:rPr>
        <w:t>150</w:t>
      </w:r>
      <w:r>
        <w:rPr>
          <w:rFonts w:ascii="Times New Roman"/>
          <w:b w:val="false"/>
          <w:i w:val="false"/>
          <w:color w:val="000000"/>
          <w:sz w:val="28"/>
        </w:rPr>
        <w:t xml:space="preserve">, </w:t>
      </w:r>
      <w:r>
        <w:rPr>
          <w:rFonts w:ascii="Times New Roman"/>
          <w:b w:val="false"/>
          <w:i w:val="false"/>
          <w:color w:val="000000"/>
          <w:sz w:val="28"/>
        </w:rPr>
        <w:t>151</w:t>
      </w:r>
      <w:r>
        <w:rPr>
          <w:rFonts w:ascii="Times New Roman"/>
          <w:b w:val="false"/>
          <w:i w:val="false"/>
          <w:color w:val="000000"/>
          <w:sz w:val="28"/>
        </w:rPr>
        <w:t xml:space="preserve">, </w:t>
      </w:r>
      <w:r>
        <w:rPr>
          <w:rFonts w:ascii="Times New Roman"/>
          <w:b w:val="false"/>
          <w:i w:val="false"/>
          <w:color w:val="000000"/>
          <w:sz w:val="28"/>
        </w:rPr>
        <w:t>152</w:t>
      </w:r>
      <w:r>
        <w:rPr>
          <w:rFonts w:ascii="Times New Roman"/>
          <w:b w:val="false"/>
          <w:i w:val="false"/>
          <w:color w:val="000000"/>
          <w:sz w:val="28"/>
        </w:rPr>
        <w:t xml:space="preserve">, </w:t>
      </w:r>
      <w:r>
        <w:rPr>
          <w:rFonts w:ascii="Times New Roman"/>
          <w:b w:val="false"/>
          <w:i w:val="false"/>
          <w:color w:val="000000"/>
          <w:sz w:val="28"/>
        </w:rPr>
        <w:t>153</w:t>
      </w:r>
      <w:r>
        <w:rPr>
          <w:rFonts w:ascii="Times New Roman"/>
          <w:b w:val="false"/>
          <w:i w:val="false"/>
          <w:color w:val="000000"/>
          <w:sz w:val="28"/>
        </w:rPr>
        <w:t xml:space="preserve">, </w:t>
      </w:r>
      <w:r>
        <w:rPr>
          <w:rFonts w:ascii="Times New Roman"/>
          <w:b w:val="false"/>
          <w:i w:val="false"/>
          <w:color w:val="000000"/>
          <w:sz w:val="28"/>
        </w:rPr>
        <w:t>154</w:t>
      </w:r>
      <w:r>
        <w:rPr>
          <w:rFonts w:ascii="Times New Roman"/>
          <w:b w:val="false"/>
          <w:i w:val="false"/>
          <w:color w:val="000000"/>
          <w:sz w:val="28"/>
        </w:rPr>
        <w:t xml:space="preserve">, </w:t>
      </w:r>
      <w:r>
        <w:rPr>
          <w:rFonts w:ascii="Times New Roman"/>
          <w:b w:val="false"/>
          <w:i w:val="false"/>
          <w:color w:val="000000"/>
          <w:sz w:val="28"/>
        </w:rPr>
        <w:t>155</w:t>
      </w:r>
      <w:r>
        <w:rPr>
          <w:rFonts w:ascii="Times New Roman"/>
          <w:b w:val="false"/>
          <w:i w:val="false"/>
          <w:color w:val="000000"/>
          <w:sz w:val="28"/>
        </w:rPr>
        <w:t xml:space="preserve">, </w:t>
      </w:r>
      <w:r>
        <w:rPr>
          <w:rFonts w:ascii="Times New Roman"/>
          <w:b w:val="false"/>
          <w:i w:val="false"/>
          <w:color w:val="000000"/>
          <w:sz w:val="28"/>
        </w:rPr>
        <w:t>156</w:t>
      </w:r>
      <w:r>
        <w:rPr>
          <w:rFonts w:ascii="Times New Roman"/>
          <w:b w:val="false"/>
          <w:i w:val="false"/>
          <w:color w:val="000000"/>
          <w:sz w:val="28"/>
        </w:rPr>
        <w:t xml:space="preserve">, </w:t>
      </w:r>
      <w:r>
        <w:rPr>
          <w:rFonts w:ascii="Times New Roman"/>
          <w:b w:val="false"/>
          <w:i w:val="false"/>
          <w:color w:val="000000"/>
          <w:sz w:val="28"/>
        </w:rPr>
        <w:t>157</w:t>
      </w:r>
      <w:r>
        <w:rPr>
          <w:rFonts w:ascii="Times New Roman"/>
          <w:b w:val="false"/>
          <w:i w:val="false"/>
          <w:color w:val="000000"/>
          <w:sz w:val="28"/>
        </w:rPr>
        <w:t xml:space="preserve">, </w:t>
      </w:r>
      <w:r>
        <w:rPr>
          <w:rFonts w:ascii="Times New Roman"/>
          <w:b w:val="false"/>
          <w:i w:val="false"/>
          <w:color w:val="000000"/>
          <w:sz w:val="28"/>
        </w:rPr>
        <w:t>158</w:t>
      </w:r>
      <w:r>
        <w:rPr>
          <w:rFonts w:ascii="Times New Roman"/>
          <w:b w:val="false"/>
          <w:i w:val="false"/>
          <w:color w:val="000000"/>
          <w:sz w:val="28"/>
        </w:rPr>
        <w:t xml:space="preserve">, </w:t>
      </w:r>
      <w:r>
        <w:rPr>
          <w:rFonts w:ascii="Times New Roman"/>
          <w:b w:val="false"/>
          <w:i w:val="false"/>
          <w:color w:val="000000"/>
          <w:sz w:val="28"/>
        </w:rPr>
        <w:t>159</w:t>
      </w:r>
      <w:r>
        <w:rPr>
          <w:rFonts w:ascii="Times New Roman"/>
          <w:b w:val="false"/>
          <w:i w:val="false"/>
          <w:color w:val="000000"/>
          <w:sz w:val="28"/>
        </w:rPr>
        <w:t xml:space="preserve">, </w:t>
      </w:r>
      <w:r>
        <w:rPr>
          <w:rFonts w:ascii="Times New Roman"/>
          <w:b w:val="false"/>
          <w:i w:val="false"/>
          <w:color w:val="000000"/>
          <w:sz w:val="28"/>
        </w:rPr>
        <w:t>160</w:t>
      </w:r>
      <w:r>
        <w:rPr>
          <w:rFonts w:ascii="Times New Roman"/>
          <w:b w:val="false"/>
          <w:i w:val="false"/>
          <w:color w:val="000000"/>
          <w:sz w:val="28"/>
        </w:rPr>
        <w:t xml:space="preserve">, </w:t>
      </w:r>
      <w:r>
        <w:rPr>
          <w:rFonts w:ascii="Times New Roman"/>
          <w:b w:val="false"/>
          <w:i w:val="false"/>
          <w:color w:val="000000"/>
          <w:sz w:val="28"/>
        </w:rPr>
        <w:t>161</w:t>
      </w:r>
      <w:r>
        <w:rPr>
          <w:rFonts w:ascii="Times New Roman"/>
          <w:b w:val="false"/>
          <w:i w:val="false"/>
          <w:color w:val="000000"/>
          <w:sz w:val="28"/>
        </w:rPr>
        <w:t xml:space="preserve">, </w:t>
      </w:r>
      <w:r>
        <w:rPr>
          <w:rFonts w:ascii="Times New Roman"/>
          <w:b w:val="false"/>
          <w:i w:val="false"/>
          <w:color w:val="000000"/>
          <w:sz w:val="28"/>
        </w:rPr>
        <w:t>162</w:t>
      </w:r>
      <w:r>
        <w:rPr>
          <w:rFonts w:ascii="Times New Roman"/>
          <w:b w:val="false"/>
          <w:i w:val="false"/>
          <w:color w:val="000000"/>
          <w:sz w:val="28"/>
        </w:rPr>
        <w:t xml:space="preserve">, </w:t>
      </w:r>
      <w:r>
        <w:rPr>
          <w:rFonts w:ascii="Times New Roman"/>
          <w:b w:val="false"/>
          <w:i w:val="false"/>
          <w:color w:val="000000"/>
          <w:sz w:val="28"/>
        </w:rPr>
        <w:t>163</w:t>
      </w:r>
      <w:r>
        <w:rPr>
          <w:rFonts w:ascii="Times New Roman"/>
          <w:b w:val="false"/>
          <w:i w:val="false"/>
          <w:color w:val="000000"/>
          <w:sz w:val="28"/>
        </w:rPr>
        <w:t xml:space="preserve">, </w:t>
      </w:r>
      <w:r>
        <w:rPr>
          <w:rFonts w:ascii="Times New Roman"/>
          <w:b w:val="false"/>
          <w:i w:val="false"/>
          <w:color w:val="000000"/>
          <w:sz w:val="28"/>
        </w:rPr>
        <w:t>164</w:t>
      </w:r>
      <w:r>
        <w:rPr>
          <w:rFonts w:ascii="Times New Roman"/>
          <w:b w:val="false"/>
          <w:i w:val="false"/>
          <w:color w:val="000000"/>
          <w:sz w:val="28"/>
        </w:rPr>
        <w:t xml:space="preserve">, </w:t>
      </w:r>
      <w:r>
        <w:rPr>
          <w:rFonts w:ascii="Times New Roman"/>
          <w:b w:val="false"/>
          <w:i w:val="false"/>
          <w:color w:val="000000"/>
          <w:sz w:val="28"/>
        </w:rPr>
        <w:t>165</w:t>
      </w:r>
      <w:r>
        <w:rPr>
          <w:rFonts w:ascii="Times New Roman"/>
          <w:b w:val="false"/>
          <w:i w:val="false"/>
          <w:color w:val="000000"/>
          <w:sz w:val="28"/>
        </w:rPr>
        <w:t xml:space="preserve">, </w:t>
      </w:r>
      <w:r>
        <w:rPr>
          <w:rFonts w:ascii="Times New Roman"/>
          <w:b w:val="false"/>
          <w:i w:val="false"/>
          <w:color w:val="000000"/>
          <w:sz w:val="28"/>
        </w:rPr>
        <w:t>166</w:t>
      </w:r>
      <w:r>
        <w:rPr>
          <w:rFonts w:ascii="Times New Roman"/>
          <w:b w:val="false"/>
          <w:i w:val="false"/>
          <w:color w:val="000000"/>
          <w:sz w:val="28"/>
        </w:rPr>
        <w:t xml:space="preserve">, </w:t>
      </w:r>
      <w:r>
        <w:rPr>
          <w:rFonts w:ascii="Times New Roman"/>
          <w:b w:val="false"/>
          <w:i w:val="false"/>
          <w:color w:val="000000"/>
          <w:sz w:val="28"/>
        </w:rPr>
        <w:t>167</w:t>
      </w:r>
      <w:r>
        <w:rPr>
          <w:rFonts w:ascii="Times New Roman"/>
          <w:b w:val="false"/>
          <w:i w:val="false"/>
          <w:color w:val="000000"/>
          <w:sz w:val="28"/>
        </w:rPr>
        <w:t xml:space="preserve">, </w:t>
      </w:r>
      <w:r>
        <w:rPr>
          <w:rFonts w:ascii="Times New Roman"/>
          <w:b w:val="false"/>
          <w:i w:val="false"/>
          <w:color w:val="000000"/>
          <w:sz w:val="28"/>
        </w:rPr>
        <w:t>168</w:t>
      </w:r>
      <w:r>
        <w:rPr>
          <w:rFonts w:ascii="Times New Roman"/>
          <w:b w:val="false"/>
          <w:i w:val="false"/>
          <w:color w:val="000000"/>
          <w:sz w:val="28"/>
        </w:rPr>
        <w:t xml:space="preserve">, </w:t>
      </w:r>
      <w:r>
        <w:rPr>
          <w:rFonts w:ascii="Times New Roman"/>
          <w:b w:val="false"/>
          <w:i w:val="false"/>
          <w:color w:val="000000"/>
          <w:sz w:val="28"/>
        </w:rPr>
        <w:t>169</w:t>
      </w:r>
      <w:r>
        <w:rPr>
          <w:rFonts w:ascii="Times New Roman"/>
          <w:b w:val="false"/>
          <w:i w:val="false"/>
          <w:color w:val="000000"/>
          <w:sz w:val="28"/>
        </w:rPr>
        <w:t xml:space="preserve">, </w:t>
      </w:r>
      <w:r>
        <w:rPr>
          <w:rFonts w:ascii="Times New Roman"/>
          <w:b w:val="false"/>
          <w:i w:val="false"/>
          <w:color w:val="000000"/>
          <w:sz w:val="28"/>
        </w:rPr>
        <w:t>170</w:t>
      </w:r>
      <w:r>
        <w:rPr>
          <w:rFonts w:ascii="Times New Roman"/>
          <w:b w:val="false"/>
          <w:i w:val="false"/>
          <w:color w:val="000000"/>
          <w:sz w:val="28"/>
        </w:rPr>
        <w:t xml:space="preserve">, </w:t>
      </w:r>
      <w:r>
        <w:rPr>
          <w:rFonts w:ascii="Times New Roman"/>
          <w:b w:val="false"/>
          <w:i w:val="false"/>
          <w:color w:val="000000"/>
          <w:sz w:val="28"/>
        </w:rPr>
        <w:t>171</w:t>
      </w:r>
      <w:r>
        <w:rPr>
          <w:rFonts w:ascii="Times New Roman"/>
          <w:b w:val="false"/>
          <w:i w:val="false"/>
          <w:color w:val="000000"/>
          <w:sz w:val="28"/>
        </w:rPr>
        <w:t xml:space="preserve">, </w:t>
      </w:r>
      <w:r>
        <w:rPr>
          <w:rFonts w:ascii="Times New Roman"/>
          <w:b w:val="false"/>
          <w:i w:val="false"/>
          <w:color w:val="000000"/>
          <w:sz w:val="28"/>
        </w:rPr>
        <w:t>172</w:t>
      </w:r>
      <w:r>
        <w:rPr>
          <w:rFonts w:ascii="Times New Roman"/>
          <w:b w:val="false"/>
          <w:i w:val="false"/>
          <w:color w:val="000000"/>
          <w:sz w:val="28"/>
        </w:rPr>
        <w:t xml:space="preserve">, </w:t>
      </w:r>
      <w:r>
        <w:rPr>
          <w:rFonts w:ascii="Times New Roman"/>
          <w:b w:val="false"/>
          <w:i w:val="false"/>
          <w:color w:val="000000"/>
          <w:sz w:val="28"/>
        </w:rPr>
        <w:t>173</w:t>
      </w:r>
      <w:r>
        <w:rPr>
          <w:rFonts w:ascii="Times New Roman"/>
          <w:b w:val="false"/>
          <w:i w:val="false"/>
          <w:color w:val="000000"/>
          <w:sz w:val="28"/>
        </w:rPr>
        <w:t xml:space="preserve">, </w:t>
      </w:r>
      <w:r>
        <w:rPr>
          <w:rFonts w:ascii="Times New Roman"/>
          <w:b w:val="false"/>
          <w:i w:val="false"/>
          <w:color w:val="000000"/>
          <w:sz w:val="28"/>
        </w:rPr>
        <w:t>174</w:t>
      </w:r>
      <w:r>
        <w:rPr>
          <w:rFonts w:ascii="Times New Roman"/>
          <w:b w:val="false"/>
          <w:i w:val="false"/>
          <w:color w:val="000000"/>
          <w:sz w:val="28"/>
        </w:rPr>
        <w:t xml:space="preserve">, </w:t>
      </w:r>
      <w:r>
        <w:rPr>
          <w:rFonts w:ascii="Times New Roman"/>
          <w:b w:val="false"/>
          <w:i w:val="false"/>
          <w:color w:val="000000"/>
          <w:sz w:val="28"/>
        </w:rPr>
        <w:t>175</w:t>
      </w:r>
      <w:r>
        <w:rPr>
          <w:rFonts w:ascii="Times New Roman"/>
          <w:b w:val="false"/>
          <w:i w:val="false"/>
          <w:color w:val="000000"/>
          <w:sz w:val="28"/>
        </w:rPr>
        <w:t xml:space="preserve">, </w:t>
      </w:r>
      <w:r>
        <w:rPr>
          <w:rFonts w:ascii="Times New Roman"/>
          <w:b w:val="false"/>
          <w:i w:val="false"/>
          <w:color w:val="000000"/>
          <w:sz w:val="28"/>
        </w:rPr>
        <w:t>176</w:t>
      </w:r>
      <w:r>
        <w:rPr>
          <w:rFonts w:ascii="Times New Roman"/>
          <w:b w:val="false"/>
          <w:i w:val="false"/>
          <w:color w:val="000000"/>
          <w:sz w:val="28"/>
        </w:rPr>
        <w:t xml:space="preserve">, </w:t>
      </w:r>
      <w:r>
        <w:rPr>
          <w:rFonts w:ascii="Times New Roman"/>
          <w:b w:val="false"/>
          <w:i w:val="false"/>
          <w:color w:val="000000"/>
          <w:sz w:val="28"/>
        </w:rPr>
        <w:t>177</w:t>
      </w:r>
      <w:r>
        <w:rPr>
          <w:rFonts w:ascii="Times New Roman"/>
          <w:b w:val="false"/>
          <w:i w:val="false"/>
          <w:color w:val="000000"/>
          <w:sz w:val="28"/>
        </w:rPr>
        <w:t xml:space="preserve">, </w:t>
      </w:r>
      <w:r>
        <w:rPr>
          <w:rFonts w:ascii="Times New Roman"/>
          <w:b w:val="false"/>
          <w:i w:val="false"/>
          <w:color w:val="000000"/>
          <w:sz w:val="28"/>
        </w:rPr>
        <w:t>178</w:t>
      </w:r>
      <w:r>
        <w:rPr>
          <w:rFonts w:ascii="Times New Roman"/>
          <w:b w:val="false"/>
          <w:i w:val="false"/>
          <w:color w:val="000000"/>
          <w:sz w:val="28"/>
        </w:rPr>
        <w:t xml:space="preserve">, </w:t>
      </w:r>
      <w:r>
        <w:rPr>
          <w:rFonts w:ascii="Times New Roman"/>
          <w:b w:val="false"/>
          <w:i w:val="false"/>
          <w:color w:val="000000"/>
          <w:sz w:val="28"/>
        </w:rPr>
        <w:t>179</w:t>
      </w:r>
      <w:r>
        <w:rPr>
          <w:rFonts w:ascii="Times New Roman"/>
          <w:b w:val="false"/>
          <w:i w:val="false"/>
          <w:color w:val="000000"/>
          <w:sz w:val="28"/>
        </w:rPr>
        <w:t xml:space="preserve">, </w:t>
      </w:r>
      <w:r>
        <w:rPr>
          <w:rFonts w:ascii="Times New Roman"/>
          <w:b w:val="false"/>
          <w:i w:val="false"/>
          <w:color w:val="000000"/>
          <w:sz w:val="28"/>
        </w:rPr>
        <w:t>180</w:t>
      </w:r>
      <w:r>
        <w:rPr>
          <w:rFonts w:ascii="Times New Roman"/>
          <w:b w:val="false"/>
          <w:i w:val="false"/>
          <w:color w:val="000000"/>
          <w:sz w:val="28"/>
        </w:rPr>
        <w:t xml:space="preserve">, </w:t>
      </w:r>
      <w:r>
        <w:rPr>
          <w:rFonts w:ascii="Times New Roman"/>
          <w:b w:val="false"/>
          <w:i w:val="false"/>
          <w:color w:val="000000"/>
          <w:sz w:val="28"/>
        </w:rPr>
        <w:t>181</w:t>
      </w:r>
      <w:r>
        <w:rPr>
          <w:rFonts w:ascii="Times New Roman"/>
          <w:b w:val="false"/>
          <w:i w:val="false"/>
          <w:color w:val="000000"/>
          <w:sz w:val="28"/>
        </w:rPr>
        <w:t xml:space="preserve">, </w:t>
      </w:r>
      <w:r>
        <w:rPr>
          <w:rFonts w:ascii="Times New Roman"/>
          <w:b w:val="false"/>
          <w:i w:val="false"/>
          <w:color w:val="000000"/>
          <w:sz w:val="28"/>
        </w:rPr>
        <w:t>182</w:t>
      </w:r>
      <w:r>
        <w:rPr>
          <w:rFonts w:ascii="Times New Roman"/>
          <w:b w:val="false"/>
          <w:i w:val="false"/>
          <w:color w:val="000000"/>
          <w:sz w:val="28"/>
        </w:rPr>
        <w:t xml:space="preserve">, </w:t>
      </w:r>
      <w:r>
        <w:rPr>
          <w:rFonts w:ascii="Times New Roman"/>
          <w:b w:val="false"/>
          <w:i w:val="false"/>
          <w:color w:val="000000"/>
          <w:sz w:val="28"/>
        </w:rPr>
        <w:t>183</w:t>
      </w:r>
      <w:r>
        <w:rPr>
          <w:rFonts w:ascii="Times New Roman"/>
          <w:b w:val="false"/>
          <w:i w:val="false"/>
          <w:color w:val="000000"/>
          <w:sz w:val="28"/>
        </w:rPr>
        <w:t xml:space="preserve">, </w:t>
      </w:r>
      <w:r>
        <w:rPr>
          <w:rFonts w:ascii="Times New Roman"/>
          <w:b w:val="false"/>
          <w:i w:val="false"/>
          <w:color w:val="000000"/>
          <w:sz w:val="28"/>
        </w:rPr>
        <w:t>184</w:t>
      </w:r>
      <w:r>
        <w:rPr>
          <w:rFonts w:ascii="Times New Roman"/>
          <w:b w:val="false"/>
          <w:i w:val="false"/>
          <w:color w:val="000000"/>
          <w:sz w:val="28"/>
        </w:rPr>
        <w:t xml:space="preserve">, </w:t>
      </w:r>
      <w:r>
        <w:rPr>
          <w:rFonts w:ascii="Times New Roman"/>
          <w:b w:val="false"/>
          <w:i w:val="false"/>
          <w:color w:val="000000"/>
          <w:sz w:val="28"/>
        </w:rPr>
        <w:t>185</w:t>
      </w:r>
      <w:r>
        <w:rPr>
          <w:rFonts w:ascii="Times New Roman"/>
          <w:b w:val="false"/>
          <w:i w:val="false"/>
          <w:color w:val="000000"/>
          <w:sz w:val="28"/>
        </w:rPr>
        <w:t xml:space="preserve">, </w:t>
      </w:r>
      <w:r>
        <w:rPr>
          <w:rFonts w:ascii="Times New Roman"/>
          <w:b w:val="false"/>
          <w:i w:val="false"/>
          <w:color w:val="000000"/>
          <w:sz w:val="28"/>
        </w:rPr>
        <w:t>186</w:t>
      </w:r>
      <w:r>
        <w:rPr>
          <w:rFonts w:ascii="Times New Roman"/>
          <w:b w:val="false"/>
          <w:i w:val="false"/>
          <w:color w:val="000000"/>
          <w:sz w:val="28"/>
        </w:rPr>
        <w:t xml:space="preserve">,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w:t>
      </w:r>
      <w:r>
        <w:rPr>
          <w:rFonts w:ascii="Times New Roman"/>
          <w:b w:val="false"/>
          <w:i w:val="false"/>
          <w:color w:val="000000"/>
          <w:sz w:val="28"/>
        </w:rPr>
        <w:t xml:space="preserve">, </w:t>
      </w:r>
      <w:r>
        <w:rPr>
          <w:rFonts w:ascii="Times New Roman"/>
          <w:b w:val="false"/>
          <w:i w:val="false"/>
          <w:color w:val="000000"/>
          <w:sz w:val="28"/>
        </w:rPr>
        <w:t>189</w:t>
      </w:r>
      <w:r>
        <w:rPr>
          <w:rFonts w:ascii="Times New Roman"/>
          <w:b w:val="false"/>
          <w:i w:val="false"/>
          <w:color w:val="000000"/>
          <w:sz w:val="28"/>
        </w:rPr>
        <w:t xml:space="preserve">, </w:t>
      </w:r>
      <w:r>
        <w:rPr>
          <w:rFonts w:ascii="Times New Roman"/>
          <w:b w:val="false"/>
          <w:i w:val="false"/>
          <w:color w:val="000000"/>
          <w:sz w:val="28"/>
        </w:rPr>
        <w:t>190</w:t>
      </w:r>
      <w:r>
        <w:rPr>
          <w:rFonts w:ascii="Times New Roman"/>
          <w:b w:val="false"/>
          <w:i w:val="false"/>
          <w:color w:val="000000"/>
          <w:sz w:val="28"/>
        </w:rPr>
        <w:t xml:space="preserve">, </w:t>
      </w:r>
      <w:r>
        <w:rPr>
          <w:rFonts w:ascii="Times New Roman"/>
          <w:b w:val="false"/>
          <w:i w:val="false"/>
          <w:color w:val="000000"/>
          <w:sz w:val="28"/>
        </w:rPr>
        <w:t>191</w:t>
      </w:r>
      <w:r>
        <w:rPr>
          <w:rFonts w:ascii="Times New Roman"/>
          <w:b w:val="false"/>
          <w:i w:val="false"/>
          <w:color w:val="000000"/>
          <w:sz w:val="28"/>
        </w:rPr>
        <w:t xml:space="preserve">, </w:t>
      </w:r>
      <w:r>
        <w:rPr>
          <w:rFonts w:ascii="Times New Roman"/>
          <w:b w:val="false"/>
          <w:i w:val="false"/>
          <w:color w:val="000000"/>
          <w:sz w:val="28"/>
        </w:rPr>
        <w:t>192</w:t>
      </w:r>
      <w:r>
        <w:rPr>
          <w:rFonts w:ascii="Times New Roman"/>
          <w:b w:val="false"/>
          <w:i w:val="false"/>
          <w:color w:val="000000"/>
          <w:sz w:val="28"/>
        </w:rPr>
        <w:t xml:space="preserve">, </w:t>
      </w:r>
      <w:r>
        <w:rPr>
          <w:rFonts w:ascii="Times New Roman"/>
          <w:b w:val="false"/>
          <w:i w:val="false"/>
          <w:color w:val="000000"/>
          <w:sz w:val="28"/>
        </w:rPr>
        <w:t>193</w:t>
      </w:r>
      <w:r>
        <w:rPr>
          <w:rFonts w:ascii="Times New Roman"/>
          <w:b w:val="false"/>
          <w:i w:val="false"/>
          <w:color w:val="000000"/>
          <w:sz w:val="28"/>
        </w:rPr>
        <w:t xml:space="preserve">, </w:t>
      </w:r>
      <w:r>
        <w:rPr>
          <w:rFonts w:ascii="Times New Roman"/>
          <w:b w:val="false"/>
          <w:i w:val="false"/>
          <w:color w:val="000000"/>
          <w:sz w:val="28"/>
        </w:rPr>
        <w:t>194</w:t>
      </w:r>
      <w:r>
        <w:rPr>
          <w:rFonts w:ascii="Times New Roman"/>
          <w:b w:val="false"/>
          <w:i w:val="false"/>
          <w:color w:val="000000"/>
          <w:sz w:val="28"/>
        </w:rPr>
        <w:t xml:space="preserve">, </w:t>
      </w:r>
      <w:r>
        <w:rPr>
          <w:rFonts w:ascii="Times New Roman"/>
          <w:b w:val="false"/>
          <w:i w:val="false"/>
          <w:color w:val="000000"/>
          <w:sz w:val="28"/>
        </w:rPr>
        <w:t>195</w:t>
      </w:r>
      <w:r>
        <w:rPr>
          <w:rFonts w:ascii="Times New Roman"/>
          <w:b w:val="false"/>
          <w:i w:val="false"/>
          <w:color w:val="000000"/>
          <w:sz w:val="28"/>
        </w:rPr>
        <w:t xml:space="preserve">, </w:t>
      </w:r>
      <w:r>
        <w:rPr>
          <w:rFonts w:ascii="Times New Roman"/>
          <w:b w:val="false"/>
          <w:i w:val="false"/>
          <w:color w:val="000000"/>
          <w:sz w:val="28"/>
        </w:rPr>
        <w:t>196</w:t>
      </w:r>
      <w:r>
        <w:rPr>
          <w:rFonts w:ascii="Times New Roman"/>
          <w:b w:val="false"/>
          <w:i w:val="false"/>
          <w:color w:val="000000"/>
          <w:sz w:val="28"/>
        </w:rPr>
        <w:t xml:space="preserve">, </w:t>
      </w:r>
      <w:r>
        <w:rPr>
          <w:rFonts w:ascii="Times New Roman"/>
          <w:b w:val="false"/>
          <w:i w:val="false"/>
          <w:color w:val="000000"/>
          <w:sz w:val="28"/>
        </w:rPr>
        <w:t>197</w:t>
      </w:r>
      <w:r>
        <w:rPr>
          <w:rFonts w:ascii="Times New Roman"/>
          <w:b w:val="false"/>
          <w:i w:val="false"/>
          <w:color w:val="000000"/>
          <w:sz w:val="28"/>
        </w:rPr>
        <w:t xml:space="preserve">, </w:t>
      </w:r>
      <w:r>
        <w:rPr>
          <w:rFonts w:ascii="Times New Roman"/>
          <w:b w:val="false"/>
          <w:i w:val="false"/>
          <w:color w:val="000000"/>
          <w:sz w:val="28"/>
        </w:rPr>
        <w:t>198</w:t>
      </w:r>
      <w:r>
        <w:rPr>
          <w:rFonts w:ascii="Times New Roman"/>
          <w:b w:val="false"/>
          <w:i w:val="false"/>
          <w:color w:val="000000"/>
          <w:sz w:val="28"/>
        </w:rPr>
        <w:t xml:space="preserve">, </w:t>
      </w:r>
      <w:r>
        <w:rPr>
          <w:rFonts w:ascii="Times New Roman"/>
          <w:b w:val="false"/>
          <w:i w:val="false"/>
          <w:color w:val="000000"/>
          <w:sz w:val="28"/>
        </w:rPr>
        <w:t>199</w:t>
      </w:r>
      <w:r>
        <w:rPr>
          <w:rFonts w:ascii="Times New Roman"/>
          <w:b w:val="false"/>
          <w:i w:val="false"/>
          <w:color w:val="000000"/>
          <w:sz w:val="28"/>
        </w:rPr>
        <w:t xml:space="preserve">, </w:t>
      </w:r>
      <w:r>
        <w:rPr>
          <w:rFonts w:ascii="Times New Roman"/>
          <w:b w:val="false"/>
          <w:i w:val="false"/>
          <w:color w:val="000000"/>
          <w:sz w:val="28"/>
        </w:rPr>
        <w:t>200</w:t>
      </w:r>
      <w:r>
        <w:rPr>
          <w:rFonts w:ascii="Times New Roman"/>
          <w:b w:val="false"/>
          <w:i w:val="false"/>
          <w:color w:val="000000"/>
          <w:sz w:val="28"/>
        </w:rPr>
        <w:t xml:space="preserve">, </w:t>
      </w:r>
      <w:r>
        <w:rPr>
          <w:rFonts w:ascii="Times New Roman"/>
          <w:b w:val="false"/>
          <w:i w:val="false"/>
          <w:color w:val="000000"/>
          <w:sz w:val="28"/>
        </w:rPr>
        <w:t>201</w:t>
      </w:r>
      <w:r>
        <w:rPr>
          <w:rFonts w:ascii="Times New Roman"/>
          <w:b w:val="false"/>
          <w:i w:val="false"/>
          <w:color w:val="000000"/>
          <w:sz w:val="28"/>
        </w:rPr>
        <w:t xml:space="preserve">, </w:t>
      </w:r>
      <w:r>
        <w:rPr>
          <w:rFonts w:ascii="Times New Roman"/>
          <w:b w:val="false"/>
          <w:i w:val="false"/>
          <w:color w:val="000000"/>
          <w:sz w:val="28"/>
        </w:rPr>
        <w:t>202</w:t>
      </w:r>
      <w:r>
        <w:rPr>
          <w:rFonts w:ascii="Times New Roman"/>
          <w:b w:val="false"/>
          <w:i w:val="false"/>
          <w:color w:val="000000"/>
          <w:sz w:val="28"/>
        </w:rPr>
        <w:t xml:space="preserve">, </w:t>
      </w:r>
      <w:r>
        <w:rPr>
          <w:rFonts w:ascii="Times New Roman"/>
          <w:b w:val="false"/>
          <w:i w:val="false"/>
          <w:color w:val="000000"/>
          <w:sz w:val="28"/>
        </w:rPr>
        <w:t>203</w:t>
      </w:r>
      <w:r>
        <w:rPr>
          <w:rFonts w:ascii="Times New Roman"/>
          <w:b w:val="false"/>
          <w:i w:val="false"/>
          <w:color w:val="000000"/>
          <w:sz w:val="28"/>
        </w:rPr>
        <w:t xml:space="preserve">, </w:t>
      </w:r>
      <w:r>
        <w:rPr>
          <w:rFonts w:ascii="Times New Roman"/>
          <w:b w:val="false"/>
          <w:i w:val="false"/>
          <w:color w:val="000000"/>
          <w:sz w:val="28"/>
        </w:rPr>
        <w:t>204</w:t>
      </w:r>
      <w:r>
        <w:rPr>
          <w:rFonts w:ascii="Times New Roman"/>
          <w:b w:val="false"/>
          <w:i w:val="false"/>
          <w:color w:val="000000"/>
          <w:sz w:val="28"/>
        </w:rPr>
        <w:t xml:space="preserve">, </w:t>
      </w:r>
      <w:r>
        <w:rPr>
          <w:rFonts w:ascii="Times New Roman"/>
          <w:b w:val="false"/>
          <w:i w:val="false"/>
          <w:color w:val="000000"/>
          <w:sz w:val="28"/>
        </w:rPr>
        <w:t>205</w:t>
      </w:r>
      <w:r>
        <w:rPr>
          <w:rFonts w:ascii="Times New Roman"/>
          <w:b w:val="false"/>
          <w:i w:val="false"/>
          <w:color w:val="000000"/>
          <w:sz w:val="28"/>
        </w:rPr>
        <w:t xml:space="preserve">, </w:t>
      </w:r>
      <w:r>
        <w:rPr>
          <w:rFonts w:ascii="Times New Roman"/>
          <w:b w:val="false"/>
          <w:i w:val="false"/>
          <w:color w:val="000000"/>
          <w:sz w:val="28"/>
        </w:rPr>
        <w:t>206</w:t>
      </w:r>
      <w:r>
        <w:rPr>
          <w:rFonts w:ascii="Times New Roman"/>
          <w:b w:val="false"/>
          <w:i w:val="false"/>
          <w:color w:val="000000"/>
          <w:sz w:val="28"/>
        </w:rPr>
        <w:t xml:space="preserve">, </w:t>
      </w:r>
      <w:r>
        <w:rPr>
          <w:rFonts w:ascii="Times New Roman"/>
          <w:b w:val="false"/>
          <w:i w:val="false"/>
          <w:color w:val="000000"/>
          <w:sz w:val="28"/>
        </w:rPr>
        <w:t>207</w:t>
      </w:r>
      <w:r>
        <w:rPr>
          <w:rFonts w:ascii="Times New Roman"/>
          <w:b w:val="false"/>
          <w:i w:val="false"/>
          <w:color w:val="000000"/>
          <w:sz w:val="28"/>
        </w:rPr>
        <w:t xml:space="preserve">, </w:t>
      </w:r>
      <w:r>
        <w:rPr>
          <w:rFonts w:ascii="Times New Roman"/>
          <w:b w:val="false"/>
          <w:i w:val="false"/>
          <w:color w:val="000000"/>
          <w:sz w:val="28"/>
        </w:rPr>
        <w:t>208</w:t>
      </w:r>
      <w:r>
        <w:rPr>
          <w:rFonts w:ascii="Times New Roman"/>
          <w:b w:val="false"/>
          <w:i w:val="false"/>
          <w:color w:val="000000"/>
          <w:sz w:val="28"/>
        </w:rPr>
        <w:t xml:space="preserve">, </w:t>
      </w:r>
      <w:r>
        <w:rPr>
          <w:rFonts w:ascii="Times New Roman"/>
          <w:b w:val="false"/>
          <w:i w:val="false"/>
          <w:color w:val="000000"/>
          <w:sz w:val="28"/>
        </w:rPr>
        <w:t>209</w:t>
      </w:r>
      <w:r>
        <w:rPr>
          <w:rFonts w:ascii="Times New Roman"/>
          <w:b w:val="false"/>
          <w:i w:val="false"/>
          <w:color w:val="000000"/>
          <w:sz w:val="28"/>
        </w:rPr>
        <w:t xml:space="preserve">, </w:t>
      </w:r>
      <w:r>
        <w:rPr>
          <w:rFonts w:ascii="Times New Roman"/>
          <w:b w:val="false"/>
          <w:i w:val="false"/>
          <w:color w:val="000000"/>
          <w:sz w:val="28"/>
        </w:rPr>
        <w:t>211</w:t>
      </w:r>
      <w:r>
        <w:rPr>
          <w:rFonts w:ascii="Times New Roman"/>
          <w:b w:val="false"/>
          <w:i w:val="false"/>
          <w:color w:val="000000"/>
          <w:sz w:val="28"/>
        </w:rPr>
        <w:t xml:space="preserve">, </w:t>
      </w:r>
      <w:r>
        <w:rPr>
          <w:rFonts w:ascii="Times New Roman"/>
          <w:b w:val="false"/>
          <w:i w:val="false"/>
          <w:color w:val="000000"/>
          <w:sz w:val="28"/>
        </w:rPr>
        <w:t>215</w:t>
      </w:r>
      <w:r>
        <w:rPr>
          <w:rFonts w:ascii="Times New Roman"/>
          <w:b w:val="false"/>
          <w:i w:val="false"/>
          <w:color w:val="000000"/>
          <w:sz w:val="28"/>
        </w:rPr>
        <w:t xml:space="preserve">, </w:t>
      </w:r>
      <w:r>
        <w:rPr>
          <w:rFonts w:ascii="Times New Roman"/>
          <w:b w:val="false"/>
          <w:i w:val="false"/>
          <w:color w:val="000000"/>
          <w:sz w:val="28"/>
        </w:rPr>
        <w:t>217</w:t>
      </w:r>
      <w:r>
        <w:rPr>
          <w:rFonts w:ascii="Times New Roman"/>
          <w:b w:val="false"/>
          <w:i w:val="false"/>
          <w:color w:val="000000"/>
          <w:sz w:val="28"/>
        </w:rPr>
        <w:t xml:space="preserve">, </w:t>
      </w:r>
      <w:r>
        <w:rPr>
          <w:rFonts w:ascii="Times New Roman"/>
          <w:b w:val="false"/>
          <w:i w:val="false"/>
          <w:color w:val="000000"/>
          <w:sz w:val="28"/>
        </w:rPr>
        <w:t>218</w:t>
      </w:r>
      <w:r>
        <w:rPr>
          <w:rFonts w:ascii="Times New Roman"/>
          <w:b w:val="false"/>
          <w:i w:val="false"/>
          <w:color w:val="000000"/>
          <w:sz w:val="28"/>
        </w:rPr>
        <w:t xml:space="preserve">, </w:t>
      </w:r>
      <w:r>
        <w:rPr>
          <w:rFonts w:ascii="Times New Roman"/>
          <w:b w:val="false"/>
          <w:i w:val="false"/>
          <w:color w:val="000000"/>
          <w:sz w:val="28"/>
        </w:rPr>
        <w:t>221</w:t>
      </w:r>
      <w:r>
        <w:rPr>
          <w:rFonts w:ascii="Times New Roman"/>
          <w:b w:val="false"/>
          <w:i w:val="false"/>
          <w:color w:val="000000"/>
          <w:sz w:val="28"/>
        </w:rPr>
        <w:t xml:space="preserve">, </w:t>
      </w:r>
      <w:r>
        <w:rPr>
          <w:rFonts w:ascii="Times New Roman"/>
          <w:b w:val="false"/>
          <w:i w:val="false"/>
          <w:color w:val="000000"/>
          <w:sz w:val="28"/>
        </w:rPr>
        <w:t>222</w:t>
      </w:r>
      <w:r>
        <w:rPr>
          <w:rFonts w:ascii="Times New Roman"/>
          <w:b w:val="false"/>
          <w:i w:val="false"/>
          <w:color w:val="000000"/>
          <w:sz w:val="28"/>
        </w:rPr>
        <w:t xml:space="preserve">, </w:t>
      </w:r>
      <w:r>
        <w:rPr>
          <w:rFonts w:ascii="Times New Roman"/>
          <w:b w:val="false"/>
          <w:i w:val="false"/>
          <w:color w:val="000000"/>
          <w:sz w:val="28"/>
        </w:rPr>
        <w:t>223</w:t>
      </w:r>
      <w:r>
        <w:rPr>
          <w:rFonts w:ascii="Times New Roman"/>
          <w:b w:val="false"/>
          <w:i w:val="false"/>
          <w:color w:val="000000"/>
          <w:sz w:val="28"/>
        </w:rPr>
        <w:t xml:space="preserve">, </w:t>
      </w:r>
      <w:r>
        <w:rPr>
          <w:rFonts w:ascii="Times New Roman"/>
          <w:b w:val="false"/>
          <w:i w:val="false"/>
          <w:color w:val="000000"/>
          <w:sz w:val="28"/>
        </w:rPr>
        <w:t>225</w:t>
      </w:r>
      <w:r>
        <w:rPr>
          <w:rFonts w:ascii="Times New Roman"/>
          <w:b w:val="false"/>
          <w:i w:val="false"/>
          <w:color w:val="000000"/>
          <w:sz w:val="28"/>
        </w:rPr>
        <w:t xml:space="preserve">, </w:t>
      </w:r>
      <w:r>
        <w:rPr>
          <w:rFonts w:ascii="Times New Roman"/>
          <w:b w:val="false"/>
          <w:i w:val="false"/>
          <w:color w:val="000000"/>
          <w:sz w:val="28"/>
        </w:rPr>
        <w:t>226</w:t>
      </w:r>
      <w:r>
        <w:rPr>
          <w:rFonts w:ascii="Times New Roman"/>
          <w:b w:val="false"/>
          <w:i w:val="false"/>
          <w:color w:val="000000"/>
          <w:sz w:val="28"/>
        </w:rPr>
        <w:t xml:space="preserve">, </w:t>
      </w:r>
      <w:r>
        <w:rPr>
          <w:rFonts w:ascii="Times New Roman"/>
          <w:b w:val="false"/>
          <w:i w:val="false"/>
          <w:color w:val="000000"/>
          <w:sz w:val="28"/>
        </w:rPr>
        <w:t>228</w:t>
      </w:r>
      <w:r>
        <w:rPr>
          <w:rFonts w:ascii="Times New Roman"/>
          <w:b w:val="false"/>
          <w:i w:val="false"/>
          <w:color w:val="000000"/>
          <w:sz w:val="28"/>
        </w:rPr>
        <w:t xml:space="preserve">, </w:t>
      </w:r>
      <w:r>
        <w:rPr>
          <w:rFonts w:ascii="Times New Roman"/>
          <w:b w:val="false"/>
          <w:i w:val="false"/>
          <w:color w:val="000000"/>
          <w:sz w:val="28"/>
        </w:rPr>
        <w:t>229</w:t>
      </w:r>
      <w:r>
        <w:rPr>
          <w:rFonts w:ascii="Times New Roman"/>
          <w:b w:val="false"/>
          <w:i w:val="false"/>
          <w:color w:val="000000"/>
          <w:sz w:val="28"/>
        </w:rPr>
        <w:t xml:space="preserve">, </w:t>
      </w:r>
      <w:r>
        <w:rPr>
          <w:rFonts w:ascii="Times New Roman"/>
          <w:b w:val="false"/>
          <w:i w:val="false"/>
          <w:color w:val="000000"/>
          <w:sz w:val="28"/>
        </w:rPr>
        <w:t>230</w:t>
      </w:r>
      <w:r>
        <w:rPr>
          <w:rFonts w:ascii="Times New Roman"/>
          <w:b w:val="false"/>
          <w:i w:val="false"/>
          <w:color w:val="000000"/>
          <w:sz w:val="28"/>
        </w:rPr>
        <w:t xml:space="preserve">, </w:t>
      </w:r>
      <w:r>
        <w:rPr>
          <w:rFonts w:ascii="Times New Roman"/>
          <w:b w:val="false"/>
          <w:i w:val="false"/>
          <w:color w:val="000000"/>
          <w:sz w:val="28"/>
        </w:rPr>
        <w:t>231</w:t>
      </w:r>
      <w:r>
        <w:rPr>
          <w:rFonts w:ascii="Times New Roman"/>
          <w:b w:val="false"/>
          <w:i w:val="false"/>
          <w:color w:val="000000"/>
          <w:sz w:val="28"/>
        </w:rPr>
        <w:t xml:space="preserve">, </w:t>
      </w:r>
      <w:r>
        <w:rPr>
          <w:rFonts w:ascii="Times New Roman"/>
          <w:b w:val="false"/>
          <w:i w:val="false"/>
          <w:color w:val="000000"/>
          <w:sz w:val="28"/>
        </w:rPr>
        <w:t>232-қосымшалар</w:t>
      </w:r>
      <w:r>
        <w:rPr>
          <w:rFonts w:ascii="Times New Roman"/>
          <w:b w:val="false"/>
          <w:i w:val="false"/>
          <w:color w:val="000000"/>
          <w:sz w:val="28"/>
        </w:rPr>
        <w:t xml:space="preserve"> осы бұйрыққа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w:t>
      </w:r>
      <w:r>
        <w:rPr>
          <w:rFonts w:ascii="Times New Roman"/>
          <w:b w:val="false"/>
          <w:i w:val="false"/>
          <w:color w:val="000000"/>
          <w:sz w:val="28"/>
        </w:rPr>
        <w:t>56</w:t>
      </w:r>
      <w:r>
        <w:rPr>
          <w:rFonts w:ascii="Times New Roman"/>
          <w:b w:val="false"/>
          <w:i w:val="false"/>
          <w:color w:val="000000"/>
          <w:sz w:val="28"/>
        </w:rPr>
        <w:t xml:space="preserve">,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61</w:t>
      </w:r>
      <w:r>
        <w:rPr>
          <w:rFonts w:ascii="Times New Roman"/>
          <w:b w:val="false"/>
          <w:i w:val="false"/>
          <w:color w:val="000000"/>
          <w:sz w:val="28"/>
        </w:rPr>
        <w:t xml:space="preserve">, </w:t>
      </w:r>
      <w:r>
        <w:rPr>
          <w:rFonts w:ascii="Times New Roman"/>
          <w:b w:val="false"/>
          <w:i w:val="false"/>
          <w:color w:val="000000"/>
          <w:sz w:val="28"/>
        </w:rPr>
        <w:t>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w:t>
      </w:r>
      <w:r>
        <w:rPr>
          <w:rFonts w:ascii="Times New Roman"/>
          <w:b w:val="false"/>
          <w:i w:val="false"/>
          <w:color w:val="000000"/>
          <w:sz w:val="28"/>
        </w:rPr>
        <w:t>67</w:t>
      </w:r>
      <w:r>
        <w:rPr>
          <w:rFonts w:ascii="Times New Roman"/>
          <w:b w:val="false"/>
          <w:i w:val="false"/>
          <w:color w:val="000000"/>
          <w:sz w:val="28"/>
        </w:rPr>
        <w:t xml:space="preserve">, </w:t>
      </w:r>
      <w:r>
        <w:rPr>
          <w:rFonts w:ascii="Times New Roman"/>
          <w:b w:val="false"/>
          <w:i w:val="false"/>
          <w:color w:val="000000"/>
          <w:sz w:val="28"/>
        </w:rPr>
        <w:t>68</w:t>
      </w:r>
      <w:r>
        <w:rPr>
          <w:rFonts w:ascii="Times New Roman"/>
          <w:b w:val="false"/>
          <w:i w:val="false"/>
          <w:color w:val="000000"/>
          <w:sz w:val="28"/>
        </w:rPr>
        <w:t xml:space="preserve">, </w:t>
      </w:r>
      <w:r>
        <w:rPr>
          <w:rFonts w:ascii="Times New Roman"/>
          <w:b w:val="false"/>
          <w:i w:val="false"/>
          <w:color w:val="000000"/>
          <w:sz w:val="28"/>
        </w:rPr>
        <w:t>69</w:t>
      </w: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72</w:t>
      </w:r>
      <w:r>
        <w:rPr>
          <w:rFonts w:ascii="Times New Roman"/>
          <w:b w:val="false"/>
          <w:i w:val="false"/>
          <w:color w:val="000000"/>
          <w:sz w:val="28"/>
        </w:rPr>
        <w:t xml:space="preserve">, </w:t>
      </w:r>
      <w:r>
        <w:rPr>
          <w:rFonts w:ascii="Times New Roman"/>
          <w:b w:val="false"/>
          <w:i w:val="false"/>
          <w:color w:val="000000"/>
          <w:sz w:val="28"/>
        </w:rPr>
        <w:t>73</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76</w:t>
      </w:r>
      <w:r>
        <w:rPr>
          <w:rFonts w:ascii="Times New Roman"/>
          <w:b w:val="false"/>
          <w:i w:val="false"/>
          <w:color w:val="000000"/>
          <w:sz w:val="28"/>
        </w:rPr>
        <w:t xml:space="preserve">, </w:t>
      </w:r>
      <w:r>
        <w:rPr>
          <w:rFonts w:ascii="Times New Roman"/>
          <w:b w:val="false"/>
          <w:i w:val="false"/>
          <w:color w:val="000000"/>
          <w:sz w:val="28"/>
        </w:rPr>
        <w:t>77</w:t>
      </w:r>
      <w:r>
        <w:rPr>
          <w:rFonts w:ascii="Times New Roman"/>
          <w:b w:val="false"/>
          <w:i w:val="false"/>
          <w:color w:val="000000"/>
          <w:sz w:val="28"/>
        </w:rPr>
        <w:t xml:space="preserve">,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80</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82</w:t>
      </w:r>
      <w:r>
        <w:rPr>
          <w:rFonts w:ascii="Times New Roman"/>
          <w:b w:val="false"/>
          <w:i w:val="false"/>
          <w:color w:val="000000"/>
          <w:sz w:val="28"/>
        </w:rPr>
        <w:t xml:space="preserve">, </w:t>
      </w:r>
      <w:r>
        <w:rPr>
          <w:rFonts w:ascii="Times New Roman"/>
          <w:b w:val="false"/>
          <w:i w:val="false"/>
          <w:color w:val="000000"/>
          <w:sz w:val="28"/>
        </w:rPr>
        <w:t>83</w:t>
      </w:r>
      <w:r>
        <w:rPr>
          <w:rFonts w:ascii="Times New Roman"/>
          <w:b w:val="false"/>
          <w:i w:val="false"/>
          <w:color w:val="000000"/>
          <w:sz w:val="28"/>
        </w:rPr>
        <w:t xml:space="preserve">, </w:t>
      </w:r>
      <w:r>
        <w:rPr>
          <w:rFonts w:ascii="Times New Roman"/>
          <w:b w:val="false"/>
          <w:i w:val="false"/>
          <w:color w:val="000000"/>
          <w:sz w:val="28"/>
        </w:rPr>
        <w:t>84</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w:t>
      </w:r>
      <w:r>
        <w:rPr>
          <w:rFonts w:ascii="Times New Roman"/>
          <w:b w:val="false"/>
          <w:i w:val="false"/>
          <w:color w:val="000000"/>
          <w:sz w:val="28"/>
        </w:rPr>
        <w:t>86</w:t>
      </w:r>
      <w:r>
        <w:rPr>
          <w:rFonts w:ascii="Times New Roman"/>
          <w:b w:val="false"/>
          <w:i w:val="false"/>
          <w:color w:val="000000"/>
          <w:sz w:val="28"/>
        </w:rPr>
        <w:t xml:space="preserve">, </w:t>
      </w:r>
      <w:r>
        <w:rPr>
          <w:rFonts w:ascii="Times New Roman"/>
          <w:b w:val="false"/>
          <w:i w:val="false"/>
          <w:color w:val="000000"/>
          <w:sz w:val="28"/>
        </w:rPr>
        <w:t>87</w:t>
      </w:r>
      <w:r>
        <w:rPr>
          <w:rFonts w:ascii="Times New Roman"/>
          <w:b w:val="false"/>
          <w:i w:val="false"/>
          <w:color w:val="000000"/>
          <w:sz w:val="28"/>
        </w:rPr>
        <w:t xml:space="preserve">, </w:t>
      </w:r>
      <w:r>
        <w:rPr>
          <w:rFonts w:ascii="Times New Roman"/>
          <w:b w:val="false"/>
          <w:i w:val="false"/>
          <w:color w:val="000000"/>
          <w:sz w:val="28"/>
        </w:rPr>
        <w:t>88</w:t>
      </w:r>
      <w:r>
        <w:rPr>
          <w:rFonts w:ascii="Times New Roman"/>
          <w:b w:val="false"/>
          <w:i w:val="false"/>
          <w:color w:val="000000"/>
          <w:sz w:val="28"/>
        </w:rPr>
        <w:t xml:space="preserve">, </w:t>
      </w:r>
      <w:r>
        <w:rPr>
          <w:rFonts w:ascii="Times New Roman"/>
          <w:b w:val="false"/>
          <w:i w:val="false"/>
          <w:color w:val="000000"/>
          <w:sz w:val="28"/>
        </w:rPr>
        <w:t>89</w:t>
      </w:r>
      <w:r>
        <w:rPr>
          <w:rFonts w:ascii="Times New Roman"/>
          <w:b w:val="false"/>
          <w:i w:val="false"/>
          <w:color w:val="000000"/>
          <w:sz w:val="28"/>
        </w:rPr>
        <w:t xml:space="preserve">, </w:t>
      </w:r>
      <w:r>
        <w:rPr>
          <w:rFonts w:ascii="Times New Roman"/>
          <w:b w:val="false"/>
          <w:i w:val="false"/>
          <w:color w:val="000000"/>
          <w:sz w:val="28"/>
        </w:rPr>
        <w:t>90</w:t>
      </w:r>
      <w:r>
        <w:rPr>
          <w:rFonts w:ascii="Times New Roman"/>
          <w:b w:val="false"/>
          <w:i w:val="false"/>
          <w:color w:val="000000"/>
          <w:sz w:val="28"/>
        </w:rPr>
        <w:t xml:space="preserve">, </w:t>
      </w:r>
      <w:r>
        <w:rPr>
          <w:rFonts w:ascii="Times New Roman"/>
          <w:b w:val="false"/>
          <w:i w:val="false"/>
          <w:color w:val="000000"/>
          <w:sz w:val="28"/>
        </w:rPr>
        <w:t>91</w:t>
      </w:r>
      <w:r>
        <w:rPr>
          <w:rFonts w:ascii="Times New Roman"/>
          <w:b w:val="false"/>
          <w:i w:val="false"/>
          <w:color w:val="000000"/>
          <w:sz w:val="28"/>
        </w:rPr>
        <w:t xml:space="preserve">, </w:t>
      </w:r>
      <w:r>
        <w:rPr>
          <w:rFonts w:ascii="Times New Roman"/>
          <w:b w:val="false"/>
          <w:i w:val="false"/>
          <w:color w:val="000000"/>
          <w:sz w:val="28"/>
        </w:rPr>
        <w:t>92</w:t>
      </w:r>
      <w:r>
        <w:rPr>
          <w:rFonts w:ascii="Times New Roman"/>
          <w:b w:val="false"/>
          <w:i w:val="false"/>
          <w:color w:val="000000"/>
          <w:sz w:val="28"/>
        </w:rPr>
        <w:t xml:space="preserve">, </w:t>
      </w:r>
      <w:r>
        <w:rPr>
          <w:rFonts w:ascii="Times New Roman"/>
          <w:b w:val="false"/>
          <w:i w:val="false"/>
          <w:color w:val="000000"/>
          <w:sz w:val="28"/>
        </w:rPr>
        <w:t>93</w:t>
      </w:r>
      <w:r>
        <w:rPr>
          <w:rFonts w:ascii="Times New Roman"/>
          <w:b w:val="false"/>
          <w:i w:val="false"/>
          <w:color w:val="000000"/>
          <w:sz w:val="28"/>
        </w:rPr>
        <w:t xml:space="preserve">, </w:t>
      </w:r>
      <w:r>
        <w:rPr>
          <w:rFonts w:ascii="Times New Roman"/>
          <w:b w:val="false"/>
          <w:i w:val="false"/>
          <w:color w:val="000000"/>
          <w:sz w:val="28"/>
        </w:rPr>
        <w:t>94</w:t>
      </w:r>
      <w:r>
        <w:rPr>
          <w:rFonts w:ascii="Times New Roman"/>
          <w:b w:val="false"/>
          <w:i w:val="false"/>
          <w:color w:val="000000"/>
          <w:sz w:val="28"/>
        </w:rPr>
        <w:t xml:space="preserve">,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96</w:t>
      </w:r>
      <w:r>
        <w:rPr>
          <w:rFonts w:ascii="Times New Roman"/>
          <w:b w:val="false"/>
          <w:i w:val="false"/>
          <w:color w:val="000000"/>
          <w:sz w:val="28"/>
        </w:rPr>
        <w:t xml:space="preserve">, </w:t>
      </w:r>
      <w:r>
        <w:rPr>
          <w:rFonts w:ascii="Times New Roman"/>
          <w:b w:val="false"/>
          <w:i w:val="false"/>
          <w:color w:val="000000"/>
          <w:sz w:val="28"/>
        </w:rPr>
        <w:t>97</w:t>
      </w:r>
      <w:r>
        <w:rPr>
          <w:rFonts w:ascii="Times New Roman"/>
          <w:b w:val="false"/>
          <w:i w:val="false"/>
          <w:color w:val="000000"/>
          <w:sz w:val="28"/>
        </w:rPr>
        <w:t xml:space="preserve">, </w:t>
      </w:r>
      <w:r>
        <w:rPr>
          <w:rFonts w:ascii="Times New Roman"/>
          <w:b w:val="false"/>
          <w:i w:val="false"/>
          <w:color w:val="000000"/>
          <w:sz w:val="28"/>
        </w:rPr>
        <w:t>98</w:t>
      </w:r>
      <w:r>
        <w:rPr>
          <w:rFonts w:ascii="Times New Roman"/>
          <w:b w:val="false"/>
          <w:i w:val="false"/>
          <w:color w:val="000000"/>
          <w:sz w:val="28"/>
        </w:rPr>
        <w:t xml:space="preserve">, </w:t>
      </w:r>
      <w:r>
        <w:rPr>
          <w:rFonts w:ascii="Times New Roman"/>
          <w:b w:val="false"/>
          <w:i w:val="false"/>
          <w:color w:val="000000"/>
          <w:sz w:val="28"/>
        </w:rPr>
        <w:t>99</w:t>
      </w:r>
      <w:r>
        <w:rPr>
          <w:rFonts w:ascii="Times New Roman"/>
          <w:b w:val="false"/>
          <w:i w:val="false"/>
          <w:color w:val="000000"/>
          <w:sz w:val="28"/>
        </w:rPr>
        <w:t xml:space="preserve">, </w:t>
      </w:r>
      <w:r>
        <w:rPr>
          <w:rFonts w:ascii="Times New Roman"/>
          <w:b w:val="false"/>
          <w:i w:val="false"/>
          <w:color w:val="000000"/>
          <w:sz w:val="28"/>
        </w:rPr>
        <w:t>100</w:t>
      </w:r>
      <w:r>
        <w:rPr>
          <w:rFonts w:ascii="Times New Roman"/>
          <w:b w:val="false"/>
          <w:i w:val="false"/>
          <w:color w:val="000000"/>
          <w:sz w:val="28"/>
        </w:rPr>
        <w:t xml:space="preserve">, </w:t>
      </w:r>
      <w:r>
        <w:rPr>
          <w:rFonts w:ascii="Times New Roman"/>
          <w:b w:val="false"/>
          <w:i w:val="false"/>
          <w:color w:val="000000"/>
          <w:sz w:val="28"/>
        </w:rPr>
        <w:t>101</w:t>
      </w:r>
      <w:r>
        <w:rPr>
          <w:rFonts w:ascii="Times New Roman"/>
          <w:b w:val="false"/>
          <w:i w:val="false"/>
          <w:color w:val="000000"/>
          <w:sz w:val="28"/>
        </w:rPr>
        <w:t xml:space="preserve">, </w:t>
      </w:r>
      <w:r>
        <w:rPr>
          <w:rFonts w:ascii="Times New Roman"/>
          <w:b w:val="false"/>
          <w:i w:val="false"/>
          <w:color w:val="000000"/>
          <w:sz w:val="28"/>
        </w:rPr>
        <w:t>102</w:t>
      </w:r>
      <w:r>
        <w:rPr>
          <w:rFonts w:ascii="Times New Roman"/>
          <w:b w:val="false"/>
          <w:i w:val="false"/>
          <w:color w:val="000000"/>
          <w:sz w:val="28"/>
        </w:rPr>
        <w:t xml:space="preserve">, </w:t>
      </w:r>
      <w:r>
        <w:rPr>
          <w:rFonts w:ascii="Times New Roman"/>
          <w:b w:val="false"/>
          <w:i w:val="false"/>
          <w:color w:val="000000"/>
          <w:sz w:val="28"/>
        </w:rPr>
        <w:t>103</w:t>
      </w:r>
      <w:r>
        <w:rPr>
          <w:rFonts w:ascii="Times New Roman"/>
          <w:b w:val="false"/>
          <w:i w:val="false"/>
          <w:color w:val="000000"/>
          <w:sz w:val="28"/>
        </w:rPr>
        <w:t xml:space="preserve">, </w:t>
      </w:r>
      <w:r>
        <w:rPr>
          <w:rFonts w:ascii="Times New Roman"/>
          <w:b w:val="false"/>
          <w:i w:val="false"/>
          <w:color w:val="000000"/>
          <w:sz w:val="28"/>
        </w:rPr>
        <w:t>104</w:t>
      </w:r>
      <w:r>
        <w:rPr>
          <w:rFonts w:ascii="Times New Roman"/>
          <w:b w:val="false"/>
          <w:i w:val="false"/>
          <w:color w:val="000000"/>
          <w:sz w:val="28"/>
        </w:rPr>
        <w:t xml:space="preserve">, </w:t>
      </w:r>
      <w:r>
        <w:rPr>
          <w:rFonts w:ascii="Times New Roman"/>
          <w:b w:val="false"/>
          <w:i w:val="false"/>
          <w:color w:val="000000"/>
          <w:sz w:val="28"/>
        </w:rPr>
        <w:t>105</w:t>
      </w:r>
      <w:r>
        <w:rPr>
          <w:rFonts w:ascii="Times New Roman"/>
          <w:b w:val="false"/>
          <w:i w:val="false"/>
          <w:color w:val="000000"/>
          <w:sz w:val="28"/>
        </w:rPr>
        <w:t xml:space="preserve">, </w:t>
      </w:r>
      <w:r>
        <w:rPr>
          <w:rFonts w:ascii="Times New Roman"/>
          <w:b w:val="false"/>
          <w:i w:val="false"/>
          <w:color w:val="000000"/>
          <w:sz w:val="28"/>
        </w:rPr>
        <w:t>106</w:t>
      </w:r>
      <w:r>
        <w:rPr>
          <w:rFonts w:ascii="Times New Roman"/>
          <w:b w:val="false"/>
          <w:i w:val="false"/>
          <w:color w:val="000000"/>
          <w:sz w:val="28"/>
        </w:rPr>
        <w:t xml:space="preserve">, </w:t>
      </w:r>
      <w:r>
        <w:rPr>
          <w:rFonts w:ascii="Times New Roman"/>
          <w:b w:val="false"/>
          <w:i w:val="false"/>
          <w:color w:val="000000"/>
          <w:sz w:val="28"/>
        </w:rPr>
        <w:t>107</w:t>
      </w:r>
      <w:r>
        <w:rPr>
          <w:rFonts w:ascii="Times New Roman"/>
          <w:b w:val="false"/>
          <w:i w:val="false"/>
          <w:color w:val="000000"/>
          <w:sz w:val="28"/>
        </w:rPr>
        <w:t xml:space="preserve">, </w:t>
      </w:r>
      <w:r>
        <w:rPr>
          <w:rFonts w:ascii="Times New Roman"/>
          <w:b w:val="false"/>
          <w:i w:val="false"/>
          <w:color w:val="000000"/>
          <w:sz w:val="28"/>
        </w:rPr>
        <w:t>108</w:t>
      </w:r>
      <w:r>
        <w:rPr>
          <w:rFonts w:ascii="Times New Roman"/>
          <w:b w:val="false"/>
          <w:i w:val="false"/>
          <w:color w:val="000000"/>
          <w:sz w:val="28"/>
        </w:rPr>
        <w:t xml:space="preserve">, </w:t>
      </w:r>
      <w:r>
        <w:rPr>
          <w:rFonts w:ascii="Times New Roman"/>
          <w:b w:val="false"/>
          <w:i w:val="false"/>
          <w:color w:val="000000"/>
          <w:sz w:val="28"/>
        </w:rPr>
        <w:t>109</w:t>
      </w:r>
      <w:r>
        <w:rPr>
          <w:rFonts w:ascii="Times New Roman"/>
          <w:b w:val="false"/>
          <w:i w:val="false"/>
          <w:color w:val="000000"/>
          <w:sz w:val="28"/>
        </w:rPr>
        <w:t xml:space="preserve">, </w:t>
      </w:r>
      <w:r>
        <w:rPr>
          <w:rFonts w:ascii="Times New Roman"/>
          <w:b w:val="false"/>
          <w:i w:val="false"/>
          <w:color w:val="000000"/>
          <w:sz w:val="28"/>
        </w:rPr>
        <w:t>110</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w:t>
      </w:r>
      <w:r>
        <w:rPr>
          <w:rFonts w:ascii="Times New Roman"/>
          <w:b w:val="false"/>
          <w:i w:val="false"/>
          <w:color w:val="000000"/>
          <w:sz w:val="28"/>
        </w:rPr>
        <w:t>112</w:t>
      </w:r>
      <w:r>
        <w:rPr>
          <w:rFonts w:ascii="Times New Roman"/>
          <w:b w:val="false"/>
          <w:i w:val="false"/>
          <w:color w:val="000000"/>
          <w:sz w:val="28"/>
        </w:rPr>
        <w:t xml:space="preserve">, </w:t>
      </w:r>
      <w:r>
        <w:rPr>
          <w:rFonts w:ascii="Times New Roman"/>
          <w:b w:val="false"/>
          <w:i w:val="false"/>
          <w:color w:val="000000"/>
          <w:sz w:val="28"/>
        </w:rPr>
        <w:t>113</w:t>
      </w:r>
      <w:r>
        <w:rPr>
          <w:rFonts w:ascii="Times New Roman"/>
          <w:b w:val="false"/>
          <w:i w:val="false"/>
          <w:color w:val="000000"/>
          <w:sz w:val="28"/>
        </w:rPr>
        <w:t xml:space="preserve">, </w:t>
      </w:r>
      <w:r>
        <w:rPr>
          <w:rFonts w:ascii="Times New Roman"/>
          <w:b w:val="false"/>
          <w:i w:val="false"/>
          <w:color w:val="000000"/>
          <w:sz w:val="28"/>
        </w:rPr>
        <w:t>114</w:t>
      </w:r>
      <w:r>
        <w:rPr>
          <w:rFonts w:ascii="Times New Roman"/>
          <w:b w:val="false"/>
          <w:i w:val="false"/>
          <w:color w:val="000000"/>
          <w:sz w:val="28"/>
        </w:rPr>
        <w:t xml:space="preserve">, </w:t>
      </w:r>
      <w:r>
        <w:rPr>
          <w:rFonts w:ascii="Times New Roman"/>
          <w:b w:val="false"/>
          <w:i w:val="false"/>
          <w:color w:val="000000"/>
          <w:sz w:val="28"/>
        </w:rPr>
        <w:t>115</w:t>
      </w:r>
      <w:r>
        <w:rPr>
          <w:rFonts w:ascii="Times New Roman"/>
          <w:b w:val="false"/>
          <w:i w:val="false"/>
          <w:color w:val="000000"/>
          <w:sz w:val="28"/>
        </w:rPr>
        <w:t xml:space="preserve">, </w:t>
      </w:r>
      <w:r>
        <w:rPr>
          <w:rFonts w:ascii="Times New Roman"/>
          <w:b w:val="false"/>
          <w:i w:val="false"/>
          <w:color w:val="000000"/>
          <w:sz w:val="28"/>
        </w:rPr>
        <w:t>116</w:t>
      </w:r>
      <w:r>
        <w:rPr>
          <w:rFonts w:ascii="Times New Roman"/>
          <w:b w:val="false"/>
          <w:i w:val="false"/>
          <w:color w:val="000000"/>
          <w:sz w:val="28"/>
        </w:rPr>
        <w:t xml:space="preserve">, </w:t>
      </w:r>
      <w:r>
        <w:rPr>
          <w:rFonts w:ascii="Times New Roman"/>
          <w:b w:val="false"/>
          <w:i w:val="false"/>
          <w:color w:val="000000"/>
          <w:sz w:val="28"/>
        </w:rPr>
        <w:t>117</w:t>
      </w:r>
      <w:r>
        <w:rPr>
          <w:rFonts w:ascii="Times New Roman"/>
          <w:b w:val="false"/>
          <w:i w:val="false"/>
          <w:color w:val="000000"/>
          <w:sz w:val="28"/>
        </w:rPr>
        <w:t xml:space="preserve">, </w:t>
      </w:r>
      <w:r>
        <w:rPr>
          <w:rFonts w:ascii="Times New Roman"/>
          <w:b w:val="false"/>
          <w:i w:val="false"/>
          <w:color w:val="000000"/>
          <w:sz w:val="28"/>
        </w:rPr>
        <w:t>118</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120</w:t>
      </w:r>
      <w:r>
        <w:rPr>
          <w:rFonts w:ascii="Times New Roman"/>
          <w:b w:val="false"/>
          <w:i w:val="false"/>
          <w:color w:val="000000"/>
          <w:sz w:val="28"/>
        </w:rPr>
        <w:t xml:space="preserve">, </w:t>
      </w:r>
      <w:r>
        <w:rPr>
          <w:rFonts w:ascii="Times New Roman"/>
          <w:b w:val="false"/>
          <w:i w:val="false"/>
          <w:color w:val="000000"/>
          <w:sz w:val="28"/>
        </w:rPr>
        <w:t>121</w:t>
      </w:r>
      <w:r>
        <w:rPr>
          <w:rFonts w:ascii="Times New Roman"/>
          <w:b w:val="false"/>
          <w:i w:val="false"/>
          <w:color w:val="000000"/>
          <w:sz w:val="28"/>
        </w:rPr>
        <w:t xml:space="preserve">, </w:t>
      </w:r>
      <w:r>
        <w:rPr>
          <w:rFonts w:ascii="Times New Roman"/>
          <w:b w:val="false"/>
          <w:i w:val="false"/>
          <w:color w:val="000000"/>
          <w:sz w:val="28"/>
        </w:rPr>
        <w:t>122</w:t>
      </w:r>
      <w:r>
        <w:rPr>
          <w:rFonts w:ascii="Times New Roman"/>
          <w:b w:val="false"/>
          <w:i w:val="false"/>
          <w:color w:val="000000"/>
          <w:sz w:val="28"/>
        </w:rPr>
        <w:t xml:space="preserve">, </w:t>
      </w:r>
      <w:r>
        <w:rPr>
          <w:rFonts w:ascii="Times New Roman"/>
          <w:b w:val="false"/>
          <w:i w:val="false"/>
          <w:color w:val="000000"/>
          <w:sz w:val="28"/>
        </w:rPr>
        <w:t>123</w:t>
      </w:r>
      <w:r>
        <w:rPr>
          <w:rFonts w:ascii="Times New Roman"/>
          <w:b w:val="false"/>
          <w:i w:val="false"/>
          <w:color w:val="000000"/>
          <w:sz w:val="28"/>
        </w:rPr>
        <w:t xml:space="preserve">, </w:t>
      </w:r>
      <w:r>
        <w:rPr>
          <w:rFonts w:ascii="Times New Roman"/>
          <w:b w:val="false"/>
          <w:i w:val="false"/>
          <w:color w:val="000000"/>
          <w:sz w:val="28"/>
        </w:rPr>
        <w:t>124</w:t>
      </w:r>
      <w:r>
        <w:rPr>
          <w:rFonts w:ascii="Times New Roman"/>
          <w:b w:val="false"/>
          <w:i w:val="false"/>
          <w:color w:val="000000"/>
          <w:sz w:val="28"/>
        </w:rPr>
        <w:t xml:space="preserve">, </w:t>
      </w:r>
      <w:r>
        <w:rPr>
          <w:rFonts w:ascii="Times New Roman"/>
          <w:b w:val="false"/>
          <w:i w:val="false"/>
          <w:color w:val="000000"/>
          <w:sz w:val="28"/>
        </w:rPr>
        <w:t>125</w:t>
      </w:r>
      <w:r>
        <w:rPr>
          <w:rFonts w:ascii="Times New Roman"/>
          <w:b w:val="false"/>
          <w:i w:val="false"/>
          <w:color w:val="000000"/>
          <w:sz w:val="28"/>
        </w:rPr>
        <w:t xml:space="preserve">, </w:t>
      </w:r>
      <w:r>
        <w:rPr>
          <w:rFonts w:ascii="Times New Roman"/>
          <w:b w:val="false"/>
          <w:i w:val="false"/>
          <w:color w:val="000000"/>
          <w:sz w:val="28"/>
        </w:rPr>
        <w:t>126</w:t>
      </w:r>
      <w:r>
        <w:rPr>
          <w:rFonts w:ascii="Times New Roman"/>
          <w:b w:val="false"/>
          <w:i w:val="false"/>
          <w:color w:val="000000"/>
          <w:sz w:val="28"/>
        </w:rPr>
        <w:t xml:space="preserve">, </w:t>
      </w:r>
      <w:r>
        <w:rPr>
          <w:rFonts w:ascii="Times New Roman"/>
          <w:b w:val="false"/>
          <w:i w:val="false"/>
          <w:color w:val="000000"/>
          <w:sz w:val="28"/>
        </w:rPr>
        <w:t>127</w:t>
      </w:r>
      <w:r>
        <w:rPr>
          <w:rFonts w:ascii="Times New Roman"/>
          <w:b w:val="false"/>
          <w:i w:val="false"/>
          <w:color w:val="000000"/>
          <w:sz w:val="28"/>
        </w:rPr>
        <w:t xml:space="preserve">, </w:t>
      </w:r>
      <w:r>
        <w:rPr>
          <w:rFonts w:ascii="Times New Roman"/>
          <w:b w:val="false"/>
          <w:i w:val="false"/>
          <w:color w:val="000000"/>
          <w:sz w:val="28"/>
        </w:rPr>
        <w:t>128</w:t>
      </w:r>
      <w:r>
        <w:rPr>
          <w:rFonts w:ascii="Times New Roman"/>
          <w:b w:val="false"/>
          <w:i w:val="false"/>
          <w:color w:val="000000"/>
          <w:sz w:val="28"/>
        </w:rPr>
        <w:t xml:space="preserve">, </w:t>
      </w:r>
      <w:r>
        <w:rPr>
          <w:rFonts w:ascii="Times New Roman"/>
          <w:b w:val="false"/>
          <w:i w:val="false"/>
          <w:color w:val="000000"/>
          <w:sz w:val="28"/>
        </w:rPr>
        <w:t>129</w:t>
      </w:r>
      <w:r>
        <w:rPr>
          <w:rFonts w:ascii="Times New Roman"/>
          <w:b w:val="false"/>
          <w:i w:val="false"/>
          <w:color w:val="000000"/>
          <w:sz w:val="28"/>
        </w:rPr>
        <w:t xml:space="preserve">, </w:t>
      </w:r>
      <w:r>
        <w:rPr>
          <w:rFonts w:ascii="Times New Roman"/>
          <w:b w:val="false"/>
          <w:i w:val="false"/>
          <w:color w:val="000000"/>
          <w:sz w:val="28"/>
        </w:rPr>
        <w:t>130</w:t>
      </w:r>
      <w:r>
        <w:rPr>
          <w:rFonts w:ascii="Times New Roman"/>
          <w:b w:val="false"/>
          <w:i w:val="false"/>
          <w:color w:val="000000"/>
          <w:sz w:val="28"/>
        </w:rPr>
        <w:t xml:space="preserve">,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w:t>
      </w:r>
      <w:r>
        <w:rPr>
          <w:rFonts w:ascii="Times New Roman"/>
          <w:b w:val="false"/>
          <w:i w:val="false"/>
          <w:color w:val="000000"/>
          <w:sz w:val="28"/>
        </w:rPr>
        <w:t>133</w:t>
      </w:r>
      <w:r>
        <w:rPr>
          <w:rFonts w:ascii="Times New Roman"/>
          <w:b w:val="false"/>
          <w:i w:val="false"/>
          <w:color w:val="000000"/>
          <w:sz w:val="28"/>
        </w:rPr>
        <w:t xml:space="preserve">, </w:t>
      </w:r>
      <w:r>
        <w:rPr>
          <w:rFonts w:ascii="Times New Roman"/>
          <w:b w:val="false"/>
          <w:i w:val="false"/>
          <w:color w:val="000000"/>
          <w:sz w:val="28"/>
        </w:rPr>
        <w:t>134</w:t>
      </w:r>
      <w:r>
        <w:rPr>
          <w:rFonts w:ascii="Times New Roman"/>
          <w:b w:val="false"/>
          <w:i w:val="false"/>
          <w:color w:val="000000"/>
          <w:sz w:val="28"/>
        </w:rPr>
        <w:t xml:space="preserve">, </w:t>
      </w:r>
      <w:r>
        <w:rPr>
          <w:rFonts w:ascii="Times New Roman"/>
          <w:b w:val="false"/>
          <w:i w:val="false"/>
          <w:color w:val="000000"/>
          <w:sz w:val="28"/>
        </w:rPr>
        <w:t>135</w:t>
      </w:r>
      <w:r>
        <w:rPr>
          <w:rFonts w:ascii="Times New Roman"/>
          <w:b w:val="false"/>
          <w:i w:val="false"/>
          <w:color w:val="000000"/>
          <w:sz w:val="28"/>
        </w:rPr>
        <w:t xml:space="preserve">, </w:t>
      </w:r>
      <w:r>
        <w:rPr>
          <w:rFonts w:ascii="Times New Roman"/>
          <w:b w:val="false"/>
          <w:i w:val="false"/>
          <w:color w:val="000000"/>
          <w:sz w:val="28"/>
        </w:rPr>
        <w:t>136</w:t>
      </w:r>
      <w:r>
        <w:rPr>
          <w:rFonts w:ascii="Times New Roman"/>
          <w:b w:val="false"/>
          <w:i w:val="false"/>
          <w:color w:val="000000"/>
          <w:sz w:val="28"/>
        </w:rPr>
        <w:t xml:space="preserve">, </w:t>
      </w:r>
      <w:r>
        <w:rPr>
          <w:rFonts w:ascii="Times New Roman"/>
          <w:b w:val="false"/>
          <w:i w:val="false"/>
          <w:color w:val="000000"/>
          <w:sz w:val="28"/>
        </w:rPr>
        <w:t>137</w:t>
      </w:r>
      <w:r>
        <w:rPr>
          <w:rFonts w:ascii="Times New Roman"/>
          <w:b w:val="false"/>
          <w:i w:val="false"/>
          <w:color w:val="000000"/>
          <w:sz w:val="28"/>
        </w:rPr>
        <w:t xml:space="preserve">, </w:t>
      </w:r>
      <w:r>
        <w:rPr>
          <w:rFonts w:ascii="Times New Roman"/>
          <w:b w:val="false"/>
          <w:i w:val="false"/>
          <w:color w:val="000000"/>
          <w:sz w:val="28"/>
        </w:rPr>
        <w:t>138</w:t>
      </w:r>
      <w:r>
        <w:rPr>
          <w:rFonts w:ascii="Times New Roman"/>
          <w:b w:val="false"/>
          <w:i w:val="false"/>
          <w:color w:val="000000"/>
          <w:sz w:val="28"/>
        </w:rPr>
        <w:t xml:space="preserve">, </w:t>
      </w:r>
      <w:r>
        <w:rPr>
          <w:rFonts w:ascii="Times New Roman"/>
          <w:b w:val="false"/>
          <w:i w:val="false"/>
          <w:color w:val="000000"/>
          <w:sz w:val="28"/>
        </w:rPr>
        <w:t>139</w:t>
      </w:r>
      <w:r>
        <w:rPr>
          <w:rFonts w:ascii="Times New Roman"/>
          <w:b w:val="false"/>
          <w:i w:val="false"/>
          <w:color w:val="000000"/>
          <w:sz w:val="28"/>
        </w:rPr>
        <w:t xml:space="preserve">, </w:t>
      </w:r>
      <w:r>
        <w:rPr>
          <w:rFonts w:ascii="Times New Roman"/>
          <w:b w:val="false"/>
          <w:i w:val="false"/>
          <w:color w:val="000000"/>
          <w:sz w:val="28"/>
        </w:rPr>
        <w:t>140</w:t>
      </w:r>
      <w:r>
        <w:rPr>
          <w:rFonts w:ascii="Times New Roman"/>
          <w:b w:val="false"/>
          <w:i w:val="false"/>
          <w:color w:val="000000"/>
          <w:sz w:val="28"/>
        </w:rPr>
        <w:t xml:space="preserve">, </w:t>
      </w:r>
      <w:r>
        <w:rPr>
          <w:rFonts w:ascii="Times New Roman"/>
          <w:b w:val="false"/>
          <w:i w:val="false"/>
          <w:color w:val="000000"/>
          <w:sz w:val="28"/>
        </w:rPr>
        <w:t>141</w:t>
      </w:r>
      <w:r>
        <w:rPr>
          <w:rFonts w:ascii="Times New Roman"/>
          <w:b w:val="false"/>
          <w:i w:val="false"/>
          <w:color w:val="000000"/>
          <w:sz w:val="28"/>
        </w:rPr>
        <w:t xml:space="preserve">, </w:t>
      </w:r>
      <w:r>
        <w:rPr>
          <w:rFonts w:ascii="Times New Roman"/>
          <w:b w:val="false"/>
          <w:i w:val="false"/>
          <w:color w:val="000000"/>
          <w:sz w:val="28"/>
        </w:rPr>
        <w:t>142</w:t>
      </w:r>
      <w:r>
        <w:rPr>
          <w:rFonts w:ascii="Times New Roman"/>
          <w:b w:val="false"/>
          <w:i w:val="false"/>
          <w:color w:val="000000"/>
          <w:sz w:val="28"/>
        </w:rPr>
        <w:t xml:space="preserve">, </w:t>
      </w:r>
      <w:r>
        <w:rPr>
          <w:rFonts w:ascii="Times New Roman"/>
          <w:b w:val="false"/>
          <w:i w:val="false"/>
          <w:color w:val="000000"/>
          <w:sz w:val="28"/>
        </w:rPr>
        <w:t>143</w:t>
      </w:r>
      <w:r>
        <w:rPr>
          <w:rFonts w:ascii="Times New Roman"/>
          <w:b w:val="false"/>
          <w:i w:val="false"/>
          <w:color w:val="000000"/>
          <w:sz w:val="28"/>
        </w:rPr>
        <w:t xml:space="preserve">, </w:t>
      </w:r>
      <w:r>
        <w:rPr>
          <w:rFonts w:ascii="Times New Roman"/>
          <w:b w:val="false"/>
          <w:i w:val="false"/>
          <w:color w:val="000000"/>
          <w:sz w:val="28"/>
        </w:rPr>
        <w:t>144</w:t>
      </w:r>
      <w:r>
        <w:rPr>
          <w:rFonts w:ascii="Times New Roman"/>
          <w:b w:val="false"/>
          <w:i w:val="false"/>
          <w:color w:val="000000"/>
          <w:sz w:val="28"/>
        </w:rPr>
        <w:t xml:space="preserve">, </w:t>
      </w:r>
      <w:r>
        <w:rPr>
          <w:rFonts w:ascii="Times New Roman"/>
          <w:b w:val="false"/>
          <w:i w:val="false"/>
          <w:color w:val="000000"/>
          <w:sz w:val="28"/>
        </w:rPr>
        <w:t>145</w:t>
      </w:r>
      <w:r>
        <w:rPr>
          <w:rFonts w:ascii="Times New Roman"/>
          <w:b w:val="false"/>
          <w:i w:val="false"/>
          <w:color w:val="000000"/>
          <w:sz w:val="28"/>
        </w:rPr>
        <w:t xml:space="preserve">, </w:t>
      </w:r>
      <w:r>
        <w:rPr>
          <w:rFonts w:ascii="Times New Roman"/>
          <w:b w:val="false"/>
          <w:i w:val="false"/>
          <w:color w:val="000000"/>
          <w:sz w:val="28"/>
        </w:rPr>
        <w:t>146</w:t>
      </w:r>
      <w:r>
        <w:rPr>
          <w:rFonts w:ascii="Times New Roman"/>
          <w:b w:val="false"/>
          <w:i w:val="false"/>
          <w:color w:val="000000"/>
          <w:sz w:val="28"/>
        </w:rPr>
        <w:t xml:space="preserve">, </w:t>
      </w:r>
      <w:r>
        <w:rPr>
          <w:rFonts w:ascii="Times New Roman"/>
          <w:b w:val="false"/>
          <w:i w:val="false"/>
          <w:color w:val="000000"/>
          <w:sz w:val="28"/>
        </w:rPr>
        <w:t>147</w:t>
      </w:r>
      <w:r>
        <w:rPr>
          <w:rFonts w:ascii="Times New Roman"/>
          <w:b w:val="false"/>
          <w:i w:val="false"/>
          <w:color w:val="000000"/>
          <w:sz w:val="28"/>
        </w:rPr>
        <w:t xml:space="preserve">, </w:t>
      </w:r>
      <w:r>
        <w:rPr>
          <w:rFonts w:ascii="Times New Roman"/>
          <w:b w:val="false"/>
          <w:i w:val="false"/>
          <w:color w:val="000000"/>
          <w:sz w:val="28"/>
        </w:rPr>
        <w:t>148</w:t>
      </w:r>
      <w:r>
        <w:rPr>
          <w:rFonts w:ascii="Times New Roman"/>
          <w:b w:val="false"/>
          <w:i w:val="false"/>
          <w:color w:val="000000"/>
          <w:sz w:val="28"/>
        </w:rPr>
        <w:t xml:space="preserve">, </w:t>
      </w:r>
      <w:r>
        <w:rPr>
          <w:rFonts w:ascii="Times New Roman"/>
          <w:b w:val="false"/>
          <w:i w:val="false"/>
          <w:color w:val="000000"/>
          <w:sz w:val="28"/>
        </w:rPr>
        <w:t>149</w:t>
      </w:r>
      <w:r>
        <w:rPr>
          <w:rFonts w:ascii="Times New Roman"/>
          <w:b w:val="false"/>
          <w:i w:val="false"/>
          <w:color w:val="000000"/>
          <w:sz w:val="28"/>
        </w:rPr>
        <w:t xml:space="preserve">, </w:t>
      </w:r>
      <w:r>
        <w:rPr>
          <w:rFonts w:ascii="Times New Roman"/>
          <w:b w:val="false"/>
          <w:i w:val="false"/>
          <w:color w:val="000000"/>
          <w:sz w:val="28"/>
        </w:rPr>
        <w:t>150</w:t>
      </w:r>
      <w:r>
        <w:rPr>
          <w:rFonts w:ascii="Times New Roman"/>
          <w:b w:val="false"/>
          <w:i w:val="false"/>
          <w:color w:val="000000"/>
          <w:sz w:val="28"/>
        </w:rPr>
        <w:t xml:space="preserve">, </w:t>
      </w:r>
      <w:r>
        <w:rPr>
          <w:rFonts w:ascii="Times New Roman"/>
          <w:b w:val="false"/>
          <w:i w:val="false"/>
          <w:color w:val="000000"/>
          <w:sz w:val="28"/>
        </w:rPr>
        <w:t>151</w:t>
      </w:r>
      <w:r>
        <w:rPr>
          <w:rFonts w:ascii="Times New Roman"/>
          <w:b w:val="false"/>
          <w:i w:val="false"/>
          <w:color w:val="000000"/>
          <w:sz w:val="28"/>
        </w:rPr>
        <w:t xml:space="preserve">, </w:t>
      </w:r>
      <w:r>
        <w:rPr>
          <w:rFonts w:ascii="Times New Roman"/>
          <w:b w:val="false"/>
          <w:i w:val="false"/>
          <w:color w:val="000000"/>
          <w:sz w:val="28"/>
        </w:rPr>
        <w:t>152</w:t>
      </w:r>
      <w:r>
        <w:rPr>
          <w:rFonts w:ascii="Times New Roman"/>
          <w:b w:val="false"/>
          <w:i w:val="false"/>
          <w:color w:val="000000"/>
          <w:sz w:val="28"/>
        </w:rPr>
        <w:t xml:space="preserve">, </w:t>
      </w:r>
      <w:r>
        <w:rPr>
          <w:rFonts w:ascii="Times New Roman"/>
          <w:b w:val="false"/>
          <w:i w:val="false"/>
          <w:color w:val="000000"/>
          <w:sz w:val="28"/>
        </w:rPr>
        <w:t>153</w:t>
      </w:r>
      <w:r>
        <w:rPr>
          <w:rFonts w:ascii="Times New Roman"/>
          <w:b w:val="false"/>
          <w:i w:val="false"/>
          <w:color w:val="000000"/>
          <w:sz w:val="28"/>
        </w:rPr>
        <w:t xml:space="preserve">, </w:t>
      </w:r>
      <w:r>
        <w:rPr>
          <w:rFonts w:ascii="Times New Roman"/>
          <w:b w:val="false"/>
          <w:i w:val="false"/>
          <w:color w:val="000000"/>
          <w:sz w:val="28"/>
        </w:rPr>
        <w:t>154</w:t>
      </w:r>
      <w:r>
        <w:rPr>
          <w:rFonts w:ascii="Times New Roman"/>
          <w:b w:val="false"/>
          <w:i w:val="false"/>
          <w:color w:val="000000"/>
          <w:sz w:val="28"/>
        </w:rPr>
        <w:t xml:space="preserve">, </w:t>
      </w:r>
      <w:r>
        <w:rPr>
          <w:rFonts w:ascii="Times New Roman"/>
          <w:b w:val="false"/>
          <w:i w:val="false"/>
          <w:color w:val="000000"/>
          <w:sz w:val="28"/>
        </w:rPr>
        <w:t>155</w:t>
      </w:r>
      <w:r>
        <w:rPr>
          <w:rFonts w:ascii="Times New Roman"/>
          <w:b w:val="false"/>
          <w:i w:val="false"/>
          <w:color w:val="000000"/>
          <w:sz w:val="28"/>
        </w:rPr>
        <w:t xml:space="preserve">, </w:t>
      </w:r>
      <w:r>
        <w:rPr>
          <w:rFonts w:ascii="Times New Roman"/>
          <w:b w:val="false"/>
          <w:i w:val="false"/>
          <w:color w:val="000000"/>
          <w:sz w:val="28"/>
        </w:rPr>
        <w:t>156</w:t>
      </w:r>
      <w:r>
        <w:rPr>
          <w:rFonts w:ascii="Times New Roman"/>
          <w:b w:val="false"/>
          <w:i w:val="false"/>
          <w:color w:val="000000"/>
          <w:sz w:val="28"/>
        </w:rPr>
        <w:t xml:space="preserve">, </w:t>
      </w:r>
      <w:r>
        <w:rPr>
          <w:rFonts w:ascii="Times New Roman"/>
          <w:b w:val="false"/>
          <w:i w:val="false"/>
          <w:color w:val="000000"/>
          <w:sz w:val="28"/>
        </w:rPr>
        <w:t>157</w:t>
      </w:r>
      <w:r>
        <w:rPr>
          <w:rFonts w:ascii="Times New Roman"/>
          <w:b w:val="false"/>
          <w:i w:val="false"/>
          <w:color w:val="000000"/>
          <w:sz w:val="28"/>
        </w:rPr>
        <w:t xml:space="preserve">, </w:t>
      </w:r>
      <w:r>
        <w:rPr>
          <w:rFonts w:ascii="Times New Roman"/>
          <w:b w:val="false"/>
          <w:i w:val="false"/>
          <w:color w:val="000000"/>
          <w:sz w:val="28"/>
        </w:rPr>
        <w:t>158</w:t>
      </w:r>
      <w:r>
        <w:rPr>
          <w:rFonts w:ascii="Times New Roman"/>
          <w:b w:val="false"/>
          <w:i w:val="false"/>
          <w:color w:val="000000"/>
          <w:sz w:val="28"/>
        </w:rPr>
        <w:t xml:space="preserve">, </w:t>
      </w:r>
      <w:r>
        <w:rPr>
          <w:rFonts w:ascii="Times New Roman"/>
          <w:b w:val="false"/>
          <w:i w:val="false"/>
          <w:color w:val="000000"/>
          <w:sz w:val="28"/>
        </w:rPr>
        <w:t>159</w:t>
      </w:r>
      <w:r>
        <w:rPr>
          <w:rFonts w:ascii="Times New Roman"/>
          <w:b w:val="false"/>
          <w:i w:val="false"/>
          <w:color w:val="000000"/>
          <w:sz w:val="28"/>
        </w:rPr>
        <w:t xml:space="preserve">, </w:t>
      </w:r>
      <w:r>
        <w:rPr>
          <w:rFonts w:ascii="Times New Roman"/>
          <w:b w:val="false"/>
          <w:i w:val="false"/>
          <w:color w:val="000000"/>
          <w:sz w:val="28"/>
        </w:rPr>
        <w:t>160</w:t>
      </w:r>
      <w:r>
        <w:rPr>
          <w:rFonts w:ascii="Times New Roman"/>
          <w:b w:val="false"/>
          <w:i w:val="false"/>
          <w:color w:val="000000"/>
          <w:sz w:val="28"/>
        </w:rPr>
        <w:t xml:space="preserve">, </w:t>
      </w:r>
      <w:r>
        <w:rPr>
          <w:rFonts w:ascii="Times New Roman"/>
          <w:b w:val="false"/>
          <w:i w:val="false"/>
          <w:color w:val="000000"/>
          <w:sz w:val="28"/>
        </w:rPr>
        <w:t>161</w:t>
      </w:r>
      <w:r>
        <w:rPr>
          <w:rFonts w:ascii="Times New Roman"/>
          <w:b w:val="false"/>
          <w:i w:val="false"/>
          <w:color w:val="000000"/>
          <w:sz w:val="28"/>
        </w:rPr>
        <w:t xml:space="preserve">, </w:t>
      </w:r>
      <w:r>
        <w:rPr>
          <w:rFonts w:ascii="Times New Roman"/>
          <w:b w:val="false"/>
          <w:i w:val="false"/>
          <w:color w:val="000000"/>
          <w:sz w:val="28"/>
        </w:rPr>
        <w:t>162</w:t>
      </w:r>
      <w:r>
        <w:rPr>
          <w:rFonts w:ascii="Times New Roman"/>
          <w:b w:val="false"/>
          <w:i w:val="false"/>
          <w:color w:val="000000"/>
          <w:sz w:val="28"/>
        </w:rPr>
        <w:t xml:space="preserve">, </w:t>
      </w:r>
      <w:r>
        <w:rPr>
          <w:rFonts w:ascii="Times New Roman"/>
          <w:b w:val="false"/>
          <w:i w:val="false"/>
          <w:color w:val="000000"/>
          <w:sz w:val="28"/>
        </w:rPr>
        <w:t>163</w:t>
      </w:r>
      <w:r>
        <w:rPr>
          <w:rFonts w:ascii="Times New Roman"/>
          <w:b w:val="false"/>
          <w:i w:val="false"/>
          <w:color w:val="000000"/>
          <w:sz w:val="28"/>
        </w:rPr>
        <w:t xml:space="preserve">, </w:t>
      </w:r>
      <w:r>
        <w:rPr>
          <w:rFonts w:ascii="Times New Roman"/>
          <w:b w:val="false"/>
          <w:i w:val="false"/>
          <w:color w:val="000000"/>
          <w:sz w:val="28"/>
        </w:rPr>
        <w:t>164</w:t>
      </w:r>
      <w:r>
        <w:rPr>
          <w:rFonts w:ascii="Times New Roman"/>
          <w:b w:val="false"/>
          <w:i w:val="false"/>
          <w:color w:val="000000"/>
          <w:sz w:val="28"/>
        </w:rPr>
        <w:t xml:space="preserve">, </w:t>
      </w:r>
      <w:r>
        <w:rPr>
          <w:rFonts w:ascii="Times New Roman"/>
          <w:b w:val="false"/>
          <w:i w:val="false"/>
          <w:color w:val="000000"/>
          <w:sz w:val="28"/>
        </w:rPr>
        <w:t>165</w:t>
      </w:r>
      <w:r>
        <w:rPr>
          <w:rFonts w:ascii="Times New Roman"/>
          <w:b w:val="false"/>
          <w:i w:val="false"/>
          <w:color w:val="000000"/>
          <w:sz w:val="28"/>
        </w:rPr>
        <w:t xml:space="preserve">, </w:t>
      </w:r>
      <w:r>
        <w:rPr>
          <w:rFonts w:ascii="Times New Roman"/>
          <w:b w:val="false"/>
          <w:i w:val="false"/>
          <w:color w:val="000000"/>
          <w:sz w:val="28"/>
        </w:rPr>
        <w:t>166</w:t>
      </w:r>
      <w:r>
        <w:rPr>
          <w:rFonts w:ascii="Times New Roman"/>
          <w:b w:val="false"/>
          <w:i w:val="false"/>
          <w:color w:val="000000"/>
          <w:sz w:val="28"/>
        </w:rPr>
        <w:t xml:space="preserve">, </w:t>
      </w:r>
      <w:r>
        <w:rPr>
          <w:rFonts w:ascii="Times New Roman"/>
          <w:b w:val="false"/>
          <w:i w:val="false"/>
          <w:color w:val="000000"/>
          <w:sz w:val="28"/>
        </w:rPr>
        <w:t>167</w:t>
      </w:r>
      <w:r>
        <w:rPr>
          <w:rFonts w:ascii="Times New Roman"/>
          <w:b w:val="false"/>
          <w:i w:val="false"/>
          <w:color w:val="000000"/>
          <w:sz w:val="28"/>
        </w:rPr>
        <w:t xml:space="preserve">, </w:t>
      </w:r>
      <w:r>
        <w:rPr>
          <w:rFonts w:ascii="Times New Roman"/>
          <w:b w:val="false"/>
          <w:i w:val="false"/>
          <w:color w:val="000000"/>
          <w:sz w:val="28"/>
        </w:rPr>
        <w:t>168</w:t>
      </w:r>
      <w:r>
        <w:rPr>
          <w:rFonts w:ascii="Times New Roman"/>
          <w:b w:val="false"/>
          <w:i w:val="false"/>
          <w:color w:val="000000"/>
          <w:sz w:val="28"/>
        </w:rPr>
        <w:t xml:space="preserve">, </w:t>
      </w:r>
      <w:r>
        <w:rPr>
          <w:rFonts w:ascii="Times New Roman"/>
          <w:b w:val="false"/>
          <w:i w:val="false"/>
          <w:color w:val="000000"/>
          <w:sz w:val="28"/>
        </w:rPr>
        <w:t>169</w:t>
      </w:r>
      <w:r>
        <w:rPr>
          <w:rFonts w:ascii="Times New Roman"/>
          <w:b w:val="false"/>
          <w:i w:val="false"/>
          <w:color w:val="000000"/>
          <w:sz w:val="28"/>
        </w:rPr>
        <w:t xml:space="preserve">, </w:t>
      </w:r>
      <w:r>
        <w:rPr>
          <w:rFonts w:ascii="Times New Roman"/>
          <w:b w:val="false"/>
          <w:i w:val="false"/>
          <w:color w:val="000000"/>
          <w:sz w:val="28"/>
        </w:rPr>
        <w:t>170</w:t>
      </w:r>
      <w:r>
        <w:rPr>
          <w:rFonts w:ascii="Times New Roman"/>
          <w:b w:val="false"/>
          <w:i w:val="false"/>
          <w:color w:val="000000"/>
          <w:sz w:val="28"/>
        </w:rPr>
        <w:t xml:space="preserve">, </w:t>
      </w:r>
      <w:r>
        <w:rPr>
          <w:rFonts w:ascii="Times New Roman"/>
          <w:b w:val="false"/>
          <w:i w:val="false"/>
          <w:color w:val="000000"/>
          <w:sz w:val="28"/>
        </w:rPr>
        <w:t>171</w:t>
      </w:r>
      <w:r>
        <w:rPr>
          <w:rFonts w:ascii="Times New Roman"/>
          <w:b w:val="false"/>
          <w:i w:val="false"/>
          <w:color w:val="000000"/>
          <w:sz w:val="28"/>
        </w:rPr>
        <w:t xml:space="preserve">, </w:t>
      </w:r>
      <w:r>
        <w:rPr>
          <w:rFonts w:ascii="Times New Roman"/>
          <w:b w:val="false"/>
          <w:i w:val="false"/>
          <w:color w:val="000000"/>
          <w:sz w:val="28"/>
        </w:rPr>
        <w:t>172</w:t>
      </w:r>
      <w:r>
        <w:rPr>
          <w:rFonts w:ascii="Times New Roman"/>
          <w:b w:val="false"/>
          <w:i w:val="false"/>
          <w:color w:val="000000"/>
          <w:sz w:val="28"/>
        </w:rPr>
        <w:t xml:space="preserve">, </w:t>
      </w:r>
      <w:r>
        <w:rPr>
          <w:rFonts w:ascii="Times New Roman"/>
          <w:b w:val="false"/>
          <w:i w:val="false"/>
          <w:color w:val="000000"/>
          <w:sz w:val="28"/>
        </w:rPr>
        <w:t>173</w:t>
      </w:r>
      <w:r>
        <w:rPr>
          <w:rFonts w:ascii="Times New Roman"/>
          <w:b w:val="false"/>
          <w:i w:val="false"/>
          <w:color w:val="000000"/>
          <w:sz w:val="28"/>
        </w:rPr>
        <w:t xml:space="preserve">, </w:t>
      </w:r>
      <w:r>
        <w:rPr>
          <w:rFonts w:ascii="Times New Roman"/>
          <w:b w:val="false"/>
          <w:i w:val="false"/>
          <w:color w:val="000000"/>
          <w:sz w:val="28"/>
        </w:rPr>
        <w:t>174</w:t>
      </w:r>
      <w:r>
        <w:rPr>
          <w:rFonts w:ascii="Times New Roman"/>
          <w:b w:val="false"/>
          <w:i w:val="false"/>
          <w:color w:val="000000"/>
          <w:sz w:val="28"/>
        </w:rPr>
        <w:t xml:space="preserve">, </w:t>
      </w:r>
      <w:r>
        <w:rPr>
          <w:rFonts w:ascii="Times New Roman"/>
          <w:b w:val="false"/>
          <w:i w:val="false"/>
          <w:color w:val="000000"/>
          <w:sz w:val="28"/>
        </w:rPr>
        <w:t>175</w:t>
      </w:r>
      <w:r>
        <w:rPr>
          <w:rFonts w:ascii="Times New Roman"/>
          <w:b w:val="false"/>
          <w:i w:val="false"/>
          <w:color w:val="000000"/>
          <w:sz w:val="28"/>
        </w:rPr>
        <w:t xml:space="preserve">, </w:t>
      </w:r>
      <w:r>
        <w:rPr>
          <w:rFonts w:ascii="Times New Roman"/>
          <w:b w:val="false"/>
          <w:i w:val="false"/>
          <w:color w:val="000000"/>
          <w:sz w:val="28"/>
        </w:rPr>
        <w:t>176</w:t>
      </w:r>
      <w:r>
        <w:rPr>
          <w:rFonts w:ascii="Times New Roman"/>
          <w:b w:val="false"/>
          <w:i w:val="false"/>
          <w:color w:val="000000"/>
          <w:sz w:val="28"/>
        </w:rPr>
        <w:t xml:space="preserve">, </w:t>
      </w:r>
      <w:r>
        <w:rPr>
          <w:rFonts w:ascii="Times New Roman"/>
          <w:b w:val="false"/>
          <w:i w:val="false"/>
          <w:color w:val="000000"/>
          <w:sz w:val="28"/>
        </w:rPr>
        <w:t>177</w:t>
      </w:r>
      <w:r>
        <w:rPr>
          <w:rFonts w:ascii="Times New Roman"/>
          <w:b w:val="false"/>
          <w:i w:val="false"/>
          <w:color w:val="000000"/>
          <w:sz w:val="28"/>
        </w:rPr>
        <w:t xml:space="preserve">, </w:t>
      </w:r>
      <w:r>
        <w:rPr>
          <w:rFonts w:ascii="Times New Roman"/>
          <w:b w:val="false"/>
          <w:i w:val="false"/>
          <w:color w:val="000000"/>
          <w:sz w:val="28"/>
        </w:rPr>
        <w:t>178</w:t>
      </w:r>
      <w:r>
        <w:rPr>
          <w:rFonts w:ascii="Times New Roman"/>
          <w:b w:val="false"/>
          <w:i w:val="false"/>
          <w:color w:val="000000"/>
          <w:sz w:val="28"/>
        </w:rPr>
        <w:t xml:space="preserve">, </w:t>
      </w:r>
      <w:r>
        <w:rPr>
          <w:rFonts w:ascii="Times New Roman"/>
          <w:b w:val="false"/>
          <w:i w:val="false"/>
          <w:color w:val="000000"/>
          <w:sz w:val="28"/>
        </w:rPr>
        <w:t>179</w:t>
      </w:r>
      <w:r>
        <w:rPr>
          <w:rFonts w:ascii="Times New Roman"/>
          <w:b w:val="false"/>
          <w:i w:val="false"/>
          <w:color w:val="000000"/>
          <w:sz w:val="28"/>
        </w:rPr>
        <w:t xml:space="preserve">, </w:t>
      </w:r>
      <w:r>
        <w:rPr>
          <w:rFonts w:ascii="Times New Roman"/>
          <w:b w:val="false"/>
          <w:i w:val="false"/>
          <w:color w:val="000000"/>
          <w:sz w:val="28"/>
        </w:rPr>
        <w:t>180</w:t>
      </w:r>
      <w:r>
        <w:rPr>
          <w:rFonts w:ascii="Times New Roman"/>
          <w:b w:val="false"/>
          <w:i w:val="false"/>
          <w:color w:val="000000"/>
          <w:sz w:val="28"/>
        </w:rPr>
        <w:t xml:space="preserve">, </w:t>
      </w:r>
      <w:r>
        <w:rPr>
          <w:rFonts w:ascii="Times New Roman"/>
          <w:b w:val="false"/>
          <w:i w:val="false"/>
          <w:color w:val="000000"/>
          <w:sz w:val="28"/>
        </w:rPr>
        <w:t>181</w:t>
      </w:r>
      <w:r>
        <w:rPr>
          <w:rFonts w:ascii="Times New Roman"/>
          <w:b w:val="false"/>
          <w:i w:val="false"/>
          <w:color w:val="000000"/>
          <w:sz w:val="28"/>
        </w:rPr>
        <w:t xml:space="preserve">, </w:t>
      </w:r>
      <w:r>
        <w:rPr>
          <w:rFonts w:ascii="Times New Roman"/>
          <w:b w:val="false"/>
          <w:i w:val="false"/>
          <w:color w:val="000000"/>
          <w:sz w:val="28"/>
        </w:rPr>
        <w:t>182</w:t>
      </w:r>
      <w:r>
        <w:rPr>
          <w:rFonts w:ascii="Times New Roman"/>
          <w:b w:val="false"/>
          <w:i w:val="false"/>
          <w:color w:val="000000"/>
          <w:sz w:val="28"/>
        </w:rPr>
        <w:t xml:space="preserve">, </w:t>
      </w:r>
      <w:r>
        <w:rPr>
          <w:rFonts w:ascii="Times New Roman"/>
          <w:b w:val="false"/>
          <w:i w:val="false"/>
          <w:color w:val="000000"/>
          <w:sz w:val="28"/>
        </w:rPr>
        <w:t>183</w:t>
      </w:r>
      <w:r>
        <w:rPr>
          <w:rFonts w:ascii="Times New Roman"/>
          <w:b w:val="false"/>
          <w:i w:val="false"/>
          <w:color w:val="000000"/>
          <w:sz w:val="28"/>
        </w:rPr>
        <w:t xml:space="preserve">, </w:t>
      </w:r>
      <w:r>
        <w:rPr>
          <w:rFonts w:ascii="Times New Roman"/>
          <w:b w:val="false"/>
          <w:i w:val="false"/>
          <w:color w:val="000000"/>
          <w:sz w:val="28"/>
        </w:rPr>
        <w:t>184</w:t>
      </w:r>
      <w:r>
        <w:rPr>
          <w:rFonts w:ascii="Times New Roman"/>
          <w:b w:val="false"/>
          <w:i w:val="false"/>
          <w:color w:val="000000"/>
          <w:sz w:val="28"/>
        </w:rPr>
        <w:t xml:space="preserve">, </w:t>
      </w:r>
      <w:r>
        <w:rPr>
          <w:rFonts w:ascii="Times New Roman"/>
          <w:b w:val="false"/>
          <w:i w:val="false"/>
          <w:color w:val="000000"/>
          <w:sz w:val="28"/>
        </w:rPr>
        <w:t>185</w:t>
      </w:r>
      <w:r>
        <w:rPr>
          <w:rFonts w:ascii="Times New Roman"/>
          <w:b w:val="false"/>
          <w:i w:val="false"/>
          <w:color w:val="000000"/>
          <w:sz w:val="28"/>
        </w:rPr>
        <w:t xml:space="preserve">, </w:t>
      </w:r>
      <w:r>
        <w:rPr>
          <w:rFonts w:ascii="Times New Roman"/>
          <w:b w:val="false"/>
          <w:i w:val="false"/>
          <w:color w:val="000000"/>
          <w:sz w:val="28"/>
        </w:rPr>
        <w:t>186</w:t>
      </w:r>
      <w:r>
        <w:rPr>
          <w:rFonts w:ascii="Times New Roman"/>
          <w:b w:val="false"/>
          <w:i w:val="false"/>
          <w:color w:val="000000"/>
          <w:sz w:val="28"/>
        </w:rPr>
        <w:t xml:space="preserve">,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w:t>
      </w:r>
      <w:r>
        <w:rPr>
          <w:rFonts w:ascii="Times New Roman"/>
          <w:b w:val="false"/>
          <w:i w:val="false"/>
          <w:color w:val="000000"/>
          <w:sz w:val="28"/>
        </w:rPr>
        <w:t xml:space="preserve">, </w:t>
      </w:r>
      <w:r>
        <w:rPr>
          <w:rFonts w:ascii="Times New Roman"/>
          <w:b w:val="false"/>
          <w:i w:val="false"/>
          <w:color w:val="000000"/>
          <w:sz w:val="28"/>
        </w:rPr>
        <w:t>189</w:t>
      </w:r>
      <w:r>
        <w:rPr>
          <w:rFonts w:ascii="Times New Roman"/>
          <w:b w:val="false"/>
          <w:i w:val="false"/>
          <w:color w:val="000000"/>
          <w:sz w:val="28"/>
        </w:rPr>
        <w:t xml:space="preserve">, </w:t>
      </w:r>
      <w:r>
        <w:rPr>
          <w:rFonts w:ascii="Times New Roman"/>
          <w:b w:val="false"/>
          <w:i w:val="false"/>
          <w:color w:val="000000"/>
          <w:sz w:val="28"/>
        </w:rPr>
        <w:t>190</w:t>
      </w:r>
      <w:r>
        <w:rPr>
          <w:rFonts w:ascii="Times New Roman"/>
          <w:b w:val="false"/>
          <w:i w:val="false"/>
          <w:color w:val="000000"/>
          <w:sz w:val="28"/>
        </w:rPr>
        <w:t xml:space="preserve">, </w:t>
      </w:r>
      <w:r>
        <w:rPr>
          <w:rFonts w:ascii="Times New Roman"/>
          <w:b w:val="false"/>
          <w:i w:val="false"/>
          <w:color w:val="000000"/>
          <w:sz w:val="28"/>
        </w:rPr>
        <w:t>191</w:t>
      </w:r>
      <w:r>
        <w:rPr>
          <w:rFonts w:ascii="Times New Roman"/>
          <w:b w:val="false"/>
          <w:i w:val="false"/>
          <w:color w:val="000000"/>
          <w:sz w:val="28"/>
        </w:rPr>
        <w:t xml:space="preserve">, </w:t>
      </w:r>
      <w:r>
        <w:rPr>
          <w:rFonts w:ascii="Times New Roman"/>
          <w:b w:val="false"/>
          <w:i w:val="false"/>
          <w:color w:val="000000"/>
          <w:sz w:val="28"/>
        </w:rPr>
        <w:t>192</w:t>
      </w:r>
      <w:r>
        <w:rPr>
          <w:rFonts w:ascii="Times New Roman"/>
          <w:b w:val="false"/>
          <w:i w:val="false"/>
          <w:color w:val="000000"/>
          <w:sz w:val="28"/>
        </w:rPr>
        <w:t xml:space="preserve">, </w:t>
      </w:r>
      <w:r>
        <w:rPr>
          <w:rFonts w:ascii="Times New Roman"/>
          <w:b w:val="false"/>
          <w:i w:val="false"/>
          <w:color w:val="000000"/>
          <w:sz w:val="28"/>
        </w:rPr>
        <w:t>193</w:t>
      </w:r>
      <w:r>
        <w:rPr>
          <w:rFonts w:ascii="Times New Roman"/>
          <w:b w:val="false"/>
          <w:i w:val="false"/>
          <w:color w:val="000000"/>
          <w:sz w:val="28"/>
        </w:rPr>
        <w:t xml:space="preserve">, </w:t>
      </w:r>
      <w:r>
        <w:rPr>
          <w:rFonts w:ascii="Times New Roman"/>
          <w:b w:val="false"/>
          <w:i w:val="false"/>
          <w:color w:val="000000"/>
          <w:sz w:val="28"/>
        </w:rPr>
        <w:t>194</w:t>
      </w:r>
      <w:r>
        <w:rPr>
          <w:rFonts w:ascii="Times New Roman"/>
          <w:b w:val="false"/>
          <w:i w:val="false"/>
          <w:color w:val="000000"/>
          <w:sz w:val="28"/>
        </w:rPr>
        <w:t xml:space="preserve">, </w:t>
      </w:r>
      <w:r>
        <w:rPr>
          <w:rFonts w:ascii="Times New Roman"/>
          <w:b w:val="false"/>
          <w:i w:val="false"/>
          <w:color w:val="000000"/>
          <w:sz w:val="28"/>
        </w:rPr>
        <w:t>195</w:t>
      </w:r>
      <w:r>
        <w:rPr>
          <w:rFonts w:ascii="Times New Roman"/>
          <w:b w:val="false"/>
          <w:i w:val="false"/>
          <w:color w:val="000000"/>
          <w:sz w:val="28"/>
        </w:rPr>
        <w:t xml:space="preserve">, </w:t>
      </w:r>
      <w:r>
        <w:rPr>
          <w:rFonts w:ascii="Times New Roman"/>
          <w:b w:val="false"/>
          <w:i w:val="false"/>
          <w:color w:val="000000"/>
          <w:sz w:val="28"/>
        </w:rPr>
        <w:t>196</w:t>
      </w:r>
      <w:r>
        <w:rPr>
          <w:rFonts w:ascii="Times New Roman"/>
          <w:b w:val="false"/>
          <w:i w:val="false"/>
          <w:color w:val="000000"/>
          <w:sz w:val="28"/>
        </w:rPr>
        <w:t xml:space="preserve">, </w:t>
      </w:r>
      <w:r>
        <w:rPr>
          <w:rFonts w:ascii="Times New Roman"/>
          <w:b w:val="false"/>
          <w:i w:val="false"/>
          <w:color w:val="000000"/>
          <w:sz w:val="28"/>
        </w:rPr>
        <w:t>197</w:t>
      </w:r>
      <w:r>
        <w:rPr>
          <w:rFonts w:ascii="Times New Roman"/>
          <w:b w:val="false"/>
          <w:i w:val="false"/>
          <w:color w:val="000000"/>
          <w:sz w:val="28"/>
        </w:rPr>
        <w:t xml:space="preserve">, </w:t>
      </w:r>
      <w:r>
        <w:rPr>
          <w:rFonts w:ascii="Times New Roman"/>
          <w:b w:val="false"/>
          <w:i w:val="false"/>
          <w:color w:val="000000"/>
          <w:sz w:val="28"/>
        </w:rPr>
        <w:t>198</w:t>
      </w:r>
      <w:r>
        <w:rPr>
          <w:rFonts w:ascii="Times New Roman"/>
          <w:b w:val="false"/>
          <w:i w:val="false"/>
          <w:color w:val="000000"/>
          <w:sz w:val="28"/>
        </w:rPr>
        <w:t xml:space="preserve">, </w:t>
      </w:r>
      <w:r>
        <w:rPr>
          <w:rFonts w:ascii="Times New Roman"/>
          <w:b w:val="false"/>
          <w:i w:val="false"/>
          <w:color w:val="000000"/>
          <w:sz w:val="28"/>
        </w:rPr>
        <w:t>199</w:t>
      </w:r>
      <w:r>
        <w:rPr>
          <w:rFonts w:ascii="Times New Roman"/>
          <w:b w:val="false"/>
          <w:i w:val="false"/>
          <w:color w:val="000000"/>
          <w:sz w:val="28"/>
        </w:rPr>
        <w:t xml:space="preserve">, </w:t>
      </w:r>
      <w:r>
        <w:rPr>
          <w:rFonts w:ascii="Times New Roman"/>
          <w:b w:val="false"/>
          <w:i w:val="false"/>
          <w:color w:val="000000"/>
          <w:sz w:val="28"/>
        </w:rPr>
        <w:t>200</w:t>
      </w:r>
      <w:r>
        <w:rPr>
          <w:rFonts w:ascii="Times New Roman"/>
          <w:b w:val="false"/>
          <w:i w:val="false"/>
          <w:color w:val="000000"/>
          <w:sz w:val="28"/>
        </w:rPr>
        <w:t xml:space="preserve">, </w:t>
      </w:r>
      <w:r>
        <w:rPr>
          <w:rFonts w:ascii="Times New Roman"/>
          <w:b w:val="false"/>
          <w:i w:val="false"/>
          <w:color w:val="000000"/>
          <w:sz w:val="28"/>
        </w:rPr>
        <w:t>201</w:t>
      </w:r>
      <w:r>
        <w:rPr>
          <w:rFonts w:ascii="Times New Roman"/>
          <w:b w:val="false"/>
          <w:i w:val="false"/>
          <w:color w:val="000000"/>
          <w:sz w:val="28"/>
        </w:rPr>
        <w:t xml:space="preserve">, </w:t>
      </w:r>
      <w:r>
        <w:rPr>
          <w:rFonts w:ascii="Times New Roman"/>
          <w:b w:val="false"/>
          <w:i w:val="false"/>
          <w:color w:val="000000"/>
          <w:sz w:val="28"/>
        </w:rPr>
        <w:t>202</w:t>
      </w:r>
      <w:r>
        <w:rPr>
          <w:rFonts w:ascii="Times New Roman"/>
          <w:b w:val="false"/>
          <w:i w:val="false"/>
          <w:color w:val="000000"/>
          <w:sz w:val="28"/>
        </w:rPr>
        <w:t xml:space="preserve">, </w:t>
      </w:r>
      <w:r>
        <w:rPr>
          <w:rFonts w:ascii="Times New Roman"/>
          <w:b w:val="false"/>
          <w:i w:val="false"/>
          <w:color w:val="000000"/>
          <w:sz w:val="28"/>
        </w:rPr>
        <w:t>203</w:t>
      </w:r>
      <w:r>
        <w:rPr>
          <w:rFonts w:ascii="Times New Roman"/>
          <w:b w:val="false"/>
          <w:i w:val="false"/>
          <w:color w:val="000000"/>
          <w:sz w:val="28"/>
        </w:rPr>
        <w:t xml:space="preserve">, </w:t>
      </w:r>
      <w:r>
        <w:rPr>
          <w:rFonts w:ascii="Times New Roman"/>
          <w:b w:val="false"/>
          <w:i w:val="false"/>
          <w:color w:val="000000"/>
          <w:sz w:val="28"/>
        </w:rPr>
        <w:t>204</w:t>
      </w:r>
      <w:r>
        <w:rPr>
          <w:rFonts w:ascii="Times New Roman"/>
          <w:b w:val="false"/>
          <w:i w:val="false"/>
          <w:color w:val="000000"/>
          <w:sz w:val="28"/>
        </w:rPr>
        <w:t xml:space="preserve">, </w:t>
      </w:r>
      <w:r>
        <w:rPr>
          <w:rFonts w:ascii="Times New Roman"/>
          <w:b w:val="false"/>
          <w:i w:val="false"/>
          <w:color w:val="000000"/>
          <w:sz w:val="28"/>
        </w:rPr>
        <w:t>205</w:t>
      </w:r>
      <w:r>
        <w:rPr>
          <w:rFonts w:ascii="Times New Roman"/>
          <w:b w:val="false"/>
          <w:i w:val="false"/>
          <w:color w:val="000000"/>
          <w:sz w:val="28"/>
        </w:rPr>
        <w:t xml:space="preserve">, </w:t>
      </w:r>
      <w:r>
        <w:rPr>
          <w:rFonts w:ascii="Times New Roman"/>
          <w:b w:val="false"/>
          <w:i w:val="false"/>
          <w:color w:val="000000"/>
          <w:sz w:val="28"/>
        </w:rPr>
        <w:t>206</w:t>
      </w:r>
      <w:r>
        <w:rPr>
          <w:rFonts w:ascii="Times New Roman"/>
          <w:b w:val="false"/>
          <w:i w:val="false"/>
          <w:color w:val="000000"/>
          <w:sz w:val="28"/>
        </w:rPr>
        <w:t xml:space="preserve">, </w:t>
      </w:r>
      <w:r>
        <w:rPr>
          <w:rFonts w:ascii="Times New Roman"/>
          <w:b w:val="false"/>
          <w:i w:val="false"/>
          <w:color w:val="000000"/>
          <w:sz w:val="28"/>
        </w:rPr>
        <w:t>207</w:t>
      </w:r>
      <w:r>
        <w:rPr>
          <w:rFonts w:ascii="Times New Roman"/>
          <w:b w:val="false"/>
          <w:i w:val="false"/>
          <w:color w:val="000000"/>
          <w:sz w:val="28"/>
        </w:rPr>
        <w:t xml:space="preserve">, </w:t>
      </w:r>
      <w:r>
        <w:rPr>
          <w:rFonts w:ascii="Times New Roman"/>
          <w:b w:val="false"/>
          <w:i w:val="false"/>
          <w:color w:val="000000"/>
          <w:sz w:val="28"/>
        </w:rPr>
        <w:t>208</w:t>
      </w:r>
      <w:r>
        <w:rPr>
          <w:rFonts w:ascii="Times New Roman"/>
          <w:b w:val="false"/>
          <w:i w:val="false"/>
          <w:color w:val="000000"/>
          <w:sz w:val="28"/>
        </w:rPr>
        <w:t xml:space="preserve">, </w:t>
      </w:r>
      <w:r>
        <w:rPr>
          <w:rFonts w:ascii="Times New Roman"/>
          <w:b w:val="false"/>
          <w:i w:val="false"/>
          <w:color w:val="000000"/>
          <w:sz w:val="28"/>
        </w:rPr>
        <w:t>209</w:t>
      </w:r>
      <w:r>
        <w:rPr>
          <w:rFonts w:ascii="Times New Roman"/>
          <w:b w:val="false"/>
          <w:i w:val="false"/>
          <w:color w:val="000000"/>
          <w:sz w:val="28"/>
        </w:rPr>
        <w:t xml:space="preserve">, </w:t>
      </w:r>
      <w:r>
        <w:rPr>
          <w:rFonts w:ascii="Times New Roman"/>
          <w:b w:val="false"/>
          <w:i w:val="false"/>
          <w:color w:val="000000"/>
          <w:sz w:val="28"/>
        </w:rPr>
        <w:t>210</w:t>
      </w:r>
      <w:r>
        <w:rPr>
          <w:rFonts w:ascii="Times New Roman"/>
          <w:b w:val="false"/>
          <w:i w:val="false"/>
          <w:color w:val="000000"/>
          <w:sz w:val="28"/>
        </w:rPr>
        <w:t xml:space="preserve">, </w:t>
      </w:r>
      <w:r>
        <w:rPr>
          <w:rFonts w:ascii="Times New Roman"/>
          <w:b w:val="false"/>
          <w:i w:val="false"/>
          <w:color w:val="000000"/>
          <w:sz w:val="28"/>
        </w:rPr>
        <w:t>211</w:t>
      </w:r>
      <w:r>
        <w:rPr>
          <w:rFonts w:ascii="Times New Roman"/>
          <w:b w:val="false"/>
          <w:i w:val="false"/>
          <w:color w:val="000000"/>
          <w:sz w:val="28"/>
        </w:rPr>
        <w:t xml:space="preserve">, </w:t>
      </w:r>
      <w:r>
        <w:rPr>
          <w:rFonts w:ascii="Times New Roman"/>
          <w:b w:val="false"/>
          <w:i w:val="false"/>
          <w:color w:val="000000"/>
          <w:sz w:val="28"/>
        </w:rPr>
        <w:t>212</w:t>
      </w:r>
      <w:r>
        <w:rPr>
          <w:rFonts w:ascii="Times New Roman"/>
          <w:b w:val="false"/>
          <w:i w:val="false"/>
          <w:color w:val="000000"/>
          <w:sz w:val="28"/>
        </w:rPr>
        <w:t xml:space="preserve">, </w:t>
      </w:r>
      <w:r>
        <w:rPr>
          <w:rFonts w:ascii="Times New Roman"/>
          <w:b w:val="false"/>
          <w:i w:val="false"/>
          <w:color w:val="000000"/>
          <w:sz w:val="28"/>
        </w:rPr>
        <w:t>213</w:t>
      </w:r>
      <w:r>
        <w:rPr>
          <w:rFonts w:ascii="Times New Roman"/>
          <w:b w:val="false"/>
          <w:i w:val="false"/>
          <w:color w:val="000000"/>
          <w:sz w:val="28"/>
        </w:rPr>
        <w:t xml:space="preserve">, </w:t>
      </w:r>
      <w:r>
        <w:rPr>
          <w:rFonts w:ascii="Times New Roman"/>
          <w:b w:val="false"/>
          <w:i w:val="false"/>
          <w:color w:val="000000"/>
          <w:sz w:val="28"/>
        </w:rPr>
        <w:t>214</w:t>
      </w:r>
      <w:r>
        <w:rPr>
          <w:rFonts w:ascii="Times New Roman"/>
          <w:b w:val="false"/>
          <w:i w:val="false"/>
          <w:color w:val="000000"/>
          <w:sz w:val="28"/>
        </w:rPr>
        <w:t xml:space="preserve">, </w:t>
      </w:r>
      <w:r>
        <w:rPr>
          <w:rFonts w:ascii="Times New Roman"/>
          <w:b w:val="false"/>
          <w:i w:val="false"/>
          <w:color w:val="000000"/>
          <w:sz w:val="28"/>
        </w:rPr>
        <w:t>215</w:t>
      </w:r>
      <w:r>
        <w:rPr>
          <w:rFonts w:ascii="Times New Roman"/>
          <w:b w:val="false"/>
          <w:i w:val="false"/>
          <w:color w:val="000000"/>
          <w:sz w:val="28"/>
        </w:rPr>
        <w:t xml:space="preserve">, </w:t>
      </w:r>
      <w:r>
        <w:rPr>
          <w:rFonts w:ascii="Times New Roman"/>
          <w:b w:val="false"/>
          <w:i w:val="false"/>
          <w:color w:val="000000"/>
          <w:sz w:val="28"/>
        </w:rPr>
        <w:t>216</w:t>
      </w:r>
      <w:r>
        <w:rPr>
          <w:rFonts w:ascii="Times New Roman"/>
          <w:b w:val="false"/>
          <w:i w:val="false"/>
          <w:color w:val="000000"/>
          <w:sz w:val="28"/>
        </w:rPr>
        <w:t xml:space="preserve">, </w:t>
      </w:r>
      <w:r>
        <w:rPr>
          <w:rFonts w:ascii="Times New Roman"/>
          <w:b w:val="false"/>
          <w:i w:val="false"/>
          <w:color w:val="000000"/>
          <w:sz w:val="28"/>
        </w:rPr>
        <w:t>217</w:t>
      </w:r>
      <w:r>
        <w:rPr>
          <w:rFonts w:ascii="Times New Roman"/>
          <w:b w:val="false"/>
          <w:i w:val="false"/>
          <w:color w:val="000000"/>
          <w:sz w:val="28"/>
        </w:rPr>
        <w:t xml:space="preserve">, </w:t>
      </w:r>
      <w:r>
        <w:rPr>
          <w:rFonts w:ascii="Times New Roman"/>
          <w:b w:val="false"/>
          <w:i w:val="false"/>
          <w:color w:val="000000"/>
          <w:sz w:val="28"/>
        </w:rPr>
        <w:t>218</w:t>
      </w:r>
      <w:r>
        <w:rPr>
          <w:rFonts w:ascii="Times New Roman"/>
          <w:b w:val="false"/>
          <w:i w:val="false"/>
          <w:color w:val="000000"/>
          <w:sz w:val="28"/>
        </w:rPr>
        <w:t xml:space="preserve">, </w:t>
      </w:r>
      <w:r>
        <w:rPr>
          <w:rFonts w:ascii="Times New Roman"/>
          <w:b w:val="false"/>
          <w:i w:val="false"/>
          <w:color w:val="000000"/>
          <w:sz w:val="28"/>
        </w:rPr>
        <w:t>219</w:t>
      </w:r>
      <w:r>
        <w:rPr>
          <w:rFonts w:ascii="Times New Roman"/>
          <w:b w:val="false"/>
          <w:i w:val="false"/>
          <w:color w:val="000000"/>
          <w:sz w:val="28"/>
        </w:rPr>
        <w:t xml:space="preserve">, </w:t>
      </w:r>
      <w:r>
        <w:rPr>
          <w:rFonts w:ascii="Times New Roman"/>
          <w:b w:val="false"/>
          <w:i w:val="false"/>
          <w:color w:val="000000"/>
          <w:sz w:val="28"/>
        </w:rPr>
        <w:t>220</w:t>
      </w:r>
      <w:r>
        <w:rPr>
          <w:rFonts w:ascii="Times New Roman"/>
          <w:b w:val="false"/>
          <w:i w:val="false"/>
          <w:color w:val="000000"/>
          <w:sz w:val="28"/>
        </w:rPr>
        <w:t xml:space="preserve">, </w:t>
      </w:r>
      <w:r>
        <w:rPr>
          <w:rFonts w:ascii="Times New Roman"/>
          <w:b w:val="false"/>
          <w:i w:val="false"/>
          <w:color w:val="000000"/>
          <w:sz w:val="28"/>
        </w:rPr>
        <w:t>221</w:t>
      </w:r>
      <w:r>
        <w:rPr>
          <w:rFonts w:ascii="Times New Roman"/>
          <w:b w:val="false"/>
          <w:i w:val="false"/>
          <w:color w:val="000000"/>
          <w:sz w:val="28"/>
        </w:rPr>
        <w:t xml:space="preserve">, </w:t>
      </w:r>
      <w:r>
        <w:rPr>
          <w:rFonts w:ascii="Times New Roman"/>
          <w:b w:val="false"/>
          <w:i w:val="false"/>
          <w:color w:val="000000"/>
          <w:sz w:val="28"/>
        </w:rPr>
        <w:t>222</w:t>
      </w:r>
      <w:r>
        <w:rPr>
          <w:rFonts w:ascii="Times New Roman"/>
          <w:b w:val="false"/>
          <w:i w:val="false"/>
          <w:color w:val="000000"/>
          <w:sz w:val="28"/>
        </w:rPr>
        <w:t xml:space="preserve">, </w:t>
      </w:r>
      <w:r>
        <w:rPr>
          <w:rFonts w:ascii="Times New Roman"/>
          <w:b w:val="false"/>
          <w:i w:val="false"/>
          <w:color w:val="000000"/>
          <w:sz w:val="28"/>
        </w:rPr>
        <w:t>223</w:t>
      </w:r>
      <w:r>
        <w:rPr>
          <w:rFonts w:ascii="Times New Roman"/>
          <w:b w:val="false"/>
          <w:i w:val="false"/>
          <w:color w:val="000000"/>
          <w:sz w:val="28"/>
        </w:rPr>
        <w:t xml:space="preserve">, </w:t>
      </w:r>
      <w:r>
        <w:rPr>
          <w:rFonts w:ascii="Times New Roman"/>
          <w:b w:val="false"/>
          <w:i w:val="false"/>
          <w:color w:val="000000"/>
          <w:sz w:val="28"/>
        </w:rPr>
        <w:t>224</w:t>
      </w:r>
      <w:r>
        <w:rPr>
          <w:rFonts w:ascii="Times New Roman"/>
          <w:b w:val="false"/>
          <w:i w:val="false"/>
          <w:color w:val="000000"/>
          <w:sz w:val="28"/>
        </w:rPr>
        <w:t xml:space="preserve">, </w:t>
      </w:r>
      <w:r>
        <w:rPr>
          <w:rFonts w:ascii="Times New Roman"/>
          <w:b w:val="false"/>
          <w:i w:val="false"/>
          <w:color w:val="000000"/>
          <w:sz w:val="28"/>
        </w:rPr>
        <w:t>225</w:t>
      </w:r>
      <w:r>
        <w:rPr>
          <w:rFonts w:ascii="Times New Roman"/>
          <w:b w:val="false"/>
          <w:i w:val="false"/>
          <w:color w:val="000000"/>
          <w:sz w:val="28"/>
        </w:rPr>
        <w:t xml:space="preserve">, </w:t>
      </w:r>
      <w:r>
        <w:rPr>
          <w:rFonts w:ascii="Times New Roman"/>
          <w:b w:val="false"/>
          <w:i w:val="false"/>
          <w:color w:val="000000"/>
          <w:sz w:val="28"/>
        </w:rPr>
        <w:t>226</w:t>
      </w:r>
      <w:r>
        <w:rPr>
          <w:rFonts w:ascii="Times New Roman"/>
          <w:b w:val="false"/>
          <w:i w:val="false"/>
          <w:color w:val="000000"/>
          <w:sz w:val="28"/>
        </w:rPr>
        <w:t xml:space="preserve">, </w:t>
      </w:r>
      <w:r>
        <w:rPr>
          <w:rFonts w:ascii="Times New Roman"/>
          <w:b w:val="false"/>
          <w:i w:val="false"/>
          <w:color w:val="000000"/>
          <w:sz w:val="28"/>
        </w:rPr>
        <w:t>227</w:t>
      </w:r>
      <w:r>
        <w:rPr>
          <w:rFonts w:ascii="Times New Roman"/>
          <w:b w:val="false"/>
          <w:i w:val="false"/>
          <w:color w:val="000000"/>
          <w:sz w:val="28"/>
        </w:rPr>
        <w:t xml:space="preserve">, </w:t>
      </w:r>
      <w:r>
        <w:rPr>
          <w:rFonts w:ascii="Times New Roman"/>
          <w:b w:val="false"/>
          <w:i w:val="false"/>
          <w:color w:val="000000"/>
          <w:sz w:val="28"/>
        </w:rPr>
        <w:t>228</w:t>
      </w:r>
      <w:r>
        <w:rPr>
          <w:rFonts w:ascii="Times New Roman"/>
          <w:b w:val="false"/>
          <w:i w:val="false"/>
          <w:color w:val="000000"/>
          <w:sz w:val="28"/>
        </w:rPr>
        <w:t xml:space="preserve">, </w:t>
      </w:r>
      <w:r>
        <w:rPr>
          <w:rFonts w:ascii="Times New Roman"/>
          <w:b w:val="false"/>
          <w:i w:val="false"/>
          <w:color w:val="000000"/>
          <w:sz w:val="28"/>
        </w:rPr>
        <w:t>229</w:t>
      </w:r>
      <w:r>
        <w:rPr>
          <w:rFonts w:ascii="Times New Roman"/>
          <w:b w:val="false"/>
          <w:i w:val="false"/>
          <w:color w:val="000000"/>
          <w:sz w:val="28"/>
        </w:rPr>
        <w:t xml:space="preserve">, </w:t>
      </w:r>
      <w:r>
        <w:rPr>
          <w:rFonts w:ascii="Times New Roman"/>
          <w:b w:val="false"/>
          <w:i w:val="false"/>
          <w:color w:val="000000"/>
          <w:sz w:val="28"/>
        </w:rPr>
        <w:t>230</w:t>
      </w:r>
      <w:r>
        <w:rPr>
          <w:rFonts w:ascii="Times New Roman"/>
          <w:b w:val="false"/>
          <w:i w:val="false"/>
          <w:color w:val="000000"/>
          <w:sz w:val="28"/>
        </w:rPr>
        <w:t xml:space="preserve">, </w:t>
      </w:r>
      <w:r>
        <w:rPr>
          <w:rFonts w:ascii="Times New Roman"/>
          <w:b w:val="false"/>
          <w:i w:val="false"/>
          <w:color w:val="000000"/>
          <w:sz w:val="28"/>
        </w:rPr>
        <w:t>231</w:t>
      </w:r>
      <w:r>
        <w:rPr>
          <w:rFonts w:ascii="Times New Roman"/>
          <w:b w:val="false"/>
          <w:i w:val="false"/>
          <w:color w:val="000000"/>
          <w:sz w:val="28"/>
        </w:rPr>
        <w:t xml:space="preserve">, </w:t>
      </w:r>
      <w:r>
        <w:rPr>
          <w:rFonts w:ascii="Times New Roman"/>
          <w:b w:val="false"/>
          <w:i w:val="false"/>
          <w:color w:val="000000"/>
          <w:sz w:val="28"/>
        </w:rPr>
        <w:t>232</w:t>
      </w:r>
      <w:r>
        <w:rPr>
          <w:rFonts w:ascii="Times New Roman"/>
          <w:b w:val="false"/>
          <w:i w:val="false"/>
          <w:color w:val="000000"/>
          <w:sz w:val="28"/>
        </w:rPr>
        <w:t xml:space="preserve">, </w:t>
      </w:r>
      <w:r>
        <w:rPr>
          <w:rFonts w:ascii="Times New Roman"/>
          <w:b w:val="false"/>
          <w:i w:val="false"/>
          <w:color w:val="000000"/>
          <w:sz w:val="28"/>
        </w:rPr>
        <w:t>233</w:t>
      </w:r>
      <w:r>
        <w:rPr>
          <w:rFonts w:ascii="Times New Roman"/>
          <w:b w:val="false"/>
          <w:i w:val="false"/>
          <w:color w:val="000000"/>
          <w:sz w:val="28"/>
        </w:rPr>
        <w:t xml:space="preserve">, </w:t>
      </w:r>
      <w:r>
        <w:rPr>
          <w:rFonts w:ascii="Times New Roman"/>
          <w:b w:val="false"/>
          <w:i w:val="false"/>
          <w:color w:val="000000"/>
          <w:sz w:val="28"/>
        </w:rPr>
        <w:t>234</w:t>
      </w:r>
      <w:r>
        <w:rPr>
          <w:rFonts w:ascii="Times New Roman"/>
          <w:b w:val="false"/>
          <w:i w:val="false"/>
          <w:color w:val="000000"/>
          <w:sz w:val="28"/>
        </w:rPr>
        <w:t xml:space="preserve">, </w:t>
      </w:r>
      <w:r>
        <w:rPr>
          <w:rFonts w:ascii="Times New Roman"/>
          <w:b w:val="false"/>
          <w:i w:val="false"/>
          <w:color w:val="000000"/>
          <w:sz w:val="28"/>
        </w:rPr>
        <w:t>235</w:t>
      </w:r>
      <w:r>
        <w:rPr>
          <w:rFonts w:ascii="Times New Roman"/>
          <w:b w:val="false"/>
          <w:i w:val="false"/>
          <w:color w:val="000000"/>
          <w:sz w:val="28"/>
        </w:rPr>
        <w:t xml:space="preserve">, </w:t>
      </w:r>
      <w:r>
        <w:rPr>
          <w:rFonts w:ascii="Times New Roman"/>
          <w:b w:val="false"/>
          <w:i w:val="false"/>
          <w:color w:val="000000"/>
          <w:sz w:val="28"/>
        </w:rPr>
        <w:t>236-қосымшаларға</w:t>
      </w:r>
      <w:r>
        <w:rPr>
          <w:rFonts w:ascii="Times New Roman"/>
          <w:b w:val="false"/>
          <w:i w:val="false"/>
          <w:color w:val="000000"/>
          <w:sz w:val="28"/>
        </w:rPr>
        <w:t xml:space="preserve"> сәйкес жаңа редакцияда жазылсын;</w:t>
      </w:r>
    </w:p>
    <w:bookmarkEnd w:id="34"/>
    <w:bookmarkStart w:name="z39" w:id="35"/>
    <w:p>
      <w:pPr>
        <w:spacing w:after="0"/>
        <w:ind w:left="0"/>
        <w:jc w:val="both"/>
      </w:pPr>
      <w:r>
        <w:rPr>
          <w:rFonts w:ascii="Times New Roman"/>
          <w:b w:val="false"/>
          <w:i w:val="false"/>
          <w:color w:val="000000"/>
          <w:sz w:val="28"/>
        </w:rPr>
        <w:t xml:space="preserve">
      көрсетілген бұйрықтың 1-тармағының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113)</w:t>
      </w:r>
      <w:r>
        <w:rPr>
          <w:rFonts w:ascii="Times New Roman"/>
          <w:b w:val="false"/>
          <w:i w:val="false"/>
          <w:color w:val="000000"/>
          <w:sz w:val="28"/>
        </w:rPr>
        <w:t xml:space="preserve">, </w:t>
      </w:r>
      <w:r>
        <w:rPr>
          <w:rFonts w:ascii="Times New Roman"/>
          <w:b w:val="false"/>
          <w:i w:val="false"/>
          <w:color w:val="000000"/>
          <w:sz w:val="28"/>
        </w:rPr>
        <w:t>114)</w:t>
      </w:r>
      <w:r>
        <w:rPr>
          <w:rFonts w:ascii="Times New Roman"/>
          <w:b w:val="false"/>
          <w:i w:val="false"/>
          <w:color w:val="000000"/>
          <w:sz w:val="28"/>
        </w:rPr>
        <w:t xml:space="preserve">, </w:t>
      </w:r>
      <w:r>
        <w:rPr>
          <w:rFonts w:ascii="Times New Roman"/>
          <w:b w:val="false"/>
          <w:i w:val="false"/>
          <w:color w:val="000000"/>
          <w:sz w:val="28"/>
        </w:rPr>
        <w:t>116)</w:t>
      </w:r>
      <w:r>
        <w:rPr>
          <w:rFonts w:ascii="Times New Roman"/>
          <w:b w:val="false"/>
          <w:i w:val="false"/>
          <w:color w:val="000000"/>
          <w:sz w:val="28"/>
        </w:rPr>
        <w:t xml:space="preserve">, </w:t>
      </w:r>
      <w:r>
        <w:rPr>
          <w:rFonts w:ascii="Times New Roman"/>
          <w:b w:val="false"/>
          <w:i w:val="false"/>
          <w:color w:val="000000"/>
          <w:sz w:val="28"/>
        </w:rPr>
        <w:t>117)</w:t>
      </w:r>
      <w:r>
        <w:rPr>
          <w:rFonts w:ascii="Times New Roman"/>
          <w:b w:val="false"/>
          <w:i w:val="false"/>
          <w:color w:val="000000"/>
          <w:sz w:val="28"/>
        </w:rPr>
        <w:t xml:space="preserve">, </w:t>
      </w:r>
      <w:r>
        <w:rPr>
          <w:rFonts w:ascii="Times New Roman"/>
          <w:b w:val="false"/>
          <w:i w:val="false"/>
          <w:color w:val="000000"/>
          <w:sz w:val="28"/>
        </w:rPr>
        <w:t>123)</w:t>
      </w:r>
      <w:r>
        <w:rPr>
          <w:rFonts w:ascii="Times New Roman"/>
          <w:b w:val="false"/>
          <w:i w:val="false"/>
          <w:color w:val="000000"/>
          <w:sz w:val="28"/>
        </w:rPr>
        <w:t xml:space="preserve">, </w:t>
      </w:r>
      <w:r>
        <w:rPr>
          <w:rFonts w:ascii="Times New Roman"/>
          <w:b w:val="false"/>
          <w:i w:val="false"/>
          <w:color w:val="000000"/>
          <w:sz w:val="28"/>
        </w:rPr>
        <w:t>125)</w:t>
      </w:r>
      <w:r>
        <w:rPr>
          <w:rFonts w:ascii="Times New Roman"/>
          <w:b w:val="false"/>
          <w:i w:val="false"/>
          <w:color w:val="000000"/>
          <w:sz w:val="28"/>
        </w:rPr>
        <w:t xml:space="preserve">, </w:t>
      </w:r>
      <w:r>
        <w:rPr>
          <w:rFonts w:ascii="Times New Roman"/>
          <w:b w:val="false"/>
          <w:i w:val="false"/>
          <w:color w:val="000000"/>
          <w:sz w:val="28"/>
        </w:rPr>
        <w:t>210)</w:t>
      </w:r>
      <w:r>
        <w:rPr>
          <w:rFonts w:ascii="Times New Roman"/>
          <w:b w:val="false"/>
          <w:i w:val="false"/>
          <w:color w:val="000000"/>
          <w:sz w:val="28"/>
        </w:rPr>
        <w:t xml:space="preserve">, </w:t>
      </w:r>
      <w:r>
        <w:rPr>
          <w:rFonts w:ascii="Times New Roman"/>
          <w:b w:val="false"/>
          <w:i w:val="false"/>
          <w:color w:val="000000"/>
          <w:sz w:val="28"/>
        </w:rPr>
        <w:t>212)</w:t>
      </w:r>
      <w:r>
        <w:rPr>
          <w:rFonts w:ascii="Times New Roman"/>
          <w:b w:val="false"/>
          <w:i w:val="false"/>
          <w:color w:val="000000"/>
          <w:sz w:val="28"/>
        </w:rPr>
        <w:t xml:space="preserve">, </w:t>
      </w:r>
      <w:r>
        <w:rPr>
          <w:rFonts w:ascii="Times New Roman"/>
          <w:b w:val="false"/>
          <w:i w:val="false"/>
          <w:color w:val="000000"/>
          <w:sz w:val="28"/>
        </w:rPr>
        <w:t>213)</w:t>
      </w:r>
      <w:r>
        <w:rPr>
          <w:rFonts w:ascii="Times New Roman"/>
          <w:b w:val="false"/>
          <w:i w:val="false"/>
          <w:color w:val="000000"/>
          <w:sz w:val="28"/>
        </w:rPr>
        <w:t xml:space="preserve">, </w:t>
      </w:r>
      <w:r>
        <w:rPr>
          <w:rFonts w:ascii="Times New Roman"/>
          <w:b w:val="false"/>
          <w:i w:val="false"/>
          <w:color w:val="000000"/>
          <w:sz w:val="28"/>
        </w:rPr>
        <w:t>214)</w:t>
      </w:r>
      <w:r>
        <w:rPr>
          <w:rFonts w:ascii="Times New Roman"/>
          <w:b w:val="false"/>
          <w:i w:val="false"/>
          <w:color w:val="000000"/>
          <w:sz w:val="28"/>
        </w:rPr>
        <w:t xml:space="preserve">, </w:t>
      </w:r>
      <w:r>
        <w:rPr>
          <w:rFonts w:ascii="Times New Roman"/>
          <w:b w:val="false"/>
          <w:i w:val="false"/>
          <w:color w:val="000000"/>
          <w:sz w:val="28"/>
        </w:rPr>
        <w:t>216)</w:t>
      </w:r>
      <w:r>
        <w:rPr>
          <w:rFonts w:ascii="Times New Roman"/>
          <w:b w:val="false"/>
          <w:i w:val="false"/>
          <w:color w:val="000000"/>
          <w:sz w:val="28"/>
        </w:rPr>
        <w:t xml:space="preserve">, </w:t>
      </w:r>
      <w:r>
        <w:rPr>
          <w:rFonts w:ascii="Times New Roman"/>
          <w:b w:val="false"/>
          <w:i w:val="false"/>
          <w:color w:val="000000"/>
          <w:sz w:val="28"/>
        </w:rPr>
        <w:t>219)</w:t>
      </w:r>
      <w:r>
        <w:rPr>
          <w:rFonts w:ascii="Times New Roman"/>
          <w:b w:val="false"/>
          <w:i w:val="false"/>
          <w:color w:val="000000"/>
          <w:sz w:val="28"/>
        </w:rPr>
        <w:t xml:space="preserve">, </w:t>
      </w:r>
      <w:r>
        <w:rPr>
          <w:rFonts w:ascii="Times New Roman"/>
          <w:b w:val="false"/>
          <w:i w:val="false"/>
          <w:color w:val="000000"/>
          <w:sz w:val="28"/>
        </w:rPr>
        <w:t>220)</w:t>
      </w:r>
      <w:r>
        <w:rPr>
          <w:rFonts w:ascii="Times New Roman"/>
          <w:b w:val="false"/>
          <w:i w:val="false"/>
          <w:color w:val="000000"/>
          <w:sz w:val="28"/>
        </w:rPr>
        <w:t xml:space="preserve">, </w:t>
      </w:r>
      <w:r>
        <w:rPr>
          <w:rFonts w:ascii="Times New Roman"/>
          <w:b w:val="false"/>
          <w:i w:val="false"/>
          <w:color w:val="000000"/>
          <w:sz w:val="28"/>
        </w:rPr>
        <w:t>224)</w:t>
      </w:r>
      <w:r>
        <w:rPr>
          <w:rFonts w:ascii="Times New Roman"/>
          <w:b w:val="false"/>
          <w:i w:val="false"/>
          <w:color w:val="000000"/>
          <w:sz w:val="28"/>
        </w:rPr>
        <w:t xml:space="preserve">, </w:t>
      </w:r>
      <w:r>
        <w:rPr>
          <w:rFonts w:ascii="Times New Roman"/>
          <w:b w:val="false"/>
          <w:i w:val="false"/>
          <w:color w:val="000000"/>
          <w:sz w:val="28"/>
        </w:rPr>
        <w:t>227)</w:t>
      </w:r>
      <w:r>
        <w:rPr>
          <w:rFonts w:ascii="Times New Roman"/>
          <w:b w:val="false"/>
          <w:i w:val="false"/>
          <w:color w:val="000000"/>
          <w:sz w:val="28"/>
        </w:rPr>
        <w:t xml:space="preserve">, </w:t>
      </w:r>
      <w:r>
        <w:rPr>
          <w:rFonts w:ascii="Times New Roman"/>
          <w:b w:val="false"/>
          <w:i w:val="false"/>
          <w:color w:val="000000"/>
          <w:sz w:val="28"/>
        </w:rPr>
        <w:t>233) тармақшалары</w:t>
      </w:r>
      <w:r>
        <w:rPr>
          <w:rFonts w:ascii="Times New Roman"/>
          <w:b w:val="false"/>
          <w:i w:val="false"/>
          <w:color w:val="000000"/>
          <w:sz w:val="28"/>
        </w:rPr>
        <w:t xml:space="preserve"> алып тасталсын.</w:t>
      </w:r>
    </w:p>
    <w:bookmarkEnd w:id="35"/>
    <w:bookmarkStart w:name="z40" w:id="36"/>
    <w:p>
      <w:pPr>
        <w:spacing w:after="0"/>
        <w:ind w:left="0"/>
        <w:jc w:val="both"/>
      </w:pPr>
      <w:r>
        <w:rPr>
          <w:rFonts w:ascii="Times New Roman"/>
          <w:b w:val="false"/>
          <w:i w:val="false"/>
          <w:color w:val="000000"/>
          <w:sz w:val="28"/>
        </w:rPr>
        <w:t>
      2. Қазақстан Республикасының Денсаулық сақтау министрлігі Санитариялық-эпидемиологиялық бақылау комитетінің құқықтық қамтамасыз ету басқармасы Қазақстан Республикасының заңнамасында белгіленген тәртіппен:</w:t>
      </w:r>
    </w:p>
    <w:bookmarkEnd w:id="36"/>
    <w:bookmarkStart w:name="z41" w:id="37"/>
    <w:p>
      <w:pPr>
        <w:spacing w:after="0"/>
        <w:ind w:left="0"/>
        <w:jc w:val="both"/>
      </w:pPr>
      <w:r>
        <w:rPr>
          <w:rFonts w:ascii="Times New Roman"/>
          <w:b w:val="false"/>
          <w:i w:val="false"/>
          <w:color w:val="000000"/>
          <w:sz w:val="28"/>
        </w:rPr>
        <w:t>
      1) осы бұйрық қабылданған күннен кейін күнтізбелік он күннің ішінде оның қазақ және орыс тілдеріндегі электрондық түрдегі көшірмелерін ресми жариялау және Қазақстан Республикасының Нормативтік құқықтық актілерінің эталондық бақылау банкіне енгізу үшін Қазақстан Республикасы Әділет министрлігінің "Қазақстан Республикасының Заңнама және құқықтық ақпарат институты" шаруашылық жүргізу құқығындағы республикалық мемлекеттік кәсіпорнына жіберуді;</w:t>
      </w:r>
    </w:p>
    <w:bookmarkEnd w:id="37"/>
    <w:bookmarkStart w:name="z42" w:id="38"/>
    <w:p>
      <w:pPr>
        <w:spacing w:after="0"/>
        <w:ind w:left="0"/>
        <w:jc w:val="both"/>
      </w:pPr>
      <w:r>
        <w:rPr>
          <w:rFonts w:ascii="Times New Roman"/>
          <w:b w:val="false"/>
          <w:i w:val="false"/>
          <w:color w:val="000000"/>
          <w:sz w:val="28"/>
        </w:rPr>
        <w:t>
      2) осы бұйрықты Қазақстан Республикасының Денсаулық сақтау министрлігі Санитариялық-эпидемиологиялық бақылау комитетінің (бұдан әрі – Комитет) интернет-ресурсында орналастыруды қамтамасыз етсін.</w:t>
      </w:r>
    </w:p>
    <w:bookmarkEnd w:id="38"/>
    <w:bookmarkStart w:name="z43" w:id="39"/>
    <w:p>
      <w:pPr>
        <w:spacing w:after="0"/>
        <w:ind w:left="0"/>
        <w:jc w:val="both"/>
      </w:pPr>
      <w:r>
        <w:rPr>
          <w:rFonts w:ascii="Times New Roman"/>
          <w:b w:val="false"/>
          <w:i w:val="false"/>
          <w:color w:val="000000"/>
          <w:sz w:val="28"/>
        </w:rPr>
        <w:t>
      3. Комитеттің облыстар, республикалық маңызы бар қалалардың және астананың, көліктегі аумақтық бөлімшелерінің басшылары Қазақстан Республикасының заңнамасында белгіленген тәртіппен:</w:t>
      </w:r>
    </w:p>
    <w:bookmarkEnd w:id="39"/>
    <w:bookmarkStart w:name="z44" w:id="40"/>
    <w:p>
      <w:pPr>
        <w:spacing w:after="0"/>
        <w:ind w:left="0"/>
        <w:jc w:val="both"/>
      </w:pPr>
      <w:r>
        <w:rPr>
          <w:rFonts w:ascii="Times New Roman"/>
          <w:b w:val="false"/>
          <w:i w:val="false"/>
          <w:color w:val="000000"/>
          <w:sz w:val="28"/>
        </w:rPr>
        <w:t>
      Комитеттің аудандық және қалалық аумақтық бөлімшелерін Қазақстан Республикасының аумақтық әділет органдарында мемлекеттік тіркеуді (қайта тіркеуді) қамтамасыз етсін.</w:t>
      </w:r>
    </w:p>
    <w:bookmarkEnd w:id="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4. Осы бұйрықтың 2, 3-тармақтарының орындалуын бақылау Комитет төрағасының жетекшілік ететін орынбасарына жүктелсін.</w:t>
      </w:r>
    </w:p>
    <w:bookmarkStart w:name="z46" w:id="41"/>
    <w:p>
      <w:pPr>
        <w:spacing w:after="0"/>
        <w:ind w:left="0"/>
        <w:jc w:val="both"/>
      </w:pPr>
      <w:r>
        <w:rPr>
          <w:rFonts w:ascii="Times New Roman"/>
          <w:b w:val="false"/>
          <w:i w:val="false"/>
          <w:color w:val="000000"/>
          <w:sz w:val="28"/>
        </w:rPr>
        <w:t xml:space="preserve">
      5. Осы бұйрық "Қазақстан Республикасының биологиялық қауіпсіздігі туралы" Қазақстан Республикасы Заңының </w:t>
      </w:r>
      <w:r>
        <w:rPr>
          <w:rFonts w:ascii="Times New Roman"/>
          <w:b w:val="false"/>
          <w:i w:val="false"/>
          <w:color w:val="000000"/>
          <w:sz w:val="28"/>
        </w:rPr>
        <w:t>32-бабына</w:t>
      </w:r>
      <w:r>
        <w:rPr>
          <w:rFonts w:ascii="Times New Roman"/>
          <w:b w:val="false"/>
          <w:i w:val="false"/>
          <w:color w:val="000000"/>
          <w:sz w:val="28"/>
        </w:rPr>
        <w:t xml:space="preserve"> сәйкес қолданысқа енгізілетін осы бұйрыққа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w:t>
      </w:r>
      <w:r>
        <w:rPr>
          <w:rFonts w:ascii="Times New Roman"/>
          <w:b w:val="false"/>
          <w:i w:val="false"/>
          <w:color w:val="000000"/>
          <w:sz w:val="28"/>
        </w:rPr>
        <w:t>56</w:t>
      </w:r>
      <w:r>
        <w:rPr>
          <w:rFonts w:ascii="Times New Roman"/>
          <w:b w:val="false"/>
          <w:i w:val="false"/>
          <w:color w:val="000000"/>
          <w:sz w:val="28"/>
        </w:rPr>
        <w:t xml:space="preserve">,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61</w:t>
      </w:r>
      <w:r>
        <w:rPr>
          <w:rFonts w:ascii="Times New Roman"/>
          <w:b w:val="false"/>
          <w:i w:val="false"/>
          <w:color w:val="000000"/>
          <w:sz w:val="28"/>
        </w:rPr>
        <w:t xml:space="preserve">, </w:t>
      </w:r>
      <w:r>
        <w:rPr>
          <w:rFonts w:ascii="Times New Roman"/>
          <w:b w:val="false"/>
          <w:i w:val="false"/>
          <w:color w:val="000000"/>
          <w:sz w:val="28"/>
        </w:rPr>
        <w:t>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w:t>
      </w:r>
      <w:r>
        <w:rPr>
          <w:rFonts w:ascii="Times New Roman"/>
          <w:b w:val="false"/>
          <w:i w:val="false"/>
          <w:color w:val="000000"/>
          <w:sz w:val="28"/>
        </w:rPr>
        <w:t>67</w:t>
      </w:r>
      <w:r>
        <w:rPr>
          <w:rFonts w:ascii="Times New Roman"/>
          <w:b w:val="false"/>
          <w:i w:val="false"/>
          <w:color w:val="000000"/>
          <w:sz w:val="28"/>
        </w:rPr>
        <w:t xml:space="preserve">, </w:t>
      </w:r>
      <w:r>
        <w:rPr>
          <w:rFonts w:ascii="Times New Roman"/>
          <w:b w:val="false"/>
          <w:i w:val="false"/>
          <w:color w:val="000000"/>
          <w:sz w:val="28"/>
        </w:rPr>
        <w:t>68</w:t>
      </w:r>
      <w:r>
        <w:rPr>
          <w:rFonts w:ascii="Times New Roman"/>
          <w:b w:val="false"/>
          <w:i w:val="false"/>
          <w:color w:val="000000"/>
          <w:sz w:val="28"/>
        </w:rPr>
        <w:t xml:space="preserve">, </w:t>
      </w:r>
      <w:r>
        <w:rPr>
          <w:rFonts w:ascii="Times New Roman"/>
          <w:b w:val="false"/>
          <w:i w:val="false"/>
          <w:color w:val="000000"/>
          <w:sz w:val="28"/>
        </w:rPr>
        <w:t>69</w:t>
      </w: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72</w:t>
      </w:r>
      <w:r>
        <w:rPr>
          <w:rFonts w:ascii="Times New Roman"/>
          <w:b w:val="false"/>
          <w:i w:val="false"/>
          <w:color w:val="000000"/>
          <w:sz w:val="28"/>
        </w:rPr>
        <w:t xml:space="preserve">, </w:t>
      </w:r>
      <w:r>
        <w:rPr>
          <w:rFonts w:ascii="Times New Roman"/>
          <w:b w:val="false"/>
          <w:i w:val="false"/>
          <w:color w:val="000000"/>
          <w:sz w:val="28"/>
        </w:rPr>
        <w:t>73</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76</w:t>
      </w:r>
      <w:r>
        <w:rPr>
          <w:rFonts w:ascii="Times New Roman"/>
          <w:b w:val="false"/>
          <w:i w:val="false"/>
          <w:color w:val="000000"/>
          <w:sz w:val="28"/>
        </w:rPr>
        <w:t xml:space="preserve">, </w:t>
      </w:r>
      <w:r>
        <w:rPr>
          <w:rFonts w:ascii="Times New Roman"/>
          <w:b w:val="false"/>
          <w:i w:val="false"/>
          <w:color w:val="000000"/>
          <w:sz w:val="28"/>
        </w:rPr>
        <w:t>77</w:t>
      </w:r>
      <w:r>
        <w:rPr>
          <w:rFonts w:ascii="Times New Roman"/>
          <w:b w:val="false"/>
          <w:i w:val="false"/>
          <w:color w:val="000000"/>
          <w:sz w:val="28"/>
        </w:rPr>
        <w:t xml:space="preserve">,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80</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82</w:t>
      </w:r>
      <w:r>
        <w:rPr>
          <w:rFonts w:ascii="Times New Roman"/>
          <w:b w:val="false"/>
          <w:i w:val="false"/>
          <w:color w:val="000000"/>
          <w:sz w:val="28"/>
        </w:rPr>
        <w:t xml:space="preserve">, </w:t>
      </w:r>
      <w:r>
        <w:rPr>
          <w:rFonts w:ascii="Times New Roman"/>
          <w:b w:val="false"/>
          <w:i w:val="false"/>
          <w:color w:val="000000"/>
          <w:sz w:val="28"/>
        </w:rPr>
        <w:t>83</w:t>
      </w:r>
      <w:r>
        <w:rPr>
          <w:rFonts w:ascii="Times New Roman"/>
          <w:b w:val="false"/>
          <w:i w:val="false"/>
          <w:color w:val="000000"/>
          <w:sz w:val="28"/>
        </w:rPr>
        <w:t xml:space="preserve">, </w:t>
      </w:r>
      <w:r>
        <w:rPr>
          <w:rFonts w:ascii="Times New Roman"/>
          <w:b w:val="false"/>
          <w:i w:val="false"/>
          <w:color w:val="000000"/>
          <w:sz w:val="28"/>
        </w:rPr>
        <w:t>84</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w:t>
      </w:r>
      <w:r>
        <w:rPr>
          <w:rFonts w:ascii="Times New Roman"/>
          <w:b w:val="false"/>
          <w:i w:val="false"/>
          <w:color w:val="000000"/>
          <w:sz w:val="28"/>
        </w:rPr>
        <w:t>86</w:t>
      </w:r>
      <w:r>
        <w:rPr>
          <w:rFonts w:ascii="Times New Roman"/>
          <w:b w:val="false"/>
          <w:i w:val="false"/>
          <w:color w:val="000000"/>
          <w:sz w:val="28"/>
        </w:rPr>
        <w:t xml:space="preserve">, </w:t>
      </w:r>
      <w:r>
        <w:rPr>
          <w:rFonts w:ascii="Times New Roman"/>
          <w:b w:val="false"/>
          <w:i w:val="false"/>
          <w:color w:val="000000"/>
          <w:sz w:val="28"/>
        </w:rPr>
        <w:t>87</w:t>
      </w:r>
      <w:r>
        <w:rPr>
          <w:rFonts w:ascii="Times New Roman"/>
          <w:b w:val="false"/>
          <w:i w:val="false"/>
          <w:color w:val="000000"/>
          <w:sz w:val="28"/>
        </w:rPr>
        <w:t xml:space="preserve">, </w:t>
      </w:r>
      <w:r>
        <w:rPr>
          <w:rFonts w:ascii="Times New Roman"/>
          <w:b w:val="false"/>
          <w:i w:val="false"/>
          <w:color w:val="000000"/>
          <w:sz w:val="28"/>
        </w:rPr>
        <w:t>88</w:t>
      </w:r>
      <w:r>
        <w:rPr>
          <w:rFonts w:ascii="Times New Roman"/>
          <w:b w:val="false"/>
          <w:i w:val="false"/>
          <w:color w:val="000000"/>
          <w:sz w:val="28"/>
        </w:rPr>
        <w:t xml:space="preserve">, </w:t>
      </w:r>
      <w:r>
        <w:rPr>
          <w:rFonts w:ascii="Times New Roman"/>
          <w:b w:val="false"/>
          <w:i w:val="false"/>
          <w:color w:val="000000"/>
          <w:sz w:val="28"/>
        </w:rPr>
        <w:t>89</w:t>
      </w:r>
      <w:r>
        <w:rPr>
          <w:rFonts w:ascii="Times New Roman"/>
          <w:b w:val="false"/>
          <w:i w:val="false"/>
          <w:color w:val="000000"/>
          <w:sz w:val="28"/>
        </w:rPr>
        <w:t xml:space="preserve">, </w:t>
      </w:r>
      <w:r>
        <w:rPr>
          <w:rFonts w:ascii="Times New Roman"/>
          <w:b w:val="false"/>
          <w:i w:val="false"/>
          <w:color w:val="000000"/>
          <w:sz w:val="28"/>
        </w:rPr>
        <w:t>90</w:t>
      </w:r>
      <w:r>
        <w:rPr>
          <w:rFonts w:ascii="Times New Roman"/>
          <w:b w:val="false"/>
          <w:i w:val="false"/>
          <w:color w:val="000000"/>
          <w:sz w:val="28"/>
        </w:rPr>
        <w:t xml:space="preserve">, </w:t>
      </w:r>
      <w:r>
        <w:rPr>
          <w:rFonts w:ascii="Times New Roman"/>
          <w:b w:val="false"/>
          <w:i w:val="false"/>
          <w:color w:val="000000"/>
          <w:sz w:val="28"/>
        </w:rPr>
        <w:t>91</w:t>
      </w:r>
      <w:r>
        <w:rPr>
          <w:rFonts w:ascii="Times New Roman"/>
          <w:b w:val="false"/>
          <w:i w:val="false"/>
          <w:color w:val="000000"/>
          <w:sz w:val="28"/>
        </w:rPr>
        <w:t xml:space="preserve">, </w:t>
      </w:r>
      <w:r>
        <w:rPr>
          <w:rFonts w:ascii="Times New Roman"/>
          <w:b w:val="false"/>
          <w:i w:val="false"/>
          <w:color w:val="000000"/>
          <w:sz w:val="28"/>
        </w:rPr>
        <w:t>92</w:t>
      </w:r>
      <w:r>
        <w:rPr>
          <w:rFonts w:ascii="Times New Roman"/>
          <w:b w:val="false"/>
          <w:i w:val="false"/>
          <w:color w:val="000000"/>
          <w:sz w:val="28"/>
        </w:rPr>
        <w:t xml:space="preserve">, </w:t>
      </w:r>
      <w:r>
        <w:rPr>
          <w:rFonts w:ascii="Times New Roman"/>
          <w:b w:val="false"/>
          <w:i w:val="false"/>
          <w:color w:val="000000"/>
          <w:sz w:val="28"/>
        </w:rPr>
        <w:t>93</w:t>
      </w:r>
      <w:r>
        <w:rPr>
          <w:rFonts w:ascii="Times New Roman"/>
          <w:b w:val="false"/>
          <w:i w:val="false"/>
          <w:color w:val="000000"/>
          <w:sz w:val="28"/>
        </w:rPr>
        <w:t xml:space="preserve">, </w:t>
      </w:r>
      <w:r>
        <w:rPr>
          <w:rFonts w:ascii="Times New Roman"/>
          <w:b w:val="false"/>
          <w:i w:val="false"/>
          <w:color w:val="000000"/>
          <w:sz w:val="28"/>
        </w:rPr>
        <w:t>94</w:t>
      </w:r>
      <w:r>
        <w:rPr>
          <w:rFonts w:ascii="Times New Roman"/>
          <w:b w:val="false"/>
          <w:i w:val="false"/>
          <w:color w:val="000000"/>
          <w:sz w:val="28"/>
        </w:rPr>
        <w:t xml:space="preserve">,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96</w:t>
      </w:r>
      <w:r>
        <w:rPr>
          <w:rFonts w:ascii="Times New Roman"/>
          <w:b w:val="false"/>
          <w:i w:val="false"/>
          <w:color w:val="000000"/>
          <w:sz w:val="28"/>
        </w:rPr>
        <w:t xml:space="preserve">, </w:t>
      </w:r>
      <w:r>
        <w:rPr>
          <w:rFonts w:ascii="Times New Roman"/>
          <w:b w:val="false"/>
          <w:i w:val="false"/>
          <w:color w:val="000000"/>
          <w:sz w:val="28"/>
        </w:rPr>
        <w:t>97</w:t>
      </w:r>
      <w:r>
        <w:rPr>
          <w:rFonts w:ascii="Times New Roman"/>
          <w:b w:val="false"/>
          <w:i w:val="false"/>
          <w:color w:val="000000"/>
          <w:sz w:val="28"/>
        </w:rPr>
        <w:t xml:space="preserve">, </w:t>
      </w:r>
      <w:r>
        <w:rPr>
          <w:rFonts w:ascii="Times New Roman"/>
          <w:b w:val="false"/>
          <w:i w:val="false"/>
          <w:color w:val="000000"/>
          <w:sz w:val="28"/>
        </w:rPr>
        <w:t>98</w:t>
      </w:r>
      <w:r>
        <w:rPr>
          <w:rFonts w:ascii="Times New Roman"/>
          <w:b w:val="false"/>
          <w:i w:val="false"/>
          <w:color w:val="000000"/>
          <w:sz w:val="28"/>
        </w:rPr>
        <w:t xml:space="preserve">, </w:t>
      </w:r>
      <w:r>
        <w:rPr>
          <w:rFonts w:ascii="Times New Roman"/>
          <w:b w:val="false"/>
          <w:i w:val="false"/>
          <w:color w:val="000000"/>
          <w:sz w:val="28"/>
        </w:rPr>
        <w:t>99</w:t>
      </w:r>
      <w:r>
        <w:rPr>
          <w:rFonts w:ascii="Times New Roman"/>
          <w:b w:val="false"/>
          <w:i w:val="false"/>
          <w:color w:val="000000"/>
          <w:sz w:val="28"/>
        </w:rPr>
        <w:t xml:space="preserve">, </w:t>
      </w:r>
      <w:r>
        <w:rPr>
          <w:rFonts w:ascii="Times New Roman"/>
          <w:b w:val="false"/>
          <w:i w:val="false"/>
          <w:color w:val="000000"/>
          <w:sz w:val="28"/>
        </w:rPr>
        <w:t>100</w:t>
      </w:r>
      <w:r>
        <w:rPr>
          <w:rFonts w:ascii="Times New Roman"/>
          <w:b w:val="false"/>
          <w:i w:val="false"/>
          <w:color w:val="000000"/>
          <w:sz w:val="28"/>
        </w:rPr>
        <w:t xml:space="preserve">, </w:t>
      </w:r>
      <w:r>
        <w:rPr>
          <w:rFonts w:ascii="Times New Roman"/>
          <w:b w:val="false"/>
          <w:i w:val="false"/>
          <w:color w:val="000000"/>
          <w:sz w:val="28"/>
        </w:rPr>
        <w:t>101</w:t>
      </w:r>
      <w:r>
        <w:rPr>
          <w:rFonts w:ascii="Times New Roman"/>
          <w:b w:val="false"/>
          <w:i w:val="false"/>
          <w:color w:val="000000"/>
          <w:sz w:val="28"/>
        </w:rPr>
        <w:t xml:space="preserve">, </w:t>
      </w:r>
      <w:r>
        <w:rPr>
          <w:rFonts w:ascii="Times New Roman"/>
          <w:b w:val="false"/>
          <w:i w:val="false"/>
          <w:color w:val="000000"/>
          <w:sz w:val="28"/>
        </w:rPr>
        <w:t>102</w:t>
      </w:r>
      <w:r>
        <w:rPr>
          <w:rFonts w:ascii="Times New Roman"/>
          <w:b w:val="false"/>
          <w:i w:val="false"/>
          <w:color w:val="000000"/>
          <w:sz w:val="28"/>
        </w:rPr>
        <w:t xml:space="preserve">, </w:t>
      </w:r>
      <w:r>
        <w:rPr>
          <w:rFonts w:ascii="Times New Roman"/>
          <w:b w:val="false"/>
          <w:i w:val="false"/>
          <w:color w:val="000000"/>
          <w:sz w:val="28"/>
        </w:rPr>
        <w:t>103</w:t>
      </w:r>
      <w:r>
        <w:rPr>
          <w:rFonts w:ascii="Times New Roman"/>
          <w:b w:val="false"/>
          <w:i w:val="false"/>
          <w:color w:val="000000"/>
          <w:sz w:val="28"/>
        </w:rPr>
        <w:t xml:space="preserve">, </w:t>
      </w:r>
      <w:r>
        <w:rPr>
          <w:rFonts w:ascii="Times New Roman"/>
          <w:b w:val="false"/>
          <w:i w:val="false"/>
          <w:color w:val="000000"/>
          <w:sz w:val="28"/>
        </w:rPr>
        <w:t>104</w:t>
      </w:r>
      <w:r>
        <w:rPr>
          <w:rFonts w:ascii="Times New Roman"/>
          <w:b w:val="false"/>
          <w:i w:val="false"/>
          <w:color w:val="000000"/>
          <w:sz w:val="28"/>
        </w:rPr>
        <w:t xml:space="preserve">, </w:t>
      </w:r>
      <w:r>
        <w:rPr>
          <w:rFonts w:ascii="Times New Roman"/>
          <w:b w:val="false"/>
          <w:i w:val="false"/>
          <w:color w:val="000000"/>
          <w:sz w:val="28"/>
        </w:rPr>
        <w:t>105</w:t>
      </w:r>
      <w:r>
        <w:rPr>
          <w:rFonts w:ascii="Times New Roman"/>
          <w:b w:val="false"/>
          <w:i w:val="false"/>
          <w:color w:val="000000"/>
          <w:sz w:val="28"/>
        </w:rPr>
        <w:t xml:space="preserve">, </w:t>
      </w:r>
      <w:r>
        <w:rPr>
          <w:rFonts w:ascii="Times New Roman"/>
          <w:b w:val="false"/>
          <w:i w:val="false"/>
          <w:color w:val="000000"/>
          <w:sz w:val="28"/>
        </w:rPr>
        <w:t>106</w:t>
      </w:r>
      <w:r>
        <w:rPr>
          <w:rFonts w:ascii="Times New Roman"/>
          <w:b w:val="false"/>
          <w:i w:val="false"/>
          <w:color w:val="000000"/>
          <w:sz w:val="28"/>
        </w:rPr>
        <w:t xml:space="preserve">, </w:t>
      </w:r>
      <w:r>
        <w:rPr>
          <w:rFonts w:ascii="Times New Roman"/>
          <w:b w:val="false"/>
          <w:i w:val="false"/>
          <w:color w:val="000000"/>
          <w:sz w:val="28"/>
        </w:rPr>
        <w:t>107</w:t>
      </w:r>
      <w:r>
        <w:rPr>
          <w:rFonts w:ascii="Times New Roman"/>
          <w:b w:val="false"/>
          <w:i w:val="false"/>
          <w:color w:val="000000"/>
          <w:sz w:val="28"/>
        </w:rPr>
        <w:t xml:space="preserve">, </w:t>
      </w:r>
      <w:r>
        <w:rPr>
          <w:rFonts w:ascii="Times New Roman"/>
          <w:b w:val="false"/>
          <w:i w:val="false"/>
          <w:color w:val="000000"/>
          <w:sz w:val="28"/>
        </w:rPr>
        <w:t>108</w:t>
      </w:r>
      <w:r>
        <w:rPr>
          <w:rFonts w:ascii="Times New Roman"/>
          <w:b w:val="false"/>
          <w:i w:val="false"/>
          <w:color w:val="000000"/>
          <w:sz w:val="28"/>
        </w:rPr>
        <w:t xml:space="preserve">, </w:t>
      </w:r>
      <w:r>
        <w:rPr>
          <w:rFonts w:ascii="Times New Roman"/>
          <w:b w:val="false"/>
          <w:i w:val="false"/>
          <w:color w:val="000000"/>
          <w:sz w:val="28"/>
        </w:rPr>
        <w:t>109</w:t>
      </w:r>
      <w:r>
        <w:rPr>
          <w:rFonts w:ascii="Times New Roman"/>
          <w:b w:val="false"/>
          <w:i w:val="false"/>
          <w:color w:val="000000"/>
          <w:sz w:val="28"/>
        </w:rPr>
        <w:t xml:space="preserve">, </w:t>
      </w:r>
      <w:r>
        <w:rPr>
          <w:rFonts w:ascii="Times New Roman"/>
          <w:b w:val="false"/>
          <w:i w:val="false"/>
          <w:color w:val="000000"/>
          <w:sz w:val="28"/>
        </w:rPr>
        <w:t>110</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w:t>
      </w:r>
      <w:r>
        <w:rPr>
          <w:rFonts w:ascii="Times New Roman"/>
          <w:b w:val="false"/>
          <w:i w:val="false"/>
          <w:color w:val="000000"/>
          <w:sz w:val="28"/>
        </w:rPr>
        <w:t>112</w:t>
      </w:r>
      <w:r>
        <w:rPr>
          <w:rFonts w:ascii="Times New Roman"/>
          <w:b w:val="false"/>
          <w:i w:val="false"/>
          <w:color w:val="000000"/>
          <w:sz w:val="28"/>
        </w:rPr>
        <w:t xml:space="preserve">, </w:t>
      </w:r>
      <w:r>
        <w:rPr>
          <w:rFonts w:ascii="Times New Roman"/>
          <w:b w:val="false"/>
          <w:i w:val="false"/>
          <w:color w:val="000000"/>
          <w:sz w:val="28"/>
        </w:rPr>
        <w:t>113</w:t>
      </w:r>
      <w:r>
        <w:rPr>
          <w:rFonts w:ascii="Times New Roman"/>
          <w:b w:val="false"/>
          <w:i w:val="false"/>
          <w:color w:val="000000"/>
          <w:sz w:val="28"/>
        </w:rPr>
        <w:t xml:space="preserve">, </w:t>
      </w:r>
      <w:r>
        <w:rPr>
          <w:rFonts w:ascii="Times New Roman"/>
          <w:b w:val="false"/>
          <w:i w:val="false"/>
          <w:color w:val="000000"/>
          <w:sz w:val="28"/>
        </w:rPr>
        <w:t>114</w:t>
      </w:r>
      <w:r>
        <w:rPr>
          <w:rFonts w:ascii="Times New Roman"/>
          <w:b w:val="false"/>
          <w:i w:val="false"/>
          <w:color w:val="000000"/>
          <w:sz w:val="28"/>
        </w:rPr>
        <w:t xml:space="preserve">, </w:t>
      </w:r>
      <w:r>
        <w:rPr>
          <w:rFonts w:ascii="Times New Roman"/>
          <w:b w:val="false"/>
          <w:i w:val="false"/>
          <w:color w:val="000000"/>
          <w:sz w:val="28"/>
        </w:rPr>
        <w:t>115</w:t>
      </w:r>
      <w:r>
        <w:rPr>
          <w:rFonts w:ascii="Times New Roman"/>
          <w:b w:val="false"/>
          <w:i w:val="false"/>
          <w:color w:val="000000"/>
          <w:sz w:val="28"/>
        </w:rPr>
        <w:t xml:space="preserve">, </w:t>
      </w:r>
      <w:r>
        <w:rPr>
          <w:rFonts w:ascii="Times New Roman"/>
          <w:b w:val="false"/>
          <w:i w:val="false"/>
          <w:color w:val="000000"/>
          <w:sz w:val="28"/>
        </w:rPr>
        <w:t>116</w:t>
      </w:r>
      <w:r>
        <w:rPr>
          <w:rFonts w:ascii="Times New Roman"/>
          <w:b w:val="false"/>
          <w:i w:val="false"/>
          <w:color w:val="000000"/>
          <w:sz w:val="28"/>
        </w:rPr>
        <w:t xml:space="preserve">, </w:t>
      </w:r>
      <w:r>
        <w:rPr>
          <w:rFonts w:ascii="Times New Roman"/>
          <w:b w:val="false"/>
          <w:i w:val="false"/>
          <w:color w:val="000000"/>
          <w:sz w:val="28"/>
        </w:rPr>
        <w:t>117</w:t>
      </w:r>
      <w:r>
        <w:rPr>
          <w:rFonts w:ascii="Times New Roman"/>
          <w:b w:val="false"/>
          <w:i w:val="false"/>
          <w:color w:val="000000"/>
          <w:sz w:val="28"/>
        </w:rPr>
        <w:t xml:space="preserve">, </w:t>
      </w:r>
      <w:r>
        <w:rPr>
          <w:rFonts w:ascii="Times New Roman"/>
          <w:b w:val="false"/>
          <w:i w:val="false"/>
          <w:color w:val="000000"/>
          <w:sz w:val="28"/>
        </w:rPr>
        <w:t>118</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120</w:t>
      </w:r>
      <w:r>
        <w:rPr>
          <w:rFonts w:ascii="Times New Roman"/>
          <w:b w:val="false"/>
          <w:i w:val="false"/>
          <w:color w:val="000000"/>
          <w:sz w:val="28"/>
        </w:rPr>
        <w:t xml:space="preserve">, </w:t>
      </w:r>
      <w:r>
        <w:rPr>
          <w:rFonts w:ascii="Times New Roman"/>
          <w:b w:val="false"/>
          <w:i w:val="false"/>
          <w:color w:val="000000"/>
          <w:sz w:val="28"/>
        </w:rPr>
        <w:t>121</w:t>
      </w:r>
      <w:r>
        <w:rPr>
          <w:rFonts w:ascii="Times New Roman"/>
          <w:b w:val="false"/>
          <w:i w:val="false"/>
          <w:color w:val="000000"/>
          <w:sz w:val="28"/>
        </w:rPr>
        <w:t xml:space="preserve">, </w:t>
      </w:r>
      <w:r>
        <w:rPr>
          <w:rFonts w:ascii="Times New Roman"/>
          <w:b w:val="false"/>
          <w:i w:val="false"/>
          <w:color w:val="000000"/>
          <w:sz w:val="28"/>
        </w:rPr>
        <w:t>122</w:t>
      </w:r>
      <w:r>
        <w:rPr>
          <w:rFonts w:ascii="Times New Roman"/>
          <w:b w:val="false"/>
          <w:i w:val="false"/>
          <w:color w:val="000000"/>
          <w:sz w:val="28"/>
        </w:rPr>
        <w:t xml:space="preserve">, </w:t>
      </w:r>
      <w:r>
        <w:rPr>
          <w:rFonts w:ascii="Times New Roman"/>
          <w:b w:val="false"/>
          <w:i w:val="false"/>
          <w:color w:val="000000"/>
          <w:sz w:val="28"/>
        </w:rPr>
        <w:t>123</w:t>
      </w:r>
      <w:r>
        <w:rPr>
          <w:rFonts w:ascii="Times New Roman"/>
          <w:b w:val="false"/>
          <w:i w:val="false"/>
          <w:color w:val="000000"/>
          <w:sz w:val="28"/>
        </w:rPr>
        <w:t xml:space="preserve">, </w:t>
      </w:r>
      <w:r>
        <w:rPr>
          <w:rFonts w:ascii="Times New Roman"/>
          <w:b w:val="false"/>
          <w:i w:val="false"/>
          <w:color w:val="000000"/>
          <w:sz w:val="28"/>
        </w:rPr>
        <w:t>124</w:t>
      </w:r>
      <w:r>
        <w:rPr>
          <w:rFonts w:ascii="Times New Roman"/>
          <w:b w:val="false"/>
          <w:i w:val="false"/>
          <w:color w:val="000000"/>
          <w:sz w:val="28"/>
        </w:rPr>
        <w:t xml:space="preserve">, </w:t>
      </w:r>
      <w:r>
        <w:rPr>
          <w:rFonts w:ascii="Times New Roman"/>
          <w:b w:val="false"/>
          <w:i w:val="false"/>
          <w:color w:val="000000"/>
          <w:sz w:val="28"/>
        </w:rPr>
        <w:t>125</w:t>
      </w:r>
      <w:r>
        <w:rPr>
          <w:rFonts w:ascii="Times New Roman"/>
          <w:b w:val="false"/>
          <w:i w:val="false"/>
          <w:color w:val="000000"/>
          <w:sz w:val="28"/>
        </w:rPr>
        <w:t xml:space="preserve">, </w:t>
      </w:r>
      <w:r>
        <w:rPr>
          <w:rFonts w:ascii="Times New Roman"/>
          <w:b w:val="false"/>
          <w:i w:val="false"/>
          <w:color w:val="000000"/>
          <w:sz w:val="28"/>
        </w:rPr>
        <w:t>126</w:t>
      </w:r>
      <w:r>
        <w:rPr>
          <w:rFonts w:ascii="Times New Roman"/>
          <w:b w:val="false"/>
          <w:i w:val="false"/>
          <w:color w:val="000000"/>
          <w:sz w:val="28"/>
        </w:rPr>
        <w:t xml:space="preserve">, </w:t>
      </w:r>
      <w:r>
        <w:rPr>
          <w:rFonts w:ascii="Times New Roman"/>
          <w:b w:val="false"/>
          <w:i w:val="false"/>
          <w:color w:val="000000"/>
          <w:sz w:val="28"/>
        </w:rPr>
        <w:t>127</w:t>
      </w:r>
      <w:r>
        <w:rPr>
          <w:rFonts w:ascii="Times New Roman"/>
          <w:b w:val="false"/>
          <w:i w:val="false"/>
          <w:color w:val="000000"/>
          <w:sz w:val="28"/>
        </w:rPr>
        <w:t xml:space="preserve">, </w:t>
      </w:r>
      <w:r>
        <w:rPr>
          <w:rFonts w:ascii="Times New Roman"/>
          <w:b w:val="false"/>
          <w:i w:val="false"/>
          <w:color w:val="000000"/>
          <w:sz w:val="28"/>
        </w:rPr>
        <w:t>128</w:t>
      </w:r>
      <w:r>
        <w:rPr>
          <w:rFonts w:ascii="Times New Roman"/>
          <w:b w:val="false"/>
          <w:i w:val="false"/>
          <w:color w:val="000000"/>
          <w:sz w:val="28"/>
        </w:rPr>
        <w:t xml:space="preserve">, </w:t>
      </w:r>
      <w:r>
        <w:rPr>
          <w:rFonts w:ascii="Times New Roman"/>
          <w:b w:val="false"/>
          <w:i w:val="false"/>
          <w:color w:val="000000"/>
          <w:sz w:val="28"/>
        </w:rPr>
        <w:t>129</w:t>
      </w:r>
      <w:r>
        <w:rPr>
          <w:rFonts w:ascii="Times New Roman"/>
          <w:b w:val="false"/>
          <w:i w:val="false"/>
          <w:color w:val="000000"/>
          <w:sz w:val="28"/>
        </w:rPr>
        <w:t xml:space="preserve">, </w:t>
      </w:r>
      <w:r>
        <w:rPr>
          <w:rFonts w:ascii="Times New Roman"/>
          <w:b w:val="false"/>
          <w:i w:val="false"/>
          <w:color w:val="000000"/>
          <w:sz w:val="28"/>
        </w:rPr>
        <w:t>130</w:t>
      </w:r>
      <w:r>
        <w:rPr>
          <w:rFonts w:ascii="Times New Roman"/>
          <w:b w:val="false"/>
          <w:i w:val="false"/>
          <w:color w:val="000000"/>
          <w:sz w:val="28"/>
        </w:rPr>
        <w:t xml:space="preserve">,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w:t>
      </w:r>
      <w:r>
        <w:rPr>
          <w:rFonts w:ascii="Times New Roman"/>
          <w:b w:val="false"/>
          <w:i w:val="false"/>
          <w:color w:val="000000"/>
          <w:sz w:val="28"/>
        </w:rPr>
        <w:t>133</w:t>
      </w:r>
      <w:r>
        <w:rPr>
          <w:rFonts w:ascii="Times New Roman"/>
          <w:b w:val="false"/>
          <w:i w:val="false"/>
          <w:color w:val="000000"/>
          <w:sz w:val="28"/>
        </w:rPr>
        <w:t xml:space="preserve">, </w:t>
      </w:r>
      <w:r>
        <w:rPr>
          <w:rFonts w:ascii="Times New Roman"/>
          <w:b w:val="false"/>
          <w:i w:val="false"/>
          <w:color w:val="000000"/>
          <w:sz w:val="28"/>
        </w:rPr>
        <w:t>134</w:t>
      </w:r>
      <w:r>
        <w:rPr>
          <w:rFonts w:ascii="Times New Roman"/>
          <w:b w:val="false"/>
          <w:i w:val="false"/>
          <w:color w:val="000000"/>
          <w:sz w:val="28"/>
        </w:rPr>
        <w:t xml:space="preserve">, </w:t>
      </w:r>
      <w:r>
        <w:rPr>
          <w:rFonts w:ascii="Times New Roman"/>
          <w:b w:val="false"/>
          <w:i w:val="false"/>
          <w:color w:val="000000"/>
          <w:sz w:val="28"/>
        </w:rPr>
        <w:t>135</w:t>
      </w:r>
      <w:r>
        <w:rPr>
          <w:rFonts w:ascii="Times New Roman"/>
          <w:b w:val="false"/>
          <w:i w:val="false"/>
          <w:color w:val="000000"/>
          <w:sz w:val="28"/>
        </w:rPr>
        <w:t xml:space="preserve">, </w:t>
      </w:r>
      <w:r>
        <w:rPr>
          <w:rFonts w:ascii="Times New Roman"/>
          <w:b w:val="false"/>
          <w:i w:val="false"/>
          <w:color w:val="000000"/>
          <w:sz w:val="28"/>
        </w:rPr>
        <w:t>136</w:t>
      </w:r>
      <w:r>
        <w:rPr>
          <w:rFonts w:ascii="Times New Roman"/>
          <w:b w:val="false"/>
          <w:i w:val="false"/>
          <w:color w:val="000000"/>
          <w:sz w:val="28"/>
        </w:rPr>
        <w:t xml:space="preserve">, </w:t>
      </w:r>
      <w:r>
        <w:rPr>
          <w:rFonts w:ascii="Times New Roman"/>
          <w:b w:val="false"/>
          <w:i w:val="false"/>
          <w:color w:val="000000"/>
          <w:sz w:val="28"/>
        </w:rPr>
        <w:t>137</w:t>
      </w:r>
      <w:r>
        <w:rPr>
          <w:rFonts w:ascii="Times New Roman"/>
          <w:b w:val="false"/>
          <w:i w:val="false"/>
          <w:color w:val="000000"/>
          <w:sz w:val="28"/>
        </w:rPr>
        <w:t xml:space="preserve">, </w:t>
      </w:r>
      <w:r>
        <w:rPr>
          <w:rFonts w:ascii="Times New Roman"/>
          <w:b w:val="false"/>
          <w:i w:val="false"/>
          <w:color w:val="000000"/>
          <w:sz w:val="28"/>
        </w:rPr>
        <w:t>138</w:t>
      </w:r>
      <w:r>
        <w:rPr>
          <w:rFonts w:ascii="Times New Roman"/>
          <w:b w:val="false"/>
          <w:i w:val="false"/>
          <w:color w:val="000000"/>
          <w:sz w:val="28"/>
        </w:rPr>
        <w:t xml:space="preserve">, </w:t>
      </w:r>
      <w:r>
        <w:rPr>
          <w:rFonts w:ascii="Times New Roman"/>
          <w:b w:val="false"/>
          <w:i w:val="false"/>
          <w:color w:val="000000"/>
          <w:sz w:val="28"/>
        </w:rPr>
        <w:t>139</w:t>
      </w:r>
      <w:r>
        <w:rPr>
          <w:rFonts w:ascii="Times New Roman"/>
          <w:b w:val="false"/>
          <w:i w:val="false"/>
          <w:color w:val="000000"/>
          <w:sz w:val="28"/>
        </w:rPr>
        <w:t xml:space="preserve">, </w:t>
      </w:r>
      <w:r>
        <w:rPr>
          <w:rFonts w:ascii="Times New Roman"/>
          <w:b w:val="false"/>
          <w:i w:val="false"/>
          <w:color w:val="000000"/>
          <w:sz w:val="28"/>
        </w:rPr>
        <w:t>140</w:t>
      </w:r>
      <w:r>
        <w:rPr>
          <w:rFonts w:ascii="Times New Roman"/>
          <w:b w:val="false"/>
          <w:i w:val="false"/>
          <w:color w:val="000000"/>
          <w:sz w:val="28"/>
        </w:rPr>
        <w:t xml:space="preserve">, </w:t>
      </w:r>
      <w:r>
        <w:rPr>
          <w:rFonts w:ascii="Times New Roman"/>
          <w:b w:val="false"/>
          <w:i w:val="false"/>
          <w:color w:val="000000"/>
          <w:sz w:val="28"/>
        </w:rPr>
        <w:t>141</w:t>
      </w:r>
      <w:r>
        <w:rPr>
          <w:rFonts w:ascii="Times New Roman"/>
          <w:b w:val="false"/>
          <w:i w:val="false"/>
          <w:color w:val="000000"/>
          <w:sz w:val="28"/>
        </w:rPr>
        <w:t xml:space="preserve">, </w:t>
      </w:r>
      <w:r>
        <w:rPr>
          <w:rFonts w:ascii="Times New Roman"/>
          <w:b w:val="false"/>
          <w:i w:val="false"/>
          <w:color w:val="000000"/>
          <w:sz w:val="28"/>
        </w:rPr>
        <w:t>142</w:t>
      </w:r>
      <w:r>
        <w:rPr>
          <w:rFonts w:ascii="Times New Roman"/>
          <w:b w:val="false"/>
          <w:i w:val="false"/>
          <w:color w:val="000000"/>
          <w:sz w:val="28"/>
        </w:rPr>
        <w:t xml:space="preserve">, </w:t>
      </w:r>
      <w:r>
        <w:rPr>
          <w:rFonts w:ascii="Times New Roman"/>
          <w:b w:val="false"/>
          <w:i w:val="false"/>
          <w:color w:val="000000"/>
          <w:sz w:val="28"/>
        </w:rPr>
        <w:t>143</w:t>
      </w:r>
      <w:r>
        <w:rPr>
          <w:rFonts w:ascii="Times New Roman"/>
          <w:b w:val="false"/>
          <w:i w:val="false"/>
          <w:color w:val="000000"/>
          <w:sz w:val="28"/>
        </w:rPr>
        <w:t xml:space="preserve">, </w:t>
      </w:r>
      <w:r>
        <w:rPr>
          <w:rFonts w:ascii="Times New Roman"/>
          <w:b w:val="false"/>
          <w:i w:val="false"/>
          <w:color w:val="000000"/>
          <w:sz w:val="28"/>
        </w:rPr>
        <w:t>144</w:t>
      </w:r>
      <w:r>
        <w:rPr>
          <w:rFonts w:ascii="Times New Roman"/>
          <w:b w:val="false"/>
          <w:i w:val="false"/>
          <w:color w:val="000000"/>
          <w:sz w:val="28"/>
        </w:rPr>
        <w:t xml:space="preserve">, </w:t>
      </w:r>
      <w:r>
        <w:rPr>
          <w:rFonts w:ascii="Times New Roman"/>
          <w:b w:val="false"/>
          <w:i w:val="false"/>
          <w:color w:val="000000"/>
          <w:sz w:val="28"/>
        </w:rPr>
        <w:t>145</w:t>
      </w:r>
      <w:r>
        <w:rPr>
          <w:rFonts w:ascii="Times New Roman"/>
          <w:b w:val="false"/>
          <w:i w:val="false"/>
          <w:color w:val="000000"/>
          <w:sz w:val="28"/>
        </w:rPr>
        <w:t xml:space="preserve">, </w:t>
      </w:r>
      <w:r>
        <w:rPr>
          <w:rFonts w:ascii="Times New Roman"/>
          <w:b w:val="false"/>
          <w:i w:val="false"/>
          <w:color w:val="000000"/>
          <w:sz w:val="28"/>
        </w:rPr>
        <w:t>146</w:t>
      </w:r>
      <w:r>
        <w:rPr>
          <w:rFonts w:ascii="Times New Roman"/>
          <w:b w:val="false"/>
          <w:i w:val="false"/>
          <w:color w:val="000000"/>
          <w:sz w:val="28"/>
        </w:rPr>
        <w:t xml:space="preserve">, </w:t>
      </w:r>
      <w:r>
        <w:rPr>
          <w:rFonts w:ascii="Times New Roman"/>
          <w:b w:val="false"/>
          <w:i w:val="false"/>
          <w:color w:val="000000"/>
          <w:sz w:val="28"/>
        </w:rPr>
        <w:t>147</w:t>
      </w:r>
      <w:r>
        <w:rPr>
          <w:rFonts w:ascii="Times New Roman"/>
          <w:b w:val="false"/>
          <w:i w:val="false"/>
          <w:color w:val="000000"/>
          <w:sz w:val="28"/>
        </w:rPr>
        <w:t xml:space="preserve">, </w:t>
      </w:r>
      <w:r>
        <w:rPr>
          <w:rFonts w:ascii="Times New Roman"/>
          <w:b w:val="false"/>
          <w:i w:val="false"/>
          <w:color w:val="000000"/>
          <w:sz w:val="28"/>
        </w:rPr>
        <w:t>148</w:t>
      </w:r>
      <w:r>
        <w:rPr>
          <w:rFonts w:ascii="Times New Roman"/>
          <w:b w:val="false"/>
          <w:i w:val="false"/>
          <w:color w:val="000000"/>
          <w:sz w:val="28"/>
        </w:rPr>
        <w:t xml:space="preserve">, </w:t>
      </w:r>
      <w:r>
        <w:rPr>
          <w:rFonts w:ascii="Times New Roman"/>
          <w:b w:val="false"/>
          <w:i w:val="false"/>
          <w:color w:val="000000"/>
          <w:sz w:val="28"/>
        </w:rPr>
        <w:t>149</w:t>
      </w:r>
      <w:r>
        <w:rPr>
          <w:rFonts w:ascii="Times New Roman"/>
          <w:b w:val="false"/>
          <w:i w:val="false"/>
          <w:color w:val="000000"/>
          <w:sz w:val="28"/>
        </w:rPr>
        <w:t xml:space="preserve">, </w:t>
      </w:r>
      <w:r>
        <w:rPr>
          <w:rFonts w:ascii="Times New Roman"/>
          <w:b w:val="false"/>
          <w:i w:val="false"/>
          <w:color w:val="000000"/>
          <w:sz w:val="28"/>
        </w:rPr>
        <w:t>150</w:t>
      </w:r>
      <w:r>
        <w:rPr>
          <w:rFonts w:ascii="Times New Roman"/>
          <w:b w:val="false"/>
          <w:i w:val="false"/>
          <w:color w:val="000000"/>
          <w:sz w:val="28"/>
        </w:rPr>
        <w:t xml:space="preserve">, </w:t>
      </w:r>
      <w:r>
        <w:rPr>
          <w:rFonts w:ascii="Times New Roman"/>
          <w:b w:val="false"/>
          <w:i w:val="false"/>
          <w:color w:val="000000"/>
          <w:sz w:val="28"/>
        </w:rPr>
        <w:t>151</w:t>
      </w:r>
      <w:r>
        <w:rPr>
          <w:rFonts w:ascii="Times New Roman"/>
          <w:b w:val="false"/>
          <w:i w:val="false"/>
          <w:color w:val="000000"/>
          <w:sz w:val="28"/>
        </w:rPr>
        <w:t xml:space="preserve">, </w:t>
      </w:r>
      <w:r>
        <w:rPr>
          <w:rFonts w:ascii="Times New Roman"/>
          <w:b w:val="false"/>
          <w:i w:val="false"/>
          <w:color w:val="000000"/>
          <w:sz w:val="28"/>
        </w:rPr>
        <w:t>152</w:t>
      </w:r>
      <w:r>
        <w:rPr>
          <w:rFonts w:ascii="Times New Roman"/>
          <w:b w:val="false"/>
          <w:i w:val="false"/>
          <w:color w:val="000000"/>
          <w:sz w:val="28"/>
        </w:rPr>
        <w:t xml:space="preserve">, </w:t>
      </w:r>
      <w:r>
        <w:rPr>
          <w:rFonts w:ascii="Times New Roman"/>
          <w:b w:val="false"/>
          <w:i w:val="false"/>
          <w:color w:val="000000"/>
          <w:sz w:val="28"/>
        </w:rPr>
        <w:t>153</w:t>
      </w:r>
      <w:r>
        <w:rPr>
          <w:rFonts w:ascii="Times New Roman"/>
          <w:b w:val="false"/>
          <w:i w:val="false"/>
          <w:color w:val="000000"/>
          <w:sz w:val="28"/>
        </w:rPr>
        <w:t xml:space="preserve">, </w:t>
      </w:r>
      <w:r>
        <w:rPr>
          <w:rFonts w:ascii="Times New Roman"/>
          <w:b w:val="false"/>
          <w:i w:val="false"/>
          <w:color w:val="000000"/>
          <w:sz w:val="28"/>
        </w:rPr>
        <w:t>154</w:t>
      </w:r>
      <w:r>
        <w:rPr>
          <w:rFonts w:ascii="Times New Roman"/>
          <w:b w:val="false"/>
          <w:i w:val="false"/>
          <w:color w:val="000000"/>
          <w:sz w:val="28"/>
        </w:rPr>
        <w:t xml:space="preserve">, </w:t>
      </w:r>
      <w:r>
        <w:rPr>
          <w:rFonts w:ascii="Times New Roman"/>
          <w:b w:val="false"/>
          <w:i w:val="false"/>
          <w:color w:val="000000"/>
          <w:sz w:val="28"/>
        </w:rPr>
        <w:t>155</w:t>
      </w:r>
      <w:r>
        <w:rPr>
          <w:rFonts w:ascii="Times New Roman"/>
          <w:b w:val="false"/>
          <w:i w:val="false"/>
          <w:color w:val="000000"/>
          <w:sz w:val="28"/>
        </w:rPr>
        <w:t xml:space="preserve">, </w:t>
      </w:r>
      <w:r>
        <w:rPr>
          <w:rFonts w:ascii="Times New Roman"/>
          <w:b w:val="false"/>
          <w:i w:val="false"/>
          <w:color w:val="000000"/>
          <w:sz w:val="28"/>
        </w:rPr>
        <w:t>156</w:t>
      </w:r>
      <w:r>
        <w:rPr>
          <w:rFonts w:ascii="Times New Roman"/>
          <w:b w:val="false"/>
          <w:i w:val="false"/>
          <w:color w:val="000000"/>
          <w:sz w:val="28"/>
        </w:rPr>
        <w:t xml:space="preserve">, </w:t>
      </w:r>
      <w:r>
        <w:rPr>
          <w:rFonts w:ascii="Times New Roman"/>
          <w:b w:val="false"/>
          <w:i w:val="false"/>
          <w:color w:val="000000"/>
          <w:sz w:val="28"/>
        </w:rPr>
        <w:t>157</w:t>
      </w:r>
      <w:r>
        <w:rPr>
          <w:rFonts w:ascii="Times New Roman"/>
          <w:b w:val="false"/>
          <w:i w:val="false"/>
          <w:color w:val="000000"/>
          <w:sz w:val="28"/>
        </w:rPr>
        <w:t xml:space="preserve">, </w:t>
      </w:r>
      <w:r>
        <w:rPr>
          <w:rFonts w:ascii="Times New Roman"/>
          <w:b w:val="false"/>
          <w:i w:val="false"/>
          <w:color w:val="000000"/>
          <w:sz w:val="28"/>
        </w:rPr>
        <w:t>158</w:t>
      </w:r>
      <w:r>
        <w:rPr>
          <w:rFonts w:ascii="Times New Roman"/>
          <w:b w:val="false"/>
          <w:i w:val="false"/>
          <w:color w:val="000000"/>
          <w:sz w:val="28"/>
        </w:rPr>
        <w:t xml:space="preserve">, </w:t>
      </w:r>
      <w:r>
        <w:rPr>
          <w:rFonts w:ascii="Times New Roman"/>
          <w:b w:val="false"/>
          <w:i w:val="false"/>
          <w:color w:val="000000"/>
          <w:sz w:val="28"/>
        </w:rPr>
        <w:t>159</w:t>
      </w:r>
      <w:r>
        <w:rPr>
          <w:rFonts w:ascii="Times New Roman"/>
          <w:b w:val="false"/>
          <w:i w:val="false"/>
          <w:color w:val="000000"/>
          <w:sz w:val="28"/>
        </w:rPr>
        <w:t xml:space="preserve">, </w:t>
      </w:r>
      <w:r>
        <w:rPr>
          <w:rFonts w:ascii="Times New Roman"/>
          <w:b w:val="false"/>
          <w:i w:val="false"/>
          <w:color w:val="000000"/>
          <w:sz w:val="28"/>
        </w:rPr>
        <w:t>160</w:t>
      </w:r>
      <w:r>
        <w:rPr>
          <w:rFonts w:ascii="Times New Roman"/>
          <w:b w:val="false"/>
          <w:i w:val="false"/>
          <w:color w:val="000000"/>
          <w:sz w:val="28"/>
        </w:rPr>
        <w:t xml:space="preserve">, </w:t>
      </w:r>
      <w:r>
        <w:rPr>
          <w:rFonts w:ascii="Times New Roman"/>
          <w:b w:val="false"/>
          <w:i w:val="false"/>
          <w:color w:val="000000"/>
          <w:sz w:val="28"/>
        </w:rPr>
        <w:t>161</w:t>
      </w:r>
      <w:r>
        <w:rPr>
          <w:rFonts w:ascii="Times New Roman"/>
          <w:b w:val="false"/>
          <w:i w:val="false"/>
          <w:color w:val="000000"/>
          <w:sz w:val="28"/>
        </w:rPr>
        <w:t xml:space="preserve">, </w:t>
      </w:r>
      <w:r>
        <w:rPr>
          <w:rFonts w:ascii="Times New Roman"/>
          <w:b w:val="false"/>
          <w:i w:val="false"/>
          <w:color w:val="000000"/>
          <w:sz w:val="28"/>
        </w:rPr>
        <w:t>162</w:t>
      </w:r>
      <w:r>
        <w:rPr>
          <w:rFonts w:ascii="Times New Roman"/>
          <w:b w:val="false"/>
          <w:i w:val="false"/>
          <w:color w:val="000000"/>
          <w:sz w:val="28"/>
        </w:rPr>
        <w:t xml:space="preserve">, </w:t>
      </w:r>
      <w:r>
        <w:rPr>
          <w:rFonts w:ascii="Times New Roman"/>
          <w:b w:val="false"/>
          <w:i w:val="false"/>
          <w:color w:val="000000"/>
          <w:sz w:val="28"/>
        </w:rPr>
        <w:t>163</w:t>
      </w:r>
      <w:r>
        <w:rPr>
          <w:rFonts w:ascii="Times New Roman"/>
          <w:b w:val="false"/>
          <w:i w:val="false"/>
          <w:color w:val="000000"/>
          <w:sz w:val="28"/>
        </w:rPr>
        <w:t xml:space="preserve">, </w:t>
      </w:r>
      <w:r>
        <w:rPr>
          <w:rFonts w:ascii="Times New Roman"/>
          <w:b w:val="false"/>
          <w:i w:val="false"/>
          <w:color w:val="000000"/>
          <w:sz w:val="28"/>
        </w:rPr>
        <w:t>164</w:t>
      </w:r>
      <w:r>
        <w:rPr>
          <w:rFonts w:ascii="Times New Roman"/>
          <w:b w:val="false"/>
          <w:i w:val="false"/>
          <w:color w:val="000000"/>
          <w:sz w:val="28"/>
        </w:rPr>
        <w:t xml:space="preserve">, </w:t>
      </w:r>
      <w:r>
        <w:rPr>
          <w:rFonts w:ascii="Times New Roman"/>
          <w:b w:val="false"/>
          <w:i w:val="false"/>
          <w:color w:val="000000"/>
          <w:sz w:val="28"/>
        </w:rPr>
        <w:t>165</w:t>
      </w:r>
      <w:r>
        <w:rPr>
          <w:rFonts w:ascii="Times New Roman"/>
          <w:b w:val="false"/>
          <w:i w:val="false"/>
          <w:color w:val="000000"/>
          <w:sz w:val="28"/>
        </w:rPr>
        <w:t xml:space="preserve">, </w:t>
      </w:r>
      <w:r>
        <w:rPr>
          <w:rFonts w:ascii="Times New Roman"/>
          <w:b w:val="false"/>
          <w:i w:val="false"/>
          <w:color w:val="000000"/>
          <w:sz w:val="28"/>
        </w:rPr>
        <w:t>166</w:t>
      </w:r>
      <w:r>
        <w:rPr>
          <w:rFonts w:ascii="Times New Roman"/>
          <w:b w:val="false"/>
          <w:i w:val="false"/>
          <w:color w:val="000000"/>
          <w:sz w:val="28"/>
        </w:rPr>
        <w:t xml:space="preserve">, </w:t>
      </w:r>
      <w:r>
        <w:rPr>
          <w:rFonts w:ascii="Times New Roman"/>
          <w:b w:val="false"/>
          <w:i w:val="false"/>
          <w:color w:val="000000"/>
          <w:sz w:val="28"/>
        </w:rPr>
        <w:t>167</w:t>
      </w:r>
      <w:r>
        <w:rPr>
          <w:rFonts w:ascii="Times New Roman"/>
          <w:b w:val="false"/>
          <w:i w:val="false"/>
          <w:color w:val="000000"/>
          <w:sz w:val="28"/>
        </w:rPr>
        <w:t xml:space="preserve">, </w:t>
      </w:r>
      <w:r>
        <w:rPr>
          <w:rFonts w:ascii="Times New Roman"/>
          <w:b w:val="false"/>
          <w:i w:val="false"/>
          <w:color w:val="000000"/>
          <w:sz w:val="28"/>
        </w:rPr>
        <w:t>168</w:t>
      </w:r>
      <w:r>
        <w:rPr>
          <w:rFonts w:ascii="Times New Roman"/>
          <w:b w:val="false"/>
          <w:i w:val="false"/>
          <w:color w:val="000000"/>
          <w:sz w:val="28"/>
        </w:rPr>
        <w:t xml:space="preserve">, </w:t>
      </w:r>
      <w:r>
        <w:rPr>
          <w:rFonts w:ascii="Times New Roman"/>
          <w:b w:val="false"/>
          <w:i w:val="false"/>
          <w:color w:val="000000"/>
          <w:sz w:val="28"/>
        </w:rPr>
        <w:t>169</w:t>
      </w:r>
      <w:r>
        <w:rPr>
          <w:rFonts w:ascii="Times New Roman"/>
          <w:b w:val="false"/>
          <w:i w:val="false"/>
          <w:color w:val="000000"/>
          <w:sz w:val="28"/>
        </w:rPr>
        <w:t xml:space="preserve">, </w:t>
      </w:r>
      <w:r>
        <w:rPr>
          <w:rFonts w:ascii="Times New Roman"/>
          <w:b w:val="false"/>
          <w:i w:val="false"/>
          <w:color w:val="000000"/>
          <w:sz w:val="28"/>
        </w:rPr>
        <w:t>170</w:t>
      </w:r>
      <w:r>
        <w:rPr>
          <w:rFonts w:ascii="Times New Roman"/>
          <w:b w:val="false"/>
          <w:i w:val="false"/>
          <w:color w:val="000000"/>
          <w:sz w:val="28"/>
        </w:rPr>
        <w:t xml:space="preserve">, </w:t>
      </w:r>
      <w:r>
        <w:rPr>
          <w:rFonts w:ascii="Times New Roman"/>
          <w:b w:val="false"/>
          <w:i w:val="false"/>
          <w:color w:val="000000"/>
          <w:sz w:val="28"/>
        </w:rPr>
        <w:t>171</w:t>
      </w:r>
      <w:r>
        <w:rPr>
          <w:rFonts w:ascii="Times New Roman"/>
          <w:b w:val="false"/>
          <w:i w:val="false"/>
          <w:color w:val="000000"/>
          <w:sz w:val="28"/>
        </w:rPr>
        <w:t xml:space="preserve">, </w:t>
      </w:r>
      <w:r>
        <w:rPr>
          <w:rFonts w:ascii="Times New Roman"/>
          <w:b w:val="false"/>
          <w:i w:val="false"/>
          <w:color w:val="000000"/>
          <w:sz w:val="28"/>
        </w:rPr>
        <w:t>172</w:t>
      </w:r>
      <w:r>
        <w:rPr>
          <w:rFonts w:ascii="Times New Roman"/>
          <w:b w:val="false"/>
          <w:i w:val="false"/>
          <w:color w:val="000000"/>
          <w:sz w:val="28"/>
        </w:rPr>
        <w:t xml:space="preserve">, </w:t>
      </w:r>
      <w:r>
        <w:rPr>
          <w:rFonts w:ascii="Times New Roman"/>
          <w:b w:val="false"/>
          <w:i w:val="false"/>
          <w:color w:val="000000"/>
          <w:sz w:val="28"/>
        </w:rPr>
        <w:t>173</w:t>
      </w:r>
      <w:r>
        <w:rPr>
          <w:rFonts w:ascii="Times New Roman"/>
          <w:b w:val="false"/>
          <w:i w:val="false"/>
          <w:color w:val="000000"/>
          <w:sz w:val="28"/>
        </w:rPr>
        <w:t xml:space="preserve">, </w:t>
      </w:r>
      <w:r>
        <w:rPr>
          <w:rFonts w:ascii="Times New Roman"/>
          <w:b w:val="false"/>
          <w:i w:val="false"/>
          <w:color w:val="000000"/>
          <w:sz w:val="28"/>
        </w:rPr>
        <w:t>174</w:t>
      </w:r>
      <w:r>
        <w:rPr>
          <w:rFonts w:ascii="Times New Roman"/>
          <w:b w:val="false"/>
          <w:i w:val="false"/>
          <w:color w:val="000000"/>
          <w:sz w:val="28"/>
        </w:rPr>
        <w:t xml:space="preserve">, </w:t>
      </w:r>
      <w:r>
        <w:rPr>
          <w:rFonts w:ascii="Times New Roman"/>
          <w:b w:val="false"/>
          <w:i w:val="false"/>
          <w:color w:val="000000"/>
          <w:sz w:val="28"/>
        </w:rPr>
        <w:t>175</w:t>
      </w:r>
      <w:r>
        <w:rPr>
          <w:rFonts w:ascii="Times New Roman"/>
          <w:b w:val="false"/>
          <w:i w:val="false"/>
          <w:color w:val="000000"/>
          <w:sz w:val="28"/>
        </w:rPr>
        <w:t xml:space="preserve">, </w:t>
      </w:r>
      <w:r>
        <w:rPr>
          <w:rFonts w:ascii="Times New Roman"/>
          <w:b w:val="false"/>
          <w:i w:val="false"/>
          <w:color w:val="000000"/>
          <w:sz w:val="28"/>
        </w:rPr>
        <w:t>176</w:t>
      </w:r>
      <w:r>
        <w:rPr>
          <w:rFonts w:ascii="Times New Roman"/>
          <w:b w:val="false"/>
          <w:i w:val="false"/>
          <w:color w:val="000000"/>
          <w:sz w:val="28"/>
        </w:rPr>
        <w:t xml:space="preserve">, </w:t>
      </w:r>
      <w:r>
        <w:rPr>
          <w:rFonts w:ascii="Times New Roman"/>
          <w:b w:val="false"/>
          <w:i w:val="false"/>
          <w:color w:val="000000"/>
          <w:sz w:val="28"/>
        </w:rPr>
        <w:t>177</w:t>
      </w:r>
      <w:r>
        <w:rPr>
          <w:rFonts w:ascii="Times New Roman"/>
          <w:b w:val="false"/>
          <w:i w:val="false"/>
          <w:color w:val="000000"/>
          <w:sz w:val="28"/>
        </w:rPr>
        <w:t xml:space="preserve">, </w:t>
      </w:r>
      <w:r>
        <w:rPr>
          <w:rFonts w:ascii="Times New Roman"/>
          <w:b w:val="false"/>
          <w:i w:val="false"/>
          <w:color w:val="000000"/>
          <w:sz w:val="28"/>
        </w:rPr>
        <w:t>178</w:t>
      </w:r>
      <w:r>
        <w:rPr>
          <w:rFonts w:ascii="Times New Roman"/>
          <w:b w:val="false"/>
          <w:i w:val="false"/>
          <w:color w:val="000000"/>
          <w:sz w:val="28"/>
        </w:rPr>
        <w:t xml:space="preserve">, </w:t>
      </w:r>
      <w:r>
        <w:rPr>
          <w:rFonts w:ascii="Times New Roman"/>
          <w:b w:val="false"/>
          <w:i w:val="false"/>
          <w:color w:val="000000"/>
          <w:sz w:val="28"/>
        </w:rPr>
        <w:t>179</w:t>
      </w:r>
      <w:r>
        <w:rPr>
          <w:rFonts w:ascii="Times New Roman"/>
          <w:b w:val="false"/>
          <w:i w:val="false"/>
          <w:color w:val="000000"/>
          <w:sz w:val="28"/>
        </w:rPr>
        <w:t xml:space="preserve">, </w:t>
      </w:r>
      <w:r>
        <w:rPr>
          <w:rFonts w:ascii="Times New Roman"/>
          <w:b w:val="false"/>
          <w:i w:val="false"/>
          <w:color w:val="000000"/>
          <w:sz w:val="28"/>
        </w:rPr>
        <w:t>180</w:t>
      </w:r>
      <w:r>
        <w:rPr>
          <w:rFonts w:ascii="Times New Roman"/>
          <w:b w:val="false"/>
          <w:i w:val="false"/>
          <w:color w:val="000000"/>
          <w:sz w:val="28"/>
        </w:rPr>
        <w:t xml:space="preserve">, </w:t>
      </w:r>
      <w:r>
        <w:rPr>
          <w:rFonts w:ascii="Times New Roman"/>
          <w:b w:val="false"/>
          <w:i w:val="false"/>
          <w:color w:val="000000"/>
          <w:sz w:val="28"/>
        </w:rPr>
        <w:t>181</w:t>
      </w:r>
      <w:r>
        <w:rPr>
          <w:rFonts w:ascii="Times New Roman"/>
          <w:b w:val="false"/>
          <w:i w:val="false"/>
          <w:color w:val="000000"/>
          <w:sz w:val="28"/>
        </w:rPr>
        <w:t xml:space="preserve">, </w:t>
      </w:r>
      <w:r>
        <w:rPr>
          <w:rFonts w:ascii="Times New Roman"/>
          <w:b w:val="false"/>
          <w:i w:val="false"/>
          <w:color w:val="000000"/>
          <w:sz w:val="28"/>
        </w:rPr>
        <w:t>182</w:t>
      </w:r>
      <w:r>
        <w:rPr>
          <w:rFonts w:ascii="Times New Roman"/>
          <w:b w:val="false"/>
          <w:i w:val="false"/>
          <w:color w:val="000000"/>
          <w:sz w:val="28"/>
        </w:rPr>
        <w:t xml:space="preserve">, </w:t>
      </w:r>
      <w:r>
        <w:rPr>
          <w:rFonts w:ascii="Times New Roman"/>
          <w:b w:val="false"/>
          <w:i w:val="false"/>
          <w:color w:val="000000"/>
          <w:sz w:val="28"/>
        </w:rPr>
        <w:t>183</w:t>
      </w:r>
      <w:r>
        <w:rPr>
          <w:rFonts w:ascii="Times New Roman"/>
          <w:b w:val="false"/>
          <w:i w:val="false"/>
          <w:color w:val="000000"/>
          <w:sz w:val="28"/>
        </w:rPr>
        <w:t xml:space="preserve">, </w:t>
      </w:r>
      <w:r>
        <w:rPr>
          <w:rFonts w:ascii="Times New Roman"/>
          <w:b w:val="false"/>
          <w:i w:val="false"/>
          <w:color w:val="000000"/>
          <w:sz w:val="28"/>
        </w:rPr>
        <w:t>184</w:t>
      </w:r>
      <w:r>
        <w:rPr>
          <w:rFonts w:ascii="Times New Roman"/>
          <w:b w:val="false"/>
          <w:i w:val="false"/>
          <w:color w:val="000000"/>
          <w:sz w:val="28"/>
        </w:rPr>
        <w:t xml:space="preserve">, </w:t>
      </w:r>
      <w:r>
        <w:rPr>
          <w:rFonts w:ascii="Times New Roman"/>
          <w:b w:val="false"/>
          <w:i w:val="false"/>
          <w:color w:val="000000"/>
          <w:sz w:val="28"/>
        </w:rPr>
        <w:t>185</w:t>
      </w:r>
      <w:r>
        <w:rPr>
          <w:rFonts w:ascii="Times New Roman"/>
          <w:b w:val="false"/>
          <w:i w:val="false"/>
          <w:color w:val="000000"/>
          <w:sz w:val="28"/>
        </w:rPr>
        <w:t xml:space="preserve">, </w:t>
      </w:r>
      <w:r>
        <w:rPr>
          <w:rFonts w:ascii="Times New Roman"/>
          <w:b w:val="false"/>
          <w:i w:val="false"/>
          <w:color w:val="000000"/>
          <w:sz w:val="28"/>
        </w:rPr>
        <w:t>186</w:t>
      </w:r>
      <w:r>
        <w:rPr>
          <w:rFonts w:ascii="Times New Roman"/>
          <w:b w:val="false"/>
          <w:i w:val="false"/>
          <w:color w:val="000000"/>
          <w:sz w:val="28"/>
        </w:rPr>
        <w:t xml:space="preserve">,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w:t>
      </w:r>
      <w:r>
        <w:rPr>
          <w:rFonts w:ascii="Times New Roman"/>
          <w:b w:val="false"/>
          <w:i w:val="false"/>
          <w:color w:val="000000"/>
          <w:sz w:val="28"/>
        </w:rPr>
        <w:t xml:space="preserve">, </w:t>
      </w:r>
      <w:r>
        <w:rPr>
          <w:rFonts w:ascii="Times New Roman"/>
          <w:b w:val="false"/>
          <w:i w:val="false"/>
          <w:color w:val="000000"/>
          <w:sz w:val="28"/>
        </w:rPr>
        <w:t>189</w:t>
      </w:r>
      <w:r>
        <w:rPr>
          <w:rFonts w:ascii="Times New Roman"/>
          <w:b w:val="false"/>
          <w:i w:val="false"/>
          <w:color w:val="000000"/>
          <w:sz w:val="28"/>
        </w:rPr>
        <w:t xml:space="preserve">, </w:t>
      </w:r>
      <w:r>
        <w:rPr>
          <w:rFonts w:ascii="Times New Roman"/>
          <w:b w:val="false"/>
          <w:i w:val="false"/>
          <w:color w:val="000000"/>
          <w:sz w:val="28"/>
        </w:rPr>
        <w:t>190</w:t>
      </w:r>
      <w:r>
        <w:rPr>
          <w:rFonts w:ascii="Times New Roman"/>
          <w:b w:val="false"/>
          <w:i w:val="false"/>
          <w:color w:val="000000"/>
          <w:sz w:val="28"/>
        </w:rPr>
        <w:t xml:space="preserve">, </w:t>
      </w:r>
      <w:r>
        <w:rPr>
          <w:rFonts w:ascii="Times New Roman"/>
          <w:b w:val="false"/>
          <w:i w:val="false"/>
          <w:color w:val="000000"/>
          <w:sz w:val="28"/>
        </w:rPr>
        <w:t>191</w:t>
      </w:r>
      <w:r>
        <w:rPr>
          <w:rFonts w:ascii="Times New Roman"/>
          <w:b w:val="false"/>
          <w:i w:val="false"/>
          <w:color w:val="000000"/>
          <w:sz w:val="28"/>
        </w:rPr>
        <w:t xml:space="preserve">, </w:t>
      </w:r>
      <w:r>
        <w:rPr>
          <w:rFonts w:ascii="Times New Roman"/>
          <w:b w:val="false"/>
          <w:i w:val="false"/>
          <w:color w:val="000000"/>
          <w:sz w:val="28"/>
        </w:rPr>
        <w:t>192</w:t>
      </w:r>
      <w:r>
        <w:rPr>
          <w:rFonts w:ascii="Times New Roman"/>
          <w:b w:val="false"/>
          <w:i w:val="false"/>
          <w:color w:val="000000"/>
          <w:sz w:val="28"/>
        </w:rPr>
        <w:t xml:space="preserve">, </w:t>
      </w:r>
      <w:r>
        <w:rPr>
          <w:rFonts w:ascii="Times New Roman"/>
          <w:b w:val="false"/>
          <w:i w:val="false"/>
          <w:color w:val="000000"/>
          <w:sz w:val="28"/>
        </w:rPr>
        <w:t>193</w:t>
      </w:r>
      <w:r>
        <w:rPr>
          <w:rFonts w:ascii="Times New Roman"/>
          <w:b w:val="false"/>
          <w:i w:val="false"/>
          <w:color w:val="000000"/>
          <w:sz w:val="28"/>
        </w:rPr>
        <w:t xml:space="preserve">, </w:t>
      </w:r>
      <w:r>
        <w:rPr>
          <w:rFonts w:ascii="Times New Roman"/>
          <w:b w:val="false"/>
          <w:i w:val="false"/>
          <w:color w:val="000000"/>
          <w:sz w:val="28"/>
        </w:rPr>
        <w:t>194</w:t>
      </w:r>
      <w:r>
        <w:rPr>
          <w:rFonts w:ascii="Times New Roman"/>
          <w:b w:val="false"/>
          <w:i w:val="false"/>
          <w:color w:val="000000"/>
          <w:sz w:val="28"/>
        </w:rPr>
        <w:t xml:space="preserve">, </w:t>
      </w:r>
      <w:r>
        <w:rPr>
          <w:rFonts w:ascii="Times New Roman"/>
          <w:b w:val="false"/>
          <w:i w:val="false"/>
          <w:color w:val="000000"/>
          <w:sz w:val="28"/>
        </w:rPr>
        <w:t>195</w:t>
      </w:r>
      <w:r>
        <w:rPr>
          <w:rFonts w:ascii="Times New Roman"/>
          <w:b w:val="false"/>
          <w:i w:val="false"/>
          <w:color w:val="000000"/>
          <w:sz w:val="28"/>
        </w:rPr>
        <w:t xml:space="preserve">, </w:t>
      </w:r>
      <w:r>
        <w:rPr>
          <w:rFonts w:ascii="Times New Roman"/>
          <w:b w:val="false"/>
          <w:i w:val="false"/>
          <w:color w:val="000000"/>
          <w:sz w:val="28"/>
        </w:rPr>
        <w:t>196</w:t>
      </w:r>
      <w:r>
        <w:rPr>
          <w:rFonts w:ascii="Times New Roman"/>
          <w:b w:val="false"/>
          <w:i w:val="false"/>
          <w:color w:val="000000"/>
          <w:sz w:val="28"/>
        </w:rPr>
        <w:t xml:space="preserve">, </w:t>
      </w:r>
      <w:r>
        <w:rPr>
          <w:rFonts w:ascii="Times New Roman"/>
          <w:b w:val="false"/>
          <w:i w:val="false"/>
          <w:color w:val="000000"/>
          <w:sz w:val="28"/>
        </w:rPr>
        <w:t>197</w:t>
      </w:r>
      <w:r>
        <w:rPr>
          <w:rFonts w:ascii="Times New Roman"/>
          <w:b w:val="false"/>
          <w:i w:val="false"/>
          <w:color w:val="000000"/>
          <w:sz w:val="28"/>
        </w:rPr>
        <w:t xml:space="preserve">, </w:t>
      </w:r>
      <w:r>
        <w:rPr>
          <w:rFonts w:ascii="Times New Roman"/>
          <w:b w:val="false"/>
          <w:i w:val="false"/>
          <w:color w:val="000000"/>
          <w:sz w:val="28"/>
        </w:rPr>
        <w:t>198</w:t>
      </w:r>
      <w:r>
        <w:rPr>
          <w:rFonts w:ascii="Times New Roman"/>
          <w:b w:val="false"/>
          <w:i w:val="false"/>
          <w:color w:val="000000"/>
          <w:sz w:val="28"/>
        </w:rPr>
        <w:t xml:space="preserve">, </w:t>
      </w:r>
      <w:r>
        <w:rPr>
          <w:rFonts w:ascii="Times New Roman"/>
          <w:b w:val="false"/>
          <w:i w:val="false"/>
          <w:color w:val="000000"/>
          <w:sz w:val="28"/>
        </w:rPr>
        <w:t>199</w:t>
      </w:r>
      <w:r>
        <w:rPr>
          <w:rFonts w:ascii="Times New Roman"/>
          <w:b w:val="false"/>
          <w:i w:val="false"/>
          <w:color w:val="000000"/>
          <w:sz w:val="28"/>
        </w:rPr>
        <w:t xml:space="preserve">, </w:t>
      </w:r>
      <w:r>
        <w:rPr>
          <w:rFonts w:ascii="Times New Roman"/>
          <w:b w:val="false"/>
          <w:i w:val="false"/>
          <w:color w:val="000000"/>
          <w:sz w:val="28"/>
        </w:rPr>
        <w:t>200</w:t>
      </w:r>
      <w:r>
        <w:rPr>
          <w:rFonts w:ascii="Times New Roman"/>
          <w:b w:val="false"/>
          <w:i w:val="false"/>
          <w:color w:val="000000"/>
          <w:sz w:val="28"/>
        </w:rPr>
        <w:t xml:space="preserve">, </w:t>
      </w:r>
      <w:r>
        <w:rPr>
          <w:rFonts w:ascii="Times New Roman"/>
          <w:b w:val="false"/>
          <w:i w:val="false"/>
          <w:color w:val="000000"/>
          <w:sz w:val="28"/>
        </w:rPr>
        <w:t>201</w:t>
      </w:r>
      <w:r>
        <w:rPr>
          <w:rFonts w:ascii="Times New Roman"/>
          <w:b w:val="false"/>
          <w:i w:val="false"/>
          <w:color w:val="000000"/>
          <w:sz w:val="28"/>
        </w:rPr>
        <w:t xml:space="preserve">, </w:t>
      </w:r>
      <w:r>
        <w:rPr>
          <w:rFonts w:ascii="Times New Roman"/>
          <w:b w:val="false"/>
          <w:i w:val="false"/>
          <w:color w:val="000000"/>
          <w:sz w:val="28"/>
        </w:rPr>
        <w:t>202</w:t>
      </w:r>
      <w:r>
        <w:rPr>
          <w:rFonts w:ascii="Times New Roman"/>
          <w:b w:val="false"/>
          <w:i w:val="false"/>
          <w:color w:val="000000"/>
          <w:sz w:val="28"/>
        </w:rPr>
        <w:t xml:space="preserve">, </w:t>
      </w:r>
      <w:r>
        <w:rPr>
          <w:rFonts w:ascii="Times New Roman"/>
          <w:b w:val="false"/>
          <w:i w:val="false"/>
          <w:color w:val="000000"/>
          <w:sz w:val="28"/>
        </w:rPr>
        <w:t>203</w:t>
      </w:r>
      <w:r>
        <w:rPr>
          <w:rFonts w:ascii="Times New Roman"/>
          <w:b w:val="false"/>
          <w:i w:val="false"/>
          <w:color w:val="000000"/>
          <w:sz w:val="28"/>
        </w:rPr>
        <w:t xml:space="preserve">, </w:t>
      </w:r>
      <w:r>
        <w:rPr>
          <w:rFonts w:ascii="Times New Roman"/>
          <w:b w:val="false"/>
          <w:i w:val="false"/>
          <w:color w:val="000000"/>
          <w:sz w:val="28"/>
        </w:rPr>
        <w:t>204</w:t>
      </w:r>
      <w:r>
        <w:rPr>
          <w:rFonts w:ascii="Times New Roman"/>
          <w:b w:val="false"/>
          <w:i w:val="false"/>
          <w:color w:val="000000"/>
          <w:sz w:val="28"/>
        </w:rPr>
        <w:t xml:space="preserve">, </w:t>
      </w:r>
      <w:r>
        <w:rPr>
          <w:rFonts w:ascii="Times New Roman"/>
          <w:b w:val="false"/>
          <w:i w:val="false"/>
          <w:color w:val="000000"/>
          <w:sz w:val="28"/>
        </w:rPr>
        <w:t>205</w:t>
      </w:r>
      <w:r>
        <w:rPr>
          <w:rFonts w:ascii="Times New Roman"/>
          <w:b w:val="false"/>
          <w:i w:val="false"/>
          <w:color w:val="000000"/>
          <w:sz w:val="28"/>
        </w:rPr>
        <w:t xml:space="preserve">, </w:t>
      </w:r>
      <w:r>
        <w:rPr>
          <w:rFonts w:ascii="Times New Roman"/>
          <w:b w:val="false"/>
          <w:i w:val="false"/>
          <w:color w:val="000000"/>
          <w:sz w:val="28"/>
        </w:rPr>
        <w:t>206</w:t>
      </w:r>
      <w:r>
        <w:rPr>
          <w:rFonts w:ascii="Times New Roman"/>
          <w:b w:val="false"/>
          <w:i w:val="false"/>
          <w:color w:val="000000"/>
          <w:sz w:val="28"/>
        </w:rPr>
        <w:t xml:space="preserve">, </w:t>
      </w:r>
      <w:r>
        <w:rPr>
          <w:rFonts w:ascii="Times New Roman"/>
          <w:b w:val="false"/>
          <w:i w:val="false"/>
          <w:color w:val="000000"/>
          <w:sz w:val="28"/>
        </w:rPr>
        <w:t>207</w:t>
      </w:r>
      <w:r>
        <w:rPr>
          <w:rFonts w:ascii="Times New Roman"/>
          <w:b w:val="false"/>
          <w:i w:val="false"/>
          <w:color w:val="000000"/>
          <w:sz w:val="28"/>
        </w:rPr>
        <w:t xml:space="preserve">, </w:t>
      </w:r>
      <w:r>
        <w:rPr>
          <w:rFonts w:ascii="Times New Roman"/>
          <w:b w:val="false"/>
          <w:i w:val="false"/>
          <w:color w:val="000000"/>
          <w:sz w:val="28"/>
        </w:rPr>
        <w:t>208</w:t>
      </w:r>
      <w:r>
        <w:rPr>
          <w:rFonts w:ascii="Times New Roman"/>
          <w:b w:val="false"/>
          <w:i w:val="false"/>
          <w:color w:val="000000"/>
          <w:sz w:val="28"/>
        </w:rPr>
        <w:t xml:space="preserve">, </w:t>
      </w:r>
      <w:r>
        <w:rPr>
          <w:rFonts w:ascii="Times New Roman"/>
          <w:b w:val="false"/>
          <w:i w:val="false"/>
          <w:color w:val="000000"/>
          <w:sz w:val="28"/>
        </w:rPr>
        <w:t>209</w:t>
      </w:r>
      <w:r>
        <w:rPr>
          <w:rFonts w:ascii="Times New Roman"/>
          <w:b w:val="false"/>
          <w:i w:val="false"/>
          <w:color w:val="000000"/>
          <w:sz w:val="28"/>
        </w:rPr>
        <w:t xml:space="preserve">, </w:t>
      </w:r>
      <w:r>
        <w:rPr>
          <w:rFonts w:ascii="Times New Roman"/>
          <w:b w:val="false"/>
          <w:i w:val="false"/>
          <w:color w:val="000000"/>
          <w:sz w:val="28"/>
        </w:rPr>
        <w:t>210</w:t>
      </w:r>
      <w:r>
        <w:rPr>
          <w:rFonts w:ascii="Times New Roman"/>
          <w:b w:val="false"/>
          <w:i w:val="false"/>
          <w:color w:val="000000"/>
          <w:sz w:val="28"/>
        </w:rPr>
        <w:t xml:space="preserve">, </w:t>
      </w:r>
      <w:r>
        <w:rPr>
          <w:rFonts w:ascii="Times New Roman"/>
          <w:b w:val="false"/>
          <w:i w:val="false"/>
          <w:color w:val="000000"/>
          <w:sz w:val="28"/>
        </w:rPr>
        <w:t>211</w:t>
      </w:r>
      <w:r>
        <w:rPr>
          <w:rFonts w:ascii="Times New Roman"/>
          <w:b w:val="false"/>
          <w:i w:val="false"/>
          <w:color w:val="000000"/>
          <w:sz w:val="28"/>
        </w:rPr>
        <w:t xml:space="preserve">, </w:t>
      </w:r>
      <w:r>
        <w:rPr>
          <w:rFonts w:ascii="Times New Roman"/>
          <w:b w:val="false"/>
          <w:i w:val="false"/>
          <w:color w:val="000000"/>
          <w:sz w:val="28"/>
        </w:rPr>
        <w:t>212</w:t>
      </w:r>
      <w:r>
        <w:rPr>
          <w:rFonts w:ascii="Times New Roman"/>
          <w:b w:val="false"/>
          <w:i w:val="false"/>
          <w:color w:val="000000"/>
          <w:sz w:val="28"/>
        </w:rPr>
        <w:t xml:space="preserve">, </w:t>
      </w:r>
      <w:r>
        <w:rPr>
          <w:rFonts w:ascii="Times New Roman"/>
          <w:b w:val="false"/>
          <w:i w:val="false"/>
          <w:color w:val="000000"/>
          <w:sz w:val="28"/>
        </w:rPr>
        <w:t>213</w:t>
      </w:r>
      <w:r>
        <w:rPr>
          <w:rFonts w:ascii="Times New Roman"/>
          <w:b w:val="false"/>
          <w:i w:val="false"/>
          <w:color w:val="000000"/>
          <w:sz w:val="28"/>
        </w:rPr>
        <w:t xml:space="preserve">, </w:t>
      </w:r>
      <w:r>
        <w:rPr>
          <w:rFonts w:ascii="Times New Roman"/>
          <w:b w:val="false"/>
          <w:i w:val="false"/>
          <w:color w:val="000000"/>
          <w:sz w:val="28"/>
        </w:rPr>
        <w:t>214</w:t>
      </w:r>
      <w:r>
        <w:rPr>
          <w:rFonts w:ascii="Times New Roman"/>
          <w:b w:val="false"/>
          <w:i w:val="false"/>
          <w:color w:val="000000"/>
          <w:sz w:val="28"/>
        </w:rPr>
        <w:t xml:space="preserve">, </w:t>
      </w:r>
      <w:r>
        <w:rPr>
          <w:rFonts w:ascii="Times New Roman"/>
          <w:b w:val="false"/>
          <w:i w:val="false"/>
          <w:color w:val="000000"/>
          <w:sz w:val="28"/>
        </w:rPr>
        <w:t>215</w:t>
      </w:r>
      <w:r>
        <w:rPr>
          <w:rFonts w:ascii="Times New Roman"/>
          <w:b w:val="false"/>
          <w:i w:val="false"/>
          <w:color w:val="000000"/>
          <w:sz w:val="28"/>
        </w:rPr>
        <w:t xml:space="preserve">, </w:t>
      </w:r>
      <w:r>
        <w:rPr>
          <w:rFonts w:ascii="Times New Roman"/>
          <w:b w:val="false"/>
          <w:i w:val="false"/>
          <w:color w:val="000000"/>
          <w:sz w:val="28"/>
        </w:rPr>
        <w:t>216</w:t>
      </w:r>
      <w:r>
        <w:rPr>
          <w:rFonts w:ascii="Times New Roman"/>
          <w:b w:val="false"/>
          <w:i w:val="false"/>
          <w:color w:val="000000"/>
          <w:sz w:val="28"/>
        </w:rPr>
        <w:t xml:space="preserve">, </w:t>
      </w:r>
      <w:r>
        <w:rPr>
          <w:rFonts w:ascii="Times New Roman"/>
          <w:b w:val="false"/>
          <w:i w:val="false"/>
          <w:color w:val="000000"/>
          <w:sz w:val="28"/>
        </w:rPr>
        <w:t>217</w:t>
      </w:r>
      <w:r>
        <w:rPr>
          <w:rFonts w:ascii="Times New Roman"/>
          <w:b w:val="false"/>
          <w:i w:val="false"/>
          <w:color w:val="000000"/>
          <w:sz w:val="28"/>
        </w:rPr>
        <w:t xml:space="preserve">, </w:t>
      </w:r>
      <w:r>
        <w:rPr>
          <w:rFonts w:ascii="Times New Roman"/>
          <w:b w:val="false"/>
          <w:i w:val="false"/>
          <w:color w:val="000000"/>
          <w:sz w:val="28"/>
        </w:rPr>
        <w:t>218</w:t>
      </w:r>
      <w:r>
        <w:rPr>
          <w:rFonts w:ascii="Times New Roman"/>
          <w:b w:val="false"/>
          <w:i w:val="false"/>
          <w:color w:val="000000"/>
          <w:sz w:val="28"/>
        </w:rPr>
        <w:t xml:space="preserve">, </w:t>
      </w:r>
      <w:r>
        <w:rPr>
          <w:rFonts w:ascii="Times New Roman"/>
          <w:b w:val="false"/>
          <w:i w:val="false"/>
          <w:color w:val="000000"/>
          <w:sz w:val="28"/>
        </w:rPr>
        <w:t>219</w:t>
      </w:r>
      <w:r>
        <w:rPr>
          <w:rFonts w:ascii="Times New Roman"/>
          <w:b w:val="false"/>
          <w:i w:val="false"/>
          <w:color w:val="000000"/>
          <w:sz w:val="28"/>
        </w:rPr>
        <w:t xml:space="preserve">, </w:t>
      </w:r>
      <w:r>
        <w:rPr>
          <w:rFonts w:ascii="Times New Roman"/>
          <w:b w:val="false"/>
          <w:i w:val="false"/>
          <w:color w:val="000000"/>
          <w:sz w:val="28"/>
        </w:rPr>
        <w:t>220</w:t>
      </w:r>
      <w:r>
        <w:rPr>
          <w:rFonts w:ascii="Times New Roman"/>
          <w:b w:val="false"/>
          <w:i w:val="false"/>
          <w:color w:val="000000"/>
          <w:sz w:val="28"/>
        </w:rPr>
        <w:t xml:space="preserve">, </w:t>
      </w:r>
      <w:r>
        <w:rPr>
          <w:rFonts w:ascii="Times New Roman"/>
          <w:b w:val="false"/>
          <w:i w:val="false"/>
          <w:color w:val="000000"/>
          <w:sz w:val="28"/>
        </w:rPr>
        <w:t>221</w:t>
      </w:r>
      <w:r>
        <w:rPr>
          <w:rFonts w:ascii="Times New Roman"/>
          <w:b w:val="false"/>
          <w:i w:val="false"/>
          <w:color w:val="000000"/>
          <w:sz w:val="28"/>
        </w:rPr>
        <w:t xml:space="preserve">, </w:t>
      </w:r>
      <w:r>
        <w:rPr>
          <w:rFonts w:ascii="Times New Roman"/>
          <w:b w:val="false"/>
          <w:i w:val="false"/>
          <w:color w:val="000000"/>
          <w:sz w:val="28"/>
        </w:rPr>
        <w:t>222</w:t>
      </w:r>
      <w:r>
        <w:rPr>
          <w:rFonts w:ascii="Times New Roman"/>
          <w:b w:val="false"/>
          <w:i w:val="false"/>
          <w:color w:val="000000"/>
          <w:sz w:val="28"/>
        </w:rPr>
        <w:t xml:space="preserve">, </w:t>
      </w:r>
      <w:r>
        <w:rPr>
          <w:rFonts w:ascii="Times New Roman"/>
          <w:b w:val="false"/>
          <w:i w:val="false"/>
          <w:color w:val="000000"/>
          <w:sz w:val="28"/>
        </w:rPr>
        <w:t>223</w:t>
      </w:r>
      <w:r>
        <w:rPr>
          <w:rFonts w:ascii="Times New Roman"/>
          <w:b w:val="false"/>
          <w:i w:val="false"/>
          <w:color w:val="000000"/>
          <w:sz w:val="28"/>
        </w:rPr>
        <w:t xml:space="preserve">, </w:t>
      </w:r>
      <w:r>
        <w:rPr>
          <w:rFonts w:ascii="Times New Roman"/>
          <w:b w:val="false"/>
          <w:i w:val="false"/>
          <w:color w:val="000000"/>
          <w:sz w:val="28"/>
        </w:rPr>
        <w:t>224</w:t>
      </w:r>
      <w:r>
        <w:rPr>
          <w:rFonts w:ascii="Times New Roman"/>
          <w:b w:val="false"/>
          <w:i w:val="false"/>
          <w:color w:val="000000"/>
          <w:sz w:val="28"/>
        </w:rPr>
        <w:t xml:space="preserve">, </w:t>
      </w:r>
      <w:r>
        <w:rPr>
          <w:rFonts w:ascii="Times New Roman"/>
          <w:b w:val="false"/>
          <w:i w:val="false"/>
          <w:color w:val="000000"/>
          <w:sz w:val="28"/>
        </w:rPr>
        <w:t>225</w:t>
      </w:r>
      <w:r>
        <w:rPr>
          <w:rFonts w:ascii="Times New Roman"/>
          <w:b w:val="false"/>
          <w:i w:val="false"/>
          <w:color w:val="000000"/>
          <w:sz w:val="28"/>
        </w:rPr>
        <w:t xml:space="preserve">, </w:t>
      </w:r>
      <w:r>
        <w:rPr>
          <w:rFonts w:ascii="Times New Roman"/>
          <w:b w:val="false"/>
          <w:i w:val="false"/>
          <w:color w:val="000000"/>
          <w:sz w:val="28"/>
        </w:rPr>
        <w:t>226</w:t>
      </w:r>
      <w:r>
        <w:rPr>
          <w:rFonts w:ascii="Times New Roman"/>
          <w:b w:val="false"/>
          <w:i w:val="false"/>
          <w:color w:val="000000"/>
          <w:sz w:val="28"/>
        </w:rPr>
        <w:t xml:space="preserve">, </w:t>
      </w:r>
      <w:r>
        <w:rPr>
          <w:rFonts w:ascii="Times New Roman"/>
          <w:b w:val="false"/>
          <w:i w:val="false"/>
          <w:color w:val="000000"/>
          <w:sz w:val="28"/>
        </w:rPr>
        <w:t>227</w:t>
      </w:r>
      <w:r>
        <w:rPr>
          <w:rFonts w:ascii="Times New Roman"/>
          <w:b w:val="false"/>
          <w:i w:val="false"/>
          <w:color w:val="000000"/>
          <w:sz w:val="28"/>
        </w:rPr>
        <w:t xml:space="preserve">, </w:t>
      </w:r>
      <w:r>
        <w:rPr>
          <w:rFonts w:ascii="Times New Roman"/>
          <w:b w:val="false"/>
          <w:i w:val="false"/>
          <w:color w:val="000000"/>
          <w:sz w:val="28"/>
        </w:rPr>
        <w:t>228</w:t>
      </w:r>
      <w:r>
        <w:rPr>
          <w:rFonts w:ascii="Times New Roman"/>
          <w:b w:val="false"/>
          <w:i w:val="false"/>
          <w:color w:val="000000"/>
          <w:sz w:val="28"/>
        </w:rPr>
        <w:t xml:space="preserve">, </w:t>
      </w:r>
      <w:r>
        <w:rPr>
          <w:rFonts w:ascii="Times New Roman"/>
          <w:b w:val="false"/>
          <w:i w:val="false"/>
          <w:color w:val="000000"/>
          <w:sz w:val="28"/>
        </w:rPr>
        <w:t>229</w:t>
      </w:r>
      <w:r>
        <w:rPr>
          <w:rFonts w:ascii="Times New Roman"/>
          <w:b w:val="false"/>
          <w:i w:val="false"/>
          <w:color w:val="000000"/>
          <w:sz w:val="28"/>
        </w:rPr>
        <w:t xml:space="preserve">, </w:t>
      </w:r>
      <w:r>
        <w:rPr>
          <w:rFonts w:ascii="Times New Roman"/>
          <w:b w:val="false"/>
          <w:i w:val="false"/>
          <w:color w:val="000000"/>
          <w:sz w:val="28"/>
        </w:rPr>
        <w:t>230</w:t>
      </w:r>
      <w:r>
        <w:rPr>
          <w:rFonts w:ascii="Times New Roman"/>
          <w:b w:val="false"/>
          <w:i w:val="false"/>
          <w:color w:val="000000"/>
          <w:sz w:val="28"/>
        </w:rPr>
        <w:t xml:space="preserve">, </w:t>
      </w:r>
      <w:r>
        <w:rPr>
          <w:rFonts w:ascii="Times New Roman"/>
          <w:b w:val="false"/>
          <w:i w:val="false"/>
          <w:color w:val="000000"/>
          <w:sz w:val="28"/>
        </w:rPr>
        <w:t>231</w:t>
      </w:r>
      <w:r>
        <w:rPr>
          <w:rFonts w:ascii="Times New Roman"/>
          <w:b w:val="false"/>
          <w:i w:val="false"/>
          <w:color w:val="000000"/>
          <w:sz w:val="28"/>
        </w:rPr>
        <w:t xml:space="preserve">, </w:t>
      </w:r>
      <w:r>
        <w:rPr>
          <w:rFonts w:ascii="Times New Roman"/>
          <w:b w:val="false"/>
          <w:i w:val="false"/>
          <w:color w:val="000000"/>
          <w:sz w:val="28"/>
        </w:rPr>
        <w:t>232</w:t>
      </w:r>
      <w:r>
        <w:rPr>
          <w:rFonts w:ascii="Times New Roman"/>
          <w:b w:val="false"/>
          <w:i w:val="false"/>
          <w:color w:val="000000"/>
          <w:sz w:val="28"/>
        </w:rPr>
        <w:t xml:space="preserve">, </w:t>
      </w:r>
      <w:r>
        <w:rPr>
          <w:rFonts w:ascii="Times New Roman"/>
          <w:b w:val="false"/>
          <w:i w:val="false"/>
          <w:color w:val="000000"/>
          <w:sz w:val="28"/>
        </w:rPr>
        <w:t>233</w:t>
      </w:r>
      <w:r>
        <w:rPr>
          <w:rFonts w:ascii="Times New Roman"/>
          <w:b w:val="false"/>
          <w:i w:val="false"/>
          <w:color w:val="000000"/>
          <w:sz w:val="28"/>
        </w:rPr>
        <w:t xml:space="preserve">, </w:t>
      </w:r>
      <w:r>
        <w:rPr>
          <w:rFonts w:ascii="Times New Roman"/>
          <w:b w:val="false"/>
          <w:i w:val="false"/>
          <w:color w:val="000000"/>
          <w:sz w:val="28"/>
        </w:rPr>
        <w:t>234</w:t>
      </w:r>
      <w:r>
        <w:rPr>
          <w:rFonts w:ascii="Times New Roman"/>
          <w:b w:val="false"/>
          <w:i w:val="false"/>
          <w:color w:val="000000"/>
          <w:sz w:val="28"/>
        </w:rPr>
        <w:t xml:space="preserve">, </w:t>
      </w:r>
      <w:r>
        <w:rPr>
          <w:rFonts w:ascii="Times New Roman"/>
          <w:b w:val="false"/>
          <w:i w:val="false"/>
          <w:color w:val="000000"/>
          <w:sz w:val="28"/>
        </w:rPr>
        <w:t>235</w:t>
      </w:r>
      <w:r>
        <w:rPr>
          <w:rFonts w:ascii="Times New Roman"/>
          <w:b w:val="false"/>
          <w:i w:val="false"/>
          <w:color w:val="000000"/>
          <w:sz w:val="28"/>
        </w:rPr>
        <w:t xml:space="preserve">, </w:t>
      </w:r>
      <w:r>
        <w:rPr>
          <w:rFonts w:ascii="Times New Roman"/>
          <w:b w:val="false"/>
          <w:i w:val="false"/>
          <w:color w:val="000000"/>
          <w:sz w:val="28"/>
        </w:rPr>
        <w:t>236-қосымшаларда</w:t>
      </w:r>
      <w:r>
        <w:rPr>
          <w:rFonts w:ascii="Times New Roman"/>
          <w:b w:val="false"/>
          <w:i w:val="false"/>
          <w:color w:val="000000"/>
          <w:sz w:val="28"/>
        </w:rPr>
        <w:t xml:space="preserve"> көзделген Қазақстан Республикасының Денсаулық сақтау министрлігі Санитариялық-эпидемиологиялық бақылау комитеті төрағасының 2020 жылғы 15 қазандағы №1-НҚ бұйрығына 1, 2, 3, 4, 5, 6, 7, 8, 9, 10, 11, 12, 13, 14, 15, 15-1, 16, 17, 18, 19, 19-1, 19-2, 19-3, 19-4, 19-5, 19-6, 19-7, 19-8, 19-9, 19-10, 20, 21, 22, 23, 24, 25, 26, 27, 28, 29, 30, 31, 32, 33, 34, 35, 36, 37, 38, 39, 40, 43, 44, 46, 47, 51, 51-1, 54, 56, 59, 60, 61, 62, 63, 64, 65, 66, 67, 68, 69, 70, 71, 72, 73, 74, 75, 76, 77, 78, 79, 80, 81, 82, 83, 84, 85, 86, 87, 88, 89, 90, 91, 92, 92-1, 92-2, 92-3, 92-4, 92-5, 92-6, 92-7, 92-8, 92-9, 92-10, 93, 94, 95, 96, 97, 98, 99, 100, 101, 102, 103, 104, 105, 106, 107, 108, 109, 110, 111, 112, 112-1, 115, 118, 119, 120, 121, 122, 124, 126, 127, 128, 129, 130, 131, 132, 133, 134, 135, 136, 137, 138, 139, 140, 141, 142, 143, 144, 145, 146, 147, 148, 149, 150, 151, 152, 153, 154, 155, 156, 157, 158, 159, 160, 161, 162, 163, 164, 165, 166, 167, 168, 169, 170, 171, 172, 173, 174, 175, 176, 177, 178, 179, 180, 181, 182, 183, 184, 185, 186, 187, 188, 189, 190, 191, 192, 193, 194, 195, 196, 197, 198, 199, 200, 201, 202, 203, 203-1, 204, 205, 206, 207, 208, 209, 209-1, 209-2, 209-3, 209-4, 209-5, 211, 215, 217, 218, 221, 222, 223, 223-1, 225, 226, 228, 229, 230, 231, 232-қосымшалардың </w:t>
      </w:r>
      <w:r>
        <w:rPr>
          <w:rFonts w:ascii="Times New Roman"/>
          <w:b w:val="false"/>
          <w:i w:val="false"/>
          <w:color w:val="000000"/>
          <w:sz w:val="28"/>
        </w:rPr>
        <w:t>15-тармағының</w:t>
      </w:r>
      <w:r>
        <w:rPr>
          <w:rFonts w:ascii="Times New Roman"/>
          <w:b w:val="false"/>
          <w:i w:val="false"/>
          <w:color w:val="000000"/>
          <w:sz w:val="28"/>
        </w:rPr>
        <w:t xml:space="preserve"> 6), 8), 9), 16), 17), 18) тармақшаларын қоспағанда алғашқы ресми жарияланған күнінен бастап қолданысқа енгізіледі.</w:t>
      </w:r>
    </w:p>
    <w:bookmarkEnd w:id="4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Республикасының </w:t>
            </w:r>
          </w:p>
          <w:p>
            <w:pPr>
              <w:spacing w:after="20"/>
              <w:ind w:left="20"/>
              <w:jc w:val="both"/>
            </w:pPr>
          </w:p>
          <w:p>
            <w:pPr>
              <w:spacing w:after="20"/>
              <w:ind w:left="20"/>
              <w:jc w:val="both"/>
            </w:pPr>
            <w:r>
              <w:rPr>
                <w:rFonts w:ascii="Times New Roman"/>
                <w:b w:val="false"/>
                <w:i/>
                <w:color w:val="000000"/>
                <w:sz w:val="20"/>
              </w:rPr>
              <w:t xml:space="preserve">Денсаулық сақтау министрлігі </w:t>
            </w:r>
          </w:p>
          <w:p>
            <w:pPr>
              <w:spacing w:after="20"/>
              <w:ind w:left="20"/>
              <w:jc w:val="both"/>
            </w:pPr>
            <w:r>
              <w:rPr>
                <w:rFonts w:ascii="Times New Roman"/>
                <w:b w:val="false"/>
                <w:i/>
                <w:color w:val="000000"/>
                <w:sz w:val="20"/>
              </w:rPr>
              <w:t xml:space="preserve">Санитариялық-эпидемиологиялық  </w:t>
            </w:r>
          </w:p>
          <w:p>
            <w:pPr>
              <w:spacing w:after="20"/>
              <w:ind w:left="20"/>
              <w:jc w:val="both"/>
            </w:pPr>
            <w:r>
              <w:rPr>
                <w:rFonts w:ascii="Times New Roman"/>
                <w:b w:val="false"/>
                <w:i/>
                <w:color w:val="000000"/>
                <w:sz w:val="20"/>
              </w:rPr>
              <w:t xml:space="preserve">бақылау комитетінің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Сәдуақасов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15-1-қосымша</w:t>
            </w:r>
          </w:p>
        </w:tc>
      </w:tr>
    </w:tbl>
    <w:bookmarkStart w:name="z49" w:id="42"/>
    <w:p>
      <w:pPr>
        <w:spacing w:after="0"/>
        <w:ind w:left="0"/>
        <w:jc w:val="left"/>
      </w:pPr>
      <w:r>
        <w:rPr>
          <w:rFonts w:ascii="Times New Roman"/>
          <w:b/>
          <w:i w:val="false"/>
          <w:color w:val="000000"/>
        </w:rPr>
        <w:t xml:space="preserve"> "Қазақстан Республикасы Денсаулық сақтау министрлігінің санитариялық-эпидемиологиялық бақылау комитеті Ақмола облысының санитариялық-эпидемиологиялық бақылау департаменті Қосшы қалалық санитариялық-эпидемиологиялық бақылау басқармасы" республикалық мемлекеттік мекемесінің ережесі</w:t>
      </w:r>
    </w:p>
    <w:bookmarkEnd w:id="42"/>
    <w:bookmarkStart w:name="z50" w:id="43"/>
    <w:p>
      <w:pPr>
        <w:spacing w:after="0"/>
        <w:ind w:left="0"/>
        <w:jc w:val="left"/>
      </w:pPr>
      <w:r>
        <w:rPr>
          <w:rFonts w:ascii="Times New Roman"/>
          <w:b/>
          <w:i w:val="false"/>
          <w:color w:val="000000"/>
        </w:rPr>
        <w:t xml:space="preserve"> 1-тарау. Жалпы ережелер</w:t>
      </w:r>
    </w:p>
    <w:bookmarkEnd w:id="43"/>
    <w:bookmarkStart w:name="z51" w:id="44"/>
    <w:p>
      <w:pPr>
        <w:spacing w:after="0"/>
        <w:ind w:left="0"/>
        <w:jc w:val="both"/>
      </w:pPr>
      <w:r>
        <w:rPr>
          <w:rFonts w:ascii="Times New Roman"/>
          <w:b w:val="false"/>
          <w:i w:val="false"/>
          <w:color w:val="000000"/>
          <w:sz w:val="28"/>
        </w:rPr>
        <w:t>
      1. "Қазақстан Республикасы Денсаулық сақтау министрлігінің санитариялық-эпидемиологиялық бақылау комитеті Ақмола облысының санитариялық-эпидемиологиялық бақылау департаменті Қосшы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4"/>
    <w:bookmarkStart w:name="z52" w:id="4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5"/>
    <w:bookmarkStart w:name="z53" w:id="4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6"/>
    <w:bookmarkStart w:name="z54" w:id="4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7"/>
    <w:bookmarkStart w:name="z55" w:id="4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8"/>
    <w:bookmarkStart w:name="z56" w:id="4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9"/>
    <w:bookmarkStart w:name="z57" w:id="5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0"/>
    <w:bookmarkStart w:name="z58" w:id="51"/>
    <w:p>
      <w:pPr>
        <w:spacing w:after="0"/>
        <w:ind w:left="0"/>
        <w:jc w:val="both"/>
      </w:pPr>
      <w:r>
        <w:rPr>
          <w:rFonts w:ascii="Times New Roman"/>
          <w:b w:val="false"/>
          <w:i w:val="false"/>
          <w:color w:val="000000"/>
          <w:sz w:val="28"/>
        </w:rPr>
        <w:t>
      8. Заңды тұлғаның орналасқан жері – индекс С58А9Т7, Қазақстан Республикасы, Ақмола облысы, Қосшы қаласы, Ғарифулла Амансүгір көшесі, 21 үй.</w:t>
      </w:r>
    </w:p>
    <w:bookmarkEnd w:id="51"/>
    <w:bookmarkStart w:name="z59" w:id="52"/>
    <w:p>
      <w:pPr>
        <w:spacing w:after="0"/>
        <w:ind w:left="0"/>
        <w:jc w:val="both"/>
      </w:pPr>
      <w:r>
        <w:rPr>
          <w:rFonts w:ascii="Times New Roman"/>
          <w:b w:val="false"/>
          <w:i w:val="false"/>
          <w:color w:val="000000"/>
          <w:sz w:val="28"/>
        </w:rPr>
        <w:t>
      9. Мемлекеттік органның толық атауы – "Қазақстан Республикасы Денсаулық сақтау министрлігінің санитариялық-эпидемиологиялық бақылау комитеті Ақмола облысының санитариялық-эпидемиологиялық бақылау департаменті Қосшы қалалық санитариялық-эпидемиологиялық бақылау басқармасы" республикалық мемлекеттік мекемесі.</w:t>
      </w:r>
    </w:p>
    <w:bookmarkEnd w:id="52"/>
    <w:bookmarkStart w:name="z60" w:id="5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3"/>
    <w:bookmarkStart w:name="z61" w:id="5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4"/>
    <w:bookmarkStart w:name="z62" w:id="5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5"/>
    <w:bookmarkStart w:name="z63" w:id="5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6"/>
    <w:bookmarkStart w:name="z64" w:id="5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7"/>
    <w:bookmarkStart w:name="z65" w:id="58"/>
    <w:p>
      <w:pPr>
        <w:spacing w:after="0"/>
        <w:ind w:left="0"/>
        <w:jc w:val="both"/>
      </w:pPr>
      <w:r>
        <w:rPr>
          <w:rFonts w:ascii="Times New Roman"/>
          <w:b w:val="false"/>
          <w:i w:val="false"/>
          <w:color w:val="000000"/>
          <w:sz w:val="28"/>
        </w:rPr>
        <w:t>
      13. Міндеттері:</w:t>
      </w:r>
    </w:p>
    <w:bookmarkEnd w:id="58"/>
    <w:bookmarkStart w:name="z66" w:id="5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9"/>
    <w:bookmarkStart w:name="z67" w:id="6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0"/>
    <w:bookmarkStart w:name="z68" w:id="6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1"/>
    <w:bookmarkStart w:name="z69" w:id="62"/>
    <w:p>
      <w:pPr>
        <w:spacing w:after="0"/>
        <w:ind w:left="0"/>
        <w:jc w:val="both"/>
      </w:pPr>
      <w:r>
        <w:rPr>
          <w:rFonts w:ascii="Times New Roman"/>
          <w:b w:val="false"/>
          <w:i w:val="false"/>
          <w:color w:val="000000"/>
          <w:sz w:val="28"/>
        </w:rPr>
        <w:t>
      14. Құқықтары мен міндеттері:</w:t>
      </w:r>
    </w:p>
    <w:bookmarkEnd w:id="62"/>
    <w:bookmarkStart w:name="z70" w:id="6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3"/>
    <w:bookmarkStart w:name="z71" w:id="6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4"/>
    <w:bookmarkStart w:name="z72" w:id="6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5"/>
    <w:bookmarkStart w:name="z73" w:id="6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6"/>
    <w:bookmarkStart w:name="z74" w:id="6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7"/>
    <w:bookmarkStart w:name="z75" w:id="6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8"/>
    <w:bookmarkStart w:name="z76" w:id="6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9"/>
    <w:bookmarkStart w:name="z77" w:id="7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0"/>
    <w:bookmarkStart w:name="z78" w:id="7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1"/>
    <w:bookmarkStart w:name="z79" w:id="72"/>
    <w:p>
      <w:pPr>
        <w:spacing w:after="0"/>
        <w:ind w:left="0"/>
        <w:jc w:val="both"/>
      </w:pPr>
      <w:r>
        <w:rPr>
          <w:rFonts w:ascii="Times New Roman"/>
          <w:b w:val="false"/>
          <w:i w:val="false"/>
          <w:color w:val="000000"/>
          <w:sz w:val="28"/>
        </w:rPr>
        <w:t>
      15. Функциялары:</w:t>
      </w:r>
    </w:p>
    <w:bookmarkEnd w:id="72"/>
    <w:bookmarkStart w:name="z80" w:id="73"/>
    <w:p>
      <w:pPr>
        <w:spacing w:after="0"/>
        <w:ind w:left="0"/>
        <w:jc w:val="both"/>
      </w:pPr>
      <w:r>
        <w:rPr>
          <w:rFonts w:ascii="Times New Roman"/>
          <w:b w:val="false"/>
          <w:i w:val="false"/>
          <w:color w:val="000000"/>
          <w:sz w:val="28"/>
        </w:rPr>
        <w:t>
      1) реттелетін салада мемлекеттік саясатты іске асыру;</w:t>
      </w:r>
    </w:p>
    <w:bookmarkEnd w:id="73"/>
    <w:bookmarkStart w:name="z81" w:id="7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4"/>
    <w:bookmarkStart w:name="z82" w:id="7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5"/>
    <w:bookmarkStart w:name="z83" w:id="7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6"/>
    <w:bookmarkStart w:name="z84" w:id="7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7"/>
    <w:bookmarkStart w:name="z85" w:id="7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8"/>
    <w:bookmarkStart w:name="z86" w:id="7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9"/>
    <w:bookmarkStart w:name="z87" w:id="8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0"/>
    <w:bookmarkStart w:name="z88" w:id="8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1"/>
    <w:bookmarkStart w:name="z89" w:id="8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2"/>
    <w:bookmarkStart w:name="z90" w:id="8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3"/>
    <w:bookmarkStart w:name="z91" w:id="84"/>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84"/>
    <w:bookmarkStart w:name="z92" w:id="8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5"/>
    <w:bookmarkStart w:name="z93" w:id="8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6"/>
    <w:bookmarkStart w:name="z94" w:id="8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7"/>
    <w:bookmarkStart w:name="z95" w:id="8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8"/>
    <w:bookmarkStart w:name="z96" w:id="8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9"/>
    <w:bookmarkStart w:name="z97" w:id="9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0"/>
    <w:bookmarkStart w:name="z98" w:id="9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1"/>
    <w:bookmarkStart w:name="z99" w:id="9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92"/>
    <w:bookmarkStart w:name="z100" w:id="9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93"/>
    <w:bookmarkStart w:name="z101" w:id="9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4"/>
    <w:bookmarkStart w:name="z102" w:id="9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95"/>
    <w:bookmarkStart w:name="z103" w:id="9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96"/>
    <w:bookmarkStart w:name="z104" w:id="9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97"/>
    <w:bookmarkStart w:name="z105" w:id="9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98"/>
    <w:bookmarkStart w:name="z106" w:id="9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99"/>
    <w:bookmarkStart w:name="z107" w:id="10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0"/>
    <w:bookmarkStart w:name="z108" w:id="101"/>
    <w:p>
      <w:pPr>
        <w:spacing w:after="0"/>
        <w:ind w:left="0"/>
        <w:jc w:val="both"/>
      </w:pPr>
      <w:r>
        <w:rPr>
          <w:rFonts w:ascii="Times New Roman"/>
          <w:b w:val="false"/>
          <w:i w:val="false"/>
          <w:color w:val="000000"/>
          <w:sz w:val="28"/>
        </w:rPr>
        <w:t>
      29) мыналарды:</w:t>
      </w:r>
    </w:p>
    <w:bookmarkEnd w:id="101"/>
    <w:bookmarkStart w:name="z109" w:id="10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2"/>
    <w:bookmarkStart w:name="z110" w:id="10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3"/>
    <w:bookmarkStart w:name="z111" w:id="10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4"/>
    <w:bookmarkStart w:name="z112" w:id="10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5"/>
    <w:bookmarkStart w:name="z113" w:id="10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6"/>
    <w:bookmarkStart w:name="z114" w:id="10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7"/>
    <w:bookmarkStart w:name="z115" w:id="10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8"/>
    <w:bookmarkStart w:name="z116" w:id="109"/>
    <w:p>
      <w:pPr>
        <w:spacing w:after="0"/>
        <w:ind w:left="0"/>
        <w:jc w:val="both"/>
      </w:pPr>
      <w:r>
        <w:rPr>
          <w:rFonts w:ascii="Times New Roman"/>
          <w:b w:val="false"/>
          <w:i w:val="false"/>
          <w:color w:val="000000"/>
          <w:sz w:val="28"/>
        </w:rPr>
        <w:t>
      19. Басқарма басшысының өкілеттіктері:</w:t>
      </w:r>
    </w:p>
    <w:bookmarkEnd w:id="109"/>
    <w:bookmarkStart w:name="z117" w:id="11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0"/>
    <w:bookmarkStart w:name="z118" w:id="11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1"/>
    <w:bookmarkStart w:name="z119" w:id="11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2"/>
    <w:bookmarkStart w:name="z120" w:id="11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3"/>
    <w:bookmarkStart w:name="z121" w:id="11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4"/>
    <w:bookmarkStart w:name="z122" w:id="11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5"/>
    <w:bookmarkStart w:name="z123" w:id="116"/>
    <w:p>
      <w:pPr>
        <w:spacing w:after="0"/>
        <w:ind w:left="0"/>
        <w:jc w:val="left"/>
      </w:pPr>
      <w:r>
        <w:rPr>
          <w:rFonts w:ascii="Times New Roman"/>
          <w:b/>
          <w:i w:val="false"/>
          <w:color w:val="000000"/>
        </w:rPr>
        <w:t xml:space="preserve"> 4-тарау. Басқарманың мүлкі</w:t>
      </w:r>
    </w:p>
    <w:bookmarkEnd w:id="116"/>
    <w:bookmarkStart w:name="z124" w:id="11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7"/>
    <w:bookmarkStart w:name="z125" w:id="11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8"/>
    <w:bookmarkStart w:name="z126" w:id="11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9"/>
    <w:bookmarkStart w:name="z127" w:id="12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0"/>
    <w:bookmarkStart w:name="z128" w:id="121"/>
    <w:p>
      <w:pPr>
        <w:spacing w:after="0"/>
        <w:ind w:left="0"/>
        <w:jc w:val="left"/>
      </w:pPr>
      <w:r>
        <w:rPr>
          <w:rFonts w:ascii="Times New Roman"/>
          <w:b/>
          <w:i w:val="false"/>
          <w:color w:val="000000"/>
        </w:rPr>
        <w:t xml:space="preserve"> 5-тарау. Басқарманы қайта ұйымдастыру және тарату</w:t>
      </w:r>
    </w:p>
    <w:bookmarkEnd w:id="121"/>
    <w:bookmarkStart w:name="z129" w:id="12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19-1-қосымша</w:t>
            </w:r>
          </w:p>
        </w:tc>
      </w:tr>
    </w:tbl>
    <w:bookmarkStart w:name="z131" w:id="12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мекемесінің ережесі</w:t>
      </w:r>
    </w:p>
    <w:bookmarkEnd w:id="123"/>
    <w:bookmarkStart w:name="z132" w:id="124"/>
    <w:p>
      <w:pPr>
        <w:spacing w:after="0"/>
        <w:ind w:left="0"/>
        <w:jc w:val="left"/>
      </w:pPr>
      <w:r>
        <w:rPr>
          <w:rFonts w:ascii="Times New Roman"/>
          <w:b/>
          <w:i w:val="false"/>
          <w:color w:val="000000"/>
        </w:rPr>
        <w:t xml:space="preserve"> 1-тарау. Жалпы ережелер</w:t>
      </w:r>
    </w:p>
    <w:bookmarkEnd w:id="124"/>
    <w:bookmarkStart w:name="z133" w:id="12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5"/>
    <w:bookmarkStart w:name="z134" w:id="12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6"/>
    <w:bookmarkStart w:name="z135" w:id="12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7"/>
    <w:bookmarkStart w:name="z136" w:id="12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8"/>
    <w:bookmarkStart w:name="z137" w:id="12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9"/>
    <w:bookmarkStart w:name="z138" w:id="13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0"/>
    <w:bookmarkStart w:name="z139" w:id="13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1"/>
    <w:bookmarkStart w:name="z140" w:id="132"/>
    <w:p>
      <w:pPr>
        <w:spacing w:after="0"/>
        <w:ind w:left="0"/>
        <w:jc w:val="both"/>
      </w:pPr>
      <w:r>
        <w:rPr>
          <w:rFonts w:ascii="Times New Roman"/>
          <w:b w:val="false"/>
          <w:i w:val="false"/>
          <w:color w:val="000000"/>
          <w:sz w:val="28"/>
        </w:rPr>
        <w:t>
      8. Заңды тұлғаның орналасқан жері – индекс 070100, Қазақстан Республикасы, Абай облысы, Абай ауданы, Қарауыл ауылдық округі, Қарауыл ауылы, Абай көшесі, 65 үй.</w:t>
      </w:r>
    </w:p>
    <w:bookmarkEnd w:id="132"/>
    <w:bookmarkStart w:name="z141" w:id="13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w:t>
      </w:r>
    </w:p>
    <w:bookmarkEnd w:id="133"/>
    <w:bookmarkStart w:name="z142" w:id="13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4"/>
    <w:bookmarkStart w:name="z143" w:id="13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5"/>
    <w:bookmarkStart w:name="z144" w:id="13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6"/>
    <w:bookmarkStart w:name="z145" w:id="13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7"/>
    <w:bookmarkStart w:name="z146" w:id="13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8"/>
    <w:bookmarkStart w:name="z147" w:id="139"/>
    <w:p>
      <w:pPr>
        <w:spacing w:after="0"/>
        <w:ind w:left="0"/>
        <w:jc w:val="both"/>
      </w:pPr>
      <w:r>
        <w:rPr>
          <w:rFonts w:ascii="Times New Roman"/>
          <w:b w:val="false"/>
          <w:i w:val="false"/>
          <w:color w:val="000000"/>
          <w:sz w:val="28"/>
        </w:rPr>
        <w:t>
      13. Міндеттері:</w:t>
      </w:r>
    </w:p>
    <w:bookmarkEnd w:id="139"/>
    <w:bookmarkStart w:name="z148" w:id="14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0"/>
    <w:bookmarkStart w:name="z149" w:id="14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1"/>
    <w:bookmarkStart w:name="z150" w:id="14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2"/>
    <w:bookmarkStart w:name="z151" w:id="143"/>
    <w:p>
      <w:pPr>
        <w:spacing w:after="0"/>
        <w:ind w:left="0"/>
        <w:jc w:val="both"/>
      </w:pPr>
      <w:r>
        <w:rPr>
          <w:rFonts w:ascii="Times New Roman"/>
          <w:b w:val="false"/>
          <w:i w:val="false"/>
          <w:color w:val="000000"/>
          <w:sz w:val="28"/>
        </w:rPr>
        <w:t>
      14. Құқықтары мен міндеттері:</w:t>
      </w:r>
    </w:p>
    <w:bookmarkEnd w:id="143"/>
    <w:bookmarkStart w:name="z152" w:id="14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4"/>
    <w:bookmarkStart w:name="z153" w:id="14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5"/>
    <w:bookmarkStart w:name="z154" w:id="14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6"/>
    <w:bookmarkStart w:name="z155" w:id="14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7"/>
    <w:bookmarkStart w:name="z156" w:id="14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8"/>
    <w:bookmarkStart w:name="z157" w:id="14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9"/>
    <w:bookmarkStart w:name="z158" w:id="15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0"/>
    <w:bookmarkStart w:name="z159" w:id="15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1"/>
    <w:bookmarkStart w:name="z160" w:id="15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2"/>
    <w:bookmarkStart w:name="z161" w:id="153"/>
    <w:p>
      <w:pPr>
        <w:spacing w:after="0"/>
        <w:ind w:left="0"/>
        <w:jc w:val="both"/>
      </w:pPr>
      <w:r>
        <w:rPr>
          <w:rFonts w:ascii="Times New Roman"/>
          <w:b w:val="false"/>
          <w:i w:val="false"/>
          <w:color w:val="000000"/>
          <w:sz w:val="28"/>
        </w:rPr>
        <w:t>
      15. Функциялары:</w:t>
      </w:r>
    </w:p>
    <w:bookmarkEnd w:id="153"/>
    <w:bookmarkStart w:name="z162" w:id="154"/>
    <w:p>
      <w:pPr>
        <w:spacing w:after="0"/>
        <w:ind w:left="0"/>
        <w:jc w:val="both"/>
      </w:pPr>
      <w:r>
        <w:rPr>
          <w:rFonts w:ascii="Times New Roman"/>
          <w:b w:val="false"/>
          <w:i w:val="false"/>
          <w:color w:val="000000"/>
          <w:sz w:val="28"/>
        </w:rPr>
        <w:t>
      1) реттелетін салада мемлекеттік саясатты іске асыру;</w:t>
      </w:r>
    </w:p>
    <w:bookmarkEnd w:id="154"/>
    <w:bookmarkStart w:name="z163" w:id="15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5"/>
    <w:bookmarkStart w:name="z164" w:id="15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6"/>
    <w:bookmarkStart w:name="z165" w:id="15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7"/>
    <w:bookmarkStart w:name="z166" w:id="15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8"/>
    <w:bookmarkStart w:name="z167" w:id="15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9"/>
    <w:bookmarkStart w:name="z168" w:id="16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0"/>
    <w:bookmarkStart w:name="z169" w:id="16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1"/>
    <w:bookmarkStart w:name="z170" w:id="16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2"/>
    <w:bookmarkStart w:name="z171" w:id="16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3"/>
    <w:bookmarkStart w:name="z172" w:id="16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4"/>
    <w:bookmarkStart w:name="z173" w:id="16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65"/>
    <w:bookmarkStart w:name="z174" w:id="16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6"/>
    <w:bookmarkStart w:name="z175" w:id="16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7"/>
    <w:bookmarkStart w:name="z176" w:id="16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8"/>
    <w:bookmarkStart w:name="z177" w:id="16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9"/>
    <w:bookmarkStart w:name="z178" w:id="17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0"/>
    <w:bookmarkStart w:name="z179" w:id="17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1"/>
    <w:bookmarkStart w:name="z180" w:id="17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2"/>
    <w:bookmarkStart w:name="z181" w:id="17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3"/>
    <w:bookmarkStart w:name="z182" w:id="17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4"/>
    <w:bookmarkStart w:name="z183" w:id="17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5"/>
    <w:bookmarkStart w:name="z184" w:id="17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6"/>
    <w:bookmarkStart w:name="z185" w:id="17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7"/>
    <w:bookmarkStart w:name="z186" w:id="17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8"/>
    <w:bookmarkStart w:name="z187" w:id="17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9"/>
    <w:bookmarkStart w:name="z188" w:id="18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0"/>
    <w:bookmarkStart w:name="z189" w:id="18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1"/>
    <w:bookmarkStart w:name="z190" w:id="182"/>
    <w:p>
      <w:pPr>
        <w:spacing w:after="0"/>
        <w:ind w:left="0"/>
        <w:jc w:val="both"/>
      </w:pPr>
      <w:r>
        <w:rPr>
          <w:rFonts w:ascii="Times New Roman"/>
          <w:b w:val="false"/>
          <w:i w:val="false"/>
          <w:color w:val="000000"/>
          <w:sz w:val="28"/>
        </w:rPr>
        <w:t>
      29) мыналарды:</w:t>
      </w:r>
    </w:p>
    <w:bookmarkEnd w:id="182"/>
    <w:bookmarkStart w:name="z191" w:id="18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3"/>
    <w:bookmarkStart w:name="z192" w:id="18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4"/>
    <w:bookmarkStart w:name="z193" w:id="18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5"/>
    <w:bookmarkStart w:name="z194" w:id="18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6"/>
    <w:bookmarkStart w:name="z195" w:id="18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7"/>
    <w:bookmarkStart w:name="z196" w:id="18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8"/>
    <w:bookmarkStart w:name="z197" w:id="18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9"/>
    <w:bookmarkStart w:name="z198" w:id="190"/>
    <w:p>
      <w:pPr>
        <w:spacing w:after="0"/>
        <w:ind w:left="0"/>
        <w:jc w:val="both"/>
      </w:pPr>
      <w:r>
        <w:rPr>
          <w:rFonts w:ascii="Times New Roman"/>
          <w:b w:val="false"/>
          <w:i w:val="false"/>
          <w:color w:val="000000"/>
          <w:sz w:val="28"/>
        </w:rPr>
        <w:t>
      19. Басқарма басшысының өкілеттіктері:</w:t>
      </w:r>
    </w:p>
    <w:bookmarkEnd w:id="190"/>
    <w:bookmarkStart w:name="z199" w:id="19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91"/>
    <w:bookmarkStart w:name="z200" w:id="19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2"/>
    <w:bookmarkStart w:name="z201" w:id="19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93"/>
    <w:bookmarkStart w:name="z202" w:id="19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4"/>
    <w:bookmarkStart w:name="z203" w:id="19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95"/>
    <w:bookmarkStart w:name="z204" w:id="19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96"/>
    <w:bookmarkStart w:name="z205" w:id="197"/>
    <w:p>
      <w:pPr>
        <w:spacing w:after="0"/>
        <w:ind w:left="0"/>
        <w:jc w:val="left"/>
      </w:pPr>
      <w:r>
        <w:rPr>
          <w:rFonts w:ascii="Times New Roman"/>
          <w:b/>
          <w:i w:val="false"/>
          <w:color w:val="000000"/>
        </w:rPr>
        <w:t xml:space="preserve"> 4-тарау. Басқарманың мүлкі</w:t>
      </w:r>
    </w:p>
    <w:bookmarkEnd w:id="197"/>
    <w:bookmarkStart w:name="z206" w:id="19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98"/>
    <w:bookmarkStart w:name="z207" w:id="19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9"/>
    <w:bookmarkStart w:name="z208" w:id="20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00"/>
    <w:bookmarkStart w:name="z209" w:id="20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1"/>
    <w:bookmarkStart w:name="z210" w:id="202"/>
    <w:p>
      <w:pPr>
        <w:spacing w:after="0"/>
        <w:ind w:left="0"/>
        <w:jc w:val="left"/>
      </w:pPr>
      <w:r>
        <w:rPr>
          <w:rFonts w:ascii="Times New Roman"/>
          <w:b/>
          <w:i w:val="false"/>
          <w:color w:val="000000"/>
        </w:rPr>
        <w:t xml:space="preserve"> 5-тарау. Басқарманы қайта ұйымдастыру және тарату</w:t>
      </w:r>
    </w:p>
    <w:bookmarkEnd w:id="202"/>
    <w:bookmarkStart w:name="z211" w:id="20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3-қосымша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19-2-қосымша</w:t>
            </w:r>
          </w:p>
        </w:tc>
      </w:tr>
    </w:tbl>
    <w:bookmarkStart w:name="z213" w:id="20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Ақсуат аудандық санитариялық-эпидемиологиялық бақылау басқармасы" республикалық мемлекеттік мекемесінің ережесі</w:t>
      </w:r>
    </w:p>
    <w:bookmarkEnd w:id="204"/>
    <w:bookmarkStart w:name="z214" w:id="205"/>
    <w:p>
      <w:pPr>
        <w:spacing w:after="0"/>
        <w:ind w:left="0"/>
        <w:jc w:val="left"/>
      </w:pPr>
      <w:r>
        <w:rPr>
          <w:rFonts w:ascii="Times New Roman"/>
          <w:b/>
          <w:i w:val="false"/>
          <w:color w:val="000000"/>
        </w:rPr>
        <w:t xml:space="preserve"> 1-тарау. Жалпы ережелер</w:t>
      </w:r>
    </w:p>
    <w:bookmarkEnd w:id="205"/>
    <w:bookmarkStart w:name="z215" w:id="20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Ақсуат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06"/>
    <w:bookmarkStart w:name="z216" w:id="20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07"/>
    <w:bookmarkStart w:name="z217" w:id="20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08"/>
    <w:bookmarkStart w:name="z218" w:id="20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09"/>
    <w:bookmarkStart w:name="z219" w:id="21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10"/>
    <w:bookmarkStart w:name="z220" w:id="21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11"/>
    <w:bookmarkStart w:name="z221" w:id="21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12"/>
    <w:bookmarkStart w:name="z222" w:id="213"/>
    <w:p>
      <w:pPr>
        <w:spacing w:after="0"/>
        <w:ind w:left="0"/>
        <w:jc w:val="both"/>
      </w:pPr>
      <w:r>
        <w:rPr>
          <w:rFonts w:ascii="Times New Roman"/>
          <w:b w:val="false"/>
          <w:i w:val="false"/>
          <w:color w:val="000000"/>
          <w:sz w:val="28"/>
        </w:rPr>
        <w:t>
      8. Заңды тұлғаның орналасқан жері – индекс 071500, Қазақстан Республикасы, Абай облысы, Ақсуат ауданы, Ақсуат ауылдық округі, Ақсуат ауылы, Ы. Қабеков көшесі, 9.</w:t>
      </w:r>
    </w:p>
    <w:bookmarkEnd w:id="213"/>
    <w:bookmarkStart w:name="z223" w:id="21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Ақсуат аудандық санитариялық-эпидемиологиялық бақылау басқармасы" республикалық мемлекеттік мекемесі.</w:t>
      </w:r>
    </w:p>
    <w:bookmarkEnd w:id="214"/>
    <w:bookmarkStart w:name="z224" w:id="21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15"/>
    <w:bookmarkStart w:name="z225" w:id="21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16"/>
    <w:bookmarkStart w:name="z226" w:id="21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17"/>
    <w:bookmarkStart w:name="z227" w:id="21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18"/>
    <w:bookmarkStart w:name="z228" w:id="21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19"/>
    <w:bookmarkStart w:name="z229" w:id="220"/>
    <w:p>
      <w:pPr>
        <w:spacing w:after="0"/>
        <w:ind w:left="0"/>
        <w:jc w:val="both"/>
      </w:pPr>
      <w:r>
        <w:rPr>
          <w:rFonts w:ascii="Times New Roman"/>
          <w:b w:val="false"/>
          <w:i w:val="false"/>
          <w:color w:val="000000"/>
          <w:sz w:val="28"/>
        </w:rPr>
        <w:t>
      13. Міндеттері:</w:t>
      </w:r>
    </w:p>
    <w:bookmarkEnd w:id="220"/>
    <w:bookmarkStart w:name="z230" w:id="22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21"/>
    <w:bookmarkStart w:name="z231" w:id="22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22"/>
    <w:bookmarkStart w:name="z232" w:id="22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23"/>
    <w:bookmarkStart w:name="z233" w:id="224"/>
    <w:p>
      <w:pPr>
        <w:spacing w:after="0"/>
        <w:ind w:left="0"/>
        <w:jc w:val="both"/>
      </w:pPr>
      <w:r>
        <w:rPr>
          <w:rFonts w:ascii="Times New Roman"/>
          <w:b w:val="false"/>
          <w:i w:val="false"/>
          <w:color w:val="000000"/>
          <w:sz w:val="28"/>
        </w:rPr>
        <w:t>
      14. Құқықтары мен міндеттері:</w:t>
      </w:r>
    </w:p>
    <w:bookmarkEnd w:id="224"/>
    <w:bookmarkStart w:name="z234" w:id="22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25"/>
    <w:bookmarkStart w:name="z235" w:id="22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26"/>
    <w:bookmarkStart w:name="z236" w:id="22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27"/>
    <w:bookmarkStart w:name="z237" w:id="22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28"/>
    <w:bookmarkStart w:name="z238" w:id="22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29"/>
    <w:bookmarkStart w:name="z239" w:id="23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30"/>
    <w:bookmarkStart w:name="z240" w:id="23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31"/>
    <w:bookmarkStart w:name="z241" w:id="23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32"/>
    <w:bookmarkStart w:name="z242" w:id="23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33"/>
    <w:bookmarkStart w:name="z243" w:id="234"/>
    <w:p>
      <w:pPr>
        <w:spacing w:after="0"/>
        <w:ind w:left="0"/>
        <w:jc w:val="both"/>
      </w:pPr>
      <w:r>
        <w:rPr>
          <w:rFonts w:ascii="Times New Roman"/>
          <w:b w:val="false"/>
          <w:i w:val="false"/>
          <w:color w:val="000000"/>
          <w:sz w:val="28"/>
        </w:rPr>
        <w:t>
      15. Функциялары:</w:t>
      </w:r>
    </w:p>
    <w:bookmarkEnd w:id="234"/>
    <w:bookmarkStart w:name="z244" w:id="235"/>
    <w:p>
      <w:pPr>
        <w:spacing w:after="0"/>
        <w:ind w:left="0"/>
        <w:jc w:val="both"/>
      </w:pPr>
      <w:r>
        <w:rPr>
          <w:rFonts w:ascii="Times New Roman"/>
          <w:b w:val="false"/>
          <w:i w:val="false"/>
          <w:color w:val="000000"/>
          <w:sz w:val="28"/>
        </w:rPr>
        <w:t>
      1) реттелетін салада мемлекеттік саясатты іске асыру;</w:t>
      </w:r>
    </w:p>
    <w:bookmarkEnd w:id="235"/>
    <w:bookmarkStart w:name="z245" w:id="23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36"/>
    <w:bookmarkStart w:name="z246" w:id="23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37"/>
    <w:bookmarkStart w:name="z247" w:id="23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38"/>
    <w:bookmarkStart w:name="z248" w:id="23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39"/>
    <w:bookmarkStart w:name="z249" w:id="24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40"/>
    <w:bookmarkStart w:name="z250" w:id="24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41"/>
    <w:bookmarkStart w:name="z251" w:id="24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42"/>
    <w:bookmarkStart w:name="z252" w:id="24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43"/>
    <w:bookmarkStart w:name="z253" w:id="24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44"/>
    <w:bookmarkStart w:name="z254" w:id="24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45"/>
    <w:bookmarkStart w:name="z255" w:id="246"/>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246"/>
    <w:bookmarkStart w:name="z256" w:id="24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47"/>
    <w:bookmarkStart w:name="z257" w:id="24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48"/>
    <w:bookmarkStart w:name="z258" w:id="24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49"/>
    <w:bookmarkStart w:name="z259" w:id="25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50"/>
    <w:bookmarkStart w:name="z260" w:id="25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51"/>
    <w:bookmarkStart w:name="z261" w:id="25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52"/>
    <w:bookmarkStart w:name="z262" w:id="25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53"/>
    <w:bookmarkStart w:name="z263" w:id="25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54"/>
    <w:bookmarkStart w:name="z264" w:id="25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55"/>
    <w:bookmarkStart w:name="z265" w:id="25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56"/>
    <w:bookmarkStart w:name="z266" w:id="25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57"/>
    <w:bookmarkStart w:name="z267" w:id="25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58"/>
    <w:bookmarkStart w:name="z268" w:id="25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59"/>
    <w:bookmarkStart w:name="z269" w:id="26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60"/>
    <w:bookmarkStart w:name="z270" w:id="26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61"/>
    <w:bookmarkStart w:name="z271" w:id="26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62"/>
    <w:bookmarkStart w:name="z272" w:id="263"/>
    <w:p>
      <w:pPr>
        <w:spacing w:after="0"/>
        <w:ind w:left="0"/>
        <w:jc w:val="both"/>
      </w:pPr>
      <w:r>
        <w:rPr>
          <w:rFonts w:ascii="Times New Roman"/>
          <w:b w:val="false"/>
          <w:i w:val="false"/>
          <w:color w:val="000000"/>
          <w:sz w:val="28"/>
        </w:rPr>
        <w:t>
      29) мыналарды:</w:t>
      </w:r>
    </w:p>
    <w:bookmarkEnd w:id="263"/>
    <w:bookmarkStart w:name="z273" w:id="26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64"/>
    <w:bookmarkStart w:name="z274" w:id="26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65"/>
    <w:bookmarkStart w:name="z275" w:id="26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66"/>
    <w:bookmarkStart w:name="z276" w:id="26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67"/>
    <w:bookmarkStart w:name="z277" w:id="26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68"/>
    <w:bookmarkStart w:name="z278" w:id="26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69"/>
    <w:bookmarkStart w:name="z279" w:id="27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70"/>
    <w:bookmarkStart w:name="z280" w:id="271"/>
    <w:p>
      <w:pPr>
        <w:spacing w:after="0"/>
        <w:ind w:left="0"/>
        <w:jc w:val="both"/>
      </w:pPr>
      <w:r>
        <w:rPr>
          <w:rFonts w:ascii="Times New Roman"/>
          <w:b w:val="false"/>
          <w:i w:val="false"/>
          <w:color w:val="000000"/>
          <w:sz w:val="28"/>
        </w:rPr>
        <w:t>
      19. Басқарма басшысының өкілеттіктері:</w:t>
      </w:r>
    </w:p>
    <w:bookmarkEnd w:id="271"/>
    <w:bookmarkStart w:name="z281" w:id="27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72"/>
    <w:bookmarkStart w:name="z282" w:id="27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73"/>
    <w:bookmarkStart w:name="z283" w:id="27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74"/>
    <w:bookmarkStart w:name="z284" w:id="27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75"/>
    <w:bookmarkStart w:name="z285" w:id="27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76"/>
    <w:bookmarkStart w:name="z286" w:id="27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77"/>
    <w:bookmarkStart w:name="z287" w:id="278"/>
    <w:p>
      <w:pPr>
        <w:spacing w:after="0"/>
        <w:ind w:left="0"/>
        <w:jc w:val="left"/>
      </w:pPr>
      <w:r>
        <w:rPr>
          <w:rFonts w:ascii="Times New Roman"/>
          <w:b/>
          <w:i w:val="false"/>
          <w:color w:val="000000"/>
        </w:rPr>
        <w:t xml:space="preserve"> 4-тарау. Басқарманың мүлкі</w:t>
      </w:r>
    </w:p>
    <w:bookmarkEnd w:id="278"/>
    <w:bookmarkStart w:name="z288" w:id="27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79"/>
    <w:bookmarkStart w:name="z289" w:id="28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80"/>
    <w:bookmarkStart w:name="z290" w:id="28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81"/>
    <w:bookmarkStart w:name="z291" w:id="28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82"/>
    <w:bookmarkStart w:name="z292" w:id="283"/>
    <w:p>
      <w:pPr>
        <w:spacing w:after="0"/>
        <w:ind w:left="0"/>
        <w:jc w:val="left"/>
      </w:pPr>
      <w:r>
        <w:rPr>
          <w:rFonts w:ascii="Times New Roman"/>
          <w:b/>
          <w:i w:val="false"/>
          <w:color w:val="000000"/>
        </w:rPr>
        <w:t xml:space="preserve"> 5-тарау. Басқарманы қайта ұйымдастыру және тарату</w:t>
      </w:r>
    </w:p>
    <w:bookmarkEnd w:id="283"/>
    <w:bookmarkStart w:name="z293" w:id="28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4-қосымша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19-3-қосымша</w:t>
            </w:r>
          </w:p>
        </w:tc>
      </w:tr>
    </w:tbl>
    <w:bookmarkStart w:name="z295" w:id="28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Аягөз аудандық санитариялық-эпидемиологиялық бақылау басқармасы" республикалық мемлекеттік мекемесінің ережесі</w:t>
      </w:r>
    </w:p>
    <w:bookmarkEnd w:id="285"/>
    <w:bookmarkStart w:name="z296" w:id="286"/>
    <w:p>
      <w:pPr>
        <w:spacing w:after="0"/>
        <w:ind w:left="0"/>
        <w:jc w:val="left"/>
      </w:pPr>
      <w:r>
        <w:rPr>
          <w:rFonts w:ascii="Times New Roman"/>
          <w:b/>
          <w:i w:val="false"/>
          <w:color w:val="000000"/>
        </w:rPr>
        <w:t xml:space="preserve"> 1-тарау. Жалпы ережелер</w:t>
      </w:r>
    </w:p>
    <w:bookmarkEnd w:id="286"/>
    <w:bookmarkStart w:name="z297" w:id="28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Аягөз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87"/>
    <w:bookmarkStart w:name="z298" w:id="28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88"/>
    <w:bookmarkStart w:name="z299" w:id="28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89"/>
    <w:bookmarkStart w:name="z300" w:id="29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90"/>
    <w:bookmarkStart w:name="z301" w:id="29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91"/>
    <w:bookmarkStart w:name="z302" w:id="29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92"/>
    <w:bookmarkStart w:name="z303" w:id="29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93"/>
    <w:bookmarkStart w:name="z304" w:id="294"/>
    <w:p>
      <w:pPr>
        <w:spacing w:after="0"/>
        <w:ind w:left="0"/>
        <w:jc w:val="both"/>
      </w:pPr>
      <w:r>
        <w:rPr>
          <w:rFonts w:ascii="Times New Roman"/>
          <w:b w:val="false"/>
          <w:i w:val="false"/>
          <w:color w:val="000000"/>
          <w:sz w:val="28"/>
        </w:rPr>
        <w:t>
      8. Заңды тұлғаның орналасқан жері – индекс 070200, Қазақстан Республикасы, Абай облысы, Аягөз ауданы, Аягөз қаласы, Ә. Тәңірбергенов көшесі, 47 үй.</w:t>
      </w:r>
    </w:p>
    <w:bookmarkEnd w:id="294"/>
    <w:bookmarkStart w:name="z305" w:id="29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Аягөз аудандық санитариялық-эпидемиологиялық бақылау басқармасы" республикалық мемлекеттік мекемесі.</w:t>
      </w:r>
    </w:p>
    <w:bookmarkEnd w:id="295"/>
    <w:bookmarkStart w:name="z306" w:id="29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96"/>
    <w:bookmarkStart w:name="z307" w:id="29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97"/>
    <w:bookmarkStart w:name="z308" w:id="29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98"/>
    <w:bookmarkStart w:name="z309" w:id="29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99"/>
    <w:bookmarkStart w:name="z310" w:id="30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00"/>
    <w:bookmarkStart w:name="z311" w:id="301"/>
    <w:p>
      <w:pPr>
        <w:spacing w:after="0"/>
        <w:ind w:left="0"/>
        <w:jc w:val="both"/>
      </w:pPr>
      <w:r>
        <w:rPr>
          <w:rFonts w:ascii="Times New Roman"/>
          <w:b w:val="false"/>
          <w:i w:val="false"/>
          <w:color w:val="000000"/>
          <w:sz w:val="28"/>
        </w:rPr>
        <w:t>
      13. Міндеттері:</w:t>
      </w:r>
    </w:p>
    <w:bookmarkEnd w:id="301"/>
    <w:bookmarkStart w:name="z312" w:id="30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02"/>
    <w:bookmarkStart w:name="z313" w:id="30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03"/>
    <w:bookmarkStart w:name="z314" w:id="30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04"/>
    <w:bookmarkStart w:name="z315" w:id="305"/>
    <w:p>
      <w:pPr>
        <w:spacing w:after="0"/>
        <w:ind w:left="0"/>
        <w:jc w:val="both"/>
      </w:pPr>
      <w:r>
        <w:rPr>
          <w:rFonts w:ascii="Times New Roman"/>
          <w:b w:val="false"/>
          <w:i w:val="false"/>
          <w:color w:val="000000"/>
          <w:sz w:val="28"/>
        </w:rPr>
        <w:t>
      14. Құқықтары мен міндеттері:</w:t>
      </w:r>
    </w:p>
    <w:bookmarkEnd w:id="305"/>
    <w:bookmarkStart w:name="z316" w:id="30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06"/>
    <w:bookmarkStart w:name="z317" w:id="30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07"/>
    <w:bookmarkStart w:name="z318" w:id="30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08"/>
    <w:bookmarkStart w:name="z319" w:id="30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09"/>
    <w:bookmarkStart w:name="z320" w:id="31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10"/>
    <w:bookmarkStart w:name="z321" w:id="31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11"/>
    <w:bookmarkStart w:name="z322" w:id="31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12"/>
    <w:bookmarkStart w:name="z323" w:id="31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13"/>
    <w:bookmarkStart w:name="z324" w:id="31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14"/>
    <w:bookmarkStart w:name="z325" w:id="315"/>
    <w:p>
      <w:pPr>
        <w:spacing w:after="0"/>
        <w:ind w:left="0"/>
        <w:jc w:val="both"/>
      </w:pPr>
      <w:r>
        <w:rPr>
          <w:rFonts w:ascii="Times New Roman"/>
          <w:b w:val="false"/>
          <w:i w:val="false"/>
          <w:color w:val="000000"/>
          <w:sz w:val="28"/>
        </w:rPr>
        <w:t>
      15. Функциялары:</w:t>
      </w:r>
    </w:p>
    <w:bookmarkEnd w:id="315"/>
    <w:bookmarkStart w:name="z326" w:id="316"/>
    <w:p>
      <w:pPr>
        <w:spacing w:after="0"/>
        <w:ind w:left="0"/>
        <w:jc w:val="both"/>
      </w:pPr>
      <w:r>
        <w:rPr>
          <w:rFonts w:ascii="Times New Roman"/>
          <w:b w:val="false"/>
          <w:i w:val="false"/>
          <w:color w:val="000000"/>
          <w:sz w:val="28"/>
        </w:rPr>
        <w:t>
      1) реттелетін салада мемлекеттік саясатты іске асыру;</w:t>
      </w:r>
    </w:p>
    <w:bookmarkEnd w:id="316"/>
    <w:bookmarkStart w:name="z327" w:id="31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17"/>
    <w:bookmarkStart w:name="z328" w:id="31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18"/>
    <w:bookmarkStart w:name="z329" w:id="31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19"/>
    <w:bookmarkStart w:name="z330" w:id="32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20"/>
    <w:bookmarkStart w:name="z331" w:id="32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21"/>
    <w:bookmarkStart w:name="z332" w:id="32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22"/>
    <w:bookmarkStart w:name="z333" w:id="32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23"/>
    <w:bookmarkStart w:name="z334" w:id="32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24"/>
    <w:bookmarkStart w:name="z335" w:id="32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25"/>
    <w:bookmarkStart w:name="z336" w:id="32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26"/>
    <w:bookmarkStart w:name="z337" w:id="32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327"/>
    <w:bookmarkStart w:name="z338" w:id="32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28"/>
    <w:bookmarkStart w:name="z339" w:id="32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29"/>
    <w:bookmarkStart w:name="z340" w:id="33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30"/>
    <w:bookmarkStart w:name="z341" w:id="33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31"/>
    <w:bookmarkStart w:name="z342" w:id="33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32"/>
    <w:bookmarkStart w:name="z343" w:id="33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33"/>
    <w:bookmarkStart w:name="z344" w:id="33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34"/>
    <w:bookmarkStart w:name="z345" w:id="33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35"/>
    <w:bookmarkStart w:name="z346" w:id="33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36"/>
    <w:bookmarkStart w:name="z347" w:id="33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37"/>
    <w:bookmarkStart w:name="z348" w:id="33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38"/>
    <w:bookmarkStart w:name="z349" w:id="339"/>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39"/>
    <w:bookmarkStart w:name="z350" w:id="34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40"/>
    <w:bookmarkStart w:name="z351" w:id="34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41"/>
    <w:bookmarkStart w:name="z352" w:id="34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42"/>
    <w:bookmarkStart w:name="z353" w:id="34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43"/>
    <w:bookmarkStart w:name="z354" w:id="344"/>
    <w:p>
      <w:pPr>
        <w:spacing w:after="0"/>
        <w:ind w:left="0"/>
        <w:jc w:val="both"/>
      </w:pPr>
      <w:r>
        <w:rPr>
          <w:rFonts w:ascii="Times New Roman"/>
          <w:b w:val="false"/>
          <w:i w:val="false"/>
          <w:color w:val="000000"/>
          <w:sz w:val="28"/>
        </w:rPr>
        <w:t>
      29) мыналарды:</w:t>
      </w:r>
    </w:p>
    <w:bookmarkEnd w:id="344"/>
    <w:bookmarkStart w:name="z355" w:id="34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45"/>
    <w:bookmarkStart w:name="z356" w:id="34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46"/>
    <w:bookmarkStart w:name="z357" w:id="34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47"/>
    <w:bookmarkStart w:name="z358" w:id="34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48"/>
    <w:bookmarkStart w:name="z359" w:id="34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49"/>
    <w:bookmarkStart w:name="z360" w:id="35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50"/>
    <w:bookmarkStart w:name="z361" w:id="35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51"/>
    <w:bookmarkStart w:name="z362" w:id="352"/>
    <w:p>
      <w:pPr>
        <w:spacing w:after="0"/>
        <w:ind w:left="0"/>
        <w:jc w:val="both"/>
      </w:pPr>
      <w:r>
        <w:rPr>
          <w:rFonts w:ascii="Times New Roman"/>
          <w:b w:val="false"/>
          <w:i w:val="false"/>
          <w:color w:val="000000"/>
          <w:sz w:val="28"/>
        </w:rPr>
        <w:t>
      19. Басқарма басшысының өкілеттіктері:</w:t>
      </w:r>
    </w:p>
    <w:bookmarkEnd w:id="352"/>
    <w:bookmarkStart w:name="z363" w:id="35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53"/>
    <w:bookmarkStart w:name="z364" w:id="35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54"/>
    <w:bookmarkStart w:name="z365" w:id="35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55"/>
    <w:bookmarkStart w:name="z366" w:id="35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56"/>
    <w:bookmarkStart w:name="z367" w:id="35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57"/>
    <w:bookmarkStart w:name="z368" w:id="35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58"/>
    <w:bookmarkStart w:name="z369" w:id="359"/>
    <w:p>
      <w:pPr>
        <w:spacing w:after="0"/>
        <w:ind w:left="0"/>
        <w:jc w:val="left"/>
      </w:pPr>
      <w:r>
        <w:rPr>
          <w:rFonts w:ascii="Times New Roman"/>
          <w:b/>
          <w:i w:val="false"/>
          <w:color w:val="000000"/>
        </w:rPr>
        <w:t xml:space="preserve"> 4-тарау. Басқарманың мүлкі</w:t>
      </w:r>
    </w:p>
    <w:bookmarkEnd w:id="359"/>
    <w:bookmarkStart w:name="z370" w:id="36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60"/>
    <w:bookmarkStart w:name="z371" w:id="36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61"/>
    <w:bookmarkStart w:name="z372" w:id="36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62"/>
    <w:bookmarkStart w:name="z373" w:id="36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63"/>
    <w:bookmarkStart w:name="z374" w:id="364"/>
    <w:p>
      <w:pPr>
        <w:spacing w:after="0"/>
        <w:ind w:left="0"/>
        <w:jc w:val="left"/>
      </w:pPr>
      <w:r>
        <w:rPr>
          <w:rFonts w:ascii="Times New Roman"/>
          <w:b/>
          <w:i w:val="false"/>
          <w:color w:val="000000"/>
        </w:rPr>
        <w:t xml:space="preserve"> 5-тарау. Басқарманы қайта ұйымдастыру және тарату</w:t>
      </w:r>
    </w:p>
    <w:bookmarkEnd w:id="364"/>
    <w:bookmarkStart w:name="z375" w:id="36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5-қосымша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19-4-қосымша</w:t>
            </w:r>
          </w:p>
        </w:tc>
      </w:tr>
    </w:tbl>
    <w:bookmarkStart w:name="z377" w:id="36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Бесқарағай аудандық санитариялық-эпидемиологиялық бақылау басқармасы" республикалық мемлекеттік мекемесінің ережесі</w:t>
      </w:r>
    </w:p>
    <w:bookmarkEnd w:id="366"/>
    <w:bookmarkStart w:name="z378" w:id="367"/>
    <w:p>
      <w:pPr>
        <w:spacing w:after="0"/>
        <w:ind w:left="0"/>
        <w:jc w:val="left"/>
      </w:pPr>
      <w:r>
        <w:rPr>
          <w:rFonts w:ascii="Times New Roman"/>
          <w:b/>
          <w:i w:val="false"/>
          <w:color w:val="000000"/>
        </w:rPr>
        <w:t xml:space="preserve"> 1-тарау. Жалпы ережелер</w:t>
      </w:r>
    </w:p>
    <w:bookmarkEnd w:id="367"/>
    <w:bookmarkStart w:name="z379" w:id="36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Бесқарағай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68"/>
    <w:bookmarkStart w:name="z380" w:id="36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69"/>
    <w:bookmarkStart w:name="z381" w:id="37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70"/>
    <w:bookmarkStart w:name="z382" w:id="37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71"/>
    <w:bookmarkStart w:name="z383" w:id="37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72"/>
    <w:bookmarkStart w:name="z384" w:id="37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73"/>
    <w:bookmarkStart w:name="z385" w:id="37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74"/>
    <w:bookmarkStart w:name="z386" w:id="375"/>
    <w:p>
      <w:pPr>
        <w:spacing w:after="0"/>
        <w:ind w:left="0"/>
        <w:jc w:val="both"/>
      </w:pPr>
      <w:r>
        <w:rPr>
          <w:rFonts w:ascii="Times New Roman"/>
          <w:b w:val="false"/>
          <w:i w:val="false"/>
          <w:color w:val="000000"/>
          <w:sz w:val="28"/>
        </w:rPr>
        <w:t>
      8. Заңды тұлғаның орналасқан жері – индекс 070300, Қазақстан Республикасы, Абай облысы, Бесқарағай ауданы, Бесқарағай ауылдық округі, Бесқарағай ауылы, Қайрат Рысқұлбеков көшесі, 88 үй.</w:t>
      </w:r>
    </w:p>
    <w:bookmarkEnd w:id="375"/>
    <w:bookmarkStart w:name="z387" w:id="37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Бесқарағай аудандық санитариялық-эпидемиологиялық бақылау басқармасы" республикалық мемлекеттік мекемесі.</w:t>
      </w:r>
    </w:p>
    <w:bookmarkEnd w:id="376"/>
    <w:bookmarkStart w:name="z388" w:id="37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77"/>
    <w:bookmarkStart w:name="z389" w:id="37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78"/>
    <w:bookmarkStart w:name="z390" w:id="37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79"/>
    <w:bookmarkStart w:name="z391" w:id="38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80"/>
    <w:bookmarkStart w:name="z392" w:id="38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81"/>
    <w:bookmarkStart w:name="z393" w:id="382"/>
    <w:p>
      <w:pPr>
        <w:spacing w:after="0"/>
        <w:ind w:left="0"/>
        <w:jc w:val="both"/>
      </w:pPr>
      <w:r>
        <w:rPr>
          <w:rFonts w:ascii="Times New Roman"/>
          <w:b w:val="false"/>
          <w:i w:val="false"/>
          <w:color w:val="000000"/>
          <w:sz w:val="28"/>
        </w:rPr>
        <w:t>
      13. Міндеттері:</w:t>
      </w:r>
    </w:p>
    <w:bookmarkEnd w:id="382"/>
    <w:bookmarkStart w:name="z394" w:id="38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83"/>
    <w:bookmarkStart w:name="z395" w:id="38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84"/>
    <w:bookmarkStart w:name="z396" w:id="38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85"/>
    <w:bookmarkStart w:name="z397" w:id="386"/>
    <w:p>
      <w:pPr>
        <w:spacing w:after="0"/>
        <w:ind w:left="0"/>
        <w:jc w:val="both"/>
      </w:pPr>
      <w:r>
        <w:rPr>
          <w:rFonts w:ascii="Times New Roman"/>
          <w:b w:val="false"/>
          <w:i w:val="false"/>
          <w:color w:val="000000"/>
          <w:sz w:val="28"/>
        </w:rPr>
        <w:t>
      14. Құқықтары мен міндеттері:</w:t>
      </w:r>
    </w:p>
    <w:bookmarkEnd w:id="386"/>
    <w:bookmarkStart w:name="z398" w:id="38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87"/>
    <w:bookmarkStart w:name="z399" w:id="38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88"/>
    <w:bookmarkStart w:name="z400" w:id="38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89"/>
    <w:bookmarkStart w:name="z401" w:id="39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90"/>
    <w:bookmarkStart w:name="z402" w:id="39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91"/>
    <w:bookmarkStart w:name="z403" w:id="39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92"/>
    <w:bookmarkStart w:name="z404" w:id="39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93"/>
    <w:bookmarkStart w:name="z405" w:id="39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94"/>
    <w:bookmarkStart w:name="z406" w:id="39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95"/>
    <w:bookmarkStart w:name="z407" w:id="396"/>
    <w:p>
      <w:pPr>
        <w:spacing w:after="0"/>
        <w:ind w:left="0"/>
        <w:jc w:val="both"/>
      </w:pPr>
      <w:r>
        <w:rPr>
          <w:rFonts w:ascii="Times New Roman"/>
          <w:b w:val="false"/>
          <w:i w:val="false"/>
          <w:color w:val="000000"/>
          <w:sz w:val="28"/>
        </w:rPr>
        <w:t>
      15. Функциялары:</w:t>
      </w:r>
    </w:p>
    <w:bookmarkEnd w:id="396"/>
    <w:bookmarkStart w:name="z408" w:id="397"/>
    <w:p>
      <w:pPr>
        <w:spacing w:after="0"/>
        <w:ind w:left="0"/>
        <w:jc w:val="both"/>
      </w:pPr>
      <w:r>
        <w:rPr>
          <w:rFonts w:ascii="Times New Roman"/>
          <w:b w:val="false"/>
          <w:i w:val="false"/>
          <w:color w:val="000000"/>
          <w:sz w:val="28"/>
        </w:rPr>
        <w:t>
      1) реттелетін салада мемлекеттік саясатты іске асыру;</w:t>
      </w:r>
    </w:p>
    <w:bookmarkEnd w:id="397"/>
    <w:bookmarkStart w:name="z409" w:id="39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98"/>
    <w:bookmarkStart w:name="z410" w:id="39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99"/>
    <w:bookmarkStart w:name="z411" w:id="40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00"/>
    <w:bookmarkStart w:name="z412" w:id="40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01"/>
    <w:bookmarkStart w:name="z413" w:id="40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02"/>
    <w:bookmarkStart w:name="z414" w:id="40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03"/>
    <w:bookmarkStart w:name="z415" w:id="40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04"/>
    <w:bookmarkStart w:name="z416" w:id="40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05"/>
    <w:bookmarkStart w:name="z417" w:id="40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06"/>
    <w:bookmarkStart w:name="z418" w:id="40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07"/>
    <w:bookmarkStart w:name="z419" w:id="408"/>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408"/>
    <w:bookmarkStart w:name="z420" w:id="40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09"/>
    <w:bookmarkStart w:name="z421" w:id="41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10"/>
    <w:bookmarkStart w:name="z422" w:id="41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11"/>
    <w:bookmarkStart w:name="z423" w:id="41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12"/>
    <w:bookmarkStart w:name="z424" w:id="41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13"/>
    <w:bookmarkStart w:name="z425" w:id="41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14"/>
    <w:bookmarkStart w:name="z426" w:id="41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15"/>
    <w:bookmarkStart w:name="z427" w:id="41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16"/>
    <w:bookmarkStart w:name="z428" w:id="41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17"/>
    <w:bookmarkStart w:name="z429" w:id="41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18"/>
    <w:bookmarkStart w:name="z430" w:id="41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19"/>
    <w:bookmarkStart w:name="z431" w:id="42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20"/>
    <w:bookmarkStart w:name="z432" w:id="42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21"/>
    <w:bookmarkStart w:name="z433" w:id="42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22"/>
    <w:bookmarkStart w:name="z434" w:id="42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23"/>
    <w:bookmarkStart w:name="z435" w:id="42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24"/>
    <w:bookmarkStart w:name="z436" w:id="425"/>
    <w:p>
      <w:pPr>
        <w:spacing w:after="0"/>
        <w:ind w:left="0"/>
        <w:jc w:val="both"/>
      </w:pPr>
      <w:r>
        <w:rPr>
          <w:rFonts w:ascii="Times New Roman"/>
          <w:b w:val="false"/>
          <w:i w:val="false"/>
          <w:color w:val="000000"/>
          <w:sz w:val="28"/>
        </w:rPr>
        <w:t>
      29) мыналарды:</w:t>
      </w:r>
    </w:p>
    <w:bookmarkEnd w:id="425"/>
    <w:bookmarkStart w:name="z437" w:id="42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26"/>
    <w:bookmarkStart w:name="z438" w:id="42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27"/>
    <w:bookmarkStart w:name="z439" w:id="42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28"/>
    <w:bookmarkStart w:name="z440" w:id="42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29"/>
    <w:bookmarkStart w:name="z441" w:id="43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30"/>
    <w:bookmarkStart w:name="z442" w:id="43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31"/>
    <w:bookmarkStart w:name="z443" w:id="43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32"/>
    <w:bookmarkStart w:name="z444" w:id="433"/>
    <w:p>
      <w:pPr>
        <w:spacing w:after="0"/>
        <w:ind w:left="0"/>
        <w:jc w:val="both"/>
      </w:pPr>
      <w:r>
        <w:rPr>
          <w:rFonts w:ascii="Times New Roman"/>
          <w:b w:val="false"/>
          <w:i w:val="false"/>
          <w:color w:val="000000"/>
          <w:sz w:val="28"/>
        </w:rPr>
        <w:t>
      19. Басқарма басшысының өкілеттіктері:</w:t>
      </w:r>
    </w:p>
    <w:bookmarkEnd w:id="433"/>
    <w:bookmarkStart w:name="z445" w:id="43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34"/>
    <w:bookmarkStart w:name="z446" w:id="43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35"/>
    <w:bookmarkStart w:name="z447" w:id="43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36"/>
    <w:bookmarkStart w:name="z448" w:id="43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37"/>
    <w:bookmarkStart w:name="z449" w:id="43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38"/>
    <w:bookmarkStart w:name="z450" w:id="43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39"/>
    <w:bookmarkStart w:name="z451" w:id="440"/>
    <w:p>
      <w:pPr>
        <w:spacing w:after="0"/>
        <w:ind w:left="0"/>
        <w:jc w:val="left"/>
      </w:pPr>
      <w:r>
        <w:rPr>
          <w:rFonts w:ascii="Times New Roman"/>
          <w:b/>
          <w:i w:val="false"/>
          <w:color w:val="000000"/>
        </w:rPr>
        <w:t xml:space="preserve"> 4-тарау. Басқарманың мүлкі</w:t>
      </w:r>
    </w:p>
    <w:bookmarkEnd w:id="440"/>
    <w:bookmarkStart w:name="z452" w:id="44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41"/>
    <w:bookmarkStart w:name="z453" w:id="44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42"/>
    <w:bookmarkStart w:name="z454" w:id="44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43"/>
    <w:bookmarkStart w:name="z455" w:id="44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44"/>
    <w:bookmarkStart w:name="z456" w:id="445"/>
    <w:p>
      <w:pPr>
        <w:spacing w:after="0"/>
        <w:ind w:left="0"/>
        <w:jc w:val="left"/>
      </w:pPr>
      <w:r>
        <w:rPr>
          <w:rFonts w:ascii="Times New Roman"/>
          <w:b/>
          <w:i w:val="false"/>
          <w:color w:val="000000"/>
        </w:rPr>
        <w:t xml:space="preserve"> 5-тарау. Басқарманы қайта ұйымдастыру және тарату</w:t>
      </w:r>
    </w:p>
    <w:bookmarkEnd w:id="445"/>
    <w:bookmarkStart w:name="z457" w:id="44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6-қосымша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19-5-қосымша</w:t>
            </w:r>
          </w:p>
        </w:tc>
      </w:tr>
    </w:tbl>
    <w:bookmarkStart w:name="z459" w:id="44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Бородулиха аудандық санитариялық-эпидемиологиялық бақылау басқармасы" республикалық мемлекеттік мекемесінің ережесі</w:t>
      </w:r>
    </w:p>
    <w:bookmarkEnd w:id="447"/>
    <w:bookmarkStart w:name="z460" w:id="448"/>
    <w:p>
      <w:pPr>
        <w:spacing w:after="0"/>
        <w:ind w:left="0"/>
        <w:jc w:val="left"/>
      </w:pPr>
      <w:r>
        <w:rPr>
          <w:rFonts w:ascii="Times New Roman"/>
          <w:b/>
          <w:i w:val="false"/>
          <w:color w:val="000000"/>
        </w:rPr>
        <w:t xml:space="preserve"> 1-тарау. Жалпы ережелер</w:t>
      </w:r>
    </w:p>
    <w:bookmarkEnd w:id="448"/>
    <w:bookmarkStart w:name="z461" w:id="44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Бородулиха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49"/>
    <w:bookmarkStart w:name="z462" w:id="45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50"/>
    <w:bookmarkStart w:name="z463" w:id="45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51"/>
    <w:bookmarkStart w:name="z464" w:id="45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52"/>
    <w:bookmarkStart w:name="z465" w:id="45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53"/>
    <w:bookmarkStart w:name="z466" w:id="45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54"/>
    <w:bookmarkStart w:name="z467" w:id="45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55"/>
    <w:bookmarkStart w:name="z468" w:id="456"/>
    <w:p>
      <w:pPr>
        <w:spacing w:after="0"/>
        <w:ind w:left="0"/>
        <w:jc w:val="both"/>
      </w:pPr>
      <w:r>
        <w:rPr>
          <w:rFonts w:ascii="Times New Roman"/>
          <w:b w:val="false"/>
          <w:i w:val="false"/>
          <w:color w:val="000000"/>
          <w:sz w:val="28"/>
        </w:rPr>
        <w:t>
      8. Заңды тұлғаның орналасқан жері – индекс 070400, Қазақстан Республикасы, Абай облысы, Бородулиха ауданы, Бородулиха ауылдық округі, Бородулиха ауылы, Бірлік көшесі, 129 үй.</w:t>
      </w:r>
    </w:p>
    <w:bookmarkEnd w:id="456"/>
    <w:bookmarkStart w:name="z469" w:id="45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Бородулиха аудандық санитариялық-эпидемиологиялық бақылау басқармасы" республикалық мемлекеттік мекемесі.</w:t>
      </w:r>
    </w:p>
    <w:bookmarkEnd w:id="457"/>
    <w:bookmarkStart w:name="z470" w:id="45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58"/>
    <w:bookmarkStart w:name="z471" w:id="45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59"/>
    <w:bookmarkStart w:name="z472" w:id="46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60"/>
    <w:bookmarkStart w:name="z473" w:id="46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61"/>
    <w:bookmarkStart w:name="z474" w:id="46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62"/>
    <w:bookmarkStart w:name="z475" w:id="463"/>
    <w:p>
      <w:pPr>
        <w:spacing w:after="0"/>
        <w:ind w:left="0"/>
        <w:jc w:val="both"/>
      </w:pPr>
      <w:r>
        <w:rPr>
          <w:rFonts w:ascii="Times New Roman"/>
          <w:b w:val="false"/>
          <w:i w:val="false"/>
          <w:color w:val="000000"/>
          <w:sz w:val="28"/>
        </w:rPr>
        <w:t>
      13. Міндеттері:</w:t>
      </w:r>
    </w:p>
    <w:bookmarkEnd w:id="463"/>
    <w:bookmarkStart w:name="z476" w:id="46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64"/>
    <w:bookmarkStart w:name="z477" w:id="46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65"/>
    <w:bookmarkStart w:name="z478" w:id="46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66"/>
    <w:bookmarkStart w:name="z479" w:id="467"/>
    <w:p>
      <w:pPr>
        <w:spacing w:after="0"/>
        <w:ind w:left="0"/>
        <w:jc w:val="both"/>
      </w:pPr>
      <w:r>
        <w:rPr>
          <w:rFonts w:ascii="Times New Roman"/>
          <w:b w:val="false"/>
          <w:i w:val="false"/>
          <w:color w:val="000000"/>
          <w:sz w:val="28"/>
        </w:rPr>
        <w:t>
      14. Құқықтары мен міндеттері:</w:t>
      </w:r>
    </w:p>
    <w:bookmarkEnd w:id="467"/>
    <w:bookmarkStart w:name="z480" w:id="46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68"/>
    <w:bookmarkStart w:name="z481" w:id="46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69"/>
    <w:bookmarkStart w:name="z482" w:id="47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70"/>
    <w:bookmarkStart w:name="z483" w:id="47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71"/>
    <w:bookmarkStart w:name="z484" w:id="47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72"/>
    <w:bookmarkStart w:name="z485" w:id="47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73"/>
    <w:bookmarkStart w:name="z486" w:id="47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74"/>
    <w:bookmarkStart w:name="z487" w:id="47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75"/>
    <w:bookmarkStart w:name="z488" w:id="47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76"/>
    <w:bookmarkStart w:name="z489" w:id="477"/>
    <w:p>
      <w:pPr>
        <w:spacing w:after="0"/>
        <w:ind w:left="0"/>
        <w:jc w:val="both"/>
      </w:pPr>
      <w:r>
        <w:rPr>
          <w:rFonts w:ascii="Times New Roman"/>
          <w:b w:val="false"/>
          <w:i w:val="false"/>
          <w:color w:val="000000"/>
          <w:sz w:val="28"/>
        </w:rPr>
        <w:t>
      15. Функциялары:</w:t>
      </w:r>
    </w:p>
    <w:bookmarkEnd w:id="477"/>
    <w:bookmarkStart w:name="z490" w:id="478"/>
    <w:p>
      <w:pPr>
        <w:spacing w:after="0"/>
        <w:ind w:left="0"/>
        <w:jc w:val="both"/>
      </w:pPr>
      <w:r>
        <w:rPr>
          <w:rFonts w:ascii="Times New Roman"/>
          <w:b w:val="false"/>
          <w:i w:val="false"/>
          <w:color w:val="000000"/>
          <w:sz w:val="28"/>
        </w:rPr>
        <w:t>
      1) реттелетін салада мемлекеттік саясатты іске асыру;</w:t>
      </w:r>
    </w:p>
    <w:bookmarkEnd w:id="478"/>
    <w:bookmarkStart w:name="z491" w:id="47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79"/>
    <w:bookmarkStart w:name="z492" w:id="48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80"/>
    <w:bookmarkStart w:name="z493" w:id="48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81"/>
    <w:bookmarkStart w:name="z494" w:id="48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82"/>
    <w:bookmarkStart w:name="z495" w:id="48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83"/>
    <w:bookmarkStart w:name="z496" w:id="48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84"/>
    <w:bookmarkStart w:name="z497" w:id="48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85"/>
    <w:bookmarkStart w:name="z498" w:id="48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86"/>
    <w:bookmarkStart w:name="z499" w:id="48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87"/>
    <w:bookmarkStart w:name="z500" w:id="48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88"/>
    <w:bookmarkStart w:name="z501" w:id="48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489"/>
    <w:bookmarkStart w:name="z502" w:id="49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90"/>
    <w:bookmarkStart w:name="z503" w:id="49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91"/>
    <w:bookmarkStart w:name="z504" w:id="49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92"/>
    <w:bookmarkStart w:name="z505" w:id="49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93"/>
    <w:bookmarkStart w:name="z506" w:id="49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94"/>
    <w:bookmarkStart w:name="z507" w:id="49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95"/>
    <w:bookmarkStart w:name="z508" w:id="49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96"/>
    <w:bookmarkStart w:name="z509" w:id="49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97"/>
    <w:bookmarkStart w:name="z510" w:id="49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98"/>
    <w:bookmarkStart w:name="z511" w:id="49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99"/>
    <w:bookmarkStart w:name="z512" w:id="50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00"/>
    <w:bookmarkStart w:name="z513" w:id="50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01"/>
    <w:bookmarkStart w:name="z514" w:id="50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02"/>
    <w:bookmarkStart w:name="z515" w:id="50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03"/>
    <w:bookmarkStart w:name="z516" w:id="50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04"/>
    <w:bookmarkStart w:name="z517" w:id="50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05"/>
    <w:bookmarkStart w:name="z518" w:id="506"/>
    <w:p>
      <w:pPr>
        <w:spacing w:after="0"/>
        <w:ind w:left="0"/>
        <w:jc w:val="both"/>
      </w:pPr>
      <w:r>
        <w:rPr>
          <w:rFonts w:ascii="Times New Roman"/>
          <w:b w:val="false"/>
          <w:i w:val="false"/>
          <w:color w:val="000000"/>
          <w:sz w:val="28"/>
        </w:rPr>
        <w:t>
      29) мыналарды:</w:t>
      </w:r>
    </w:p>
    <w:bookmarkEnd w:id="506"/>
    <w:bookmarkStart w:name="z519" w:id="50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07"/>
    <w:bookmarkStart w:name="z520" w:id="50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08"/>
    <w:bookmarkStart w:name="z521" w:id="50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09"/>
    <w:bookmarkStart w:name="z522" w:id="51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10"/>
    <w:bookmarkStart w:name="z523" w:id="51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11"/>
    <w:bookmarkStart w:name="z524" w:id="51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12"/>
    <w:bookmarkStart w:name="z525" w:id="51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13"/>
    <w:bookmarkStart w:name="z526" w:id="514"/>
    <w:p>
      <w:pPr>
        <w:spacing w:after="0"/>
        <w:ind w:left="0"/>
        <w:jc w:val="both"/>
      </w:pPr>
      <w:r>
        <w:rPr>
          <w:rFonts w:ascii="Times New Roman"/>
          <w:b w:val="false"/>
          <w:i w:val="false"/>
          <w:color w:val="000000"/>
          <w:sz w:val="28"/>
        </w:rPr>
        <w:t>
      19. Басқарма басшысының өкілеттіктері:</w:t>
      </w:r>
    </w:p>
    <w:bookmarkEnd w:id="514"/>
    <w:bookmarkStart w:name="z527" w:id="51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15"/>
    <w:bookmarkStart w:name="z528" w:id="51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16"/>
    <w:bookmarkStart w:name="z529" w:id="51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17"/>
    <w:bookmarkStart w:name="z530" w:id="51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18"/>
    <w:bookmarkStart w:name="z531" w:id="51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19"/>
    <w:bookmarkStart w:name="z532" w:id="52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20"/>
    <w:bookmarkStart w:name="z533" w:id="521"/>
    <w:p>
      <w:pPr>
        <w:spacing w:after="0"/>
        <w:ind w:left="0"/>
        <w:jc w:val="left"/>
      </w:pPr>
      <w:r>
        <w:rPr>
          <w:rFonts w:ascii="Times New Roman"/>
          <w:b/>
          <w:i w:val="false"/>
          <w:color w:val="000000"/>
        </w:rPr>
        <w:t xml:space="preserve"> 4-тарау. Басқарманың мүлкі</w:t>
      </w:r>
    </w:p>
    <w:bookmarkEnd w:id="521"/>
    <w:bookmarkStart w:name="z534" w:id="52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22"/>
    <w:bookmarkStart w:name="z535" w:id="52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23"/>
    <w:bookmarkStart w:name="z536" w:id="52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24"/>
    <w:bookmarkStart w:name="z537" w:id="52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25"/>
    <w:bookmarkStart w:name="z538" w:id="526"/>
    <w:p>
      <w:pPr>
        <w:spacing w:after="0"/>
        <w:ind w:left="0"/>
        <w:jc w:val="left"/>
      </w:pPr>
      <w:r>
        <w:rPr>
          <w:rFonts w:ascii="Times New Roman"/>
          <w:b/>
          <w:i w:val="false"/>
          <w:color w:val="000000"/>
        </w:rPr>
        <w:t xml:space="preserve"> 5-тарау. Басқарманы қайта ұйымдастыру және тарату</w:t>
      </w:r>
    </w:p>
    <w:bookmarkEnd w:id="526"/>
    <w:bookmarkStart w:name="z539" w:id="52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7-қосымша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19-6-қосымша</w:t>
            </w:r>
          </w:p>
        </w:tc>
      </w:tr>
    </w:tbl>
    <w:bookmarkStart w:name="z541" w:id="52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Жарма аудандық санитариялық-эпидемиологиялық бақылау басқармасы" республикалық мемлекеттік мекемесінің ережесі</w:t>
      </w:r>
    </w:p>
    <w:bookmarkEnd w:id="528"/>
    <w:bookmarkStart w:name="z542" w:id="529"/>
    <w:p>
      <w:pPr>
        <w:spacing w:after="0"/>
        <w:ind w:left="0"/>
        <w:jc w:val="left"/>
      </w:pPr>
      <w:r>
        <w:rPr>
          <w:rFonts w:ascii="Times New Roman"/>
          <w:b/>
          <w:i w:val="false"/>
          <w:color w:val="000000"/>
        </w:rPr>
        <w:t xml:space="preserve"> 1-тарау. Жалпы ережелер</w:t>
      </w:r>
    </w:p>
    <w:bookmarkEnd w:id="529"/>
    <w:bookmarkStart w:name="z543" w:id="53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Жарма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30"/>
    <w:bookmarkStart w:name="z544" w:id="53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31"/>
    <w:bookmarkStart w:name="z545" w:id="53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32"/>
    <w:bookmarkStart w:name="z546" w:id="53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33"/>
    <w:bookmarkStart w:name="z547" w:id="53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34"/>
    <w:bookmarkStart w:name="z548" w:id="53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35"/>
    <w:bookmarkStart w:name="z549" w:id="53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36"/>
    <w:bookmarkStart w:name="z550" w:id="537"/>
    <w:p>
      <w:pPr>
        <w:spacing w:after="0"/>
        <w:ind w:left="0"/>
        <w:jc w:val="both"/>
      </w:pPr>
      <w:r>
        <w:rPr>
          <w:rFonts w:ascii="Times New Roman"/>
          <w:b w:val="false"/>
          <w:i w:val="false"/>
          <w:color w:val="000000"/>
          <w:sz w:val="28"/>
        </w:rPr>
        <w:t>
      8. Заңды тұлғаның орналасқан жері – индекс 070600, Қазақстан Республикасы, Абай облысы, Жарма ауданы, Қалбатау ауылдық округі, Қалбатау ауылы, Ақтамберді жырау көшесі, ғимарат 109А.</w:t>
      </w:r>
    </w:p>
    <w:bookmarkEnd w:id="537"/>
    <w:bookmarkStart w:name="z551" w:id="53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Жарма аудандық санитариялық-эпидемиологиялық бақылау басқармасы" республикалық мемлекеттік мекемесі.</w:t>
      </w:r>
    </w:p>
    <w:bookmarkEnd w:id="538"/>
    <w:bookmarkStart w:name="z552" w:id="53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39"/>
    <w:bookmarkStart w:name="z553" w:id="54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40"/>
    <w:bookmarkStart w:name="z554" w:id="54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41"/>
    <w:bookmarkStart w:name="z555" w:id="54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42"/>
    <w:bookmarkStart w:name="z556" w:id="54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43"/>
    <w:bookmarkStart w:name="z557" w:id="544"/>
    <w:p>
      <w:pPr>
        <w:spacing w:after="0"/>
        <w:ind w:left="0"/>
        <w:jc w:val="both"/>
      </w:pPr>
      <w:r>
        <w:rPr>
          <w:rFonts w:ascii="Times New Roman"/>
          <w:b w:val="false"/>
          <w:i w:val="false"/>
          <w:color w:val="000000"/>
          <w:sz w:val="28"/>
        </w:rPr>
        <w:t>
      13. Міндеттері:</w:t>
      </w:r>
    </w:p>
    <w:bookmarkEnd w:id="544"/>
    <w:bookmarkStart w:name="z558" w:id="54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45"/>
    <w:bookmarkStart w:name="z559" w:id="54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46"/>
    <w:bookmarkStart w:name="z560" w:id="54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47"/>
    <w:bookmarkStart w:name="z561" w:id="548"/>
    <w:p>
      <w:pPr>
        <w:spacing w:after="0"/>
        <w:ind w:left="0"/>
        <w:jc w:val="both"/>
      </w:pPr>
      <w:r>
        <w:rPr>
          <w:rFonts w:ascii="Times New Roman"/>
          <w:b w:val="false"/>
          <w:i w:val="false"/>
          <w:color w:val="000000"/>
          <w:sz w:val="28"/>
        </w:rPr>
        <w:t>
      14. Құқықтары мен міндеттері:</w:t>
      </w:r>
    </w:p>
    <w:bookmarkEnd w:id="548"/>
    <w:bookmarkStart w:name="z562" w:id="54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49"/>
    <w:bookmarkStart w:name="z563" w:id="55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50"/>
    <w:bookmarkStart w:name="z564" w:id="55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51"/>
    <w:bookmarkStart w:name="z565" w:id="55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52"/>
    <w:bookmarkStart w:name="z566" w:id="55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53"/>
    <w:bookmarkStart w:name="z567" w:id="55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54"/>
    <w:bookmarkStart w:name="z568" w:id="55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55"/>
    <w:bookmarkStart w:name="z569" w:id="55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56"/>
    <w:bookmarkStart w:name="z570" w:id="55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57"/>
    <w:bookmarkStart w:name="z571" w:id="558"/>
    <w:p>
      <w:pPr>
        <w:spacing w:after="0"/>
        <w:ind w:left="0"/>
        <w:jc w:val="both"/>
      </w:pPr>
      <w:r>
        <w:rPr>
          <w:rFonts w:ascii="Times New Roman"/>
          <w:b w:val="false"/>
          <w:i w:val="false"/>
          <w:color w:val="000000"/>
          <w:sz w:val="28"/>
        </w:rPr>
        <w:t>
      15. Функциялары:</w:t>
      </w:r>
    </w:p>
    <w:bookmarkEnd w:id="558"/>
    <w:bookmarkStart w:name="z572" w:id="559"/>
    <w:p>
      <w:pPr>
        <w:spacing w:after="0"/>
        <w:ind w:left="0"/>
        <w:jc w:val="both"/>
      </w:pPr>
      <w:r>
        <w:rPr>
          <w:rFonts w:ascii="Times New Roman"/>
          <w:b w:val="false"/>
          <w:i w:val="false"/>
          <w:color w:val="000000"/>
          <w:sz w:val="28"/>
        </w:rPr>
        <w:t>
      1) реттелетін салада мемлекеттік саясатты іске асыру;</w:t>
      </w:r>
    </w:p>
    <w:bookmarkEnd w:id="559"/>
    <w:bookmarkStart w:name="z573" w:id="56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60"/>
    <w:bookmarkStart w:name="z574" w:id="56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61"/>
    <w:bookmarkStart w:name="z575" w:id="56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62"/>
    <w:bookmarkStart w:name="z576" w:id="56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63"/>
    <w:bookmarkStart w:name="z577" w:id="56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64"/>
    <w:bookmarkStart w:name="z578" w:id="56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65"/>
    <w:bookmarkStart w:name="z579" w:id="56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66"/>
    <w:bookmarkStart w:name="z580" w:id="56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67"/>
    <w:bookmarkStart w:name="z581" w:id="56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68"/>
    <w:bookmarkStart w:name="z582" w:id="56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69"/>
    <w:bookmarkStart w:name="z583" w:id="570"/>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570"/>
    <w:bookmarkStart w:name="z584" w:id="57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71"/>
    <w:bookmarkStart w:name="z585" w:id="57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72"/>
    <w:bookmarkStart w:name="z586" w:id="57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73"/>
    <w:bookmarkStart w:name="z587" w:id="57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74"/>
    <w:bookmarkStart w:name="z588" w:id="57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75"/>
    <w:bookmarkStart w:name="z589" w:id="57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76"/>
    <w:bookmarkStart w:name="z590" w:id="57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77"/>
    <w:bookmarkStart w:name="z591" w:id="57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78"/>
    <w:bookmarkStart w:name="z592" w:id="57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79"/>
    <w:bookmarkStart w:name="z593" w:id="58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80"/>
    <w:bookmarkStart w:name="z594" w:id="58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81"/>
    <w:bookmarkStart w:name="z595" w:id="58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82"/>
    <w:bookmarkStart w:name="z596" w:id="58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83"/>
    <w:bookmarkStart w:name="z597" w:id="58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84"/>
    <w:bookmarkStart w:name="z598" w:id="58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85"/>
    <w:bookmarkStart w:name="z599" w:id="58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86"/>
    <w:bookmarkStart w:name="z600" w:id="587"/>
    <w:p>
      <w:pPr>
        <w:spacing w:after="0"/>
        <w:ind w:left="0"/>
        <w:jc w:val="both"/>
      </w:pPr>
      <w:r>
        <w:rPr>
          <w:rFonts w:ascii="Times New Roman"/>
          <w:b w:val="false"/>
          <w:i w:val="false"/>
          <w:color w:val="000000"/>
          <w:sz w:val="28"/>
        </w:rPr>
        <w:t>
      29) мыналарды:</w:t>
      </w:r>
    </w:p>
    <w:bookmarkEnd w:id="587"/>
    <w:bookmarkStart w:name="z601" w:id="58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88"/>
    <w:bookmarkStart w:name="z602" w:id="58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89"/>
    <w:bookmarkStart w:name="z603" w:id="59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90"/>
    <w:bookmarkStart w:name="z604" w:id="59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91"/>
    <w:bookmarkStart w:name="z605" w:id="59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92"/>
    <w:bookmarkStart w:name="z606" w:id="59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93"/>
    <w:bookmarkStart w:name="z607" w:id="59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94"/>
    <w:bookmarkStart w:name="z608" w:id="595"/>
    <w:p>
      <w:pPr>
        <w:spacing w:after="0"/>
        <w:ind w:left="0"/>
        <w:jc w:val="both"/>
      </w:pPr>
      <w:r>
        <w:rPr>
          <w:rFonts w:ascii="Times New Roman"/>
          <w:b w:val="false"/>
          <w:i w:val="false"/>
          <w:color w:val="000000"/>
          <w:sz w:val="28"/>
        </w:rPr>
        <w:t>
      19. Басқарма басшысының өкілеттіктері:</w:t>
      </w:r>
    </w:p>
    <w:bookmarkEnd w:id="595"/>
    <w:bookmarkStart w:name="z609" w:id="59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96"/>
    <w:bookmarkStart w:name="z610" w:id="59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97"/>
    <w:bookmarkStart w:name="z611" w:id="59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98"/>
    <w:bookmarkStart w:name="z612" w:id="59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99"/>
    <w:bookmarkStart w:name="z613" w:id="60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00"/>
    <w:bookmarkStart w:name="z614" w:id="60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01"/>
    <w:bookmarkStart w:name="z615" w:id="602"/>
    <w:p>
      <w:pPr>
        <w:spacing w:after="0"/>
        <w:ind w:left="0"/>
        <w:jc w:val="left"/>
      </w:pPr>
      <w:r>
        <w:rPr>
          <w:rFonts w:ascii="Times New Roman"/>
          <w:b/>
          <w:i w:val="false"/>
          <w:color w:val="000000"/>
        </w:rPr>
        <w:t xml:space="preserve"> 4-тарау. Басқарманың мүлкі</w:t>
      </w:r>
    </w:p>
    <w:bookmarkEnd w:id="602"/>
    <w:bookmarkStart w:name="z616" w:id="60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03"/>
    <w:bookmarkStart w:name="z617" w:id="60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04"/>
    <w:bookmarkStart w:name="z618" w:id="60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05"/>
    <w:bookmarkStart w:name="z619" w:id="60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06"/>
    <w:bookmarkStart w:name="z620" w:id="607"/>
    <w:p>
      <w:pPr>
        <w:spacing w:after="0"/>
        <w:ind w:left="0"/>
        <w:jc w:val="left"/>
      </w:pPr>
      <w:r>
        <w:rPr>
          <w:rFonts w:ascii="Times New Roman"/>
          <w:b/>
          <w:i w:val="false"/>
          <w:color w:val="000000"/>
        </w:rPr>
        <w:t xml:space="preserve"> 5-тарау. Басқарманы қайта ұйымдастыру және тарату</w:t>
      </w:r>
    </w:p>
    <w:bookmarkEnd w:id="607"/>
    <w:bookmarkStart w:name="z621" w:id="60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8-қосымша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19-7-қосымша</w:t>
            </w:r>
          </w:p>
        </w:tc>
      </w:tr>
    </w:tbl>
    <w:bookmarkStart w:name="z623" w:id="60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Көкпекті аудандық санитариялық-эпидемиологиялық бақылау басқармасы" республикалық мемлекеттік мекемесінің ережесі</w:t>
      </w:r>
    </w:p>
    <w:bookmarkEnd w:id="609"/>
    <w:bookmarkStart w:name="z624" w:id="610"/>
    <w:p>
      <w:pPr>
        <w:spacing w:after="0"/>
        <w:ind w:left="0"/>
        <w:jc w:val="left"/>
      </w:pPr>
      <w:r>
        <w:rPr>
          <w:rFonts w:ascii="Times New Roman"/>
          <w:b/>
          <w:i w:val="false"/>
          <w:color w:val="000000"/>
        </w:rPr>
        <w:t xml:space="preserve"> 1-тарау. Жалпы ережелер</w:t>
      </w:r>
    </w:p>
    <w:bookmarkEnd w:id="610"/>
    <w:bookmarkStart w:name="z625" w:id="61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Көкпекті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11"/>
    <w:bookmarkStart w:name="z626" w:id="61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12"/>
    <w:bookmarkStart w:name="z627" w:id="61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13"/>
    <w:bookmarkStart w:name="z628" w:id="61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14"/>
    <w:bookmarkStart w:name="z629" w:id="61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15"/>
    <w:bookmarkStart w:name="z630" w:id="61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16"/>
    <w:bookmarkStart w:name="z631" w:id="61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17"/>
    <w:bookmarkStart w:name="z632" w:id="618"/>
    <w:p>
      <w:pPr>
        <w:spacing w:after="0"/>
        <w:ind w:left="0"/>
        <w:jc w:val="both"/>
      </w:pPr>
      <w:r>
        <w:rPr>
          <w:rFonts w:ascii="Times New Roman"/>
          <w:b w:val="false"/>
          <w:i w:val="false"/>
          <w:color w:val="000000"/>
          <w:sz w:val="28"/>
        </w:rPr>
        <w:t>
      8. Заңды тұлғаның орналасқан жері – индекс 071000, Қазақстан Республикасы, Абай облысы, Көкпекті ауданы, Көкпекті ауылдық округі, Көкпекті ауылы, Қабанбай батыр көшесі, 69 үй.</w:t>
      </w:r>
    </w:p>
    <w:bookmarkEnd w:id="618"/>
    <w:bookmarkStart w:name="z633" w:id="61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Көкпекті аудандық санитариялық-эпидемиологиялық бақылау басқармасы" республикалық мемлекеттік мекемесі.</w:t>
      </w:r>
    </w:p>
    <w:bookmarkEnd w:id="619"/>
    <w:bookmarkStart w:name="z634" w:id="62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20"/>
    <w:bookmarkStart w:name="z635" w:id="62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21"/>
    <w:bookmarkStart w:name="z636" w:id="62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22"/>
    <w:bookmarkStart w:name="z637" w:id="62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23"/>
    <w:bookmarkStart w:name="z638" w:id="62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24"/>
    <w:bookmarkStart w:name="z639" w:id="625"/>
    <w:p>
      <w:pPr>
        <w:spacing w:after="0"/>
        <w:ind w:left="0"/>
        <w:jc w:val="both"/>
      </w:pPr>
      <w:r>
        <w:rPr>
          <w:rFonts w:ascii="Times New Roman"/>
          <w:b w:val="false"/>
          <w:i w:val="false"/>
          <w:color w:val="000000"/>
          <w:sz w:val="28"/>
        </w:rPr>
        <w:t>
      13. Міндеттері:</w:t>
      </w:r>
    </w:p>
    <w:bookmarkEnd w:id="625"/>
    <w:bookmarkStart w:name="z640" w:id="62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26"/>
    <w:bookmarkStart w:name="z641" w:id="62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27"/>
    <w:bookmarkStart w:name="z642" w:id="62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28"/>
    <w:bookmarkStart w:name="z643" w:id="629"/>
    <w:p>
      <w:pPr>
        <w:spacing w:after="0"/>
        <w:ind w:left="0"/>
        <w:jc w:val="both"/>
      </w:pPr>
      <w:r>
        <w:rPr>
          <w:rFonts w:ascii="Times New Roman"/>
          <w:b w:val="false"/>
          <w:i w:val="false"/>
          <w:color w:val="000000"/>
          <w:sz w:val="28"/>
        </w:rPr>
        <w:t>
      14. Құқықтары мен міндеттері:</w:t>
      </w:r>
    </w:p>
    <w:bookmarkEnd w:id="629"/>
    <w:bookmarkStart w:name="z644" w:id="63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30"/>
    <w:bookmarkStart w:name="z645" w:id="63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31"/>
    <w:bookmarkStart w:name="z646" w:id="63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32"/>
    <w:bookmarkStart w:name="z647" w:id="63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33"/>
    <w:bookmarkStart w:name="z648" w:id="63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34"/>
    <w:bookmarkStart w:name="z649" w:id="63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35"/>
    <w:bookmarkStart w:name="z650" w:id="63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36"/>
    <w:bookmarkStart w:name="z651" w:id="63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37"/>
    <w:bookmarkStart w:name="z652" w:id="63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38"/>
    <w:bookmarkStart w:name="z653" w:id="639"/>
    <w:p>
      <w:pPr>
        <w:spacing w:after="0"/>
        <w:ind w:left="0"/>
        <w:jc w:val="both"/>
      </w:pPr>
      <w:r>
        <w:rPr>
          <w:rFonts w:ascii="Times New Roman"/>
          <w:b w:val="false"/>
          <w:i w:val="false"/>
          <w:color w:val="000000"/>
          <w:sz w:val="28"/>
        </w:rPr>
        <w:t>
      15. Функциялары:</w:t>
      </w:r>
    </w:p>
    <w:bookmarkEnd w:id="639"/>
    <w:bookmarkStart w:name="z654" w:id="640"/>
    <w:p>
      <w:pPr>
        <w:spacing w:after="0"/>
        <w:ind w:left="0"/>
        <w:jc w:val="both"/>
      </w:pPr>
      <w:r>
        <w:rPr>
          <w:rFonts w:ascii="Times New Roman"/>
          <w:b w:val="false"/>
          <w:i w:val="false"/>
          <w:color w:val="000000"/>
          <w:sz w:val="28"/>
        </w:rPr>
        <w:t>
      1) реттелетін салада мемлекеттік саясатты іске асыру;</w:t>
      </w:r>
    </w:p>
    <w:bookmarkEnd w:id="640"/>
    <w:bookmarkStart w:name="z655" w:id="64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41"/>
    <w:bookmarkStart w:name="z656" w:id="64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42"/>
    <w:bookmarkStart w:name="z657" w:id="64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43"/>
    <w:bookmarkStart w:name="z658" w:id="64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44"/>
    <w:bookmarkStart w:name="z659" w:id="64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45"/>
    <w:bookmarkStart w:name="z660" w:id="64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46"/>
    <w:bookmarkStart w:name="z661" w:id="64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47"/>
    <w:bookmarkStart w:name="z662" w:id="64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48"/>
    <w:bookmarkStart w:name="z663" w:id="64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49"/>
    <w:bookmarkStart w:name="z664" w:id="65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50"/>
    <w:bookmarkStart w:name="z665" w:id="65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651"/>
    <w:bookmarkStart w:name="z666" w:id="65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52"/>
    <w:bookmarkStart w:name="z667" w:id="65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53"/>
    <w:bookmarkStart w:name="z668" w:id="65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54"/>
    <w:bookmarkStart w:name="z669" w:id="65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55"/>
    <w:bookmarkStart w:name="z670" w:id="65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56"/>
    <w:bookmarkStart w:name="z671" w:id="65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57"/>
    <w:bookmarkStart w:name="z672" w:id="65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58"/>
    <w:bookmarkStart w:name="z673" w:id="65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59"/>
    <w:bookmarkStart w:name="z674" w:id="66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60"/>
    <w:bookmarkStart w:name="z675" w:id="66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61"/>
    <w:bookmarkStart w:name="z676" w:id="66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62"/>
    <w:bookmarkStart w:name="z677" w:id="66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63"/>
    <w:bookmarkStart w:name="z678" w:id="66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64"/>
    <w:bookmarkStart w:name="z679" w:id="66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65"/>
    <w:bookmarkStart w:name="z680" w:id="66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66"/>
    <w:bookmarkStart w:name="z681" w:id="66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67"/>
    <w:bookmarkStart w:name="z682" w:id="668"/>
    <w:p>
      <w:pPr>
        <w:spacing w:after="0"/>
        <w:ind w:left="0"/>
        <w:jc w:val="both"/>
      </w:pPr>
      <w:r>
        <w:rPr>
          <w:rFonts w:ascii="Times New Roman"/>
          <w:b w:val="false"/>
          <w:i w:val="false"/>
          <w:color w:val="000000"/>
          <w:sz w:val="28"/>
        </w:rPr>
        <w:t>
      29) мыналарды:</w:t>
      </w:r>
    </w:p>
    <w:bookmarkEnd w:id="668"/>
    <w:bookmarkStart w:name="z683" w:id="66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69"/>
    <w:bookmarkStart w:name="z684" w:id="67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70"/>
    <w:bookmarkStart w:name="z685" w:id="67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71"/>
    <w:bookmarkStart w:name="z686" w:id="67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72"/>
    <w:bookmarkStart w:name="z687" w:id="67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73"/>
    <w:bookmarkStart w:name="z688" w:id="67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74"/>
    <w:bookmarkStart w:name="z689" w:id="675"/>
    <w:p>
      <w:pPr>
        <w:spacing w:after="0"/>
        <w:ind w:left="0"/>
        <w:jc w:val="both"/>
      </w:pPr>
      <w:r>
        <w:rPr>
          <w:rFonts w:ascii="Times New Roman"/>
          <w:b w:val="false"/>
          <w:i w:val="false"/>
          <w:color w:val="000000"/>
          <w:sz w:val="28"/>
        </w:rPr>
        <w:t xml:space="preserve">
      18. Басқарма басшысының Қазақстан Республикасының заңнамасына сәйкес лауазымға тағайындалатын және лауазымнан босатылатын орынбасарлары болады. </w:t>
      </w:r>
    </w:p>
    <w:bookmarkEnd w:id="675"/>
    <w:bookmarkStart w:name="z690" w:id="676"/>
    <w:p>
      <w:pPr>
        <w:spacing w:after="0"/>
        <w:ind w:left="0"/>
        <w:jc w:val="both"/>
      </w:pPr>
      <w:r>
        <w:rPr>
          <w:rFonts w:ascii="Times New Roman"/>
          <w:b w:val="false"/>
          <w:i w:val="false"/>
          <w:color w:val="000000"/>
          <w:sz w:val="28"/>
        </w:rPr>
        <w:t>
      19. Басқарма басшысының өкілеттіктері:</w:t>
      </w:r>
    </w:p>
    <w:bookmarkEnd w:id="676"/>
    <w:bookmarkStart w:name="z691" w:id="67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77"/>
    <w:bookmarkStart w:name="z692" w:id="67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78"/>
    <w:bookmarkStart w:name="z693" w:id="679"/>
    <w:p>
      <w:pPr>
        <w:spacing w:after="0"/>
        <w:ind w:left="0"/>
        <w:jc w:val="both"/>
      </w:pPr>
      <w:r>
        <w:rPr>
          <w:rFonts w:ascii="Times New Roman"/>
          <w:b w:val="false"/>
          <w:i w:val="false"/>
          <w:color w:val="000000"/>
          <w:sz w:val="28"/>
        </w:rPr>
        <w:t xml:space="preserve">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 </w:t>
      </w:r>
    </w:p>
    <w:bookmarkEnd w:id="679"/>
    <w:bookmarkStart w:name="z694" w:id="68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80"/>
    <w:bookmarkStart w:name="z695" w:id="681"/>
    <w:p>
      <w:pPr>
        <w:spacing w:after="0"/>
        <w:ind w:left="0"/>
        <w:jc w:val="both"/>
      </w:pPr>
      <w:r>
        <w:rPr>
          <w:rFonts w:ascii="Times New Roman"/>
          <w:b w:val="false"/>
          <w:i w:val="false"/>
          <w:color w:val="000000"/>
          <w:sz w:val="28"/>
        </w:rPr>
        <w:t xml:space="preserve">
      Басқарманың басшысы болмаған кезеңде оның өкілеттіктерін атқаруды қолданыстағы заңнамаға сәйкес оны алмастыратын адам жүзеге асырады. </w:t>
      </w:r>
    </w:p>
    <w:bookmarkEnd w:id="681"/>
    <w:bookmarkStart w:name="z696" w:id="68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82"/>
    <w:bookmarkStart w:name="z697" w:id="683"/>
    <w:p>
      <w:pPr>
        <w:spacing w:after="0"/>
        <w:ind w:left="0"/>
        <w:jc w:val="left"/>
      </w:pPr>
      <w:r>
        <w:rPr>
          <w:rFonts w:ascii="Times New Roman"/>
          <w:b/>
          <w:i w:val="false"/>
          <w:color w:val="000000"/>
        </w:rPr>
        <w:t xml:space="preserve"> 4-тарау. Басқарманың мүлкі</w:t>
      </w:r>
    </w:p>
    <w:bookmarkEnd w:id="683"/>
    <w:bookmarkStart w:name="z698" w:id="68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84"/>
    <w:bookmarkStart w:name="z699" w:id="68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85"/>
    <w:bookmarkStart w:name="z700" w:id="68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86"/>
    <w:bookmarkStart w:name="z701" w:id="68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87"/>
    <w:bookmarkStart w:name="z702" w:id="688"/>
    <w:p>
      <w:pPr>
        <w:spacing w:after="0"/>
        <w:ind w:left="0"/>
        <w:jc w:val="left"/>
      </w:pPr>
      <w:r>
        <w:rPr>
          <w:rFonts w:ascii="Times New Roman"/>
          <w:b/>
          <w:i w:val="false"/>
          <w:color w:val="000000"/>
        </w:rPr>
        <w:t xml:space="preserve"> 5-тарау. Басқарманы қайта ұйымдастыру және тарату</w:t>
      </w:r>
    </w:p>
    <w:bookmarkEnd w:id="688"/>
    <w:bookmarkStart w:name="z703" w:id="68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9-қосымша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19-8-қосымша</w:t>
            </w:r>
          </w:p>
        </w:tc>
      </w:tr>
    </w:tbl>
    <w:bookmarkStart w:name="z705" w:id="69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Курчатов қалалық санитариялық-эпидемиологиялық бақылау басқармасы" республикалық мемлекеттік мекемесінің ережесі</w:t>
      </w:r>
    </w:p>
    <w:bookmarkEnd w:id="690"/>
    <w:bookmarkStart w:name="z706" w:id="691"/>
    <w:p>
      <w:pPr>
        <w:spacing w:after="0"/>
        <w:ind w:left="0"/>
        <w:jc w:val="left"/>
      </w:pPr>
      <w:r>
        <w:rPr>
          <w:rFonts w:ascii="Times New Roman"/>
          <w:b/>
          <w:i w:val="false"/>
          <w:color w:val="000000"/>
        </w:rPr>
        <w:t xml:space="preserve"> 1-тарау. Жалпы ережелер</w:t>
      </w:r>
    </w:p>
    <w:bookmarkEnd w:id="691"/>
    <w:bookmarkStart w:name="z707" w:id="69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Курчатов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92"/>
    <w:bookmarkStart w:name="z708" w:id="69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93"/>
    <w:bookmarkStart w:name="z709" w:id="69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94"/>
    <w:bookmarkStart w:name="z710" w:id="69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95"/>
    <w:bookmarkStart w:name="z711" w:id="69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96"/>
    <w:bookmarkStart w:name="z712" w:id="69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97"/>
    <w:bookmarkStart w:name="z713" w:id="69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98"/>
    <w:bookmarkStart w:name="z714" w:id="699"/>
    <w:p>
      <w:pPr>
        <w:spacing w:after="0"/>
        <w:ind w:left="0"/>
        <w:jc w:val="both"/>
      </w:pPr>
      <w:r>
        <w:rPr>
          <w:rFonts w:ascii="Times New Roman"/>
          <w:b w:val="false"/>
          <w:i w:val="false"/>
          <w:color w:val="000000"/>
          <w:sz w:val="28"/>
        </w:rPr>
        <w:t>
      8. Заңды тұлғаның орналасқан жері – индекс 071100, Қазақстан Республикасы, Абай облысы, Курчатов қаласы, Тәуелсіздік көшесі, 4 ғимарат.</w:t>
      </w:r>
    </w:p>
    <w:bookmarkEnd w:id="699"/>
    <w:bookmarkStart w:name="z715" w:id="70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Курчатов қалалық санитариялық-эпидемиологиялық бақылау басқармасы" республикалық мемлекеттік мекемесі.</w:t>
      </w:r>
    </w:p>
    <w:bookmarkEnd w:id="700"/>
    <w:bookmarkStart w:name="z716" w:id="70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01"/>
    <w:bookmarkStart w:name="z717" w:id="70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02"/>
    <w:bookmarkStart w:name="z718" w:id="70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03"/>
    <w:bookmarkStart w:name="z719" w:id="70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04"/>
    <w:bookmarkStart w:name="z720" w:id="70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05"/>
    <w:bookmarkStart w:name="z721" w:id="706"/>
    <w:p>
      <w:pPr>
        <w:spacing w:after="0"/>
        <w:ind w:left="0"/>
        <w:jc w:val="both"/>
      </w:pPr>
      <w:r>
        <w:rPr>
          <w:rFonts w:ascii="Times New Roman"/>
          <w:b w:val="false"/>
          <w:i w:val="false"/>
          <w:color w:val="000000"/>
          <w:sz w:val="28"/>
        </w:rPr>
        <w:t>
      13. Міндеттері:</w:t>
      </w:r>
    </w:p>
    <w:bookmarkEnd w:id="706"/>
    <w:bookmarkStart w:name="z722" w:id="70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07"/>
    <w:bookmarkStart w:name="z723" w:id="70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08"/>
    <w:bookmarkStart w:name="z724" w:id="70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09"/>
    <w:bookmarkStart w:name="z725" w:id="710"/>
    <w:p>
      <w:pPr>
        <w:spacing w:after="0"/>
        <w:ind w:left="0"/>
        <w:jc w:val="both"/>
      </w:pPr>
      <w:r>
        <w:rPr>
          <w:rFonts w:ascii="Times New Roman"/>
          <w:b w:val="false"/>
          <w:i w:val="false"/>
          <w:color w:val="000000"/>
          <w:sz w:val="28"/>
        </w:rPr>
        <w:t>
      14. Құқықтары мен міндеттері:</w:t>
      </w:r>
    </w:p>
    <w:bookmarkEnd w:id="710"/>
    <w:bookmarkStart w:name="z726" w:id="71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11"/>
    <w:bookmarkStart w:name="z727" w:id="71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12"/>
    <w:bookmarkStart w:name="z728" w:id="71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13"/>
    <w:bookmarkStart w:name="z729" w:id="71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14"/>
    <w:bookmarkStart w:name="z730" w:id="71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15"/>
    <w:bookmarkStart w:name="z731" w:id="71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16"/>
    <w:bookmarkStart w:name="z732" w:id="71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17"/>
    <w:bookmarkStart w:name="z733" w:id="71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18"/>
    <w:bookmarkStart w:name="z734" w:id="71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19"/>
    <w:bookmarkStart w:name="z735" w:id="720"/>
    <w:p>
      <w:pPr>
        <w:spacing w:after="0"/>
        <w:ind w:left="0"/>
        <w:jc w:val="both"/>
      </w:pPr>
      <w:r>
        <w:rPr>
          <w:rFonts w:ascii="Times New Roman"/>
          <w:b w:val="false"/>
          <w:i w:val="false"/>
          <w:color w:val="000000"/>
          <w:sz w:val="28"/>
        </w:rPr>
        <w:t>
      15. Функциялары:</w:t>
      </w:r>
    </w:p>
    <w:bookmarkEnd w:id="720"/>
    <w:bookmarkStart w:name="z736" w:id="721"/>
    <w:p>
      <w:pPr>
        <w:spacing w:after="0"/>
        <w:ind w:left="0"/>
        <w:jc w:val="both"/>
      </w:pPr>
      <w:r>
        <w:rPr>
          <w:rFonts w:ascii="Times New Roman"/>
          <w:b w:val="false"/>
          <w:i w:val="false"/>
          <w:color w:val="000000"/>
          <w:sz w:val="28"/>
        </w:rPr>
        <w:t>
      1) реттелетін салада мемлекеттік саясатты іске асыру;</w:t>
      </w:r>
    </w:p>
    <w:bookmarkEnd w:id="721"/>
    <w:bookmarkStart w:name="z737" w:id="72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22"/>
    <w:bookmarkStart w:name="z738" w:id="72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23"/>
    <w:bookmarkStart w:name="z739" w:id="72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24"/>
    <w:bookmarkStart w:name="z740" w:id="72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25"/>
    <w:bookmarkStart w:name="z741" w:id="72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26"/>
    <w:bookmarkStart w:name="z742" w:id="72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27"/>
    <w:bookmarkStart w:name="z743" w:id="72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28"/>
    <w:bookmarkStart w:name="z744" w:id="72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29"/>
    <w:bookmarkStart w:name="z745" w:id="73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30"/>
    <w:bookmarkStart w:name="z746" w:id="73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31"/>
    <w:bookmarkStart w:name="z747" w:id="732"/>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732"/>
    <w:bookmarkStart w:name="z748" w:id="73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33"/>
    <w:bookmarkStart w:name="z749" w:id="73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34"/>
    <w:bookmarkStart w:name="z750" w:id="73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35"/>
    <w:bookmarkStart w:name="z751" w:id="73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36"/>
    <w:bookmarkStart w:name="z752" w:id="73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37"/>
    <w:bookmarkStart w:name="z753" w:id="73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38"/>
    <w:bookmarkStart w:name="z754" w:id="73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39"/>
    <w:bookmarkStart w:name="z755" w:id="74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40"/>
    <w:bookmarkStart w:name="z756" w:id="74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41"/>
    <w:bookmarkStart w:name="z757" w:id="74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42"/>
    <w:bookmarkStart w:name="z758" w:id="74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43"/>
    <w:bookmarkStart w:name="z759" w:id="74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44"/>
    <w:bookmarkStart w:name="z760" w:id="74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45"/>
    <w:bookmarkStart w:name="z761" w:id="74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46"/>
    <w:bookmarkStart w:name="z762" w:id="74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47"/>
    <w:bookmarkStart w:name="z763" w:id="74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48"/>
    <w:bookmarkStart w:name="z764" w:id="749"/>
    <w:p>
      <w:pPr>
        <w:spacing w:after="0"/>
        <w:ind w:left="0"/>
        <w:jc w:val="both"/>
      </w:pPr>
      <w:r>
        <w:rPr>
          <w:rFonts w:ascii="Times New Roman"/>
          <w:b w:val="false"/>
          <w:i w:val="false"/>
          <w:color w:val="000000"/>
          <w:sz w:val="28"/>
        </w:rPr>
        <w:t>
      29) мыналарды:</w:t>
      </w:r>
    </w:p>
    <w:bookmarkEnd w:id="749"/>
    <w:bookmarkStart w:name="z765" w:id="75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50"/>
    <w:bookmarkStart w:name="z766" w:id="75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51"/>
    <w:bookmarkStart w:name="z767" w:id="75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52"/>
    <w:bookmarkStart w:name="z768" w:id="75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53"/>
    <w:bookmarkStart w:name="z769" w:id="75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54"/>
    <w:bookmarkStart w:name="z770" w:id="75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55"/>
    <w:bookmarkStart w:name="z771" w:id="75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56"/>
    <w:bookmarkStart w:name="z772" w:id="757"/>
    <w:p>
      <w:pPr>
        <w:spacing w:after="0"/>
        <w:ind w:left="0"/>
        <w:jc w:val="both"/>
      </w:pPr>
      <w:r>
        <w:rPr>
          <w:rFonts w:ascii="Times New Roman"/>
          <w:b w:val="false"/>
          <w:i w:val="false"/>
          <w:color w:val="000000"/>
          <w:sz w:val="28"/>
        </w:rPr>
        <w:t>
      19. Басқарма басшысының өкілеттіктері:</w:t>
      </w:r>
    </w:p>
    <w:bookmarkEnd w:id="757"/>
    <w:bookmarkStart w:name="z773" w:id="75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58"/>
    <w:bookmarkStart w:name="z774" w:id="75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59"/>
    <w:bookmarkStart w:name="z775" w:id="76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60"/>
    <w:bookmarkStart w:name="z776" w:id="76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61"/>
    <w:bookmarkStart w:name="z777" w:id="76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62"/>
    <w:bookmarkStart w:name="z778" w:id="76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63"/>
    <w:bookmarkStart w:name="z779" w:id="764"/>
    <w:p>
      <w:pPr>
        <w:spacing w:after="0"/>
        <w:ind w:left="0"/>
        <w:jc w:val="left"/>
      </w:pPr>
      <w:r>
        <w:rPr>
          <w:rFonts w:ascii="Times New Roman"/>
          <w:b/>
          <w:i w:val="false"/>
          <w:color w:val="000000"/>
        </w:rPr>
        <w:t xml:space="preserve"> 4-тарау. Басқарманың мүлкі</w:t>
      </w:r>
    </w:p>
    <w:bookmarkEnd w:id="764"/>
    <w:bookmarkStart w:name="z780" w:id="76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65"/>
    <w:bookmarkStart w:name="z781" w:id="76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66"/>
    <w:bookmarkStart w:name="z782" w:id="76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67"/>
    <w:bookmarkStart w:name="z783" w:id="76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68"/>
    <w:bookmarkStart w:name="z784" w:id="769"/>
    <w:p>
      <w:pPr>
        <w:spacing w:after="0"/>
        <w:ind w:left="0"/>
        <w:jc w:val="left"/>
      </w:pPr>
      <w:r>
        <w:rPr>
          <w:rFonts w:ascii="Times New Roman"/>
          <w:b/>
          <w:i w:val="false"/>
          <w:color w:val="000000"/>
        </w:rPr>
        <w:t xml:space="preserve"> 5-тарау. Басқарманы қайта ұйымдастыру және тарату</w:t>
      </w:r>
    </w:p>
    <w:bookmarkEnd w:id="769"/>
    <w:bookmarkStart w:name="z785" w:id="77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10-қосымша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19-9-қосымша</w:t>
            </w:r>
          </w:p>
        </w:tc>
      </w:tr>
    </w:tbl>
    <w:bookmarkStart w:name="z787" w:id="77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Семей қалалық санитариялық-эпидемиологиялық бақылау басқармасы" республикалық мемлекеттік мекемесінің ережесі</w:t>
      </w:r>
    </w:p>
    <w:bookmarkEnd w:id="771"/>
    <w:bookmarkStart w:name="z788" w:id="772"/>
    <w:p>
      <w:pPr>
        <w:spacing w:after="0"/>
        <w:ind w:left="0"/>
        <w:jc w:val="left"/>
      </w:pPr>
      <w:r>
        <w:rPr>
          <w:rFonts w:ascii="Times New Roman"/>
          <w:b/>
          <w:i w:val="false"/>
          <w:color w:val="000000"/>
        </w:rPr>
        <w:t xml:space="preserve"> 1-тарау. Жалпы ережелер</w:t>
      </w:r>
    </w:p>
    <w:bookmarkEnd w:id="772"/>
    <w:bookmarkStart w:name="z789" w:id="77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Семей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73"/>
    <w:bookmarkStart w:name="z790" w:id="77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74"/>
    <w:bookmarkStart w:name="z791" w:id="77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75"/>
    <w:bookmarkStart w:name="z792" w:id="77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76"/>
    <w:bookmarkStart w:name="z793" w:id="77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77"/>
    <w:bookmarkStart w:name="z794" w:id="77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78"/>
    <w:bookmarkStart w:name="z795" w:id="77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79"/>
    <w:bookmarkStart w:name="z796" w:id="780"/>
    <w:p>
      <w:pPr>
        <w:spacing w:after="0"/>
        <w:ind w:left="0"/>
        <w:jc w:val="both"/>
      </w:pPr>
      <w:r>
        <w:rPr>
          <w:rFonts w:ascii="Times New Roman"/>
          <w:b w:val="false"/>
          <w:i w:val="false"/>
          <w:color w:val="000000"/>
          <w:sz w:val="28"/>
        </w:rPr>
        <w:t>
      8. Заңды тұлғаның орналасқан жері – индекс 071403, Қазақстан Республикасы, Абай облысы, Семей қаласы, Сеченов тұйық көшесі, 9 үй</w:t>
      </w:r>
    </w:p>
    <w:bookmarkEnd w:id="780"/>
    <w:bookmarkStart w:name="z797" w:id="78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Семей қалалық санитариялық-эпидемиологиялық бақылау басқармасы" республикалық мемлекеттік мекемесі.</w:t>
      </w:r>
    </w:p>
    <w:bookmarkEnd w:id="781"/>
    <w:bookmarkStart w:name="z798" w:id="78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82"/>
    <w:bookmarkStart w:name="z799" w:id="78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83"/>
    <w:bookmarkStart w:name="z800" w:id="78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84"/>
    <w:bookmarkStart w:name="z801" w:id="78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85"/>
    <w:bookmarkStart w:name="z802" w:id="78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86"/>
    <w:bookmarkStart w:name="z803" w:id="787"/>
    <w:p>
      <w:pPr>
        <w:spacing w:after="0"/>
        <w:ind w:left="0"/>
        <w:jc w:val="both"/>
      </w:pPr>
      <w:r>
        <w:rPr>
          <w:rFonts w:ascii="Times New Roman"/>
          <w:b w:val="false"/>
          <w:i w:val="false"/>
          <w:color w:val="000000"/>
          <w:sz w:val="28"/>
        </w:rPr>
        <w:t>
      13. Міндеттері:</w:t>
      </w:r>
    </w:p>
    <w:bookmarkEnd w:id="787"/>
    <w:bookmarkStart w:name="z804" w:id="78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88"/>
    <w:bookmarkStart w:name="z805" w:id="78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89"/>
    <w:bookmarkStart w:name="z806" w:id="79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90"/>
    <w:bookmarkStart w:name="z807" w:id="791"/>
    <w:p>
      <w:pPr>
        <w:spacing w:after="0"/>
        <w:ind w:left="0"/>
        <w:jc w:val="both"/>
      </w:pPr>
      <w:r>
        <w:rPr>
          <w:rFonts w:ascii="Times New Roman"/>
          <w:b w:val="false"/>
          <w:i w:val="false"/>
          <w:color w:val="000000"/>
          <w:sz w:val="28"/>
        </w:rPr>
        <w:t>
      14. Құқықтары мен міндеттері:</w:t>
      </w:r>
    </w:p>
    <w:bookmarkEnd w:id="791"/>
    <w:bookmarkStart w:name="z808" w:id="79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92"/>
    <w:bookmarkStart w:name="z809" w:id="79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93"/>
    <w:bookmarkStart w:name="z810" w:id="79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94"/>
    <w:bookmarkStart w:name="z811" w:id="79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95"/>
    <w:bookmarkStart w:name="z812" w:id="79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96"/>
    <w:bookmarkStart w:name="z813" w:id="79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97"/>
    <w:bookmarkStart w:name="z814" w:id="79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98"/>
    <w:bookmarkStart w:name="z815" w:id="79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99"/>
    <w:bookmarkStart w:name="z816" w:id="80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00"/>
    <w:bookmarkStart w:name="z817" w:id="801"/>
    <w:p>
      <w:pPr>
        <w:spacing w:after="0"/>
        <w:ind w:left="0"/>
        <w:jc w:val="both"/>
      </w:pPr>
      <w:r>
        <w:rPr>
          <w:rFonts w:ascii="Times New Roman"/>
          <w:b w:val="false"/>
          <w:i w:val="false"/>
          <w:color w:val="000000"/>
          <w:sz w:val="28"/>
        </w:rPr>
        <w:t>
      15. Функциялары:</w:t>
      </w:r>
    </w:p>
    <w:bookmarkEnd w:id="801"/>
    <w:bookmarkStart w:name="z818" w:id="802"/>
    <w:p>
      <w:pPr>
        <w:spacing w:after="0"/>
        <w:ind w:left="0"/>
        <w:jc w:val="both"/>
      </w:pPr>
      <w:r>
        <w:rPr>
          <w:rFonts w:ascii="Times New Roman"/>
          <w:b w:val="false"/>
          <w:i w:val="false"/>
          <w:color w:val="000000"/>
          <w:sz w:val="28"/>
        </w:rPr>
        <w:t>
      1) реттелетін салада мемлекеттік саясатты іске асыру;</w:t>
      </w:r>
    </w:p>
    <w:bookmarkEnd w:id="802"/>
    <w:bookmarkStart w:name="z819" w:id="80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03"/>
    <w:bookmarkStart w:name="z820" w:id="80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04"/>
    <w:bookmarkStart w:name="z821" w:id="80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05"/>
    <w:bookmarkStart w:name="z822" w:id="80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06"/>
    <w:bookmarkStart w:name="z823" w:id="80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07"/>
    <w:bookmarkStart w:name="z824" w:id="80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08"/>
    <w:bookmarkStart w:name="z825" w:id="80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09"/>
    <w:bookmarkStart w:name="z826" w:id="81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10"/>
    <w:bookmarkStart w:name="z827" w:id="81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11"/>
    <w:bookmarkStart w:name="z828" w:id="81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12"/>
    <w:bookmarkStart w:name="z829" w:id="81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813"/>
    <w:bookmarkStart w:name="z830" w:id="81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14"/>
    <w:bookmarkStart w:name="z831" w:id="81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15"/>
    <w:bookmarkStart w:name="z832" w:id="81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16"/>
    <w:bookmarkStart w:name="z833" w:id="81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17"/>
    <w:bookmarkStart w:name="z834" w:id="81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18"/>
    <w:bookmarkStart w:name="z835" w:id="81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19"/>
    <w:bookmarkStart w:name="z836" w:id="82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20"/>
    <w:bookmarkStart w:name="z837" w:id="82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21"/>
    <w:bookmarkStart w:name="z838" w:id="82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22"/>
    <w:bookmarkStart w:name="z839" w:id="82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23"/>
    <w:bookmarkStart w:name="z840" w:id="82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24"/>
    <w:bookmarkStart w:name="z841" w:id="82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825"/>
    <w:bookmarkStart w:name="z842" w:id="82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26"/>
    <w:bookmarkStart w:name="z843" w:id="82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827"/>
    <w:bookmarkStart w:name="z844" w:id="82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28"/>
    <w:bookmarkStart w:name="z845" w:id="82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829"/>
    <w:bookmarkStart w:name="z846" w:id="830"/>
    <w:p>
      <w:pPr>
        <w:spacing w:after="0"/>
        <w:ind w:left="0"/>
        <w:jc w:val="both"/>
      </w:pPr>
      <w:r>
        <w:rPr>
          <w:rFonts w:ascii="Times New Roman"/>
          <w:b w:val="false"/>
          <w:i w:val="false"/>
          <w:color w:val="000000"/>
          <w:sz w:val="28"/>
        </w:rPr>
        <w:t>
      29) мыналарды:</w:t>
      </w:r>
    </w:p>
    <w:bookmarkEnd w:id="830"/>
    <w:bookmarkStart w:name="z847" w:id="83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31"/>
    <w:bookmarkStart w:name="z848" w:id="83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32"/>
    <w:bookmarkStart w:name="z849" w:id="83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33"/>
    <w:bookmarkStart w:name="z850" w:id="83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34"/>
    <w:bookmarkStart w:name="z851" w:id="83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35"/>
    <w:bookmarkStart w:name="z852" w:id="83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36"/>
    <w:bookmarkStart w:name="z853" w:id="83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37"/>
    <w:bookmarkStart w:name="z854" w:id="838"/>
    <w:p>
      <w:pPr>
        <w:spacing w:after="0"/>
        <w:ind w:left="0"/>
        <w:jc w:val="both"/>
      </w:pPr>
      <w:r>
        <w:rPr>
          <w:rFonts w:ascii="Times New Roman"/>
          <w:b w:val="false"/>
          <w:i w:val="false"/>
          <w:color w:val="000000"/>
          <w:sz w:val="28"/>
        </w:rPr>
        <w:t>
      19. Басқарма басшысының өкілеттіктері:</w:t>
      </w:r>
    </w:p>
    <w:bookmarkEnd w:id="838"/>
    <w:bookmarkStart w:name="z855" w:id="83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39"/>
    <w:bookmarkStart w:name="z856" w:id="84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40"/>
    <w:bookmarkStart w:name="z857" w:id="84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41"/>
    <w:bookmarkStart w:name="z858" w:id="84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42"/>
    <w:bookmarkStart w:name="z859" w:id="84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43"/>
    <w:bookmarkStart w:name="z860" w:id="84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44"/>
    <w:bookmarkStart w:name="z861" w:id="845"/>
    <w:p>
      <w:pPr>
        <w:spacing w:after="0"/>
        <w:ind w:left="0"/>
        <w:jc w:val="left"/>
      </w:pPr>
      <w:r>
        <w:rPr>
          <w:rFonts w:ascii="Times New Roman"/>
          <w:b/>
          <w:i w:val="false"/>
          <w:color w:val="000000"/>
        </w:rPr>
        <w:t xml:space="preserve"> 4-тарау. Басқарманың мүлкі</w:t>
      </w:r>
    </w:p>
    <w:bookmarkEnd w:id="845"/>
    <w:bookmarkStart w:name="z862" w:id="84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46"/>
    <w:bookmarkStart w:name="z863" w:id="84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47"/>
    <w:bookmarkStart w:name="z864" w:id="84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48"/>
    <w:bookmarkStart w:name="z865" w:id="84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49"/>
    <w:bookmarkStart w:name="z866" w:id="850"/>
    <w:p>
      <w:pPr>
        <w:spacing w:after="0"/>
        <w:ind w:left="0"/>
        <w:jc w:val="left"/>
      </w:pPr>
      <w:r>
        <w:rPr>
          <w:rFonts w:ascii="Times New Roman"/>
          <w:b/>
          <w:i w:val="false"/>
          <w:color w:val="000000"/>
        </w:rPr>
        <w:t xml:space="preserve"> 5-тарау. Басқарманы қайта ұйымдастыру және тарату</w:t>
      </w:r>
    </w:p>
    <w:bookmarkEnd w:id="850"/>
    <w:bookmarkStart w:name="z867" w:id="85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11-қосымша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19-10-қосымша</w:t>
            </w:r>
          </w:p>
        </w:tc>
      </w:tr>
    </w:tbl>
    <w:bookmarkStart w:name="z869" w:id="85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Үржар аудандық санитариялық-эпидемиологиялық бақылау басқармасы" республикалық мемлекеттік мекемесінің ережесі</w:t>
      </w:r>
    </w:p>
    <w:bookmarkEnd w:id="852"/>
    <w:bookmarkStart w:name="z870" w:id="853"/>
    <w:p>
      <w:pPr>
        <w:spacing w:after="0"/>
        <w:ind w:left="0"/>
        <w:jc w:val="left"/>
      </w:pPr>
      <w:r>
        <w:rPr>
          <w:rFonts w:ascii="Times New Roman"/>
          <w:b/>
          <w:i w:val="false"/>
          <w:color w:val="000000"/>
        </w:rPr>
        <w:t xml:space="preserve"> 1-тарау. Жалпы ережелер</w:t>
      </w:r>
    </w:p>
    <w:bookmarkEnd w:id="853"/>
    <w:bookmarkStart w:name="z871" w:id="85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Үржар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54"/>
    <w:bookmarkStart w:name="z872" w:id="85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55"/>
    <w:bookmarkStart w:name="z873" w:id="85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56"/>
    <w:bookmarkStart w:name="z874" w:id="85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57"/>
    <w:bookmarkStart w:name="z875" w:id="85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58"/>
    <w:bookmarkStart w:name="z876" w:id="85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59"/>
    <w:bookmarkStart w:name="z877" w:id="86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60"/>
    <w:bookmarkStart w:name="z878" w:id="861"/>
    <w:p>
      <w:pPr>
        <w:spacing w:after="0"/>
        <w:ind w:left="0"/>
        <w:jc w:val="both"/>
      </w:pPr>
      <w:r>
        <w:rPr>
          <w:rFonts w:ascii="Times New Roman"/>
          <w:b w:val="false"/>
          <w:i w:val="false"/>
          <w:color w:val="000000"/>
          <w:sz w:val="28"/>
        </w:rPr>
        <w:t>
      8. Заңды тұлғаның орналасқан жері – индекс 071700, Қазақстан Республикасы, Абай облысы, Үржар ауданы, Үржар ауылдық округі, Үржар ауылы, Абылайхан даңғылы, 297 ғимарат.</w:t>
      </w:r>
    </w:p>
    <w:bookmarkEnd w:id="861"/>
    <w:bookmarkStart w:name="z879" w:id="86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Абай облысының санитариялық-эпидемиологиялық бақылау департаменті Үржар аудандық санитариялық-эпидемиологиялық бақылау басқармасы" республикалық мемлекеттік мекемесі.</w:t>
      </w:r>
    </w:p>
    <w:bookmarkEnd w:id="862"/>
    <w:bookmarkStart w:name="z880" w:id="86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63"/>
    <w:bookmarkStart w:name="z881" w:id="86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64"/>
    <w:bookmarkStart w:name="z882" w:id="86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65"/>
    <w:bookmarkStart w:name="z883" w:id="86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66"/>
    <w:bookmarkStart w:name="z884" w:id="86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67"/>
    <w:bookmarkStart w:name="z885" w:id="868"/>
    <w:p>
      <w:pPr>
        <w:spacing w:after="0"/>
        <w:ind w:left="0"/>
        <w:jc w:val="both"/>
      </w:pPr>
      <w:r>
        <w:rPr>
          <w:rFonts w:ascii="Times New Roman"/>
          <w:b w:val="false"/>
          <w:i w:val="false"/>
          <w:color w:val="000000"/>
          <w:sz w:val="28"/>
        </w:rPr>
        <w:t>
      13. Міндеттері:</w:t>
      </w:r>
    </w:p>
    <w:bookmarkEnd w:id="868"/>
    <w:bookmarkStart w:name="z886" w:id="86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69"/>
    <w:bookmarkStart w:name="z887" w:id="87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70"/>
    <w:bookmarkStart w:name="z888" w:id="87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71"/>
    <w:bookmarkStart w:name="z889" w:id="872"/>
    <w:p>
      <w:pPr>
        <w:spacing w:after="0"/>
        <w:ind w:left="0"/>
        <w:jc w:val="both"/>
      </w:pPr>
      <w:r>
        <w:rPr>
          <w:rFonts w:ascii="Times New Roman"/>
          <w:b w:val="false"/>
          <w:i w:val="false"/>
          <w:color w:val="000000"/>
          <w:sz w:val="28"/>
        </w:rPr>
        <w:t>
      14. Құқықтары мен міндеттері:</w:t>
      </w:r>
    </w:p>
    <w:bookmarkEnd w:id="872"/>
    <w:bookmarkStart w:name="z890" w:id="87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73"/>
    <w:bookmarkStart w:name="z891" w:id="87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74"/>
    <w:bookmarkStart w:name="z892" w:id="87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75"/>
    <w:bookmarkStart w:name="z893" w:id="87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76"/>
    <w:bookmarkStart w:name="z894" w:id="87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77"/>
    <w:bookmarkStart w:name="z895" w:id="87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78"/>
    <w:bookmarkStart w:name="z896" w:id="87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79"/>
    <w:bookmarkStart w:name="z897" w:id="88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80"/>
    <w:bookmarkStart w:name="z898" w:id="88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81"/>
    <w:bookmarkStart w:name="z899" w:id="882"/>
    <w:p>
      <w:pPr>
        <w:spacing w:after="0"/>
        <w:ind w:left="0"/>
        <w:jc w:val="both"/>
      </w:pPr>
      <w:r>
        <w:rPr>
          <w:rFonts w:ascii="Times New Roman"/>
          <w:b w:val="false"/>
          <w:i w:val="false"/>
          <w:color w:val="000000"/>
          <w:sz w:val="28"/>
        </w:rPr>
        <w:t>
      15. Функциялары:</w:t>
      </w:r>
    </w:p>
    <w:bookmarkEnd w:id="882"/>
    <w:bookmarkStart w:name="z900" w:id="883"/>
    <w:p>
      <w:pPr>
        <w:spacing w:after="0"/>
        <w:ind w:left="0"/>
        <w:jc w:val="both"/>
      </w:pPr>
      <w:r>
        <w:rPr>
          <w:rFonts w:ascii="Times New Roman"/>
          <w:b w:val="false"/>
          <w:i w:val="false"/>
          <w:color w:val="000000"/>
          <w:sz w:val="28"/>
        </w:rPr>
        <w:t>
      1) реттелетін салада мемлекеттік саясатты іске асыру;</w:t>
      </w:r>
    </w:p>
    <w:bookmarkEnd w:id="883"/>
    <w:bookmarkStart w:name="z901" w:id="88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84"/>
    <w:bookmarkStart w:name="z902" w:id="88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85"/>
    <w:bookmarkStart w:name="z903" w:id="88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86"/>
    <w:bookmarkStart w:name="z904" w:id="88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87"/>
    <w:bookmarkStart w:name="z905" w:id="88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88"/>
    <w:bookmarkStart w:name="z906" w:id="88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89"/>
    <w:bookmarkStart w:name="z907" w:id="89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90"/>
    <w:bookmarkStart w:name="z908" w:id="89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91"/>
    <w:bookmarkStart w:name="z909" w:id="89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92"/>
    <w:bookmarkStart w:name="z910" w:id="89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93"/>
    <w:bookmarkStart w:name="z911" w:id="894"/>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894"/>
    <w:bookmarkStart w:name="z912" w:id="89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95"/>
    <w:bookmarkStart w:name="z913" w:id="89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96"/>
    <w:bookmarkStart w:name="z914" w:id="89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97"/>
    <w:bookmarkStart w:name="z915" w:id="89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98"/>
    <w:bookmarkStart w:name="z916" w:id="89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99"/>
    <w:bookmarkStart w:name="z917" w:id="90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00"/>
    <w:bookmarkStart w:name="z918" w:id="90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01"/>
    <w:bookmarkStart w:name="z919" w:id="90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902"/>
    <w:bookmarkStart w:name="z920" w:id="90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903"/>
    <w:bookmarkStart w:name="z921" w:id="90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04"/>
    <w:bookmarkStart w:name="z922" w:id="90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905"/>
    <w:bookmarkStart w:name="z923" w:id="90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906"/>
    <w:bookmarkStart w:name="z924" w:id="90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907"/>
    <w:bookmarkStart w:name="z925" w:id="90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908"/>
    <w:bookmarkStart w:name="z926" w:id="90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909"/>
    <w:bookmarkStart w:name="z927" w:id="91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910"/>
    <w:bookmarkStart w:name="z928" w:id="911"/>
    <w:p>
      <w:pPr>
        <w:spacing w:after="0"/>
        <w:ind w:left="0"/>
        <w:jc w:val="both"/>
      </w:pPr>
      <w:r>
        <w:rPr>
          <w:rFonts w:ascii="Times New Roman"/>
          <w:b w:val="false"/>
          <w:i w:val="false"/>
          <w:color w:val="000000"/>
          <w:sz w:val="28"/>
        </w:rPr>
        <w:t>
      29) мыналарды:</w:t>
      </w:r>
    </w:p>
    <w:bookmarkEnd w:id="911"/>
    <w:bookmarkStart w:name="z929" w:id="91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12"/>
    <w:bookmarkStart w:name="z930" w:id="91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13"/>
    <w:bookmarkStart w:name="z931" w:id="91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914"/>
    <w:bookmarkStart w:name="z932" w:id="91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15"/>
    <w:bookmarkStart w:name="z933" w:id="91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16"/>
    <w:bookmarkStart w:name="z934" w:id="91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17"/>
    <w:bookmarkStart w:name="z935" w:id="91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18"/>
    <w:bookmarkStart w:name="z936" w:id="919"/>
    <w:p>
      <w:pPr>
        <w:spacing w:after="0"/>
        <w:ind w:left="0"/>
        <w:jc w:val="both"/>
      </w:pPr>
      <w:r>
        <w:rPr>
          <w:rFonts w:ascii="Times New Roman"/>
          <w:b w:val="false"/>
          <w:i w:val="false"/>
          <w:color w:val="000000"/>
          <w:sz w:val="28"/>
        </w:rPr>
        <w:t>
      19. Басқарма басшысының өкілеттіктері:</w:t>
      </w:r>
    </w:p>
    <w:bookmarkEnd w:id="919"/>
    <w:bookmarkStart w:name="z937" w:id="92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20"/>
    <w:bookmarkStart w:name="z938" w:id="92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21"/>
    <w:bookmarkStart w:name="z939" w:id="92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22"/>
    <w:bookmarkStart w:name="z940" w:id="92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23"/>
    <w:bookmarkStart w:name="z941" w:id="92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24"/>
    <w:bookmarkStart w:name="z942" w:id="92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25"/>
    <w:bookmarkStart w:name="z943" w:id="926"/>
    <w:p>
      <w:pPr>
        <w:spacing w:after="0"/>
        <w:ind w:left="0"/>
        <w:jc w:val="left"/>
      </w:pPr>
      <w:r>
        <w:rPr>
          <w:rFonts w:ascii="Times New Roman"/>
          <w:b/>
          <w:i w:val="false"/>
          <w:color w:val="000000"/>
        </w:rPr>
        <w:t xml:space="preserve"> 4-тарау. Басқарманың мүлкі</w:t>
      </w:r>
    </w:p>
    <w:bookmarkEnd w:id="926"/>
    <w:bookmarkStart w:name="z944" w:id="92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27"/>
    <w:bookmarkStart w:name="z945" w:id="92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28"/>
    <w:bookmarkStart w:name="z946" w:id="92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29"/>
    <w:bookmarkStart w:name="z947" w:id="93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30"/>
    <w:bookmarkStart w:name="z948" w:id="931"/>
    <w:p>
      <w:pPr>
        <w:spacing w:after="0"/>
        <w:ind w:left="0"/>
        <w:jc w:val="left"/>
      </w:pPr>
      <w:r>
        <w:rPr>
          <w:rFonts w:ascii="Times New Roman"/>
          <w:b/>
          <w:i w:val="false"/>
          <w:color w:val="000000"/>
        </w:rPr>
        <w:t xml:space="preserve"> 5-тарау. Басқарманы қайта ұйымдастыру және тарату</w:t>
      </w:r>
    </w:p>
    <w:bookmarkEnd w:id="931"/>
    <w:bookmarkStart w:name="z949" w:id="93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12-қосымша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51-1-қосымша</w:t>
            </w:r>
          </w:p>
        </w:tc>
      </w:tr>
    </w:tbl>
    <w:bookmarkStart w:name="z951" w:id="93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Қонаев қаласының санитариялық-эпидемиологиялық бақылау басқармасы" республикалық мемлекеттік мекемесінің ережесі</w:t>
      </w:r>
    </w:p>
    <w:bookmarkEnd w:id="933"/>
    <w:bookmarkStart w:name="z952" w:id="934"/>
    <w:p>
      <w:pPr>
        <w:spacing w:after="0"/>
        <w:ind w:left="0"/>
        <w:jc w:val="left"/>
      </w:pPr>
      <w:r>
        <w:rPr>
          <w:rFonts w:ascii="Times New Roman"/>
          <w:b/>
          <w:i w:val="false"/>
          <w:color w:val="000000"/>
        </w:rPr>
        <w:t xml:space="preserve"> 1-тарау. Жалпы ережелер</w:t>
      </w:r>
    </w:p>
    <w:bookmarkEnd w:id="934"/>
    <w:bookmarkStart w:name="z953" w:id="93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Қонаев қаласының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35"/>
    <w:bookmarkStart w:name="z954" w:id="93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36"/>
    <w:bookmarkStart w:name="z955" w:id="93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37"/>
    <w:bookmarkStart w:name="z956" w:id="93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38"/>
    <w:bookmarkStart w:name="z957" w:id="93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39"/>
    <w:bookmarkStart w:name="z958" w:id="94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40"/>
    <w:bookmarkStart w:name="z959" w:id="94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41"/>
    <w:bookmarkStart w:name="z960" w:id="942"/>
    <w:p>
      <w:pPr>
        <w:spacing w:after="0"/>
        <w:ind w:left="0"/>
        <w:jc w:val="both"/>
      </w:pPr>
      <w:r>
        <w:rPr>
          <w:rFonts w:ascii="Times New Roman"/>
          <w:b w:val="false"/>
          <w:i w:val="false"/>
          <w:color w:val="000000"/>
          <w:sz w:val="28"/>
        </w:rPr>
        <w:t>
      8. Заңды тұлғаның орналасқан жері – индекс 040800, Қазақстан Республикасы, Алматы облысы, Қонаев қаласы, 5 шағын аудан, 1-ғимарат.</w:t>
      </w:r>
    </w:p>
    <w:bookmarkEnd w:id="942"/>
    <w:bookmarkStart w:name="z961" w:id="94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Қонаев қаласының санитариялық-эпидемиологиялық бақылау басқармасы" республикалық мемлекеттік мекемесі.</w:t>
      </w:r>
    </w:p>
    <w:bookmarkEnd w:id="943"/>
    <w:bookmarkStart w:name="z962" w:id="94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44"/>
    <w:bookmarkStart w:name="z963" w:id="94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45"/>
    <w:bookmarkStart w:name="z964" w:id="94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46"/>
    <w:bookmarkStart w:name="z965" w:id="94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47"/>
    <w:bookmarkStart w:name="z966" w:id="94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48"/>
    <w:bookmarkStart w:name="z967" w:id="949"/>
    <w:p>
      <w:pPr>
        <w:spacing w:after="0"/>
        <w:ind w:left="0"/>
        <w:jc w:val="both"/>
      </w:pPr>
      <w:r>
        <w:rPr>
          <w:rFonts w:ascii="Times New Roman"/>
          <w:b w:val="false"/>
          <w:i w:val="false"/>
          <w:color w:val="000000"/>
          <w:sz w:val="28"/>
        </w:rPr>
        <w:t>
      13. Міндеттері:</w:t>
      </w:r>
    </w:p>
    <w:bookmarkEnd w:id="949"/>
    <w:bookmarkStart w:name="z968" w:id="95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50"/>
    <w:bookmarkStart w:name="z969" w:id="95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51"/>
    <w:bookmarkStart w:name="z970" w:id="95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52"/>
    <w:bookmarkStart w:name="z971" w:id="953"/>
    <w:p>
      <w:pPr>
        <w:spacing w:after="0"/>
        <w:ind w:left="0"/>
        <w:jc w:val="both"/>
      </w:pPr>
      <w:r>
        <w:rPr>
          <w:rFonts w:ascii="Times New Roman"/>
          <w:b w:val="false"/>
          <w:i w:val="false"/>
          <w:color w:val="000000"/>
          <w:sz w:val="28"/>
        </w:rPr>
        <w:t>
      14. Құқықтары мен міндеттері:</w:t>
      </w:r>
    </w:p>
    <w:bookmarkEnd w:id="953"/>
    <w:bookmarkStart w:name="z972" w:id="95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54"/>
    <w:bookmarkStart w:name="z973" w:id="95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55"/>
    <w:bookmarkStart w:name="z974" w:id="95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56"/>
    <w:bookmarkStart w:name="z975" w:id="95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57"/>
    <w:bookmarkStart w:name="z976" w:id="95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58"/>
    <w:bookmarkStart w:name="z977" w:id="95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59"/>
    <w:bookmarkStart w:name="z978" w:id="96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60"/>
    <w:bookmarkStart w:name="z979" w:id="96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61"/>
    <w:bookmarkStart w:name="z980" w:id="96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62"/>
    <w:bookmarkStart w:name="z981" w:id="963"/>
    <w:p>
      <w:pPr>
        <w:spacing w:after="0"/>
        <w:ind w:left="0"/>
        <w:jc w:val="both"/>
      </w:pPr>
      <w:r>
        <w:rPr>
          <w:rFonts w:ascii="Times New Roman"/>
          <w:b w:val="false"/>
          <w:i w:val="false"/>
          <w:color w:val="000000"/>
          <w:sz w:val="28"/>
        </w:rPr>
        <w:t>
      15. Функциялары:</w:t>
      </w:r>
    </w:p>
    <w:bookmarkEnd w:id="963"/>
    <w:bookmarkStart w:name="z982" w:id="964"/>
    <w:p>
      <w:pPr>
        <w:spacing w:after="0"/>
        <w:ind w:left="0"/>
        <w:jc w:val="both"/>
      </w:pPr>
      <w:r>
        <w:rPr>
          <w:rFonts w:ascii="Times New Roman"/>
          <w:b w:val="false"/>
          <w:i w:val="false"/>
          <w:color w:val="000000"/>
          <w:sz w:val="28"/>
        </w:rPr>
        <w:t>
      1) реттелетін салада мемлекеттік саясатты іске асыру;</w:t>
      </w:r>
    </w:p>
    <w:bookmarkEnd w:id="964"/>
    <w:bookmarkStart w:name="z983" w:id="96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65"/>
    <w:bookmarkStart w:name="z984" w:id="96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66"/>
    <w:bookmarkStart w:name="z985" w:id="96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67"/>
    <w:bookmarkStart w:name="z986" w:id="96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68"/>
    <w:bookmarkStart w:name="z987" w:id="96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69"/>
    <w:bookmarkStart w:name="z988" w:id="97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70"/>
    <w:bookmarkStart w:name="z989" w:id="97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71"/>
    <w:bookmarkStart w:name="z990" w:id="97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72"/>
    <w:bookmarkStart w:name="z991" w:id="97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73"/>
    <w:bookmarkStart w:name="z992" w:id="97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74"/>
    <w:bookmarkStart w:name="z993" w:id="97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975"/>
    <w:bookmarkStart w:name="z994" w:id="97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76"/>
    <w:bookmarkStart w:name="z995" w:id="97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77"/>
    <w:bookmarkStart w:name="z996" w:id="97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78"/>
    <w:bookmarkStart w:name="z997" w:id="97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79"/>
    <w:bookmarkStart w:name="z998" w:id="98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80"/>
    <w:bookmarkStart w:name="z999" w:id="98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81"/>
    <w:bookmarkStart w:name="z1000" w:id="98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82"/>
    <w:bookmarkStart w:name="z1001" w:id="98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983"/>
    <w:bookmarkStart w:name="z1002" w:id="98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984"/>
    <w:bookmarkStart w:name="z1003" w:id="98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85"/>
    <w:bookmarkStart w:name="z1004" w:id="98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986"/>
    <w:bookmarkStart w:name="z1005" w:id="98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987"/>
    <w:bookmarkStart w:name="z1006" w:id="98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988"/>
    <w:bookmarkStart w:name="z1007" w:id="98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989"/>
    <w:bookmarkStart w:name="z1008" w:id="99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990"/>
    <w:bookmarkStart w:name="z1009" w:id="99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991"/>
    <w:bookmarkStart w:name="z1010" w:id="992"/>
    <w:p>
      <w:pPr>
        <w:spacing w:after="0"/>
        <w:ind w:left="0"/>
        <w:jc w:val="both"/>
      </w:pPr>
      <w:r>
        <w:rPr>
          <w:rFonts w:ascii="Times New Roman"/>
          <w:b w:val="false"/>
          <w:i w:val="false"/>
          <w:color w:val="000000"/>
          <w:sz w:val="28"/>
        </w:rPr>
        <w:t>
      29) мыналарды:</w:t>
      </w:r>
    </w:p>
    <w:bookmarkEnd w:id="992"/>
    <w:bookmarkStart w:name="z1011" w:id="99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93"/>
    <w:bookmarkStart w:name="z1012" w:id="99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94"/>
    <w:bookmarkStart w:name="z1013" w:id="99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995"/>
    <w:bookmarkStart w:name="z1014" w:id="99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96"/>
    <w:bookmarkStart w:name="z1015" w:id="99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97"/>
    <w:bookmarkStart w:name="z1016" w:id="99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98"/>
    <w:bookmarkStart w:name="z1017" w:id="99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99"/>
    <w:bookmarkStart w:name="z1018" w:id="1000"/>
    <w:p>
      <w:pPr>
        <w:spacing w:after="0"/>
        <w:ind w:left="0"/>
        <w:jc w:val="both"/>
      </w:pPr>
      <w:r>
        <w:rPr>
          <w:rFonts w:ascii="Times New Roman"/>
          <w:b w:val="false"/>
          <w:i w:val="false"/>
          <w:color w:val="000000"/>
          <w:sz w:val="28"/>
        </w:rPr>
        <w:t>
      19. Басқарма басшысының өкілеттіктері:</w:t>
      </w:r>
    </w:p>
    <w:bookmarkEnd w:id="1000"/>
    <w:bookmarkStart w:name="z1019" w:id="100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01"/>
    <w:bookmarkStart w:name="z1020" w:id="100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02"/>
    <w:bookmarkStart w:name="z1021" w:id="100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03"/>
    <w:bookmarkStart w:name="z1022" w:id="100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04"/>
    <w:bookmarkStart w:name="z1023" w:id="100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05"/>
    <w:bookmarkStart w:name="z1024" w:id="100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06"/>
    <w:bookmarkStart w:name="z1025" w:id="1007"/>
    <w:p>
      <w:pPr>
        <w:spacing w:after="0"/>
        <w:ind w:left="0"/>
        <w:jc w:val="left"/>
      </w:pPr>
      <w:r>
        <w:rPr>
          <w:rFonts w:ascii="Times New Roman"/>
          <w:b/>
          <w:i w:val="false"/>
          <w:color w:val="000000"/>
        </w:rPr>
        <w:t xml:space="preserve"> 4-тарау. Басқарманың мүлкі</w:t>
      </w:r>
    </w:p>
    <w:bookmarkEnd w:id="1007"/>
    <w:bookmarkStart w:name="z1026" w:id="100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08"/>
    <w:bookmarkStart w:name="z1027" w:id="100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09"/>
    <w:bookmarkStart w:name="z1028" w:id="101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10"/>
    <w:bookmarkStart w:name="z1029" w:id="101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11"/>
    <w:bookmarkStart w:name="z1030" w:id="1012"/>
    <w:p>
      <w:pPr>
        <w:spacing w:after="0"/>
        <w:ind w:left="0"/>
        <w:jc w:val="left"/>
      </w:pPr>
      <w:r>
        <w:rPr>
          <w:rFonts w:ascii="Times New Roman"/>
          <w:b/>
          <w:i w:val="false"/>
          <w:color w:val="000000"/>
        </w:rPr>
        <w:t xml:space="preserve"> 5-тарау. Басқарманы қайта ұйымдастыру және тарату</w:t>
      </w:r>
    </w:p>
    <w:bookmarkEnd w:id="1012"/>
    <w:bookmarkStart w:name="z1031" w:id="101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13-қосымша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92-1-қосымша</w:t>
            </w:r>
          </w:p>
        </w:tc>
      </w:tr>
    </w:tbl>
    <w:bookmarkStart w:name="z1033" w:id="101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Ақсу аудандық санитариялық-эпидемиологиялық бақылау басқармасы" республикалық мемлекеттік мекемесінің ережесі</w:t>
      </w:r>
    </w:p>
    <w:bookmarkEnd w:id="1014"/>
    <w:bookmarkStart w:name="z1034" w:id="1015"/>
    <w:p>
      <w:pPr>
        <w:spacing w:after="0"/>
        <w:ind w:left="0"/>
        <w:jc w:val="left"/>
      </w:pPr>
      <w:r>
        <w:rPr>
          <w:rFonts w:ascii="Times New Roman"/>
          <w:b/>
          <w:i w:val="false"/>
          <w:color w:val="000000"/>
        </w:rPr>
        <w:t xml:space="preserve"> 1-тарау. Жалпы ережелер</w:t>
      </w:r>
    </w:p>
    <w:bookmarkEnd w:id="1015"/>
    <w:bookmarkStart w:name="z1035" w:id="101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Ақсу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16"/>
    <w:bookmarkStart w:name="z1036" w:id="101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17"/>
    <w:bookmarkStart w:name="z1037" w:id="101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18"/>
    <w:bookmarkStart w:name="z1038" w:id="101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19"/>
    <w:bookmarkStart w:name="z1039" w:id="102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20"/>
    <w:bookmarkStart w:name="z1040" w:id="102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21"/>
    <w:bookmarkStart w:name="z1041" w:id="102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22"/>
    <w:bookmarkStart w:name="z1042" w:id="1023"/>
    <w:p>
      <w:pPr>
        <w:spacing w:after="0"/>
        <w:ind w:left="0"/>
        <w:jc w:val="both"/>
      </w:pPr>
      <w:r>
        <w:rPr>
          <w:rFonts w:ascii="Times New Roman"/>
          <w:b w:val="false"/>
          <w:i w:val="false"/>
          <w:color w:val="000000"/>
          <w:sz w:val="28"/>
        </w:rPr>
        <w:t>
      8. Заңды тұлғаның орналасқан жері – индекс 040100, Қазақстан Республикасы, Жетісу облысы, Ақсу ауданы, Жансүгіров ауылдық округі, Жансүгіров ауылы, Желтоқсан көшесі, 1 ғимарат.</w:t>
      </w:r>
    </w:p>
    <w:bookmarkEnd w:id="1023"/>
    <w:bookmarkStart w:name="z1043" w:id="102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Ақсу аудандық санитариялық-эпидемиологиялық бақылау басқармасы" республикалық мемлекеттік мекемесі.</w:t>
      </w:r>
    </w:p>
    <w:bookmarkEnd w:id="1024"/>
    <w:bookmarkStart w:name="z1044" w:id="102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25"/>
    <w:bookmarkStart w:name="z1045" w:id="102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26"/>
    <w:bookmarkStart w:name="z1046" w:id="102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27"/>
    <w:bookmarkStart w:name="z1047" w:id="102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28"/>
    <w:bookmarkStart w:name="z1048" w:id="102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29"/>
    <w:bookmarkStart w:name="z1049" w:id="1030"/>
    <w:p>
      <w:pPr>
        <w:spacing w:after="0"/>
        <w:ind w:left="0"/>
        <w:jc w:val="both"/>
      </w:pPr>
      <w:r>
        <w:rPr>
          <w:rFonts w:ascii="Times New Roman"/>
          <w:b w:val="false"/>
          <w:i w:val="false"/>
          <w:color w:val="000000"/>
          <w:sz w:val="28"/>
        </w:rPr>
        <w:t>
      13. Міндеттері:</w:t>
      </w:r>
    </w:p>
    <w:bookmarkEnd w:id="1030"/>
    <w:bookmarkStart w:name="z1050" w:id="103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31"/>
    <w:bookmarkStart w:name="z1051" w:id="103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32"/>
    <w:bookmarkStart w:name="z1052" w:id="103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33"/>
    <w:bookmarkStart w:name="z1053" w:id="1034"/>
    <w:p>
      <w:pPr>
        <w:spacing w:after="0"/>
        <w:ind w:left="0"/>
        <w:jc w:val="both"/>
      </w:pPr>
      <w:r>
        <w:rPr>
          <w:rFonts w:ascii="Times New Roman"/>
          <w:b w:val="false"/>
          <w:i w:val="false"/>
          <w:color w:val="000000"/>
          <w:sz w:val="28"/>
        </w:rPr>
        <w:t>
      14. Құқықтары мен міндеттері:</w:t>
      </w:r>
    </w:p>
    <w:bookmarkEnd w:id="1034"/>
    <w:bookmarkStart w:name="z1054" w:id="103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35"/>
    <w:bookmarkStart w:name="z1055" w:id="103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36"/>
    <w:bookmarkStart w:name="z1056" w:id="103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37"/>
    <w:bookmarkStart w:name="z1057" w:id="103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38"/>
    <w:bookmarkStart w:name="z1058" w:id="103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39"/>
    <w:bookmarkStart w:name="z1059" w:id="104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40"/>
    <w:bookmarkStart w:name="z1060" w:id="104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41"/>
    <w:bookmarkStart w:name="z1061" w:id="104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42"/>
    <w:bookmarkStart w:name="z1062" w:id="104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43"/>
    <w:bookmarkStart w:name="z1063" w:id="1044"/>
    <w:p>
      <w:pPr>
        <w:spacing w:after="0"/>
        <w:ind w:left="0"/>
        <w:jc w:val="both"/>
      </w:pPr>
      <w:r>
        <w:rPr>
          <w:rFonts w:ascii="Times New Roman"/>
          <w:b w:val="false"/>
          <w:i w:val="false"/>
          <w:color w:val="000000"/>
          <w:sz w:val="28"/>
        </w:rPr>
        <w:t>
      15. Функциялары:</w:t>
      </w:r>
    </w:p>
    <w:bookmarkEnd w:id="1044"/>
    <w:bookmarkStart w:name="z1064" w:id="1045"/>
    <w:p>
      <w:pPr>
        <w:spacing w:after="0"/>
        <w:ind w:left="0"/>
        <w:jc w:val="both"/>
      </w:pPr>
      <w:r>
        <w:rPr>
          <w:rFonts w:ascii="Times New Roman"/>
          <w:b w:val="false"/>
          <w:i w:val="false"/>
          <w:color w:val="000000"/>
          <w:sz w:val="28"/>
        </w:rPr>
        <w:t>
      1) реттелетін салада мемлекеттік саясатты іске асыру;</w:t>
      </w:r>
    </w:p>
    <w:bookmarkEnd w:id="1045"/>
    <w:bookmarkStart w:name="z1065" w:id="104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46"/>
    <w:bookmarkStart w:name="z1066" w:id="104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47"/>
    <w:bookmarkStart w:name="z1067" w:id="104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48"/>
    <w:bookmarkStart w:name="z1068" w:id="104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49"/>
    <w:bookmarkStart w:name="z1069" w:id="105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50"/>
    <w:bookmarkStart w:name="z1070" w:id="105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51"/>
    <w:bookmarkStart w:name="z1071" w:id="105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52"/>
    <w:bookmarkStart w:name="z1072" w:id="105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53"/>
    <w:bookmarkStart w:name="z1073" w:id="105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54"/>
    <w:bookmarkStart w:name="z1074" w:id="105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55"/>
    <w:bookmarkStart w:name="z1075" w:id="1056"/>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056"/>
    <w:bookmarkStart w:name="z1076" w:id="105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57"/>
    <w:bookmarkStart w:name="z1077" w:id="105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58"/>
    <w:bookmarkStart w:name="z1078" w:id="105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59"/>
    <w:bookmarkStart w:name="z1079" w:id="106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60"/>
    <w:bookmarkStart w:name="z1080" w:id="106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61"/>
    <w:bookmarkStart w:name="z1081" w:id="106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62"/>
    <w:bookmarkStart w:name="z1082" w:id="106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63"/>
    <w:bookmarkStart w:name="z1083" w:id="106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64"/>
    <w:bookmarkStart w:name="z1084" w:id="106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65"/>
    <w:bookmarkStart w:name="z1085" w:id="106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66"/>
    <w:bookmarkStart w:name="z1086" w:id="106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67"/>
    <w:bookmarkStart w:name="z1087" w:id="106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68"/>
    <w:bookmarkStart w:name="z1088" w:id="106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69"/>
    <w:bookmarkStart w:name="z1089" w:id="107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70"/>
    <w:bookmarkStart w:name="z1090" w:id="107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71"/>
    <w:bookmarkStart w:name="z1091" w:id="107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72"/>
    <w:bookmarkStart w:name="z1092" w:id="1073"/>
    <w:p>
      <w:pPr>
        <w:spacing w:after="0"/>
        <w:ind w:left="0"/>
        <w:jc w:val="both"/>
      </w:pPr>
      <w:r>
        <w:rPr>
          <w:rFonts w:ascii="Times New Roman"/>
          <w:b w:val="false"/>
          <w:i w:val="false"/>
          <w:color w:val="000000"/>
          <w:sz w:val="28"/>
        </w:rPr>
        <w:t>
      29) мыналарды:</w:t>
      </w:r>
    </w:p>
    <w:bookmarkEnd w:id="1073"/>
    <w:bookmarkStart w:name="z1093" w:id="107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74"/>
    <w:bookmarkStart w:name="z1094" w:id="107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75"/>
    <w:bookmarkStart w:name="z1095" w:id="107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76"/>
    <w:bookmarkStart w:name="z1096" w:id="107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77"/>
    <w:bookmarkStart w:name="z1097" w:id="107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78"/>
    <w:bookmarkStart w:name="z1098" w:id="107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79"/>
    <w:bookmarkStart w:name="z1099" w:id="108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80"/>
    <w:bookmarkStart w:name="z1100" w:id="1081"/>
    <w:p>
      <w:pPr>
        <w:spacing w:after="0"/>
        <w:ind w:left="0"/>
        <w:jc w:val="both"/>
      </w:pPr>
      <w:r>
        <w:rPr>
          <w:rFonts w:ascii="Times New Roman"/>
          <w:b w:val="false"/>
          <w:i w:val="false"/>
          <w:color w:val="000000"/>
          <w:sz w:val="28"/>
        </w:rPr>
        <w:t>
      19. Басқарма басшысының өкілеттіктері:</w:t>
      </w:r>
    </w:p>
    <w:bookmarkEnd w:id="1081"/>
    <w:bookmarkStart w:name="z1101" w:id="108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82"/>
    <w:bookmarkStart w:name="z1102" w:id="108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83"/>
    <w:bookmarkStart w:name="z1103" w:id="108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84"/>
    <w:bookmarkStart w:name="z1104" w:id="108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85"/>
    <w:bookmarkStart w:name="z1105" w:id="108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86"/>
    <w:bookmarkStart w:name="z1106" w:id="108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87"/>
    <w:bookmarkStart w:name="z1107" w:id="1088"/>
    <w:p>
      <w:pPr>
        <w:spacing w:after="0"/>
        <w:ind w:left="0"/>
        <w:jc w:val="left"/>
      </w:pPr>
      <w:r>
        <w:rPr>
          <w:rFonts w:ascii="Times New Roman"/>
          <w:b/>
          <w:i w:val="false"/>
          <w:color w:val="000000"/>
        </w:rPr>
        <w:t xml:space="preserve"> 4-тарау. Басқарманың мүлкі</w:t>
      </w:r>
    </w:p>
    <w:bookmarkEnd w:id="1088"/>
    <w:bookmarkStart w:name="z1108" w:id="108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89"/>
    <w:bookmarkStart w:name="z1109" w:id="109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90"/>
    <w:bookmarkStart w:name="z1110" w:id="109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91"/>
    <w:bookmarkStart w:name="z1111" w:id="109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92"/>
    <w:bookmarkStart w:name="z1112" w:id="1093"/>
    <w:p>
      <w:pPr>
        <w:spacing w:after="0"/>
        <w:ind w:left="0"/>
        <w:jc w:val="left"/>
      </w:pPr>
      <w:r>
        <w:rPr>
          <w:rFonts w:ascii="Times New Roman"/>
          <w:b/>
          <w:i w:val="false"/>
          <w:color w:val="000000"/>
        </w:rPr>
        <w:t xml:space="preserve"> 5-тарау. Басқарманы қайта ұйымдастыру және тарату</w:t>
      </w:r>
    </w:p>
    <w:bookmarkEnd w:id="1093"/>
    <w:bookmarkStart w:name="z1113" w:id="109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14-қосымша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92-2-қосымша</w:t>
            </w:r>
          </w:p>
        </w:tc>
      </w:tr>
    </w:tbl>
    <w:bookmarkStart w:name="z1115" w:id="109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Алакөл аудандық санитариялық-эпидемиологиялық бақылау басқармасы" республикалық мемлекеттік мекемесінің ережесі</w:t>
      </w:r>
    </w:p>
    <w:bookmarkEnd w:id="1095"/>
    <w:bookmarkStart w:name="z1116" w:id="1096"/>
    <w:p>
      <w:pPr>
        <w:spacing w:after="0"/>
        <w:ind w:left="0"/>
        <w:jc w:val="left"/>
      </w:pPr>
      <w:r>
        <w:rPr>
          <w:rFonts w:ascii="Times New Roman"/>
          <w:b/>
          <w:i w:val="false"/>
          <w:color w:val="000000"/>
        </w:rPr>
        <w:t xml:space="preserve"> 1-тарау. Жалпы ережелер</w:t>
      </w:r>
    </w:p>
    <w:bookmarkEnd w:id="1096"/>
    <w:bookmarkStart w:name="z1117" w:id="109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Алакөл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97"/>
    <w:bookmarkStart w:name="z1118" w:id="109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98"/>
    <w:bookmarkStart w:name="z1119" w:id="109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99"/>
    <w:bookmarkStart w:name="z1120" w:id="110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00"/>
    <w:bookmarkStart w:name="z1121" w:id="110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01"/>
    <w:bookmarkStart w:name="z1122" w:id="110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02"/>
    <w:bookmarkStart w:name="z1123" w:id="110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03"/>
    <w:bookmarkStart w:name="z1124" w:id="1104"/>
    <w:p>
      <w:pPr>
        <w:spacing w:after="0"/>
        <w:ind w:left="0"/>
        <w:jc w:val="both"/>
      </w:pPr>
      <w:r>
        <w:rPr>
          <w:rFonts w:ascii="Times New Roman"/>
          <w:b w:val="false"/>
          <w:i w:val="false"/>
          <w:color w:val="000000"/>
          <w:sz w:val="28"/>
        </w:rPr>
        <w:t>
      8. Заңды тұлғаның орналасқан жері – индекс 040200, Қазақстан Республикасы, Жетісу облысы, Алакөл ауданы, Үшарал қаласы, Төле би көшесі, 183 үй.</w:t>
      </w:r>
    </w:p>
    <w:bookmarkEnd w:id="1104"/>
    <w:bookmarkStart w:name="z1125" w:id="110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Алакөл аудандық санитариялық-эпидемиологиялық бақылау басқармасы" республикалық мемлекеттік мекемесі.</w:t>
      </w:r>
    </w:p>
    <w:bookmarkEnd w:id="1105"/>
    <w:bookmarkStart w:name="z1126" w:id="110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06"/>
    <w:bookmarkStart w:name="z1127" w:id="110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07"/>
    <w:bookmarkStart w:name="z1128" w:id="110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08"/>
    <w:bookmarkStart w:name="z1129" w:id="110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09"/>
    <w:bookmarkStart w:name="z1130" w:id="111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10"/>
    <w:bookmarkStart w:name="z1131" w:id="1111"/>
    <w:p>
      <w:pPr>
        <w:spacing w:after="0"/>
        <w:ind w:left="0"/>
        <w:jc w:val="both"/>
      </w:pPr>
      <w:r>
        <w:rPr>
          <w:rFonts w:ascii="Times New Roman"/>
          <w:b w:val="false"/>
          <w:i w:val="false"/>
          <w:color w:val="000000"/>
          <w:sz w:val="28"/>
        </w:rPr>
        <w:t>
      13. Міндеттері:</w:t>
      </w:r>
    </w:p>
    <w:bookmarkEnd w:id="1111"/>
    <w:bookmarkStart w:name="z1132" w:id="111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12"/>
    <w:bookmarkStart w:name="z1133" w:id="111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13"/>
    <w:bookmarkStart w:name="z1134" w:id="111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14"/>
    <w:bookmarkStart w:name="z1135" w:id="1115"/>
    <w:p>
      <w:pPr>
        <w:spacing w:after="0"/>
        <w:ind w:left="0"/>
        <w:jc w:val="both"/>
      </w:pPr>
      <w:r>
        <w:rPr>
          <w:rFonts w:ascii="Times New Roman"/>
          <w:b w:val="false"/>
          <w:i w:val="false"/>
          <w:color w:val="000000"/>
          <w:sz w:val="28"/>
        </w:rPr>
        <w:t>
      14. Құқықтары мен міндеттері:</w:t>
      </w:r>
    </w:p>
    <w:bookmarkEnd w:id="1115"/>
    <w:bookmarkStart w:name="z1136" w:id="111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16"/>
    <w:bookmarkStart w:name="z1137" w:id="111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17"/>
    <w:bookmarkStart w:name="z1138" w:id="111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18"/>
    <w:bookmarkStart w:name="z1139" w:id="111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19"/>
    <w:bookmarkStart w:name="z1140" w:id="112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20"/>
    <w:bookmarkStart w:name="z1141" w:id="112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21"/>
    <w:bookmarkStart w:name="z1142" w:id="112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22"/>
    <w:bookmarkStart w:name="z1143" w:id="112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23"/>
    <w:bookmarkStart w:name="z1144" w:id="112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24"/>
    <w:bookmarkStart w:name="z1145" w:id="1125"/>
    <w:p>
      <w:pPr>
        <w:spacing w:after="0"/>
        <w:ind w:left="0"/>
        <w:jc w:val="both"/>
      </w:pPr>
      <w:r>
        <w:rPr>
          <w:rFonts w:ascii="Times New Roman"/>
          <w:b w:val="false"/>
          <w:i w:val="false"/>
          <w:color w:val="000000"/>
          <w:sz w:val="28"/>
        </w:rPr>
        <w:t>
      15. Функциялары:</w:t>
      </w:r>
    </w:p>
    <w:bookmarkEnd w:id="1125"/>
    <w:bookmarkStart w:name="z1146" w:id="1126"/>
    <w:p>
      <w:pPr>
        <w:spacing w:after="0"/>
        <w:ind w:left="0"/>
        <w:jc w:val="both"/>
      </w:pPr>
      <w:r>
        <w:rPr>
          <w:rFonts w:ascii="Times New Roman"/>
          <w:b w:val="false"/>
          <w:i w:val="false"/>
          <w:color w:val="000000"/>
          <w:sz w:val="28"/>
        </w:rPr>
        <w:t>
      1) реттелетін салада мемлекеттік саясатты іске асыру;</w:t>
      </w:r>
    </w:p>
    <w:bookmarkEnd w:id="1126"/>
    <w:bookmarkStart w:name="z1147" w:id="112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27"/>
    <w:bookmarkStart w:name="z1148" w:id="112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28"/>
    <w:bookmarkStart w:name="z1149" w:id="112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29"/>
    <w:bookmarkStart w:name="z1150" w:id="113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30"/>
    <w:bookmarkStart w:name="z1151" w:id="113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31"/>
    <w:bookmarkStart w:name="z1152" w:id="113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32"/>
    <w:bookmarkStart w:name="z1153" w:id="113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33"/>
    <w:bookmarkStart w:name="z1154" w:id="113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34"/>
    <w:bookmarkStart w:name="z1155" w:id="113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35"/>
    <w:bookmarkStart w:name="z1156" w:id="113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36"/>
    <w:bookmarkStart w:name="z1157" w:id="113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137"/>
    <w:bookmarkStart w:name="z1158" w:id="113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38"/>
    <w:bookmarkStart w:name="z1159" w:id="113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39"/>
    <w:bookmarkStart w:name="z1160" w:id="114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40"/>
    <w:bookmarkStart w:name="z1161" w:id="114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41"/>
    <w:bookmarkStart w:name="z1162" w:id="114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42"/>
    <w:bookmarkStart w:name="z1163" w:id="114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43"/>
    <w:bookmarkStart w:name="z1164" w:id="114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44"/>
    <w:bookmarkStart w:name="z1165" w:id="114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45"/>
    <w:bookmarkStart w:name="z1166" w:id="114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46"/>
    <w:bookmarkStart w:name="z1167" w:id="114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47"/>
    <w:bookmarkStart w:name="z1168" w:id="114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48"/>
    <w:bookmarkStart w:name="z1169" w:id="1149"/>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49"/>
    <w:bookmarkStart w:name="z1170" w:id="115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50"/>
    <w:bookmarkStart w:name="z1171" w:id="115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51"/>
    <w:bookmarkStart w:name="z1172" w:id="115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52"/>
    <w:bookmarkStart w:name="z1173" w:id="115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53"/>
    <w:bookmarkStart w:name="z1174" w:id="1154"/>
    <w:p>
      <w:pPr>
        <w:spacing w:after="0"/>
        <w:ind w:left="0"/>
        <w:jc w:val="both"/>
      </w:pPr>
      <w:r>
        <w:rPr>
          <w:rFonts w:ascii="Times New Roman"/>
          <w:b w:val="false"/>
          <w:i w:val="false"/>
          <w:color w:val="000000"/>
          <w:sz w:val="28"/>
        </w:rPr>
        <w:t>
      29) мыналарды:</w:t>
      </w:r>
    </w:p>
    <w:bookmarkEnd w:id="1154"/>
    <w:bookmarkStart w:name="z1175" w:id="115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55"/>
    <w:bookmarkStart w:name="z1176" w:id="115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56"/>
    <w:bookmarkStart w:name="z1177" w:id="115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57"/>
    <w:bookmarkStart w:name="z1178" w:id="115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58"/>
    <w:bookmarkStart w:name="z1179" w:id="115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59"/>
    <w:bookmarkStart w:name="z1180" w:id="116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60"/>
    <w:bookmarkStart w:name="z1181" w:id="116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61"/>
    <w:bookmarkStart w:name="z1182" w:id="1162"/>
    <w:p>
      <w:pPr>
        <w:spacing w:after="0"/>
        <w:ind w:left="0"/>
        <w:jc w:val="both"/>
      </w:pPr>
      <w:r>
        <w:rPr>
          <w:rFonts w:ascii="Times New Roman"/>
          <w:b w:val="false"/>
          <w:i w:val="false"/>
          <w:color w:val="000000"/>
          <w:sz w:val="28"/>
        </w:rPr>
        <w:t>
      19. Басқарма басшысының өкілеттіктері:</w:t>
      </w:r>
    </w:p>
    <w:bookmarkEnd w:id="1162"/>
    <w:bookmarkStart w:name="z1183" w:id="116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63"/>
    <w:bookmarkStart w:name="z1184" w:id="116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64"/>
    <w:bookmarkStart w:name="z1185" w:id="116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65"/>
    <w:bookmarkStart w:name="z1186" w:id="116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66"/>
    <w:bookmarkStart w:name="z1187" w:id="116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67"/>
    <w:bookmarkStart w:name="z1188" w:id="116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68"/>
    <w:bookmarkStart w:name="z1189" w:id="1169"/>
    <w:p>
      <w:pPr>
        <w:spacing w:after="0"/>
        <w:ind w:left="0"/>
        <w:jc w:val="left"/>
      </w:pPr>
      <w:r>
        <w:rPr>
          <w:rFonts w:ascii="Times New Roman"/>
          <w:b/>
          <w:i w:val="false"/>
          <w:color w:val="000000"/>
        </w:rPr>
        <w:t xml:space="preserve"> 4-тарау. Басқарманың мүлкі</w:t>
      </w:r>
    </w:p>
    <w:bookmarkEnd w:id="1169"/>
    <w:bookmarkStart w:name="z1190" w:id="117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70"/>
    <w:bookmarkStart w:name="z1191" w:id="117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71"/>
    <w:bookmarkStart w:name="z1192" w:id="117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72"/>
    <w:bookmarkStart w:name="z1193" w:id="117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73"/>
    <w:bookmarkStart w:name="z1194" w:id="1174"/>
    <w:p>
      <w:pPr>
        <w:spacing w:after="0"/>
        <w:ind w:left="0"/>
        <w:jc w:val="left"/>
      </w:pPr>
      <w:r>
        <w:rPr>
          <w:rFonts w:ascii="Times New Roman"/>
          <w:b/>
          <w:i w:val="false"/>
          <w:color w:val="000000"/>
        </w:rPr>
        <w:t xml:space="preserve"> 5-тарау. Басқарманы қайта ұйымдастыру және тарату</w:t>
      </w:r>
    </w:p>
    <w:bookmarkEnd w:id="1174"/>
    <w:bookmarkStart w:name="z1195" w:id="117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15-қосымша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92-3-қосымша</w:t>
            </w:r>
          </w:p>
        </w:tc>
      </w:tr>
    </w:tbl>
    <w:bookmarkStart w:name="z1197" w:id="117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Ескелді аудандық санитариялық-эпидемиологиялық бақылау басқармасы" республикалық мемлекеттік мекемесінің ережесі</w:t>
      </w:r>
    </w:p>
    <w:bookmarkEnd w:id="1176"/>
    <w:bookmarkStart w:name="z1198" w:id="1177"/>
    <w:p>
      <w:pPr>
        <w:spacing w:after="0"/>
        <w:ind w:left="0"/>
        <w:jc w:val="left"/>
      </w:pPr>
      <w:r>
        <w:rPr>
          <w:rFonts w:ascii="Times New Roman"/>
          <w:b/>
          <w:i w:val="false"/>
          <w:color w:val="000000"/>
        </w:rPr>
        <w:t xml:space="preserve"> 1-тарау. Жалпы ережелер</w:t>
      </w:r>
    </w:p>
    <w:bookmarkEnd w:id="1177"/>
    <w:bookmarkStart w:name="z1199" w:id="117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Ескелді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78"/>
    <w:bookmarkStart w:name="z1200" w:id="117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79"/>
    <w:bookmarkStart w:name="z1201" w:id="118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80"/>
    <w:bookmarkStart w:name="z1202" w:id="118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81"/>
    <w:bookmarkStart w:name="z1203" w:id="118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82"/>
    <w:bookmarkStart w:name="z1204" w:id="118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83"/>
    <w:bookmarkStart w:name="z1205" w:id="118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84"/>
    <w:bookmarkStart w:name="z1206" w:id="1185"/>
    <w:p>
      <w:pPr>
        <w:spacing w:after="0"/>
        <w:ind w:left="0"/>
        <w:jc w:val="both"/>
      </w:pPr>
      <w:r>
        <w:rPr>
          <w:rFonts w:ascii="Times New Roman"/>
          <w:b w:val="false"/>
          <w:i w:val="false"/>
          <w:color w:val="000000"/>
          <w:sz w:val="28"/>
        </w:rPr>
        <w:t>
      8. Заңды тұлғаның орналасқан жері – индекс 040500, Қазақстан Республикасы, Жетісу облысы, Ескелді ауданы, Қарабұлақ ауылдық округі, Қарабұлақ ауылы, Әуезов көшесі, 5 үй.</w:t>
      </w:r>
    </w:p>
    <w:bookmarkEnd w:id="1185"/>
    <w:bookmarkStart w:name="z1207" w:id="118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Ескелді аудандық санитариялық-эпидемиологиялық бақылау басқармасы" республикалық мемлекеттік мекемесі.</w:t>
      </w:r>
    </w:p>
    <w:bookmarkEnd w:id="1186"/>
    <w:bookmarkStart w:name="z1208" w:id="118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87"/>
    <w:bookmarkStart w:name="z1209" w:id="118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88"/>
    <w:bookmarkStart w:name="z1210" w:id="118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89"/>
    <w:bookmarkStart w:name="z1211" w:id="119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90"/>
    <w:bookmarkStart w:name="z1212" w:id="119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91"/>
    <w:bookmarkStart w:name="z1213" w:id="1192"/>
    <w:p>
      <w:pPr>
        <w:spacing w:after="0"/>
        <w:ind w:left="0"/>
        <w:jc w:val="both"/>
      </w:pPr>
      <w:r>
        <w:rPr>
          <w:rFonts w:ascii="Times New Roman"/>
          <w:b w:val="false"/>
          <w:i w:val="false"/>
          <w:color w:val="000000"/>
          <w:sz w:val="28"/>
        </w:rPr>
        <w:t>
      13. Міндеттері:</w:t>
      </w:r>
    </w:p>
    <w:bookmarkEnd w:id="1192"/>
    <w:bookmarkStart w:name="z1214" w:id="119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93"/>
    <w:bookmarkStart w:name="z1215" w:id="119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94"/>
    <w:bookmarkStart w:name="z1216" w:id="119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95"/>
    <w:bookmarkStart w:name="z1217" w:id="1196"/>
    <w:p>
      <w:pPr>
        <w:spacing w:after="0"/>
        <w:ind w:left="0"/>
        <w:jc w:val="both"/>
      </w:pPr>
      <w:r>
        <w:rPr>
          <w:rFonts w:ascii="Times New Roman"/>
          <w:b w:val="false"/>
          <w:i w:val="false"/>
          <w:color w:val="000000"/>
          <w:sz w:val="28"/>
        </w:rPr>
        <w:t>
      14. Құқықтары мен міндеттері:</w:t>
      </w:r>
    </w:p>
    <w:bookmarkEnd w:id="1196"/>
    <w:bookmarkStart w:name="z1218" w:id="119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97"/>
    <w:bookmarkStart w:name="z1219" w:id="119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98"/>
    <w:bookmarkStart w:name="z1220" w:id="119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99"/>
    <w:bookmarkStart w:name="z1221" w:id="120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00"/>
    <w:bookmarkStart w:name="z1222" w:id="120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01"/>
    <w:bookmarkStart w:name="z1223" w:id="120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02"/>
    <w:bookmarkStart w:name="z1224" w:id="120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03"/>
    <w:bookmarkStart w:name="z1225" w:id="120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04"/>
    <w:bookmarkStart w:name="z1226" w:id="120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05"/>
    <w:bookmarkStart w:name="z1227" w:id="1206"/>
    <w:p>
      <w:pPr>
        <w:spacing w:after="0"/>
        <w:ind w:left="0"/>
        <w:jc w:val="both"/>
      </w:pPr>
      <w:r>
        <w:rPr>
          <w:rFonts w:ascii="Times New Roman"/>
          <w:b w:val="false"/>
          <w:i w:val="false"/>
          <w:color w:val="000000"/>
          <w:sz w:val="28"/>
        </w:rPr>
        <w:t>
      15. Функциялары:</w:t>
      </w:r>
    </w:p>
    <w:bookmarkEnd w:id="1206"/>
    <w:bookmarkStart w:name="z1228" w:id="1207"/>
    <w:p>
      <w:pPr>
        <w:spacing w:after="0"/>
        <w:ind w:left="0"/>
        <w:jc w:val="both"/>
      </w:pPr>
      <w:r>
        <w:rPr>
          <w:rFonts w:ascii="Times New Roman"/>
          <w:b w:val="false"/>
          <w:i w:val="false"/>
          <w:color w:val="000000"/>
          <w:sz w:val="28"/>
        </w:rPr>
        <w:t>
      1) реттелетін салада мемлекеттік саясатты іске асыру;</w:t>
      </w:r>
    </w:p>
    <w:bookmarkEnd w:id="1207"/>
    <w:bookmarkStart w:name="z1229" w:id="120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08"/>
    <w:bookmarkStart w:name="z1230" w:id="120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09"/>
    <w:bookmarkStart w:name="z1231" w:id="121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10"/>
    <w:bookmarkStart w:name="z1232" w:id="121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11"/>
    <w:bookmarkStart w:name="z1233" w:id="121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12"/>
    <w:bookmarkStart w:name="z1234" w:id="121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13"/>
    <w:bookmarkStart w:name="z1235" w:id="121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14"/>
    <w:bookmarkStart w:name="z1236" w:id="121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15"/>
    <w:bookmarkStart w:name="z1237" w:id="121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16"/>
    <w:bookmarkStart w:name="z1238" w:id="121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17"/>
    <w:bookmarkStart w:name="z1239" w:id="1218"/>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218"/>
    <w:bookmarkStart w:name="z1240" w:id="121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19"/>
    <w:bookmarkStart w:name="z1241" w:id="122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20"/>
    <w:bookmarkStart w:name="z1242" w:id="122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21"/>
    <w:bookmarkStart w:name="z1243" w:id="122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22"/>
    <w:bookmarkStart w:name="z1244" w:id="122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23"/>
    <w:bookmarkStart w:name="z1245" w:id="122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24"/>
    <w:bookmarkStart w:name="z1246" w:id="122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25"/>
    <w:bookmarkStart w:name="z1247" w:id="122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26"/>
    <w:bookmarkStart w:name="z1248" w:id="122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27"/>
    <w:bookmarkStart w:name="z1249" w:id="122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28"/>
    <w:bookmarkStart w:name="z1250" w:id="122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29"/>
    <w:bookmarkStart w:name="z1251" w:id="123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30"/>
    <w:bookmarkStart w:name="z1252" w:id="123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31"/>
    <w:bookmarkStart w:name="z1253" w:id="123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32"/>
    <w:bookmarkStart w:name="z1254" w:id="123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33"/>
    <w:bookmarkStart w:name="z1255" w:id="123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34"/>
    <w:bookmarkStart w:name="z1256" w:id="1235"/>
    <w:p>
      <w:pPr>
        <w:spacing w:after="0"/>
        <w:ind w:left="0"/>
        <w:jc w:val="both"/>
      </w:pPr>
      <w:r>
        <w:rPr>
          <w:rFonts w:ascii="Times New Roman"/>
          <w:b w:val="false"/>
          <w:i w:val="false"/>
          <w:color w:val="000000"/>
          <w:sz w:val="28"/>
        </w:rPr>
        <w:t>
      29) мыналарды:</w:t>
      </w:r>
    </w:p>
    <w:bookmarkEnd w:id="1235"/>
    <w:bookmarkStart w:name="z1257" w:id="123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36"/>
    <w:bookmarkStart w:name="z1258" w:id="123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37"/>
    <w:bookmarkStart w:name="z1259" w:id="123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38"/>
    <w:bookmarkStart w:name="z1260" w:id="123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39"/>
    <w:bookmarkStart w:name="z1261" w:id="124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40"/>
    <w:bookmarkStart w:name="z1262" w:id="124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41"/>
    <w:bookmarkStart w:name="z1263" w:id="124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42"/>
    <w:bookmarkStart w:name="z1264" w:id="1243"/>
    <w:p>
      <w:pPr>
        <w:spacing w:after="0"/>
        <w:ind w:left="0"/>
        <w:jc w:val="both"/>
      </w:pPr>
      <w:r>
        <w:rPr>
          <w:rFonts w:ascii="Times New Roman"/>
          <w:b w:val="false"/>
          <w:i w:val="false"/>
          <w:color w:val="000000"/>
          <w:sz w:val="28"/>
        </w:rPr>
        <w:t>
      19. Басқарма басшысының өкілеттіктері:</w:t>
      </w:r>
    </w:p>
    <w:bookmarkEnd w:id="1243"/>
    <w:bookmarkStart w:name="z1265" w:id="124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44"/>
    <w:bookmarkStart w:name="z1266" w:id="124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45"/>
    <w:bookmarkStart w:name="z1267" w:id="124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46"/>
    <w:bookmarkStart w:name="z1268" w:id="124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47"/>
    <w:bookmarkStart w:name="z1269" w:id="124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48"/>
    <w:bookmarkStart w:name="z1270" w:id="124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49"/>
    <w:bookmarkStart w:name="z1271" w:id="1250"/>
    <w:p>
      <w:pPr>
        <w:spacing w:after="0"/>
        <w:ind w:left="0"/>
        <w:jc w:val="left"/>
      </w:pPr>
      <w:r>
        <w:rPr>
          <w:rFonts w:ascii="Times New Roman"/>
          <w:b/>
          <w:i w:val="false"/>
          <w:color w:val="000000"/>
        </w:rPr>
        <w:t xml:space="preserve"> 4-тарау. Басқарманың мүлкі</w:t>
      </w:r>
    </w:p>
    <w:bookmarkEnd w:id="1250"/>
    <w:bookmarkStart w:name="z1272" w:id="125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51"/>
    <w:bookmarkStart w:name="z1273" w:id="125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52"/>
    <w:bookmarkStart w:name="z1274" w:id="125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53"/>
    <w:bookmarkStart w:name="z1275" w:id="125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54"/>
    <w:bookmarkStart w:name="z1276" w:id="1255"/>
    <w:p>
      <w:pPr>
        <w:spacing w:after="0"/>
        <w:ind w:left="0"/>
        <w:jc w:val="left"/>
      </w:pPr>
      <w:r>
        <w:rPr>
          <w:rFonts w:ascii="Times New Roman"/>
          <w:b/>
          <w:i w:val="false"/>
          <w:color w:val="000000"/>
        </w:rPr>
        <w:t xml:space="preserve"> 5-тарау. Басқарманы қайта ұйымдастыру және тарату</w:t>
      </w:r>
    </w:p>
    <w:bookmarkEnd w:id="1255"/>
    <w:bookmarkStart w:name="z1277" w:id="125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16-қосымша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92-4-қосымша</w:t>
            </w:r>
          </w:p>
        </w:tc>
      </w:tr>
    </w:tbl>
    <w:bookmarkStart w:name="z1279" w:id="125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Кербұлақ аудандық санитариялық-эпидемиологиялық бақылау басқармасы" республикалық мемлекеттік мекемесінің ережесі</w:t>
      </w:r>
    </w:p>
    <w:bookmarkEnd w:id="1257"/>
    <w:bookmarkStart w:name="z1280" w:id="1258"/>
    <w:p>
      <w:pPr>
        <w:spacing w:after="0"/>
        <w:ind w:left="0"/>
        <w:jc w:val="left"/>
      </w:pPr>
      <w:r>
        <w:rPr>
          <w:rFonts w:ascii="Times New Roman"/>
          <w:b/>
          <w:i w:val="false"/>
          <w:color w:val="000000"/>
        </w:rPr>
        <w:t xml:space="preserve"> 1-тарау. Жалпы ережелер</w:t>
      </w:r>
    </w:p>
    <w:bookmarkEnd w:id="1258"/>
    <w:bookmarkStart w:name="z1281" w:id="125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Кербұлақ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59"/>
    <w:bookmarkStart w:name="z1282" w:id="126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60"/>
    <w:bookmarkStart w:name="z1283" w:id="126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61"/>
    <w:bookmarkStart w:name="z1284" w:id="126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62"/>
    <w:bookmarkStart w:name="z1285" w:id="126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63"/>
    <w:bookmarkStart w:name="z1286" w:id="126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64"/>
    <w:bookmarkStart w:name="z1287" w:id="126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65"/>
    <w:bookmarkStart w:name="z1288" w:id="1266"/>
    <w:p>
      <w:pPr>
        <w:spacing w:after="0"/>
        <w:ind w:left="0"/>
        <w:jc w:val="both"/>
      </w:pPr>
      <w:r>
        <w:rPr>
          <w:rFonts w:ascii="Times New Roman"/>
          <w:b w:val="false"/>
          <w:i w:val="false"/>
          <w:color w:val="000000"/>
          <w:sz w:val="28"/>
        </w:rPr>
        <w:t>
      8. Заңды тұлғаның орналасқан жері – индекс 041100, Қазақстан Республикасы, Жетісу облысы, Кербұлақ ауданы, Сарыөзек ауылдық округі, Сарыөзек ауылы, Рысқұлов көшесі, 64 ғимарат.</w:t>
      </w:r>
    </w:p>
    <w:bookmarkEnd w:id="1266"/>
    <w:bookmarkStart w:name="z1289" w:id="126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Кербұлақ аудандық санитариялық-эпидемиологиялық бақылау басқармасы" республикалық мемлекеттік мекемесі.</w:t>
      </w:r>
    </w:p>
    <w:bookmarkEnd w:id="1267"/>
    <w:bookmarkStart w:name="z1290" w:id="126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68"/>
    <w:bookmarkStart w:name="z1291" w:id="126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69"/>
    <w:bookmarkStart w:name="z1292" w:id="127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70"/>
    <w:bookmarkStart w:name="z1293" w:id="127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71"/>
    <w:bookmarkStart w:name="z1294" w:id="127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72"/>
    <w:bookmarkStart w:name="z1295" w:id="1273"/>
    <w:p>
      <w:pPr>
        <w:spacing w:after="0"/>
        <w:ind w:left="0"/>
        <w:jc w:val="both"/>
      </w:pPr>
      <w:r>
        <w:rPr>
          <w:rFonts w:ascii="Times New Roman"/>
          <w:b w:val="false"/>
          <w:i w:val="false"/>
          <w:color w:val="000000"/>
          <w:sz w:val="28"/>
        </w:rPr>
        <w:t>
      13. Міндеттері:</w:t>
      </w:r>
    </w:p>
    <w:bookmarkEnd w:id="1273"/>
    <w:bookmarkStart w:name="z1296" w:id="127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74"/>
    <w:bookmarkStart w:name="z1297" w:id="127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75"/>
    <w:bookmarkStart w:name="z1298" w:id="127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76"/>
    <w:bookmarkStart w:name="z1299" w:id="1277"/>
    <w:p>
      <w:pPr>
        <w:spacing w:after="0"/>
        <w:ind w:left="0"/>
        <w:jc w:val="both"/>
      </w:pPr>
      <w:r>
        <w:rPr>
          <w:rFonts w:ascii="Times New Roman"/>
          <w:b w:val="false"/>
          <w:i w:val="false"/>
          <w:color w:val="000000"/>
          <w:sz w:val="28"/>
        </w:rPr>
        <w:t>
      14. Құқықтары мен міндеттері:</w:t>
      </w:r>
    </w:p>
    <w:bookmarkEnd w:id="1277"/>
    <w:bookmarkStart w:name="z1300" w:id="127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78"/>
    <w:bookmarkStart w:name="z1301" w:id="127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79"/>
    <w:bookmarkStart w:name="z1302" w:id="128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80"/>
    <w:bookmarkStart w:name="z1303" w:id="128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81"/>
    <w:bookmarkStart w:name="z1304" w:id="128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82"/>
    <w:bookmarkStart w:name="z1305" w:id="128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83"/>
    <w:bookmarkStart w:name="z1306" w:id="128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84"/>
    <w:bookmarkStart w:name="z1307" w:id="128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85"/>
    <w:bookmarkStart w:name="z1308" w:id="128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86"/>
    <w:bookmarkStart w:name="z1309" w:id="1287"/>
    <w:p>
      <w:pPr>
        <w:spacing w:after="0"/>
        <w:ind w:left="0"/>
        <w:jc w:val="both"/>
      </w:pPr>
      <w:r>
        <w:rPr>
          <w:rFonts w:ascii="Times New Roman"/>
          <w:b w:val="false"/>
          <w:i w:val="false"/>
          <w:color w:val="000000"/>
          <w:sz w:val="28"/>
        </w:rPr>
        <w:t>
      15. Функциялары:</w:t>
      </w:r>
    </w:p>
    <w:bookmarkEnd w:id="1287"/>
    <w:bookmarkStart w:name="z1310" w:id="1288"/>
    <w:p>
      <w:pPr>
        <w:spacing w:after="0"/>
        <w:ind w:left="0"/>
        <w:jc w:val="both"/>
      </w:pPr>
      <w:r>
        <w:rPr>
          <w:rFonts w:ascii="Times New Roman"/>
          <w:b w:val="false"/>
          <w:i w:val="false"/>
          <w:color w:val="000000"/>
          <w:sz w:val="28"/>
        </w:rPr>
        <w:t>
      1) реттелетін салада мемлекеттік саясатты іске асыру;</w:t>
      </w:r>
    </w:p>
    <w:bookmarkEnd w:id="1288"/>
    <w:bookmarkStart w:name="z1311" w:id="128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89"/>
    <w:bookmarkStart w:name="z1312" w:id="129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90"/>
    <w:bookmarkStart w:name="z1313" w:id="129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91"/>
    <w:bookmarkStart w:name="z1314" w:id="129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92"/>
    <w:bookmarkStart w:name="z1315" w:id="129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93"/>
    <w:bookmarkStart w:name="z1316" w:id="129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94"/>
    <w:bookmarkStart w:name="z1317" w:id="129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95"/>
    <w:bookmarkStart w:name="z1318" w:id="129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96"/>
    <w:bookmarkStart w:name="z1319" w:id="129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97"/>
    <w:bookmarkStart w:name="z1320" w:id="129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98"/>
    <w:bookmarkStart w:name="z1321" w:id="129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299"/>
    <w:bookmarkStart w:name="z1322" w:id="130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00"/>
    <w:bookmarkStart w:name="z1323" w:id="130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01"/>
    <w:bookmarkStart w:name="z1324" w:id="130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02"/>
    <w:bookmarkStart w:name="z1325" w:id="130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03"/>
    <w:bookmarkStart w:name="z1326" w:id="130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04"/>
    <w:bookmarkStart w:name="z1327" w:id="130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05"/>
    <w:bookmarkStart w:name="z1328" w:id="130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06"/>
    <w:bookmarkStart w:name="z1329" w:id="130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07"/>
    <w:bookmarkStart w:name="z1330" w:id="130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08"/>
    <w:bookmarkStart w:name="z1331" w:id="130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09"/>
    <w:bookmarkStart w:name="z1332" w:id="131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10"/>
    <w:bookmarkStart w:name="z1333" w:id="131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11"/>
    <w:bookmarkStart w:name="z1334" w:id="131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12"/>
    <w:bookmarkStart w:name="z1335" w:id="131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13"/>
    <w:bookmarkStart w:name="z1336" w:id="131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14"/>
    <w:bookmarkStart w:name="z1337" w:id="131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15"/>
    <w:bookmarkStart w:name="z1338" w:id="1316"/>
    <w:p>
      <w:pPr>
        <w:spacing w:after="0"/>
        <w:ind w:left="0"/>
        <w:jc w:val="both"/>
      </w:pPr>
      <w:r>
        <w:rPr>
          <w:rFonts w:ascii="Times New Roman"/>
          <w:b w:val="false"/>
          <w:i w:val="false"/>
          <w:color w:val="000000"/>
          <w:sz w:val="28"/>
        </w:rPr>
        <w:t>
      29) мыналарды:</w:t>
      </w:r>
    </w:p>
    <w:bookmarkEnd w:id="1316"/>
    <w:bookmarkStart w:name="z1339" w:id="131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17"/>
    <w:bookmarkStart w:name="z1340" w:id="131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18"/>
    <w:bookmarkStart w:name="z1341" w:id="131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19"/>
    <w:bookmarkStart w:name="z1342" w:id="132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20"/>
    <w:bookmarkStart w:name="z1343" w:id="132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21"/>
    <w:bookmarkStart w:name="z1344" w:id="132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22"/>
    <w:bookmarkStart w:name="z1345" w:id="132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23"/>
    <w:bookmarkStart w:name="z1346" w:id="1324"/>
    <w:p>
      <w:pPr>
        <w:spacing w:after="0"/>
        <w:ind w:left="0"/>
        <w:jc w:val="both"/>
      </w:pPr>
      <w:r>
        <w:rPr>
          <w:rFonts w:ascii="Times New Roman"/>
          <w:b w:val="false"/>
          <w:i w:val="false"/>
          <w:color w:val="000000"/>
          <w:sz w:val="28"/>
        </w:rPr>
        <w:t>
      19. Басқарма басшысының өкілеттіктері:</w:t>
      </w:r>
    </w:p>
    <w:bookmarkEnd w:id="1324"/>
    <w:bookmarkStart w:name="z1347" w:id="132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25"/>
    <w:bookmarkStart w:name="z1348" w:id="132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26"/>
    <w:bookmarkStart w:name="z1349" w:id="132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27"/>
    <w:bookmarkStart w:name="z1350" w:id="132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28"/>
    <w:bookmarkStart w:name="z1351" w:id="132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29"/>
    <w:bookmarkStart w:name="z1352" w:id="133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30"/>
    <w:bookmarkStart w:name="z1353" w:id="1331"/>
    <w:p>
      <w:pPr>
        <w:spacing w:after="0"/>
        <w:ind w:left="0"/>
        <w:jc w:val="left"/>
      </w:pPr>
      <w:r>
        <w:rPr>
          <w:rFonts w:ascii="Times New Roman"/>
          <w:b/>
          <w:i w:val="false"/>
          <w:color w:val="000000"/>
        </w:rPr>
        <w:t xml:space="preserve"> 4-тарау. Басқарманың мүлкі</w:t>
      </w:r>
    </w:p>
    <w:bookmarkEnd w:id="1331"/>
    <w:bookmarkStart w:name="z1354" w:id="133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32"/>
    <w:bookmarkStart w:name="z1355" w:id="133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33"/>
    <w:bookmarkStart w:name="z1356" w:id="133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34"/>
    <w:bookmarkStart w:name="z1357" w:id="133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35"/>
    <w:bookmarkStart w:name="z1358" w:id="1336"/>
    <w:p>
      <w:pPr>
        <w:spacing w:after="0"/>
        <w:ind w:left="0"/>
        <w:jc w:val="left"/>
      </w:pPr>
      <w:r>
        <w:rPr>
          <w:rFonts w:ascii="Times New Roman"/>
          <w:b/>
          <w:i w:val="false"/>
          <w:color w:val="000000"/>
        </w:rPr>
        <w:t xml:space="preserve"> 5-тарау. Басқарманы қайта ұйымдастыру және тарату</w:t>
      </w:r>
    </w:p>
    <w:bookmarkEnd w:id="1336"/>
    <w:bookmarkStart w:name="z1359" w:id="133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17-қосымша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92-5-қосымша</w:t>
            </w:r>
          </w:p>
        </w:tc>
      </w:tr>
    </w:tbl>
    <w:bookmarkStart w:name="z1361" w:id="133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Көксу аудандық санитариялық-эпидемиологиялық бақылау басқармасы" республикалық мемлекеттік мекемесінің ережесі</w:t>
      </w:r>
    </w:p>
    <w:bookmarkEnd w:id="1338"/>
    <w:bookmarkStart w:name="z1362" w:id="1339"/>
    <w:p>
      <w:pPr>
        <w:spacing w:after="0"/>
        <w:ind w:left="0"/>
        <w:jc w:val="left"/>
      </w:pPr>
      <w:r>
        <w:rPr>
          <w:rFonts w:ascii="Times New Roman"/>
          <w:b/>
          <w:i w:val="false"/>
          <w:color w:val="000000"/>
        </w:rPr>
        <w:t xml:space="preserve"> 1-тарау. Жалпы ережелер</w:t>
      </w:r>
    </w:p>
    <w:bookmarkEnd w:id="1339"/>
    <w:bookmarkStart w:name="z1363" w:id="134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Көксу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40"/>
    <w:bookmarkStart w:name="z1364" w:id="134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41"/>
    <w:bookmarkStart w:name="z1365" w:id="134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42"/>
    <w:bookmarkStart w:name="z1366" w:id="134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43"/>
    <w:bookmarkStart w:name="z1367" w:id="134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44"/>
    <w:bookmarkStart w:name="z1368" w:id="134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45"/>
    <w:bookmarkStart w:name="z1369" w:id="134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46"/>
    <w:bookmarkStart w:name="z1370" w:id="1347"/>
    <w:p>
      <w:pPr>
        <w:spacing w:after="0"/>
        <w:ind w:left="0"/>
        <w:jc w:val="both"/>
      </w:pPr>
      <w:r>
        <w:rPr>
          <w:rFonts w:ascii="Times New Roman"/>
          <w:b w:val="false"/>
          <w:i w:val="false"/>
          <w:color w:val="000000"/>
          <w:sz w:val="28"/>
        </w:rPr>
        <w:t>
      8. Заңды тұлғаның орналасқан жері – индекс 041200, Қазақстан Республикасы, Жетісу облысы, Көксу ауданы, Балпық би ауылы, Балпық би көшесі, 10А.</w:t>
      </w:r>
    </w:p>
    <w:bookmarkEnd w:id="1347"/>
    <w:bookmarkStart w:name="z1371" w:id="134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Көксу аудандық санитариялық-эпидемиологиялық бақылау басқармасы" республикалық мемлекеттік мекемесі.</w:t>
      </w:r>
    </w:p>
    <w:bookmarkEnd w:id="1348"/>
    <w:bookmarkStart w:name="z1372" w:id="134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49"/>
    <w:bookmarkStart w:name="z1373" w:id="135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50"/>
    <w:bookmarkStart w:name="z1374" w:id="135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51"/>
    <w:bookmarkStart w:name="z1375" w:id="135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52"/>
    <w:bookmarkStart w:name="z1376" w:id="135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53"/>
    <w:bookmarkStart w:name="z1377" w:id="1354"/>
    <w:p>
      <w:pPr>
        <w:spacing w:after="0"/>
        <w:ind w:left="0"/>
        <w:jc w:val="both"/>
      </w:pPr>
      <w:r>
        <w:rPr>
          <w:rFonts w:ascii="Times New Roman"/>
          <w:b w:val="false"/>
          <w:i w:val="false"/>
          <w:color w:val="000000"/>
          <w:sz w:val="28"/>
        </w:rPr>
        <w:t>
      13. Міндеттері:</w:t>
      </w:r>
    </w:p>
    <w:bookmarkEnd w:id="1354"/>
    <w:bookmarkStart w:name="z1378" w:id="135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55"/>
    <w:bookmarkStart w:name="z1379" w:id="135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56"/>
    <w:bookmarkStart w:name="z1380" w:id="135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57"/>
    <w:bookmarkStart w:name="z1381" w:id="1358"/>
    <w:p>
      <w:pPr>
        <w:spacing w:after="0"/>
        <w:ind w:left="0"/>
        <w:jc w:val="both"/>
      </w:pPr>
      <w:r>
        <w:rPr>
          <w:rFonts w:ascii="Times New Roman"/>
          <w:b w:val="false"/>
          <w:i w:val="false"/>
          <w:color w:val="000000"/>
          <w:sz w:val="28"/>
        </w:rPr>
        <w:t>
      14. Құқықтары мен міндеттері:</w:t>
      </w:r>
    </w:p>
    <w:bookmarkEnd w:id="1358"/>
    <w:bookmarkStart w:name="z1382" w:id="135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59"/>
    <w:bookmarkStart w:name="z1383" w:id="136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60"/>
    <w:bookmarkStart w:name="z1384" w:id="136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61"/>
    <w:bookmarkStart w:name="z1385" w:id="136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62"/>
    <w:bookmarkStart w:name="z1386" w:id="136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63"/>
    <w:bookmarkStart w:name="z1387" w:id="136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64"/>
    <w:bookmarkStart w:name="z1388" w:id="136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65"/>
    <w:bookmarkStart w:name="z1389" w:id="136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66"/>
    <w:bookmarkStart w:name="z1390" w:id="136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67"/>
    <w:bookmarkStart w:name="z1391" w:id="1368"/>
    <w:p>
      <w:pPr>
        <w:spacing w:after="0"/>
        <w:ind w:left="0"/>
        <w:jc w:val="both"/>
      </w:pPr>
      <w:r>
        <w:rPr>
          <w:rFonts w:ascii="Times New Roman"/>
          <w:b w:val="false"/>
          <w:i w:val="false"/>
          <w:color w:val="000000"/>
          <w:sz w:val="28"/>
        </w:rPr>
        <w:t>
      15. Функциялары:</w:t>
      </w:r>
    </w:p>
    <w:bookmarkEnd w:id="1368"/>
    <w:bookmarkStart w:name="z1392" w:id="1369"/>
    <w:p>
      <w:pPr>
        <w:spacing w:after="0"/>
        <w:ind w:left="0"/>
        <w:jc w:val="both"/>
      </w:pPr>
      <w:r>
        <w:rPr>
          <w:rFonts w:ascii="Times New Roman"/>
          <w:b w:val="false"/>
          <w:i w:val="false"/>
          <w:color w:val="000000"/>
          <w:sz w:val="28"/>
        </w:rPr>
        <w:t>
      1) реттелетін салада мемлекеттік саясатты іске асыру;</w:t>
      </w:r>
    </w:p>
    <w:bookmarkEnd w:id="1369"/>
    <w:bookmarkStart w:name="z1393" w:id="137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70"/>
    <w:bookmarkStart w:name="z1394" w:id="137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71"/>
    <w:bookmarkStart w:name="z1395" w:id="137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72"/>
    <w:bookmarkStart w:name="z1396" w:id="137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73"/>
    <w:bookmarkStart w:name="z1397" w:id="137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74"/>
    <w:bookmarkStart w:name="z1398" w:id="137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75"/>
    <w:bookmarkStart w:name="z1399" w:id="137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76"/>
    <w:bookmarkStart w:name="z1400" w:id="137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77"/>
    <w:bookmarkStart w:name="z1401" w:id="137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78"/>
    <w:bookmarkStart w:name="z1402" w:id="137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79"/>
    <w:bookmarkStart w:name="z1403" w:id="1380"/>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380"/>
    <w:bookmarkStart w:name="z1404" w:id="138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81"/>
    <w:bookmarkStart w:name="z1405" w:id="138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82"/>
    <w:bookmarkStart w:name="z1406" w:id="138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83"/>
    <w:bookmarkStart w:name="z1407" w:id="138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84"/>
    <w:bookmarkStart w:name="z1408" w:id="138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85"/>
    <w:bookmarkStart w:name="z1409" w:id="138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86"/>
    <w:bookmarkStart w:name="z1410" w:id="138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87"/>
    <w:bookmarkStart w:name="z1411" w:id="138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88"/>
    <w:bookmarkStart w:name="z1412" w:id="138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89"/>
    <w:bookmarkStart w:name="z1413" w:id="139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90"/>
    <w:bookmarkStart w:name="z1414" w:id="139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91"/>
    <w:bookmarkStart w:name="z1415" w:id="139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92"/>
    <w:bookmarkStart w:name="z1416" w:id="139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93"/>
    <w:bookmarkStart w:name="z1417" w:id="139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94"/>
    <w:bookmarkStart w:name="z1418" w:id="139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95"/>
    <w:bookmarkStart w:name="z1419" w:id="139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96"/>
    <w:bookmarkStart w:name="z1420" w:id="1397"/>
    <w:p>
      <w:pPr>
        <w:spacing w:after="0"/>
        <w:ind w:left="0"/>
        <w:jc w:val="both"/>
      </w:pPr>
      <w:r>
        <w:rPr>
          <w:rFonts w:ascii="Times New Roman"/>
          <w:b w:val="false"/>
          <w:i w:val="false"/>
          <w:color w:val="000000"/>
          <w:sz w:val="28"/>
        </w:rPr>
        <w:t>
      29) мыналарды:</w:t>
      </w:r>
    </w:p>
    <w:bookmarkEnd w:id="1397"/>
    <w:bookmarkStart w:name="z1421" w:id="139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98"/>
    <w:bookmarkStart w:name="z1422" w:id="139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99"/>
    <w:bookmarkStart w:name="z1423" w:id="140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00"/>
    <w:bookmarkStart w:name="z1424" w:id="140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01"/>
    <w:bookmarkStart w:name="z1425" w:id="140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02"/>
    <w:bookmarkStart w:name="z1426" w:id="140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03"/>
    <w:bookmarkStart w:name="z1427" w:id="140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04"/>
    <w:bookmarkStart w:name="z1428" w:id="1405"/>
    <w:p>
      <w:pPr>
        <w:spacing w:after="0"/>
        <w:ind w:left="0"/>
        <w:jc w:val="both"/>
      </w:pPr>
      <w:r>
        <w:rPr>
          <w:rFonts w:ascii="Times New Roman"/>
          <w:b w:val="false"/>
          <w:i w:val="false"/>
          <w:color w:val="000000"/>
          <w:sz w:val="28"/>
        </w:rPr>
        <w:t>
      19. Басқарма басшысының өкілеттіктері:</w:t>
      </w:r>
    </w:p>
    <w:bookmarkEnd w:id="1405"/>
    <w:bookmarkStart w:name="z1429" w:id="140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06"/>
    <w:bookmarkStart w:name="z1430" w:id="140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07"/>
    <w:bookmarkStart w:name="z1431" w:id="140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08"/>
    <w:bookmarkStart w:name="z1432" w:id="140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09"/>
    <w:bookmarkStart w:name="z1433" w:id="141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10"/>
    <w:bookmarkStart w:name="z1434" w:id="141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11"/>
    <w:bookmarkStart w:name="z1435" w:id="1412"/>
    <w:p>
      <w:pPr>
        <w:spacing w:after="0"/>
        <w:ind w:left="0"/>
        <w:jc w:val="left"/>
      </w:pPr>
      <w:r>
        <w:rPr>
          <w:rFonts w:ascii="Times New Roman"/>
          <w:b/>
          <w:i w:val="false"/>
          <w:color w:val="000000"/>
        </w:rPr>
        <w:t xml:space="preserve"> 4-тарау. Басқарманың мүлкі</w:t>
      </w:r>
    </w:p>
    <w:bookmarkEnd w:id="1412"/>
    <w:bookmarkStart w:name="z1436" w:id="141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13"/>
    <w:bookmarkStart w:name="z1437" w:id="141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14"/>
    <w:bookmarkStart w:name="z1438" w:id="141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15"/>
    <w:bookmarkStart w:name="z1439" w:id="141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16"/>
    <w:bookmarkStart w:name="z1440" w:id="1417"/>
    <w:p>
      <w:pPr>
        <w:spacing w:after="0"/>
        <w:ind w:left="0"/>
        <w:jc w:val="left"/>
      </w:pPr>
      <w:r>
        <w:rPr>
          <w:rFonts w:ascii="Times New Roman"/>
          <w:b/>
          <w:i w:val="false"/>
          <w:color w:val="000000"/>
        </w:rPr>
        <w:t xml:space="preserve"> 5-тарау. Басқарманы қайта ұйымдастыру және тарату</w:t>
      </w:r>
    </w:p>
    <w:bookmarkEnd w:id="1417"/>
    <w:bookmarkStart w:name="z1441" w:id="141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18-қосымша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92-6-қосымша</w:t>
            </w:r>
          </w:p>
        </w:tc>
      </w:tr>
    </w:tbl>
    <w:bookmarkStart w:name="z1443" w:id="141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Қаратал аудандық санитариялық-эпидемиологиялық бақылау басқармасы" республикалық мемлекеттік мекемесінің ережесі</w:t>
      </w:r>
    </w:p>
    <w:bookmarkEnd w:id="1419"/>
    <w:bookmarkStart w:name="z1444" w:id="1420"/>
    <w:p>
      <w:pPr>
        <w:spacing w:after="0"/>
        <w:ind w:left="0"/>
        <w:jc w:val="left"/>
      </w:pPr>
      <w:r>
        <w:rPr>
          <w:rFonts w:ascii="Times New Roman"/>
          <w:b/>
          <w:i w:val="false"/>
          <w:color w:val="000000"/>
        </w:rPr>
        <w:t xml:space="preserve"> 1-тарау. Жалпы ережелер</w:t>
      </w:r>
    </w:p>
    <w:bookmarkEnd w:id="1420"/>
    <w:bookmarkStart w:name="z1445" w:id="142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Қаратал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21"/>
    <w:bookmarkStart w:name="z1446" w:id="142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22"/>
    <w:bookmarkStart w:name="z1447" w:id="142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23"/>
    <w:bookmarkStart w:name="z1448" w:id="142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24"/>
    <w:bookmarkStart w:name="z1449" w:id="142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25"/>
    <w:bookmarkStart w:name="z1450" w:id="142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26"/>
    <w:bookmarkStart w:name="z1451" w:id="142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27"/>
    <w:bookmarkStart w:name="z1452" w:id="1428"/>
    <w:p>
      <w:pPr>
        <w:spacing w:after="0"/>
        <w:ind w:left="0"/>
        <w:jc w:val="both"/>
      </w:pPr>
      <w:r>
        <w:rPr>
          <w:rFonts w:ascii="Times New Roman"/>
          <w:b w:val="false"/>
          <w:i w:val="false"/>
          <w:color w:val="000000"/>
          <w:sz w:val="28"/>
        </w:rPr>
        <w:t>
      8. Заңды тұлғаның орналасқан жері – индекс 041000 Қазақстан Республикасы, Жетісу облысы, Қаратал ауданы, Үштөбе қаласы, Т. Рыскулов көшесі, 15 үй.</w:t>
      </w:r>
    </w:p>
    <w:bookmarkEnd w:id="1428"/>
    <w:bookmarkStart w:name="z1453" w:id="142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Қаратал аудандық санитариялық-эпидемиологиялық бақылау басқармасы" республикалық мемлекеттік мекемесі.</w:t>
      </w:r>
    </w:p>
    <w:bookmarkEnd w:id="1429"/>
    <w:bookmarkStart w:name="z1454" w:id="143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30"/>
    <w:bookmarkStart w:name="z1455" w:id="143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31"/>
    <w:bookmarkStart w:name="z1456" w:id="143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32"/>
    <w:bookmarkStart w:name="z1457" w:id="143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33"/>
    <w:bookmarkStart w:name="z1458" w:id="143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34"/>
    <w:bookmarkStart w:name="z1459" w:id="1435"/>
    <w:p>
      <w:pPr>
        <w:spacing w:after="0"/>
        <w:ind w:left="0"/>
        <w:jc w:val="both"/>
      </w:pPr>
      <w:r>
        <w:rPr>
          <w:rFonts w:ascii="Times New Roman"/>
          <w:b w:val="false"/>
          <w:i w:val="false"/>
          <w:color w:val="000000"/>
          <w:sz w:val="28"/>
        </w:rPr>
        <w:t>
      13. Міндеттері:</w:t>
      </w:r>
    </w:p>
    <w:bookmarkEnd w:id="1435"/>
    <w:bookmarkStart w:name="z1460" w:id="143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36"/>
    <w:bookmarkStart w:name="z1461" w:id="143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37"/>
    <w:bookmarkStart w:name="z1462" w:id="143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38"/>
    <w:bookmarkStart w:name="z1463" w:id="1439"/>
    <w:p>
      <w:pPr>
        <w:spacing w:after="0"/>
        <w:ind w:left="0"/>
        <w:jc w:val="both"/>
      </w:pPr>
      <w:r>
        <w:rPr>
          <w:rFonts w:ascii="Times New Roman"/>
          <w:b w:val="false"/>
          <w:i w:val="false"/>
          <w:color w:val="000000"/>
          <w:sz w:val="28"/>
        </w:rPr>
        <w:t>
      14. Құқықтары мен міндеттері:</w:t>
      </w:r>
    </w:p>
    <w:bookmarkEnd w:id="1439"/>
    <w:bookmarkStart w:name="z1464" w:id="144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40"/>
    <w:bookmarkStart w:name="z1465" w:id="144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41"/>
    <w:bookmarkStart w:name="z1466" w:id="144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42"/>
    <w:bookmarkStart w:name="z1467" w:id="144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43"/>
    <w:bookmarkStart w:name="z1468" w:id="144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44"/>
    <w:bookmarkStart w:name="z1469" w:id="144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45"/>
    <w:bookmarkStart w:name="z1470" w:id="144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46"/>
    <w:bookmarkStart w:name="z1471" w:id="144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47"/>
    <w:bookmarkStart w:name="z1472" w:id="144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48"/>
    <w:bookmarkStart w:name="z1473" w:id="1449"/>
    <w:p>
      <w:pPr>
        <w:spacing w:after="0"/>
        <w:ind w:left="0"/>
        <w:jc w:val="both"/>
      </w:pPr>
      <w:r>
        <w:rPr>
          <w:rFonts w:ascii="Times New Roman"/>
          <w:b w:val="false"/>
          <w:i w:val="false"/>
          <w:color w:val="000000"/>
          <w:sz w:val="28"/>
        </w:rPr>
        <w:t>
      15. Функциялары:</w:t>
      </w:r>
    </w:p>
    <w:bookmarkEnd w:id="1449"/>
    <w:bookmarkStart w:name="z1474" w:id="1450"/>
    <w:p>
      <w:pPr>
        <w:spacing w:after="0"/>
        <w:ind w:left="0"/>
        <w:jc w:val="both"/>
      </w:pPr>
      <w:r>
        <w:rPr>
          <w:rFonts w:ascii="Times New Roman"/>
          <w:b w:val="false"/>
          <w:i w:val="false"/>
          <w:color w:val="000000"/>
          <w:sz w:val="28"/>
        </w:rPr>
        <w:t>
      1) реттелетін салада мемлекеттік саясатты іске асыру;</w:t>
      </w:r>
    </w:p>
    <w:bookmarkEnd w:id="1450"/>
    <w:bookmarkStart w:name="z1475" w:id="145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51"/>
    <w:bookmarkStart w:name="z1476" w:id="145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52"/>
    <w:bookmarkStart w:name="z1477" w:id="145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53"/>
    <w:bookmarkStart w:name="z1478" w:id="145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54"/>
    <w:bookmarkStart w:name="z1479" w:id="145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55"/>
    <w:bookmarkStart w:name="z1480" w:id="145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56"/>
    <w:bookmarkStart w:name="z1481" w:id="145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57"/>
    <w:bookmarkStart w:name="z1482" w:id="145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58"/>
    <w:bookmarkStart w:name="z1483" w:id="145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59"/>
    <w:bookmarkStart w:name="z1484" w:id="146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60"/>
    <w:bookmarkStart w:name="z1485" w:id="146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461"/>
    <w:bookmarkStart w:name="z1486" w:id="146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62"/>
    <w:bookmarkStart w:name="z1487" w:id="146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63"/>
    <w:bookmarkStart w:name="z1488" w:id="146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64"/>
    <w:bookmarkStart w:name="z1489" w:id="146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65"/>
    <w:bookmarkStart w:name="z1490" w:id="146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66"/>
    <w:bookmarkStart w:name="z1491" w:id="146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67"/>
    <w:bookmarkStart w:name="z1492" w:id="146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68"/>
    <w:bookmarkStart w:name="z1493" w:id="146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69"/>
    <w:bookmarkStart w:name="z1494" w:id="147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70"/>
    <w:bookmarkStart w:name="z1495" w:id="147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71"/>
    <w:bookmarkStart w:name="z1496" w:id="147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72"/>
    <w:bookmarkStart w:name="z1497" w:id="147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73"/>
    <w:bookmarkStart w:name="z1498" w:id="147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74"/>
    <w:bookmarkStart w:name="z1499" w:id="147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75"/>
    <w:bookmarkStart w:name="z1500" w:id="147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76"/>
    <w:bookmarkStart w:name="z1501" w:id="147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77"/>
    <w:bookmarkStart w:name="z1502" w:id="1478"/>
    <w:p>
      <w:pPr>
        <w:spacing w:after="0"/>
        <w:ind w:left="0"/>
        <w:jc w:val="both"/>
      </w:pPr>
      <w:r>
        <w:rPr>
          <w:rFonts w:ascii="Times New Roman"/>
          <w:b w:val="false"/>
          <w:i w:val="false"/>
          <w:color w:val="000000"/>
          <w:sz w:val="28"/>
        </w:rPr>
        <w:t>
      29) мыналарды:</w:t>
      </w:r>
    </w:p>
    <w:bookmarkEnd w:id="1478"/>
    <w:bookmarkStart w:name="z1503" w:id="147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79"/>
    <w:bookmarkStart w:name="z1504" w:id="148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80"/>
    <w:bookmarkStart w:name="z1505" w:id="148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81"/>
    <w:bookmarkStart w:name="z1506" w:id="148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82"/>
    <w:bookmarkStart w:name="z1507" w:id="148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83"/>
    <w:bookmarkStart w:name="z1508" w:id="148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84"/>
    <w:bookmarkStart w:name="z1509" w:id="148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85"/>
    <w:bookmarkStart w:name="z1510" w:id="1486"/>
    <w:p>
      <w:pPr>
        <w:spacing w:after="0"/>
        <w:ind w:left="0"/>
        <w:jc w:val="both"/>
      </w:pPr>
      <w:r>
        <w:rPr>
          <w:rFonts w:ascii="Times New Roman"/>
          <w:b w:val="false"/>
          <w:i w:val="false"/>
          <w:color w:val="000000"/>
          <w:sz w:val="28"/>
        </w:rPr>
        <w:t>
      19. Басқарма басшысының өкілеттіктері:</w:t>
      </w:r>
    </w:p>
    <w:bookmarkEnd w:id="1486"/>
    <w:bookmarkStart w:name="z1511" w:id="148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87"/>
    <w:bookmarkStart w:name="z1512" w:id="148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88"/>
    <w:bookmarkStart w:name="z1513" w:id="148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89"/>
    <w:bookmarkStart w:name="z1514" w:id="149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90"/>
    <w:bookmarkStart w:name="z1515" w:id="149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91"/>
    <w:bookmarkStart w:name="z1516" w:id="149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92"/>
    <w:bookmarkStart w:name="z1517" w:id="1493"/>
    <w:p>
      <w:pPr>
        <w:spacing w:after="0"/>
        <w:ind w:left="0"/>
        <w:jc w:val="left"/>
      </w:pPr>
      <w:r>
        <w:rPr>
          <w:rFonts w:ascii="Times New Roman"/>
          <w:b/>
          <w:i w:val="false"/>
          <w:color w:val="000000"/>
        </w:rPr>
        <w:t xml:space="preserve"> 4-тарау. Басқарманың мүлкі</w:t>
      </w:r>
    </w:p>
    <w:bookmarkEnd w:id="1493"/>
    <w:bookmarkStart w:name="z1518" w:id="149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94"/>
    <w:bookmarkStart w:name="z1519" w:id="149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95"/>
    <w:bookmarkStart w:name="z1520" w:id="149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96"/>
    <w:bookmarkStart w:name="z1521" w:id="149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97"/>
    <w:bookmarkStart w:name="z1522" w:id="1498"/>
    <w:p>
      <w:pPr>
        <w:spacing w:after="0"/>
        <w:ind w:left="0"/>
        <w:jc w:val="left"/>
      </w:pPr>
      <w:r>
        <w:rPr>
          <w:rFonts w:ascii="Times New Roman"/>
          <w:b/>
          <w:i w:val="false"/>
          <w:color w:val="000000"/>
        </w:rPr>
        <w:t xml:space="preserve"> 5-тарау. Басқарманы қайта ұйымдастыру және тарату</w:t>
      </w:r>
    </w:p>
    <w:bookmarkEnd w:id="1498"/>
    <w:bookmarkStart w:name="z1523" w:id="149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19-қосымша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92-7-қосымша</w:t>
            </w:r>
          </w:p>
        </w:tc>
      </w:tr>
    </w:tbl>
    <w:bookmarkStart w:name="z1525" w:id="150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Панфилов аудандық санитариялық-эпидемиологиялық бақылау басқармасы" республикалық мемлекеттік мекемесінің ережесі</w:t>
      </w:r>
    </w:p>
    <w:bookmarkEnd w:id="1500"/>
    <w:bookmarkStart w:name="z1526" w:id="1501"/>
    <w:p>
      <w:pPr>
        <w:spacing w:after="0"/>
        <w:ind w:left="0"/>
        <w:jc w:val="left"/>
      </w:pPr>
      <w:r>
        <w:rPr>
          <w:rFonts w:ascii="Times New Roman"/>
          <w:b/>
          <w:i w:val="false"/>
          <w:color w:val="000000"/>
        </w:rPr>
        <w:t xml:space="preserve"> 1-тарау. Жалпы ережелер</w:t>
      </w:r>
    </w:p>
    <w:bookmarkEnd w:id="1501"/>
    <w:bookmarkStart w:name="z1527" w:id="150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Панфилов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02"/>
    <w:bookmarkStart w:name="z1528" w:id="150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03"/>
    <w:bookmarkStart w:name="z1529" w:id="150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04"/>
    <w:bookmarkStart w:name="z1530" w:id="150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05"/>
    <w:bookmarkStart w:name="z1531" w:id="150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06"/>
    <w:bookmarkStart w:name="z1532" w:id="150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07"/>
    <w:bookmarkStart w:name="z1533" w:id="150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08"/>
    <w:bookmarkStart w:name="z1534" w:id="1509"/>
    <w:p>
      <w:pPr>
        <w:spacing w:after="0"/>
        <w:ind w:left="0"/>
        <w:jc w:val="both"/>
      </w:pPr>
      <w:r>
        <w:rPr>
          <w:rFonts w:ascii="Times New Roman"/>
          <w:b w:val="false"/>
          <w:i w:val="false"/>
          <w:color w:val="000000"/>
          <w:sz w:val="28"/>
        </w:rPr>
        <w:t>
      8. Заңды тұлғаның орналасқан жері – индекс 041300, Қазақстан Республикасы, Жетісу облысы, Панфилов ауданы, Жаркент қаласы, Ильяс Джансугуров көшесі, 101 үй.</w:t>
      </w:r>
    </w:p>
    <w:bookmarkEnd w:id="1509"/>
    <w:bookmarkStart w:name="z1535" w:id="151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Панфилов аудандық санитариялық-эпидемиологиялық бақылау басқармасы" республикалық мемлекеттік мекемесі.</w:t>
      </w:r>
    </w:p>
    <w:bookmarkEnd w:id="1510"/>
    <w:bookmarkStart w:name="z1536" w:id="151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11"/>
    <w:bookmarkStart w:name="z1537" w:id="151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12"/>
    <w:bookmarkStart w:name="z1538" w:id="151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13"/>
    <w:bookmarkStart w:name="z1539" w:id="151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14"/>
    <w:bookmarkStart w:name="z1540" w:id="151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15"/>
    <w:bookmarkStart w:name="z1541" w:id="1516"/>
    <w:p>
      <w:pPr>
        <w:spacing w:after="0"/>
        <w:ind w:left="0"/>
        <w:jc w:val="both"/>
      </w:pPr>
      <w:r>
        <w:rPr>
          <w:rFonts w:ascii="Times New Roman"/>
          <w:b w:val="false"/>
          <w:i w:val="false"/>
          <w:color w:val="000000"/>
          <w:sz w:val="28"/>
        </w:rPr>
        <w:t>
      13. Міндеттері:</w:t>
      </w:r>
    </w:p>
    <w:bookmarkEnd w:id="1516"/>
    <w:bookmarkStart w:name="z1542" w:id="151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17"/>
    <w:bookmarkStart w:name="z1543" w:id="151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18"/>
    <w:bookmarkStart w:name="z1544" w:id="151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19"/>
    <w:bookmarkStart w:name="z1545" w:id="1520"/>
    <w:p>
      <w:pPr>
        <w:spacing w:after="0"/>
        <w:ind w:left="0"/>
        <w:jc w:val="both"/>
      </w:pPr>
      <w:r>
        <w:rPr>
          <w:rFonts w:ascii="Times New Roman"/>
          <w:b w:val="false"/>
          <w:i w:val="false"/>
          <w:color w:val="000000"/>
          <w:sz w:val="28"/>
        </w:rPr>
        <w:t>
      14. Құқықтары мен міндеттері:</w:t>
      </w:r>
    </w:p>
    <w:bookmarkEnd w:id="1520"/>
    <w:bookmarkStart w:name="z1546" w:id="152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21"/>
    <w:bookmarkStart w:name="z1547" w:id="152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22"/>
    <w:bookmarkStart w:name="z1548" w:id="152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23"/>
    <w:bookmarkStart w:name="z1549" w:id="152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24"/>
    <w:bookmarkStart w:name="z1550" w:id="152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25"/>
    <w:bookmarkStart w:name="z1551" w:id="152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26"/>
    <w:bookmarkStart w:name="z1552" w:id="152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27"/>
    <w:bookmarkStart w:name="z1553" w:id="152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28"/>
    <w:bookmarkStart w:name="z1554" w:id="152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29"/>
    <w:bookmarkStart w:name="z1555" w:id="1530"/>
    <w:p>
      <w:pPr>
        <w:spacing w:after="0"/>
        <w:ind w:left="0"/>
        <w:jc w:val="both"/>
      </w:pPr>
      <w:r>
        <w:rPr>
          <w:rFonts w:ascii="Times New Roman"/>
          <w:b w:val="false"/>
          <w:i w:val="false"/>
          <w:color w:val="000000"/>
          <w:sz w:val="28"/>
        </w:rPr>
        <w:t>
      15. Функциялары:</w:t>
      </w:r>
    </w:p>
    <w:bookmarkEnd w:id="1530"/>
    <w:bookmarkStart w:name="z1556" w:id="1531"/>
    <w:p>
      <w:pPr>
        <w:spacing w:after="0"/>
        <w:ind w:left="0"/>
        <w:jc w:val="both"/>
      </w:pPr>
      <w:r>
        <w:rPr>
          <w:rFonts w:ascii="Times New Roman"/>
          <w:b w:val="false"/>
          <w:i w:val="false"/>
          <w:color w:val="000000"/>
          <w:sz w:val="28"/>
        </w:rPr>
        <w:t>
      1) реттелетін салада мемлекеттік саясатты іске асыру;</w:t>
      </w:r>
    </w:p>
    <w:bookmarkEnd w:id="1531"/>
    <w:bookmarkStart w:name="z1557" w:id="153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32"/>
    <w:bookmarkStart w:name="z1558" w:id="153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33"/>
    <w:bookmarkStart w:name="z1559" w:id="153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34"/>
    <w:bookmarkStart w:name="z1560" w:id="153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35"/>
    <w:bookmarkStart w:name="z1561" w:id="153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36"/>
    <w:bookmarkStart w:name="z1562" w:id="153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37"/>
    <w:bookmarkStart w:name="z1563" w:id="153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38"/>
    <w:bookmarkStart w:name="z1564" w:id="153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39"/>
    <w:bookmarkStart w:name="z1565" w:id="154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40"/>
    <w:bookmarkStart w:name="z1566" w:id="154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41"/>
    <w:bookmarkStart w:name="z1567" w:id="1542"/>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542"/>
    <w:bookmarkStart w:name="z1568" w:id="154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43"/>
    <w:bookmarkStart w:name="z1569" w:id="154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44"/>
    <w:bookmarkStart w:name="z1570" w:id="154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45"/>
    <w:bookmarkStart w:name="z1571" w:id="154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46"/>
    <w:bookmarkStart w:name="z1572" w:id="154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47"/>
    <w:bookmarkStart w:name="z1573" w:id="154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48"/>
    <w:bookmarkStart w:name="z1574" w:id="154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49"/>
    <w:bookmarkStart w:name="z1575" w:id="155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50"/>
    <w:bookmarkStart w:name="z1576" w:id="155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51"/>
    <w:bookmarkStart w:name="z1577" w:id="155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52"/>
    <w:bookmarkStart w:name="z1578" w:id="155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53"/>
    <w:bookmarkStart w:name="z1579" w:id="155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54"/>
    <w:bookmarkStart w:name="z1580" w:id="155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55"/>
    <w:bookmarkStart w:name="z1581" w:id="155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56"/>
    <w:bookmarkStart w:name="z1582" w:id="155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57"/>
    <w:bookmarkStart w:name="z1583" w:id="155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58"/>
    <w:bookmarkStart w:name="z1584" w:id="1559"/>
    <w:p>
      <w:pPr>
        <w:spacing w:after="0"/>
        <w:ind w:left="0"/>
        <w:jc w:val="both"/>
      </w:pPr>
      <w:r>
        <w:rPr>
          <w:rFonts w:ascii="Times New Roman"/>
          <w:b w:val="false"/>
          <w:i w:val="false"/>
          <w:color w:val="000000"/>
          <w:sz w:val="28"/>
        </w:rPr>
        <w:t>
      29) мыналарды:</w:t>
      </w:r>
    </w:p>
    <w:bookmarkEnd w:id="1559"/>
    <w:bookmarkStart w:name="z1585" w:id="15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60"/>
    <w:bookmarkStart w:name="z1586" w:id="156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61"/>
    <w:bookmarkStart w:name="z1587" w:id="156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62"/>
    <w:bookmarkStart w:name="z1588" w:id="156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63"/>
    <w:bookmarkStart w:name="z1589" w:id="156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64"/>
    <w:bookmarkStart w:name="z1590" w:id="156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65"/>
    <w:bookmarkStart w:name="z1591" w:id="15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66"/>
    <w:bookmarkStart w:name="z1592" w:id="1567"/>
    <w:p>
      <w:pPr>
        <w:spacing w:after="0"/>
        <w:ind w:left="0"/>
        <w:jc w:val="both"/>
      </w:pPr>
      <w:r>
        <w:rPr>
          <w:rFonts w:ascii="Times New Roman"/>
          <w:b w:val="false"/>
          <w:i w:val="false"/>
          <w:color w:val="000000"/>
          <w:sz w:val="28"/>
        </w:rPr>
        <w:t>
      19. Басқарма басшысының өкілеттіктері:</w:t>
      </w:r>
    </w:p>
    <w:bookmarkEnd w:id="1567"/>
    <w:bookmarkStart w:name="z1593" w:id="156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68"/>
    <w:bookmarkStart w:name="z1594" w:id="15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69"/>
    <w:bookmarkStart w:name="z1595" w:id="157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70"/>
    <w:bookmarkStart w:name="z1596" w:id="15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71"/>
    <w:bookmarkStart w:name="z1597" w:id="157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72"/>
    <w:bookmarkStart w:name="z1598" w:id="157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73"/>
    <w:bookmarkStart w:name="z1599" w:id="1574"/>
    <w:p>
      <w:pPr>
        <w:spacing w:after="0"/>
        <w:ind w:left="0"/>
        <w:jc w:val="left"/>
      </w:pPr>
      <w:r>
        <w:rPr>
          <w:rFonts w:ascii="Times New Roman"/>
          <w:b/>
          <w:i w:val="false"/>
          <w:color w:val="000000"/>
        </w:rPr>
        <w:t xml:space="preserve"> 4-тарау. Басқарманың мүлкі</w:t>
      </w:r>
    </w:p>
    <w:bookmarkEnd w:id="1574"/>
    <w:bookmarkStart w:name="z1600" w:id="157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75"/>
    <w:bookmarkStart w:name="z1601" w:id="157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76"/>
    <w:bookmarkStart w:name="z1602" w:id="157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77"/>
    <w:bookmarkStart w:name="z1603" w:id="157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78"/>
    <w:bookmarkStart w:name="z1604" w:id="1579"/>
    <w:p>
      <w:pPr>
        <w:spacing w:after="0"/>
        <w:ind w:left="0"/>
        <w:jc w:val="left"/>
      </w:pPr>
      <w:r>
        <w:rPr>
          <w:rFonts w:ascii="Times New Roman"/>
          <w:b/>
          <w:i w:val="false"/>
          <w:color w:val="000000"/>
        </w:rPr>
        <w:t xml:space="preserve"> 5-тарау. Басқарманы қайта ұйымдастыру және тарату</w:t>
      </w:r>
    </w:p>
    <w:bookmarkEnd w:id="1579"/>
    <w:bookmarkStart w:name="z1605" w:id="158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20-қосымша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92-8-қосымша</w:t>
            </w:r>
          </w:p>
        </w:tc>
      </w:tr>
    </w:tbl>
    <w:bookmarkStart w:name="z1607" w:id="158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Сарқан аудандық санитариялық-эпидемиологиялық бақылау басқармасы" республикалық мемлекеттік мекемесінің ережесі</w:t>
      </w:r>
    </w:p>
    <w:bookmarkEnd w:id="1581"/>
    <w:bookmarkStart w:name="z1608" w:id="1582"/>
    <w:p>
      <w:pPr>
        <w:spacing w:after="0"/>
        <w:ind w:left="0"/>
        <w:jc w:val="left"/>
      </w:pPr>
      <w:r>
        <w:rPr>
          <w:rFonts w:ascii="Times New Roman"/>
          <w:b/>
          <w:i w:val="false"/>
          <w:color w:val="000000"/>
        </w:rPr>
        <w:t xml:space="preserve"> 1-тарау. Жалпы ережелер</w:t>
      </w:r>
    </w:p>
    <w:bookmarkEnd w:id="1582"/>
    <w:bookmarkStart w:name="z1609" w:id="158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Сарқан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83"/>
    <w:bookmarkStart w:name="z1610" w:id="158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84"/>
    <w:bookmarkStart w:name="z1611" w:id="158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85"/>
    <w:bookmarkStart w:name="z1612" w:id="158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86"/>
    <w:bookmarkStart w:name="z1613" w:id="158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87"/>
    <w:bookmarkStart w:name="z1614" w:id="158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88"/>
    <w:bookmarkStart w:name="z1615" w:id="158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89"/>
    <w:bookmarkStart w:name="z1616" w:id="1590"/>
    <w:p>
      <w:pPr>
        <w:spacing w:after="0"/>
        <w:ind w:left="0"/>
        <w:jc w:val="both"/>
      </w:pPr>
      <w:r>
        <w:rPr>
          <w:rFonts w:ascii="Times New Roman"/>
          <w:b w:val="false"/>
          <w:i w:val="false"/>
          <w:color w:val="000000"/>
          <w:sz w:val="28"/>
        </w:rPr>
        <w:t>
      8. Заңды тұлғаның орналасқан жері – индекс 041500, Қазақстан Республикасы, Жетісу облысы, Сарқан ауданы, Сарқан қаласы, Тәуелсіздік көшесі, 124 үй.</w:t>
      </w:r>
    </w:p>
    <w:bookmarkEnd w:id="1590"/>
    <w:bookmarkStart w:name="z1617" w:id="159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Сарқан аудандық санитариялық-эпидемиологиялық бақылау басқармасы" республикалық мемлекеттік мекемесі.</w:t>
      </w:r>
    </w:p>
    <w:bookmarkEnd w:id="1591"/>
    <w:bookmarkStart w:name="z1618" w:id="15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92"/>
    <w:bookmarkStart w:name="z1619" w:id="15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93"/>
    <w:bookmarkStart w:name="z1620" w:id="159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94"/>
    <w:bookmarkStart w:name="z1621" w:id="159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95"/>
    <w:bookmarkStart w:name="z1622" w:id="159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96"/>
    <w:bookmarkStart w:name="z1623" w:id="1597"/>
    <w:p>
      <w:pPr>
        <w:spacing w:after="0"/>
        <w:ind w:left="0"/>
        <w:jc w:val="both"/>
      </w:pPr>
      <w:r>
        <w:rPr>
          <w:rFonts w:ascii="Times New Roman"/>
          <w:b w:val="false"/>
          <w:i w:val="false"/>
          <w:color w:val="000000"/>
          <w:sz w:val="28"/>
        </w:rPr>
        <w:t>
      13. Міндеттері:</w:t>
      </w:r>
    </w:p>
    <w:bookmarkEnd w:id="1597"/>
    <w:bookmarkStart w:name="z1624" w:id="159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98"/>
    <w:bookmarkStart w:name="z1625" w:id="159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99"/>
    <w:bookmarkStart w:name="z1626" w:id="160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00"/>
    <w:bookmarkStart w:name="z1627" w:id="1601"/>
    <w:p>
      <w:pPr>
        <w:spacing w:after="0"/>
        <w:ind w:left="0"/>
        <w:jc w:val="both"/>
      </w:pPr>
      <w:r>
        <w:rPr>
          <w:rFonts w:ascii="Times New Roman"/>
          <w:b w:val="false"/>
          <w:i w:val="false"/>
          <w:color w:val="000000"/>
          <w:sz w:val="28"/>
        </w:rPr>
        <w:t>
      14. Құқықтары мен міндеттері:</w:t>
      </w:r>
    </w:p>
    <w:bookmarkEnd w:id="1601"/>
    <w:bookmarkStart w:name="z1628" w:id="160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02"/>
    <w:bookmarkStart w:name="z1629" w:id="160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03"/>
    <w:bookmarkStart w:name="z1630" w:id="16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04"/>
    <w:bookmarkStart w:name="z1631" w:id="160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05"/>
    <w:bookmarkStart w:name="z1632" w:id="160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06"/>
    <w:bookmarkStart w:name="z1633" w:id="160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07"/>
    <w:bookmarkStart w:name="z1634" w:id="160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08"/>
    <w:bookmarkStart w:name="z1635" w:id="16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09"/>
    <w:bookmarkStart w:name="z1636" w:id="161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10"/>
    <w:bookmarkStart w:name="z1637" w:id="1611"/>
    <w:p>
      <w:pPr>
        <w:spacing w:after="0"/>
        <w:ind w:left="0"/>
        <w:jc w:val="both"/>
      </w:pPr>
      <w:r>
        <w:rPr>
          <w:rFonts w:ascii="Times New Roman"/>
          <w:b w:val="false"/>
          <w:i w:val="false"/>
          <w:color w:val="000000"/>
          <w:sz w:val="28"/>
        </w:rPr>
        <w:t>
      15. Функциялары:</w:t>
      </w:r>
    </w:p>
    <w:bookmarkEnd w:id="1611"/>
    <w:bookmarkStart w:name="z1638" w:id="1612"/>
    <w:p>
      <w:pPr>
        <w:spacing w:after="0"/>
        <w:ind w:left="0"/>
        <w:jc w:val="both"/>
      </w:pPr>
      <w:r>
        <w:rPr>
          <w:rFonts w:ascii="Times New Roman"/>
          <w:b w:val="false"/>
          <w:i w:val="false"/>
          <w:color w:val="000000"/>
          <w:sz w:val="28"/>
        </w:rPr>
        <w:t>
      1) реттелетін салада мемлекеттік саясатты іске асыру;</w:t>
      </w:r>
    </w:p>
    <w:bookmarkEnd w:id="1612"/>
    <w:bookmarkStart w:name="z1639" w:id="161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13"/>
    <w:bookmarkStart w:name="z1640" w:id="161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14"/>
    <w:bookmarkStart w:name="z1641" w:id="161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15"/>
    <w:bookmarkStart w:name="z1642" w:id="161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16"/>
    <w:bookmarkStart w:name="z1643" w:id="161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17"/>
    <w:bookmarkStart w:name="z1644" w:id="161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18"/>
    <w:bookmarkStart w:name="z1645" w:id="161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19"/>
    <w:bookmarkStart w:name="z1646" w:id="162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20"/>
    <w:bookmarkStart w:name="z1647" w:id="162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21"/>
    <w:bookmarkStart w:name="z1648" w:id="162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22"/>
    <w:bookmarkStart w:name="z1649" w:id="162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623"/>
    <w:bookmarkStart w:name="z1650" w:id="162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24"/>
    <w:bookmarkStart w:name="z1651" w:id="162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25"/>
    <w:bookmarkStart w:name="z1652" w:id="162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26"/>
    <w:bookmarkStart w:name="z1653" w:id="162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27"/>
    <w:bookmarkStart w:name="z1654" w:id="162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28"/>
    <w:bookmarkStart w:name="z1655" w:id="162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29"/>
    <w:bookmarkStart w:name="z1656" w:id="163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30"/>
    <w:bookmarkStart w:name="z1657" w:id="163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31"/>
    <w:bookmarkStart w:name="z1658" w:id="163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32"/>
    <w:bookmarkStart w:name="z1659" w:id="163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33"/>
    <w:bookmarkStart w:name="z1660" w:id="163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34"/>
    <w:bookmarkStart w:name="z1661" w:id="163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35"/>
    <w:bookmarkStart w:name="z1662" w:id="163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36"/>
    <w:bookmarkStart w:name="z1663" w:id="163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37"/>
    <w:bookmarkStart w:name="z1664" w:id="163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38"/>
    <w:bookmarkStart w:name="z1665" w:id="163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39"/>
    <w:bookmarkStart w:name="z1666" w:id="1640"/>
    <w:p>
      <w:pPr>
        <w:spacing w:after="0"/>
        <w:ind w:left="0"/>
        <w:jc w:val="both"/>
      </w:pPr>
      <w:r>
        <w:rPr>
          <w:rFonts w:ascii="Times New Roman"/>
          <w:b w:val="false"/>
          <w:i w:val="false"/>
          <w:color w:val="000000"/>
          <w:sz w:val="28"/>
        </w:rPr>
        <w:t>
      29) мыналарды:</w:t>
      </w:r>
    </w:p>
    <w:bookmarkEnd w:id="1640"/>
    <w:bookmarkStart w:name="z1667" w:id="164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41"/>
    <w:bookmarkStart w:name="z1668" w:id="164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42"/>
    <w:bookmarkStart w:name="z1669" w:id="164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43"/>
    <w:bookmarkStart w:name="z1670" w:id="164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44"/>
    <w:bookmarkStart w:name="z1671" w:id="164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45"/>
    <w:bookmarkStart w:name="z1672" w:id="164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46"/>
    <w:bookmarkStart w:name="z1673" w:id="164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47"/>
    <w:bookmarkStart w:name="z1674" w:id="1648"/>
    <w:p>
      <w:pPr>
        <w:spacing w:after="0"/>
        <w:ind w:left="0"/>
        <w:jc w:val="both"/>
      </w:pPr>
      <w:r>
        <w:rPr>
          <w:rFonts w:ascii="Times New Roman"/>
          <w:b w:val="false"/>
          <w:i w:val="false"/>
          <w:color w:val="000000"/>
          <w:sz w:val="28"/>
        </w:rPr>
        <w:t>
      19. Басқарма басшысының өкілеттіктері:</w:t>
      </w:r>
    </w:p>
    <w:bookmarkEnd w:id="1648"/>
    <w:bookmarkStart w:name="z1675" w:id="164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49"/>
    <w:bookmarkStart w:name="z1676" w:id="165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50"/>
    <w:bookmarkStart w:name="z1677" w:id="165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51"/>
    <w:bookmarkStart w:name="z1678" w:id="165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52"/>
    <w:bookmarkStart w:name="z1679" w:id="165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53"/>
    <w:bookmarkStart w:name="z1680" w:id="165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54"/>
    <w:bookmarkStart w:name="z1681" w:id="1655"/>
    <w:p>
      <w:pPr>
        <w:spacing w:after="0"/>
        <w:ind w:left="0"/>
        <w:jc w:val="left"/>
      </w:pPr>
      <w:r>
        <w:rPr>
          <w:rFonts w:ascii="Times New Roman"/>
          <w:b/>
          <w:i w:val="false"/>
          <w:color w:val="000000"/>
        </w:rPr>
        <w:t xml:space="preserve"> 4-тарау. Басқарманың мүлкі</w:t>
      </w:r>
    </w:p>
    <w:bookmarkEnd w:id="1655"/>
    <w:bookmarkStart w:name="z1682" w:id="165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56"/>
    <w:bookmarkStart w:name="z1683" w:id="165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57"/>
    <w:bookmarkStart w:name="z1684" w:id="165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58"/>
    <w:bookmarkStart w:name="z1685" w:id="165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59"/>
    <w:bookmarkStart w:name="z1686" w:id="1660"/>
    <w:p>
      <w:pPr>
        <w:spacing w:after="0"/>
        <w:ind w:left="0"/>
        <w:jc w:val="left"/>
      </w:pPr>
      <w:r>
        <w:rPr>
          <w:rFonts w:ascii="Times New Roman"/>
          <w:b/>
          <w:i w:val="false"/>
          <w:color w:val="000000"/>
        </w:rPr>
        <w:t xml:space="preserve"> 5-тарау. Басқарманы қайта ұйымдастыру және тарату</w:t>
      </w:r>
    </w:p>
    <w:bookmarkEnd w:id="1660"/>
    <w:bookmarkStart w:name="z1687" w:id="166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21-қосымша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92-9-қосымша</w:t>
            </w:r>
          </w:p>
        </w:tc>
      </w:tr>
    </w:tbl>
    <w:bookmarkStart w:name="z1689" w:id="166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Талдықорған қалалық санитариялық-эпидемиологиялық бақылау басқармасы" республикалық мемлекеттік мекемесінің ережесі</w:t>
      </w:r>
    </w:p>
    <w:bookmarkEnd w:id="1662"/>
    <w:bookmarkStart w:name="z1690" w:id="1663"/>
    <w:p>
      <w:pPr>
        <w:spacing w:after="0"/>
        <w:ind w:left="0"/>
        <w:jc w:val="left"/>
      </w:pPr>
      <w:r>
        <w:rPr>
          <w:rFonts w:ascii="Times New Roman"/>
          <w:b/>
          <w:i w:val="false"/>
          <w:color w:val="000000"/>
        </w:rPr>
        <w:t xml:space="preserve"> 1-тарау. Жалпы ережелер</w:t>
      </w:r>
    </w:p>
    <w:bookmarkEnd w:id="1663"/>
    <w:bookmarkStart w:name="z1691" w:id="166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Талдықорған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64"/>
    <w:bookmarkStart w:name="z1692" w:id="166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65"/>
    <w:bookmarkStart w:name="z1693" w:id="166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66"/>
    <w:bookmarkStart w:name="z1694" w:id="166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67"/>
    <w:bookmarkStart w:name="z1695" w:id="166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68"/>
    <w:bookmarkStart w:name="z1696" w:id="166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69"/>
    <w:bookmarkStart w:name="z1697" w:id="167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70"/>
    <w:bookmarkStart w:name="z1698" w:id="1671"/>
    <w:p>
      <w:pPr>
        <w:spacing w:after="0"/>
        <w:ind w:left="0"/>
        <w:jc w:val="both"/>
      </w:pPr>
      <w:r>
        <w:rPr>
          <w:rFonts w:ascii="Times New Roman"/>
          <w:b w:val="false"/>
          <w:i w:val="false"/>
          <w:color w:val="000000"/>
          <w:sz w:val="28"/>
        </w:rPr>
        <w:t>
      8. Заңды тұлғаның орналасқан жері – индекс 040000, Қазақстан Республикасы, Жетісу облысы, Талдықорған қаласы, Абай көшесі, 274 үй.</w:t>
      </w:r>
    </w:p>
    <w:bookmarkEnd w:id="1671"/>
    <w:bookmarkStart w:name="z1699" w:id="167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Талдықорған қалалық санитариялық-эпидемиологиялық бақылау басқармасы" республикалық мемлекеттік мекемесі.</w:t>
      </w:r>
    </w:p>
    <w:bookmarkEnd w:id="1672"/>
    <w:bookmarkStart w:name="z1700" w:id="167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73"/>
    <w:bookmarkStart w:name="z1701" w:id="167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74"/>
    <w:bookmarkStart w:name="z1702" w:id="167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75"/>
    <w:bookmarkStart w:name="z1703" w:id="167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76"/>
    <w:bookmarkStart w:name="z1704" w:id="167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77"/>
    <w:bookmarkStart w:name="z1705" w:id="1678"/>
    <w:p>
      <w:pPr>
        <w:spacing w:after="0"/>
        <w:ind w:left="0"/>
        <w:jc w:val="both"/>
      </w:pPr>
      <w:r>
        <w:rPr>
          <w:rFonts w:ascii="Times New Roman"/>
          <w:b w:val="false"/>
          <w:i w:val="false"/>
          <w:color w:val="000000"/>
          <w:sz w:val="28"/>
        </w:rPr>
        <w:t>
      13. Міндеттері:</w:t>
      </w:r>
    </w:p>
    <w:bookmarkEnd w:id="1678"/>
    <w:bookmarkStart w:name="z1706" w:id="167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79"/>
    <w:bookmarkStart w:name="z1707" w:id="168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80"/>
    <w:bookmarkStart w:name="z1708" w:id="168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81"/>
    <w:bookmarkStart w:name="z1709" w:id="1682"/>
    <w:p>
      <w:pPr>
        <w:spacing w:after="0"/>
        <w:ind w:left="0"/>
        <w:jc w:val="both"/>
      </w:pPr>
      <w:r>
        <w:rPr>
          <w:rFonts w:ascii="Times New Roman"/>
          <w:b w:val="false"/>
          <w:i w:val="false"/>
          <w:color w:val="000000"/>
          <w:sz w:val="28"/>
        </w:rPr>
        <w:t>
      14. Құқықтары мен міндеттері:</w:t>
      </w:r>
    </w:p>
    <w:bookmarkEnd w:id="1682"/>
    <w:bookmarkStart w:name="z1710" w:id="168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83"/>
    <w:bookmarkStart w:name="z1711" w:id="168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84"/>
    <w:bookmarkStart w:name="z1712" w:id="168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85"/>
    <w:bookmarkStart w:name="z1713" w:id="168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86"/>
    <w:bookmarkStart w:name="z1714" w:id="168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87"/>
    <w:bookmarkStart w:name="z1715" w:id="168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88"/>
    <w:bookmarkStart w:name="z1716" w:id="168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89"/>
    <w:bookmarkStart w:name="z1717" w:id="169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90"/>
    <w:bookmarkStart w:name="z1718" w:id="169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91"/>
    <w:bookmarkStart w:name="z1719" w:id="1692"/>
    <w:p>
      <w:pPr>
        <w:spacing w:after="0"/>
        <w:ind w:left="0"/>
        <w:jc w:val="both"/>
      </w:pPr>
      <w:r>
        <w:rPr>
          <w:rFonts w:ascii="Times New Roman"/>
          <w:b w:val="false"/>
          <w:i w:val="false"/>
          <w:color w:val="000000"/>
          <w:sz w:val="28"/>
        </w:rPr>
        <w:t>
      15. Функциялары:</w:t>
      </w:r>
    </w:p>
    <w:bookmarkEnd w:id="1692"/>
    <w:bookmarkStart w:name="z1720" w:id="1693"/>
    <w:p>
      <w:pPr>
        <w:spacing w:after="0"/>
        <w:ind w:left="0"/>
        <w:jc w:val="both"/>
      </w:pPr>
      <w:r>
        <w:rPr>
          <w:rFonts w:ascii="Times New Roman"/>
          <w:b w:val="false"/>
          <w:i w:val="false"/>
          <w:color w:val="000000"/>
          <w:sz w:val="28"/>
        </w:rPr>
        <w:t>
      1) реттелетін салада мемлекеттік саясатты іске асыру;</w:t>
      </w:r>
    </w:p>
    <w:bookmarkEnd w:id="1693"/>
    <w:bookmarkStart w:name="z1721" w:id="169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94"/>
    <w:bookmarkStart w:name="z1722" w:id="169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95"/>
    <w:bookmarkStart w:name="z1723" w:id="169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96"/>
    <w:bookmarkStart w:name="z1724" w:id="169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97"/>
    <w:bookmarkStart w:name="z1725" w:id="169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98"/>
    <w:bookmarkStart w:name="z1726" w:id="169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99"/>
    <w:bookmarkStart w:name="z1727" w:id="170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00"/>
    <w:bookmarkStart w:name="z1728" w:id="170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01"/>
    <w:bookmarkStart w:name="z1729" w:id="170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02"/>
    <w:bookmarkStart w:name="z1730" w:id="170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03"/>
    <w:bookmarkStart w:name="z1731" w:id="1704"/>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704"/>
    <w:bookmarkStart w:name="z1732" w:id="170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05"/>
    <w:bookmarkStart w:name="z1733" w:id="170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06"/>
    <w:bookmarkStart w:name="z1734" w:id="170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07"/>
    <w:bookmarkStart w:name="z1735" w:id="170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08"/>
    <w:bookmarkStart w:name="z1736" w:id="170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09"/>
    <w:bookmarkStart w:name="z1737" w:id="171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10"/>
    <w:bookmarkStart w:name="z1738" w:id="171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11"/>
    <w:bookmarkStart w:name="z1739" w:id="171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12"/>
    <w:bookmarkStart w:name="z1740" w:id="171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13"/>
    <w:bookmarkStart w:name="z1741" w:id="171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14"/>
    <w:bookmarkStart w:name="z1742" w:id="171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15"/>
    <w:bookmarkStart w:name="z1743" w:id="171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16"/>
    <w:bookmarkStart w:name="z1744" w:id="171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17"/>
    <w:bookmarkStart w:name="z1745" w:id="171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18"/>
    <w:bookmarkStart w:name="z1746" w:id="171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19"/>
    <w:bookmarkStart w:name="z1747" w:id="172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20"/>
    <w:bookmarkStart w:name="z1748" w:id="1721"/>
    <w:p>
      <w:pPr>
        <w:spacing w:after="0"/>
        <w:ind w:left="0"/>
        <w:jc w:val="both"/>
      </w:pPr>
      <w:r>
        <w:rPr>
          <w:rFonts w:ascii="Times New Roman"/>
          <w:b w:val="false"/>
          <w:i w:val="false"/>
          <w:color w:val="000000"/>
          <w:sz w:val="28"/>
        </w:rPr>
        <w:t>
      29) мыналарды:</w:t>
      </w:r>
    </w:p>
    <w:bookmarkEnd w:id="1721"/>
    <w:bookmarkStart w:name="z1749" w:id="172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22"/>
    <w:bookmarkStart w:name="z1750" w:id="172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23"/>
    <w:bookmarkStart w:name="z1751" w:id="172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24"/>
    <w:bookmarkStart w:name="z1752" w:id="172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25"/>
    <w:bookmarkStart w:name="z1753" w:id="172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26"/>
    <w:bookmarkStart w:name="z1754" w:id="172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27"/>
    <w:bookmarkStart w:name="z1755" w:id="172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28"/>
    <w:bookmarkStart w:name="z1756" w:id="1729"/>
    <w:p>
      <w:pPr>
        <w:spacing w:after="0"/>
        <w:ind w:left="0"/>
        <w:jc w:val="both"/>
      </w:pPr>
      <w:r>
        <w:rPr>
          <w:rFonts w:ascii="Times New Roman"/>
          <w:b w:val="false"/>
          <w:i w:val="false"/>
          <w:color w:val="000000"/>
          <w:sz w:val="28"/>
        </w:rPr>
        <w:t>
      19. Басқарма басшысының өкілеттіктері:</w:t>
      </w:r>
    </w:p>
    <w:bookmarkEnd w:id="1729"/>
    <w:bookmarkStart w:name="z1757" w:id="173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30"/>
    <w:bookmarkStart w:name="z1758" w:id="173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31"/>
    <w:bookmarkStart w:name="z1759" w:id="173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32"/>
    <w:bookmarkStart w:name="z1760" w:id="173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33"/>
    <w:bookmarkStart w:name="z1761" w:id="173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34"/>
    <w:bookmarkStart w:name="z1762" w:id="173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35"/>
    <w:bookmarkStart w:name="z1763" w:id="1736"/>
    <w:p>
      <w:pPr>
        <w:spacing w:after="0"/>
        <w:ind w:left="0"/>
        <w:jc w:val="left"/>
      </w:pPr>
      <w:r>
        <w:rPr>
          <w:rFonts w:ascii="Times New Roman"/>
          <w:b/>
          <w:i w:val="false"/>
          <w:color w:val="000000"/>
        </w:rPr>
        <w:t xml:space="preserve"> 4-тарау. Басқарманың мүлкі</w:t>
      </w:r>
    </w:p>
    <w:bookmarkEnd w:id="1736"/>
    <w:bookmarkStart w:name="z1764" w:id="173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37"/>
    <w:bookmarkStart w:name="z1765" w:id="173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38"/>
    <w:bookmarkStart w:name="z1766" w:id="173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39"/>
    <w:bookmarkStart w:name="z1767" w:id="174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40"/>
    <w:bookmarkStart w:name="z1768" w:id="1741"/>
    <w:p>
      <w:pPr>
        <w:spacing w:after="0"/>
        <w:ind w:left="0"/>
        <w:jc w:val="left"/>
      </w:pPr>
      <w:r>
        <w:rPr>
          <w:rFonts w:ascii="Times New Roman"/>
          <w:b/>
          <w:i w:val="false"/>
          <w:color w:val="000000"/>
        </w:rPr>
        <w:t xml:space="preserve"> 5-тарау. Басқарманы қайта ұйымдастыру және тарату</w:t>
      </w:r>
    </w:p>
    <w:bookmarkEnd w:id="1741"/>
    <w:bookmarkStart w:name="z1769" w:id="174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22-қосымша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92-10-қосымша</w:t>
            </w:r>
          </w:p>
        </w:tc>
      </w:tr>
    </w:tbl>
    <w:bookmarkStart w:name="z1771" w:id="174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Текелі қалалық санитариялық-эпидемиологиялық бақылау басқармасы" республикалық мемлекеттік мекемесінің ережесі</w:t>
      </w:r>
    </w:p>
    <w:bookmarkEnd w:id="1743"/>
    <w:bookmarkStart w:name="z1772" w:id="1744"/>
    <w:p>
      <w:pPr>
        <w:spacing w:after="0"/>
        <w:ind w:left="0"/>
        <w:jc w:val="left"/>
      </w:pPr>
      <w:r>
        <w:rPr>
          <w:rFonts w:ascii="Times New Roman"/>
          <w:b/>
          <w:i w:val="false"/>
          <w:color w:val="000000"/>
        </w:rPr>
        <w:t xml:space="preserve"> 1-тарау. Жалпы ережелер</w:t>
      </w:r>
    </w:p>
    <w:bookmarkEnd w:id="1744"/>
    <w:bookmarkStart w:name="z1773" w:id="174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Текелі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45"/>
    <w:bookmarkStart w:name="z1774" w:id="174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46"/>
    <w:bookmarkStart w:name="z1775" w:id="174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47"/>
    <w:bookmarkStart w:name="z1776" w:id="174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48"/>
    <w:bookmarkStart w:name="z1777" w:id="174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49"/>
    <w:bookmarkStart w:name="z1778" w:id="175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50"/>
    <w:bookmarkStart w:name="z1779" w:id="175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51"/>
    <w:bookmarkStart w:name="z1780" w:id="1752"/>
    <w:p>
      <w:pPr>
        <w:spacing w:after="0"/>
        <w:ind w:left="0"/>
        <w:jc w:val="both"/>
      </w:pPr>
      <w:r>
        <w:rPr>
          <w:rFonts w:ascii="Times New Roman"/>
          <w:b w:val="false"/>
          <w:i w:val="false"/>
          <w:color w:val="000000"/>
          <w:sz w:val="28"/>
        </w:rPr>
        <w:t>
      8. Заңды тұлғаның орналасқан жері – индекс 041701, Қазақстан Республикасы, Жетісу облысы, Текелі қаласы, Тәуелсіздік көшесі, 6 үй, 2 т.е.б.</w:t>
      </w:r>
    </w:p>
    <w:bookmarkEnd w:id="1752"/>
    <w:bookmarkStart w:name="z1781" w:id="175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Жетісу облысының санитариялық-эпидемиологиялық бақылау департаменті Текелі қалалық санитариялық-эпидемиологиялық бақылау басқармасы" республикалық мемлекеттік мекемесі.</w:t>
      </w:r>
    </w:p>
    <w:bookmarkEnd w:id="1753"/>
    <w:bookmarkStart w:name="z1782" w:id="175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54"/>
    <w:bookmarkStart w:name="z1783" w:id="175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55"/>
    <w:bookmarkStart w:name="z1784" w:id="175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56"/>
    <w:bookmarkStart w:name="z1785" w:id="175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57"/>
    <w:bookmarkStart w:name="z1786" w:id="175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58"/>
    <w:bookmarkStart w:name="z1787" w:id="1759"/>
    <w:p>
      <w:pPr>
        <w:spacing w:after="0"/>
        <w:ind w:left="0"/>
        <w:jc w:val="both"/>
      </w:pPr>
      <w:r>
        <w:rPr>
          <w:rFonts w:ascii="Times New Roman"/>
          <w:b w:val="false"/>
          <w:i w:val="false"/>
          <w:color w:val="000000"/>
          <w:sz w:val="28"/>
        </w:rPr>
        <w:t>
      13. Міндеттері:</w:t>
      </w:r>
    </w:p>
    <w:bookmarkEnd w:id="1759"/>
    <w:bookmarkStart w:name="z1788" w:id="176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60"/>
    <w:bookmarkStart w:name="z1789" w:id="176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61"/>
    <w:bookmarkStart w:name="z1790" w:id="176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62"/>
    <w:bookmarkStart w:name="z1791" w:id="1763"/>
    <w:p>
      <w:pPr>
        <w:spacing w:after="0"/>
        <w:ind w:left="0"/>
        <w:jc w:val="both"/>
      </w:pPr>
      <w:r>
        <w:rPr>
          <w:rFonts w:ascii="Times New Roman"/>
          <w:b w:val="false"/>
          <w:i w:val="false"/>
          <w:color w:val="000000"/>
          <w:sz w:val="28"/>
        </w:rPr>
        <w:t>
      14. Құқықтары мен міндеттері:</w:t>
      </w:r>
    </w:p>
    <w:bookmarkEnd w:id="1763"/>
    <w:bookmarkStart w:name="z1792" w:id="176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64"/>
    <w:bookmarkStart w:name="z1793" w:id="176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65"/>
    <w:bookmarkStart w:name="z1794" w:id="176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66"/>
    <w:bookmarkStart w:name="z1795" w:id="176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67"/>
    <w:bookmarkStart w:name="z1796" w:id="176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68"/>
    <w:bookmarkStart w:name="z1797" w:id="176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69"/>
    <w:bookmarkStart w:name="z1798" w:id="177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70"/>
    <w:bookmarkStart w:name="z1799" w:id="177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71"/>
    <w:bookmarkStart w:name="z1800" w:id="177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72"/>
    <w:bookmarkStart w:name="z1801" w:id="1773"/>
    <w:p>
      <w:pPr>
        <w:spacing w:after="0"/>
        <w:ind w:left="0"/>
        <w:jc w:val="both"/>
      </w:pPr>
      <w:r>
        <w:rPr>
          <w:rFonts w:ascii="Times New Roman"/>
          <w:b w:val="false"/>
          <w:i w:val="false"/>
          <w:color w:val="000000"/>
          <w:sz w:val="28"/>
        </w:rPr>
        <w:t>
      15. Функциялары:</w:t>
      </w:r>
    </w:p>
    <w:bookmarkEnd w:id="1773"/>
    <w:bookmarkStart w:name="z1802" w:id="1774"/>
    <w:p>
      <w:pPr>
        <w:spacing w:after="0"/>
        <w:ind w:left="0"/>
        <w:jc w:val="both"/>
      </w:pPr>
      <w:r>
        <w:rPr>
          <w:rFonts w:ascii="Times New Roman"/>
          <w:b w:val="false"/>
          <w:i w:val="false"/>
          <w:color w:val="000000"/>
          <w:sz w:val="28"/>
        </w:rPr>
        <w:t>
      1) реттелетін салада мемлекеттік саясатты іске асыру;</w:t>
      </w:r>
    </w:p>
    <w:bookmarkEnd w:id="1774"/>
    <w:bookmarkStart w:name="z1803" w:id="177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75"/>
    <w:bookmarkStart w:name="z1804" w:id="177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76"/>
    <w:bookmarkStart w:name="z1805" w:id="177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77"/>
    <w:bookmarkStart w:name="z1806" w:id="177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78"/>
    <w:bookmarkStart w:name="z1807" w:id="177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79"/>
    <w:bookmarkStart w:name="z1808" w:id="178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80"/>
    <w:bookmarkStart w:name="z1809" w:id="178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81"/>
    <w:bookmarkStart w:name="z1810" w:id="178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82"/>
    <w:bookmarkStart w:name="z1811" w:id="178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83"/>
    <w:bookmarkStart w:name="z1812" w:id="178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84"/>
    <w:bookmarkStart w:name="z1813" w:id="178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785"/>
    <w:bookmarkStart w:name="z1814" w:id="178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86"/>
    <w:bookmarkStart w:name="z1815" w:id="178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87"/>
    <w:bookmarkStart w:name="z1816" w:id="178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88"/>
    <w:bookmarkStart w:name="z1817" w:id="178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89"/>
    <w:bookmarkStart w:name="z1818" w:id="179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90"/>
    <w:bookmarkStart w:name="z1819" w:id="179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91"/>
    <w:bookmarkStart w:name="z1820" w:id="179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92"/>
    <w:bookmarkStart w:name="z1821" w:id="179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93"/>
    <w:bookmarkStart w:name="z1822" w:id="179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94"/>
    <w:bookmarkStart w:name="z1823" w:id="179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95"/>
    <w:bookmarkStart w:name="z1824" w:id="179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96"/>
    <w:bookmarkStart w:name="z1825" w:id="179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97"/>
    <w:bookmarkStart w:name="z1826" w:id="179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98"/>
    <w:bookmarkStart w:name="z1827" w:id="179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99"/>
    <w:bookmarkStart w:name="z1828" w:id="180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00"/>
    <w:bookmarkStart w:name="z1829" w:id="180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01"/>
    <w:bookmarkStart w:name="z1830" w:id="1802"/>
    <w:p>
      <w:pPr>
        <w:spacing w:after="0"/>
        <w:ind w:left="0"/>
        <w:jc w:val="both"/>
      </w:pPr>
      <w:r>
        <w:rPr>
          <w:rFonts w:ascii="Times New Roman"/>
          <w:b w:val="false"/>
          <w:i w:val="false"/>
          <w:color w:val="000000"/>
          <w:sz w:val="28"/>
        </w:rPr>
        <w:t>
      29) мыналарды:</w:t>
      </w:r>
    </w:p>
    <w:bookmarkEnd w:id="1802"/>
    <w:bookmarkStart w:name="z1831" w:id="180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03"/>
    <w:bookmarkStart w:name="z1832" w:id="180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04"/>
    <w:bookmarkStart w:name="z1833" w:id="180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05"/>
    <w:bookmarkStart w:name="z1834" w:id="180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06"/>
    <w:bookmarkStart w:name="z1835" w:id="180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07"/>
    <w:bookmarkStart w:name="z1836" w:id="180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08"/>
    <w:bookmarkStart w:name="z1837" w:id="180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09"/>
    <w:bookmarkStart w:name="z1838" w:id="1810"/>
    <w:p>
      <w:pPr>
        <w:spacing w:after="0"/>
        <w:ind w:left="0"/>
        <w:jc w:val="both"/>
      </w:pPr>
      <w:r>
        <w:rPr>
          <w:rFonts w:ascii="Times New Roman"/>
          <w:b w:val="false"/>
          <w:i w:val="false"/>
          <w:color w:val="000000"/>
          <w:sz w:val="28"/>
        </w:rPr>
        <w:t>
      19. Басқарма басшысының өкілеттіктері:</w:t>
      </w:r>
    </w:p>
    <w:bookmarkEnd w:id="1810"/>
    <w:bookmarkStart w:name="z1839" w:id="181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11"/>
    <w:bookmarkStart w:name="z1840" w:id="181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12"/>
    <w:bookmarkStart w:name="z1841" w:id="181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13"/>
    <w:bookmarkStart w:name="z1842" w:id="181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14"/>
    <w:bookmarkStart w:name="z1843" w:id="181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15"/>
    <w:bookmarkStart w:name="z1844" w:id="181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16"/>
    <w:bookmarkStart w:name="z1845" w:id="1817"/>
    <w:p>
      <w:pPr>
        <w:spacing w:after="0"/>
        <w:ind w:left="0"/>
        <w:jc w:val="left"/>
      </w:pPr>
      <w:r>
        <w:rPr>
          <w:rFonts w:ascii="Times New Roman"/>
          <w:b/>
          <w:i w:val="false"/>
          <w:color w:val="000000"/>
        </w:rPr>
        <w:t xml:space="preserve"> 4-тарау. Басқарманың мүлкі</w:t>
      </w:r>
    </w:p>
    <w:bookmarkEnd w:id="1817"/>
    <w:bookmarkStart w:name="z1846" w:id="181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18"/>
    <w:bookmarkStart w:name="z1847" w:id="181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19"/>
    <w:bookmarkStart w:name="z1848" w:id="182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20"/>
    <w:bookmarkStart w:name="z1849" w:id="182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21"/>
    <w:bookmarkStart w:name="z1850" w:id="1822"/>
    <w:p>
      <w:pPr>
        <w:spacing w:after="0"/>
        <w:ind w:left="0"/>
        <w:jc w:val="left"/>
      </w:pPr>
      <w:r>
        <w:rPr>
          <w:rFonts w:ascii="Times New Roman"/>
          <w:b/>
          <w:i w:val="false"/>
          <w:color w:val="000000"/>
        </w:rPr>
        <w:t xml:space="preserve"> 5-тарау. Басқарманы қайта ұйымдастыру және тарату</w:t>
      </w:r>
    </w:p>
    <w:bookmarkEnd w:id="1822"/>
    <w:bookmarkStart w:name="z1851" w:id="182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23-қосымша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112-1-қосымша</w:t>
            </w:r>
          </w:p>
        </w:tc>
      </w:tr>
    </w:tbl>
    <w:bookmarkStart w:name="z1853" w:id="182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Әлихан Бөкейхан ауданының санитариялық-эпидемиологиялық бақылау басқармасы" республикалық мемлекеттік мекемесінің ережесі</w:t>
      </w:r>
    </w:p>
    <w:bookmarkEnd w:id="1824"/>
    <w:bookmarkStart w:name="z1854" w:id="1825"/>
    <w:p>
      <w:pPr>
        <w:spacing w:after="0"/>
        <w:ind w:left="0"/>
        <w:jc w:val="left"/>
      </w:pPr>
      <w:r>
        <w:rPr>
          <w:rFonts w:ascii="Times New Roman"/>
          <w:b/>
          <w:i w:val="false"/>
          <w:color w:val="000000"/>
        </w:rPr>
        <w:t xml:space="preserve"> 1-тарау. Жалпы ережелер</w:t>
      </w:r>
    </w:p>
    <w:bookmarkEnd w:id="1825"/>
    <w:bookmarkStart w:name="z1855" w:id="182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Әлихан Бөкейхан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26"/>
    <w:bookmarkStart w:name="z1856" w:id="182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27"/>
    <w:bookmarkStart w:name="z1857" w:id="182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28"/>
    <w:bookmarkStart w:name="z1858" w:id="182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29"/>
    <w:bookmarkStart w:name="z1859" w:id="183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30"/>
    <w:bookmarkStart w:name="z1860" w:id="183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31"/>
    <w:bookmarkStart w:name="z1861" w:id="183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32"/>
    <w:bookmarkStart w:name="z1862" w:id="1833"/>
    <w:p>
      <w:pPr>
        <w:spacing w:after="0"/>
        <w:ind w:left="0"/>
        <w:jc w:val="both"/>
      </w:pPr>
      <w:r>
        <w:rPr>
          <w:rFonts w:ascii="Times New Roman"/>
          <w:b w:val="false"/>
          <w:i w:val="false"/>
          <w:color w:val="000000"/>
          <w:sz w:val="28"/>
        </w:rPr>
        <w:t>
      8. Заңды тұлғаның орналасқан жері – индекс 100001, Қазақстан Республикасы, Қарағанды облысы, Қарағанды қаласы, Әлихан Бөкейхан ауданы, Зелинский көшесі, 23 құрылыс .</w:t>
      </w:r>
    </w:p>
    <w:bookmarkEnd w:id="1833"/>
    <w:bookmarkStart w:name="z1863" w:id="183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Әлихан Бөкейхан ауданының санитариялық-эпидемиологиялық бақылау басқармасы" республикалық мемлекеттік мекемесі.</w:t>
      </w:r>
    </w:p>
    <w:bookmarkEnd w:id="1834"/>
    <w:bookmarkStart w:name="z1864" w:id="183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35"/>
    <w:bookmarkStart w:name="z1865" w:id="183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36"/>
    <w:bookmarkStart w:name="z1866" w:id="183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37"/>
    <w:bookmarkStart w:name="z1867" w:id="183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38"/>
    <w:bookmarkStart w:name="z1868" w:id="183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39"/>
    <w:bookmarkStart w:name="z1869" w:id="1840"/>
    <w:p>
      <w:pPr>
        <w:spacing w:after="0"/>
        <w:ind w:left="0"/>
        <w:jc w:val="both"/>
      </w:pPr>
      <w:r>
        <w:rPr>
          <w:rFonts w:ascii="Times New Roman"/>
          <w:b w:val="false"/>
          <w:i w:val="false"/>
          <w:color w:val="000000"/>
          <w:sz w:val="28"/>
        </w:rPr>
        <w:t>
      13. Міндеттері:</w:t>
      </w:r>
    </w:p>
    <w:bookmarkEnd w:id="1840"/>
    <w:bookmarkStart w:name="z1870" w:id="184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41"/>
    <w:bookmarkStart w:name="z1871" w:id="184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42"/>
    <w:bookmarkStart w:name="z1872" w:id="184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43"/>
    <w:bookmarkStart w:name="z1873" w:id="1844"/>
    <w:p>
      <w:pPr>
        <w:spacing w:after="0"/>
        <w:ind w:left="0"/>
        <w:jc w:val="both"/>
      </w:pPr>
      <w:r>
        <w:rPr>
          <w:rFonts w:ascii="Times New Roman"/>
          <w:b w:val="false"/>
          <w:i w:val="false"/>
          <w:color w:val="000000"/>
          <w:sz w:val="28"/>
        </w:rPr>
        <w:t>
      14. Құқықтары мен міндеттері:</w:t>
      </w:r>
    </w:p>
    <w:bookmarkEnd w:id="1844"/>
    <w:bookmarkStart w:name="z1874" w:id="184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45"/>
    <w:bookmarkStart w:name="z1875" w:id="184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46"/>
    <w:bookmarkStart w:name="z1876" w:id="184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47"/>
    <w:bookmarkStart w:name="z1877" w:id="184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48"/>
    <w:bookmarkStart w:name="z1878" w:id="184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49"/>
    <w:bookmarkStart w:name="z1879" w:id="185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50"/>
    <w:bookmarkStart w:name="z1880" w:id="185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51"/>
    <w:bookmarkStart w:name="z1881" w:id="185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52"/>
    <w:bookmarkStart w:name="z1882" w:id="185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53"/>
    <w:bookmarkStart w:name="z1883" w:id="1854"/>
    <w:p>
      <w:pPr>
        <w:spacing w:after="0"/>
        <w:ind w:left="0"/>
        <w:jc w:val="both"/>
      </w:pPr>
      <w:r>
        <w:rPr>
          <w:rFonts w:ascii="Times New Roman"/>
          <w:b w:val="false"/>
          <w:i w:val="false"/>
          <w:color w:val="000000"/>
          <w:sz w:val="28"/>
        </w:rPr>
        <w:t>
      15. Функциялары:</w:t>
      </w:r>
    </w:p>
    <w:bookmarkEnd w:id="1854"/>
    <w:bookmarkStart w:name="z1884" w:id="1855"/>
    <w:p>
      <w:pPr>
        <w:spacing w:after="0"/>
        <w:ind w:left="0"/>
        <w:jc w:val="both"/>
      </w:pPr>
      <w:r>
        <w:rPr>
          <w:rFonts w:ascii="Times New Roman"/>
          <w:b w:val="false"/>
          <w:i w:val="false"/>
          <w:color w:val="000000"/>
          <w:sz w:val="28"/>
        </w:rPr>
        <w:t>
      1) реттелетін салада мемлекеттік саясатты іске асыру;</w:t>
      </w:r>
    </w:p>
    <w:bookmarkEnd w:id="1855"/>
    <w:bookmarkStart w:name="z1885" w:id="185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56"/>
    <w:bookmarkStart w:name="z1886" w:id="185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57"/>
    <w:bookmarkStart w:name="z1887" w:id="185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58"/>
    <w:bookmarkStart w:name="z1888" w:id="185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59"/>
    <w:bookmarkStart w:name="z1889" w:id="186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60"/>
    <w:bookmarkStart w:name="z1890" w:id="186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61"/>
    <w:bookmarkStart w:name="z1891" w:id="186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62"/>
    <w:bookmarkStart w:name="z1892" w:id="186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63"/>
    <w:bookmarkStart w:name="z1893" w:id="186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64"/>
    <w:bookmarkStart w:name="z1894" w:id="186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65"/>
    <w:bookmarkStart w:name="z1895" w:id="1866"/>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866"/>
    <w:bookmarkStart w:name="z1896" w:id="186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67"/>
    <w:bookmarkStart w:name="z1897" w:id="186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68"/>
    <w:bookmarkStart w:name="z1898" w:id="186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69"/>
    <w:bookmarkStart w:name="z1899" w:id="187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70"/>
    <w:bookmarkStart w:name="z1900" w:id="187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71"/>
    <w:bookmarkStart w:name="z1901" w:id="187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72"/>
    <w:bookmarkStart w:name="z1902" w:id="187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73"/>
    <w:bookmarkStart w:name="z1903" w:id="187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74"/>
    <w:bookmarkStart w:name="z1904" w:id="187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75"/>
    <w:bookmarkStart w:name="z1905" w:id="187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76"/>
    <w:bookmarkStart w:name="z1906" w:id="187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77"/>
    <w:bookmarkStart w:name="z1907" w:id="187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78"/>
    <w:bookmarkStart w:name="z1908" w:id="187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79"/>
    <w:bookmarkStart w:name="z1909" w:id="188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80"/>
    <w:bookmarkStart w:name="z1910" w:id="188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81"/>
    <w:bookmarkStart w:name="z1911" w:id="188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82"/>
    <w:bookmarkStart w:name="z1912" w:id="1883"/>
    <w:p>
      <w:pPr>
        <w:spacing w:after="0"/>
        <w:ind w:left="0"/>
        <w:jc w:val="both"/>
      </w:pPr>
      <w:r>
        <w:rPr>
          <w:rFonts w:ascii="Times New Roman"/>
          <w:b w:val="false"/>
          <w:i w:val="false"/>
          <w:color w:val="000000"/>
          <w:sz w:val="28"/>
        </w:rPr>
        <w:t>
      29) мыналарды:</w:t>
      </w:r>
    </w:p>
    <w:bookmarkEnd w:id="1883"/>
    <w:bookmarkStart w:name="z1913" w:id="188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84"/>
    <w:bookmarkStart w:name="z1914" w:id="188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85"/>
    <w:bookmarkStart w:name="z1915" w:id="188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86"/>
    <w:bookmarkStart w:name="z1916" w:id="188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87"/>
    <w:bookmarkStart w:name="z1917" w:id="188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88"/>
    <w:bookmarkStart w:name="z1918" w:id="188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89"/>
    <w:bookmarkStart w:name="z1919" w:id="189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90"/>
    <w:bookmarkStart w:name="z1920" w:id="1891"/>
    <w:p>
      <w:pPr>
        <w:spacing w:after="0"/>
        <w:ind w:left="0"/>
        <w:jc w:val="both"/>
      </w:pPr>
      <w:r>
        <w:rPr>
          <w:rFonts w:ascii="Times New Roman"/>
          <w:b w:val="false"/>
          <w:i w:val="false"/>
          <w:color w:val="000000"/>
          <w:sz w:val="28"/>
        </w:rPr>
        <w:t>
      19. Басқарма басшысының өкілеттіктері:</w:t>
      </w:r>
    </w:p>
    <w:bookmarkEnd w:id="1891"/>
    <w:bookmarkStart w:name="z1921" w:id="189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92"/>
    <w:bookmarkStart w:name="z1922" w:id="189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93"/>
    <w:bookmarkStart w:name="z1923" w:id="189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94"/>
    <w:bookmarkStart w:name="z1924" w:id="189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95"/>
    <w:bookmarkStart w:name="z1925" w:id="189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96"/>
    <w:bookmarkStart w:name="z1926" w:id="189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97"/>
    <w:bookmarkStart w:name="z1927" w:id="1898"/>
    <w:p>
      <w:pPr>
        <w:spacing w:after="0"/>
        <w:ind w:left="0"/>
        <w:jc w:val="left"/>
      </w:pPr>
      <w:r>
        <w:rPr>
          <w:rFonts w:ascii="Times New Roman"/>
          <w:b/>
          <w:i w:val="false"/>
          <w:color w:val="000000"/>
        </w:rPr>
        <w:t xml:space="preserve"> 4-тарау. Басқарманың мүлкі</w:t>
      </w:r>
    </w:p>
    <w:bookmarkEnd w:id="1898"/>
    <w:bookmarkStart w:name="z1928" w:id="189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99"/>
    <w:bookmarkStart w:name="z1929" w:id="190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00"/>
    <w:bookmarkStart w:name="z1930" w:id="190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901"/>
    <w:bookmarkStart w:name="z1931" w:id="190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02"/>
    <w:bookmarkStart w:name="z1932" w:id="1903"/>
    <w:p>
      <w:pPr>
        <w:spacing w:after="0"/>
        <w:ind w:left="0"/>
        <w:jc w:val="left"/>
      </w:pPr>
      <w:r>
        <w:rPr>
          <w:rFonts w:ascii="Times New Roman"/>
          <w:b/>
          <w:i w:val="false"/>
          <w:color w:val="000000"/>
        </w:rPr>
        <w:t xml:space="preserve"> 5-тарау. Басқарманы қайта ұйымдастыру және тарату</w:t>
      </w:r>
    </w:p>
    <w:bookmarkEnd w:id="1903"/>
    <w:bookmarkStart w:name="z1933" w:id="190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9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24-қосымша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203-1-қосымша</w:t>
            </w:r>
          </w:p>
        </w:tc>
      </w:tr>
    </w:tbl>
    <w:bookmarkStart w:name="z1935" w:id="190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Сауран ауданының санитариялық-эпидемиологиялық бақылау басқармасы" республикалық мемлекеттік мекемесінің ережесі</w:t>
      </w:r>
    </w:p>
    <w:bookmarkEnd w:id="1905"/>
    <w:bookmarkStart w:name="z1936" w:id="1906"/>
    <w:p>
      <w:pPr>
        <w:spacing w:after="0"/>
        <w:ind w:left="0"/>
        <w:jc w:val="left"/>
      </w:pPr>
      <w:r>
        <w:rPr>
          <w:rFonts w:ascii="Times New Roman"/>
          <w:b/>
          <w:i w:val="false"/>
          <w:color w:val="000000"/>
        </w:rPr>
        <w:t xml:space="preserve"> 1-тарау. Жалпы ережелер</w:t>
      </w:r>
    </w:p>
    <w:bookmarkEnd w:id="1906"/>
    <w:bookmarkStart w:name="z1937" w:id="190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Сауран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907"/>
    <w:bookmarkStart w:name="z1938" w:id="190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908"/>
    <w:bookmarkStart w:name="z1939" w:id="190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909"/>
    <w:bookmarkStart w:name="z1940" w:id="191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10"/>
    <w:bookmarkStart w:name="z1941" w:id="191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911"/>
    <w:bookmarkStart w:name="z1942" w:id="191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912"/>
    <w:bookmarkStart w:name="z1943" w:id="191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913"/>
    <w:bookmarkStart w:name="z1944" w:id="1914"/>
    <w:p>
      <w:pPr>
        <w:spacing w:after="0"/>
        <w:ind w:left="0"/>
        <w:jc w:val="both"/>
      </w:pPr>
      <w:r>
        <w:rPr>
          <w:rFonts w:ascii="Times New Roman"/>
          <w:b w:val="false"/>
          <w:i w:val="false"/>
          <w:color w:val="000000"/>
          <w:sz w:val="28"/>
        </w:rPr>
        <w:t>
      8. Заңды тұлғаның орналасқан жері – индекс 161216, Қазақстан Республикасы, Түркістан облысы, Сауран ауданы, Шорнақ ауылдық округі, Қосмезгіл ауылы, Кеңтоғай көшесі, жер телімі № 7Б.</w:t>
      </w:r>
    </w:p>
    <w:bookmarkEnd w:id="1914"/>
    <w:bookmarkStart w:name="z1945" w:id="191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Сауран ауданының санитариялық-эпидемиологиялық бақылау басқармасы" республикалық мемлекеттік мекемесі.</w:t>
      </w:r>
    </w:p>
    <w:bookmarkEnd w:id="1915"/>
    <w:bookmarkStart w:name="z1946" w:id="191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16"/>
    <w:bookmarkStart w:name="z1947" w:id="191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917"/>
    <w:bookmarkStart w:name="z1948" w:id="191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918"/>
    <w:bookmarkStart w:name="z1949" w:id="191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19"/>
    <w:bookmarkStart w:name="z1950" w:id="192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920"/>
    <w:bookmarkStart w:name="z1951" w:id="1921"/>
    <w:p>
      <w:pPr>
        <w:spacing w:after="0"/>
        <w:ind w:left="0"/>
        <w:jc w:val="both"/>
      </w:pPr>
      <w:r>
        <w:rPr>
          <w:rFonts w:ascii="Times New Roman"/>
          <w:b w:val="false"/>
          <w:i w:val="false"/>
          <w:color w:val="000000"/>
          <w:sz w:val="28"/>
        </w:rPr>
        <w:t>
      13. Міндеттері:</w:t>
      </w:r>
    </w:p>
    <w:bookmarkEnd w:id="1921"/>
    <w:bookmarkStart w:name="z1952" w:id="192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922"/>
    <w:bookmarkStart w:name="z1953" w:id="192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923"/>
    <w:bookmarkStart w:name="z1954" w:id="192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924"/>
    <w:bookmarkStart w:name="z1955" w:id="1925"/>
    <w:p>
      <w:pPr>
        <w:spacing w:after="0"/>
        <w:ind w:left="0"/>
        <w:jc w:val="both"/>
      </w:pPr>
      <w:r>
        <w:rPr>
          <w:rFonts w:ascii="Times New Roman"/>
          <w:b w:val="false"/>
          <w:i w:val="false"/>
          <w:color w:val="000000"/>
          <w:sz w:val="28"/>
        </w:rPr>
        <w:t>
      14. Құқықтары мен міндеттері:</w:t>
      </w:r>
    </w:p>
    <w:bookmarkEnd w:id="1925"/>
    <w:bookmarkStart w:name="z1956" w:id="192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926"/>
    <w:bookmarkStart w:name="z1957" w:id="192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927"/>
    <w:bookmarkStart w:name="z1958" w:id="192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928"/>
    <w:bookmarkStart w:name="z1959" w:id="192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29"/>
    <w:bookmarkStart w:name="z1960" w:id="193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930"/>
    <w:bookmarkStart w:name="z1961" w:id="193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931"/>
    <w:bookmarkStart w:name="z1962" w:id="193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932"/>
    <w:bookmarkStart w:name="z1963" w:id="193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933"/>
    <w:bookmarkStart w:name="z1964" w:id="193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934"/>
    <w:bookmarkStart w:name="z1965" w:id="1935"/>
    <w:p>
      <w:pPr>
        <w:spacing w:after="0"/>
        <w:ind w:left="0"/>
        <w:jc w:val="both"/>
      </w:pPr>
      <w:r>
        <w:rPr>
          <w:rFonts w:ascii="Times New Roman"/>
          <w:b w:val="false"/>
          <w:i w:val="false"/>
          <w:color w:val="000000"/>
          <w:sz w:val="28"/>
        </w:rPr>
        <w:t>
      15. Функциялары:</w:t>
      </w:r>
    </w:p>
    <w:bookmarkEnd w:id="1935"/>
    <w:bookmarkStart w:name="z1966" w:id="1936"/>
    <w:p>
      <w:pPr>
        <w:spacing w:after="0"/>
        <w:ind w:left="0"/>
        <w:jc w:val="both"/>
      </w:pPr>
      <w:r>
        <w:rPr>
          <w:rFonts w:ascii="Times New Roman"/>
          <w:b w:val="false"/>
          <w:i w:val="false"/>
          <w:color w:val="000000"/>
          <w:sz w:val="28"/>
        </w:rPr>
        <w:t>
      1) реттелетін салада мемлекеттік саясатты іске асыру;</w:t>
      </w:r>
    </w:p>
    <w:bookmarkEnd w:id="1936"/>
    <w:bookmarkStart w:name="z1967" w:id="193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937"/>
    <w:bookmarkStart w:name="z1968" w:id="193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938"/>
    <w:bookmarkStart w:name="z1969" w:id="193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939"/>
    <w:bookmarkStart w:name="z1970" w:id="194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940"/>
    <w:bookmarkStart w:name="z1971" w:id="194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941"/>
    <w:bookmarkStart w:name="z1972" w:id="194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942"/>
    <w:bookmarkStart w:name="z1973" w:id="194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943"/>
    <w:bookmarkStart w:name="z1974" w:id="194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944"/>
    <w:bookmarkStart w:name="z1975" w:id="194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945"/>
    <w:bookmarkStart w:name="z1976" w:id="194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946"/>
    <w:bookmarkStart w:name="z1977" w:id="194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947"/>
    <w:bookmarkStart w:name="z1978" w:id="194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948"/>
    <w:bookmarkStart w:name="z1979" w:id="194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949"/>
    <w:bookmarkStart w:name="z1980" w:id="195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950"/>
    <w:bookmarkStart w:name="z1981" w:id="195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951"/>
    <w:bookmarkStart w:name="z1982" w:id="195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952"/>
    <w:bookmarkStart w:name="z1983" w:id="195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953"/>
    <w:bookmarkStart w:name="z1984" w:id="195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954"/>
    <w:bookmarkStart w:name="z1985" w:id="195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955"/>
    <w:bookmarkStart w:name="z1986" w:id="195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956"/>
    <w:bookmarkStart w:name="z1987" w:id="195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957"/>
    <w:bookmarkStart w:name="z1988" w:id="195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958"/>
    <w:bookmarkStart w:name="z1989" w:id="1959"/>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959"/>
    <w:bookmarkStart w:name="z1990" w:id="196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960"/>
    <w:bookmarkStart w:name="z1991" w:id="196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961"/>
    <w:bookmarkStart w:name="z1992" w:id="196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962"/>
    <w:bookmarkStart w:name="z1993" w:id="196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963"/>
    <w:bookmarkStart w:name="z1994" w:id="1964"/>
    <w:p>
      <w:pPr>
        <w:spacing w:after="0"/>
        <w:ind w:left="0"/>
        <w:jc w:val="both"/>
      </w:pPr>
      <w:r>
        <w:rPr>
          <w:rFonts w:ascii="Times New Roman"/>
          <w:b w:val="false"/>
          <w:i w:val="false"/>
          <w:color w:val="000000"/>
          <w:sz w:val="28"/>
        </w:rPr>
        <w:t>
      29) мыналарды:</w:t>
      </w:r>
    </w:p>
    <w:bookmarkEnd w:id="1964"/>
    <w:bookmarkStart w:name="z1995" w:id="196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965"/>
    <w:bookmarkStart w:name="z1996" w:id="196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966"/>
    <w:bookmarkStart w:name="z1997" w:id="196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967"/>
    <w:bookmarkStart w:name="z1998" w:id="196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968"/>
    <w:bookmarkStart w:name="z1999" w:id="196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969"/>
    <w:bookmarkStart w:name="z2000" w:id="197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970"/>
    <w:bookmarkStart w:name="z2001" w:id="197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971"/>
    <w:bookmarkStart w:name="z2002" w:id="1972"/>
    <w:p>
      <w:pPr>
        <w:spacing w:after="0"/>
        <w:ind w:left="0"/>
        <w:jc w:val="both"/>
      </w:pPr>
      <w:r>
        <w:rPr>
          <w:rFonts w:ascii="Times New Roman"/>
          <w:b w:val="false"/>
          <w:i w:val="false"/>
          <w:color w:val="000000"/>
          <w:sz w:val="28"/>
        </w:rPr>
        <w:t>
      19. Басқарма басшысының өкілеттіктері:</w:t>
      </w:r>
    </w:p>
    <w:bookmarkEnd w:id="1972"/>
    <w:bookmarkStart w:name="z2003" w:id="197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973"/>
    <w:bookmarkStart w:name="z2004" w:id="197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74"/>
    <w:bookmarkStart w:name="z2005" w:id="197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975"/>
    <w:bookmarkStart w:name="z2006" w:id="197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76"/>
    <w:bookmarkStart w:name="z2007" w:id="197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977"/>
    <w:bookmarkStart w:name="z2008" w:id="197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978"/>
    <w:bookmarkStart w:name="z2009" w:id="1979"/>
    <w:p>
      <w:pPr>
        <w:spacing w:after="0"/>
        <w:ind w:left="0"/>
        <w:jc w:val="left"/>
      </w:pPr>
      <w:r>
        <w:rPr>
          <w:rFonts w:ascii="Times New Roman"/>
          <w:b/>
          <w:i w:val="false"/>
          <w:color w:val="000000"/>
        </w:rPr>
        <w:t xml:space="preserve"> 4-тарау. Басқарманың мүлкі</w:t>
      </w:r>
    </w:p>
    <w:bookmarkEnd w:id="1979"/>
    <w:bookmarkStart w:name="z2010" w:id="198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980"/>
    <w:bookmarkStart w:name="z2011" w:id="198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81"/>
    <w:bookmarkStart w:name="z2012" w:id="198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982"/>
    <w:bookmarkStart w:name="z2013" w:id="198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83"/>
    <w:bookmarkStart w:name="z2014" w:id="1984"/>
    <w:p>
      <w:pPr>
        <w:spacing w:after="0"/>
        <w:ind w:left="0"/>
        <w:jc w:val="left"/>
      </w:pPr>
      <w:r>
        <w:rPr>
          <w:rFonts w:ascii="Times New Roman"/>
          <w:b/>
          <w:i w:val="false"/>
          <w:color w:val="000000"/>
        </w:rPr>
        <w:t xml:space="preserve"> 5-тарау. Басқарманы қайта ұйымдастыру және тарату</w:t>
      </w:r>
    </w:p>
    <w:bookmarkEnd w:id="1984"/>
    <w:bookmarkStart w:name="z2015" w:id="198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9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25-қосымша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209-1-қосымша</w:t>
            </w:r>
          </w:p>
        </w:tc>
      </w:tr>
    </w:tbl>
    <w:bookmarkStart w:name="z2017" w:id="198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Жаңаарқа аудандық санитариялық-эпидемиологиялық бақылау басқармасы" республикалық мемлекеттік мекемесінің ережесі</w:t>
      </w:r>
    </w:p>
    <w:bookmarkEnd w:id="1986"/>
    <w:bookmarkStart w:name="z2018" w:id="1987"/>
    <w:p>
      <w:pPr>
        <w:spacing w:after="0"/>
        <w:ind w:left="0"/>
        <w:jc w:val="left"/>
      </w:pPr>
      <w:r>
        <w:rPr>
          <w:rFonts w:ascii="Times New Roman"/>
          <w:b/>
          <w:i w:val="false"/>
          <w:color w:val="000000"/>
        </w:rPr>
        <w:t xml:space="preserve"> 1-тарау. Жалпы ережелер</w:t>
      </w:r>
    </w:p>
    <w:bookmarkEnd w:id="1987"/>
    <w:bookmarkStart w:name="z2019" w:id="198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Жаңаарқа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988"/>
    <w:bookmarkStart w:name="z2020" w:id="198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989"/>
    <w:bookmarkStart w:name="z2021" w:id="199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990"/>
    <w:bookmarkStart w:name="z2022" w:id="199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91"/>
    <w:bookmarkStart w:name="z2023" w:id="199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992"/>
    <w:bookmarkStart w:name="z2024" w:id="199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993"/>
    <w:bookmarkStart w:name="z2025" w:id="199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994"/>
    <w:bookmarkStart w:name="z2026" w:id="1995"/>
    <w:p>
      <w:pPr>
        <w:spacing w:after="0"/>
        <w:ind w:left="0"/>
        <w:jc w:val="both"/>
      </w:pPr>
      <w:r>
        <w:rPr>
          <w:rFonts w:ascii="Times New Roman"/>
          <w:b w:val="false"/>
          <w:i w:val="false"/>
          <w:color w:val="000000"/>
          <w:sz w:val="28"/>
        </w:rPr>
        <w:t>
      8. Заңды тұлғаның орналасқан жері – индекс 100500, Қазақстан Республикасы, Ұлытау облысы, Жаңаарқа ауданы, Жаңаарқа кенті, С.Сейфуллин көшесі, 63В ғим.</w:t>
      </w:r>
    </w:p>
    <w:bookmarkEnd w:id="1995"/>
    <w:bookmarkStart w:name="z2027" w:id="199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Жаңаарқа аудандық санитариялық-эпидемиологиялық бақылау басқармасы" республикалық мемлекеттік мекемесі.</w:t>
      </w:r>
    </w:p>
    <w:bookmarkEnd w:id="1996"/>
    <w:bookmarkStart w:name="z2028" w:id="199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97"/>
    <w:bookmarkStart w:name="z2029" w:id="199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998"/>
    <w:bookmarkStart w:name="z2030" w:id="199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999"/>
    <w:bookmarkStart w:name="z2031" w:id="200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000"/>
    <w:bookmarkStart w:name="z2032" w:id="200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001"/>
    <w:bookmarkStart w:name="z2033" w:id="2002"/>
    <w:p>
      <w:pPr>
        <w:spacing w:after="0"/>
        <w:ind w:left="0"/>
        <w:jc w:val="both"/>
      </w:pPr>
      <w:r>
        <w:rPr>
          <w:rFonts w:ascii="Times New Roman"/>
          <w:b w:val="false"/>
          <w:i w:val="false"/>
          <w:color w:val="000000"/>
          <w:sz w:val="28"/>
        </w:rPr>
        <w:t>
      13. Міндеттері:</w:t>
      </w:r>
    </w:p>
    <w:bookmarkEnd w:id="2002"/>
    <w:bookmarkStart w:name="z2034" w:id="200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003"/>
    <w:bookmarkStart w:name="z2035" w:id="200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004"/>
    <w:bookmarkStart w:name="z2036" w:id="200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005"/>
    <w:bookmarkStart w:name="z2037" w:id="2006"/>
    <w:p>
      <w:pPr>
        <w:spacing w:after="0"/>
        <w:ind w:left="0"/>
        <w:jc w:val="both"/>
      </w:pPr>
      <w:r>
        <w:rPr>
          <w:rFonts w:ascii="Times New Roman"/>
          <w:b w:val="false"/>
          <w:i w:val="false"/>
          <w:color w:val="000000"/>
          <w:sz w:val="28"/>
        </w:rPr>
        <w:t>
      14. Құқықтары мен міндеттері:</w:t>
      </w:r>
    </w:p>
    <w:bookmarkEnd w:id="2006"/>
    <w:bookmarkStart w:name="z2038" w:id="200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007"/>
    <w:bookmarkStart w:name="z2039" w:id="200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008"/>
    <w:bookmarkStart w:name="z2040" w:id="200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009"/>
    <w:bookmarkStart w:name="z2041" w:id="201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010"/>
    <w:bookmarkStart w:name="z2042" w:id="201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011"/>
    <w:bookmarkStart w:name="z2043" w:id="201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012"/>
    <w:bookmarkStart w:name="z2044" w:id="201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013"/>
    <w:bookmarkStart w:name="z2045" w:id="201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014"/>
    <w:bookmarkStart w:name="z2046" w:id="201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015"/>
    <w:bookmarkStart w:name="z2047" w:id="2016"/>
    <w:p>
      <w:pPr>
        <w:spacing w:after="0"/>
        <w:ind w:left="0"/>
        <w:jc w:val="both"/>
      </w:pPr>
      <w:r>
        <w:rPr>
          <w:rFonts w:ascii="Times New Roman"/>
          <w:b w:val="false"/>
          <w:i w:val="false"/>
          <w:color w:val="000000"/>
          <w:sz w:val="28"/>
        </w:rPr>
        <w:t>
      15. Функциялары:</w:t>
      </w:r>
    </w:p>
    <w:bookmarkEnd w:id="2016"/>
    <w:bookmarkStart w:name="z2048" w:id="2017"/>
    <w:p>
      <w:pPr>
        <w:spacing w:after="0"/>
        <w:ind w:left="0"/>
        <w:jc w:val="both"/>
      </w:pPr>
      <w:r>
        <w:rPr>
          <w:rFonts w:ascii="Times New Roman"/>
          <w:b w:val="false"/>
          <w:i w:val="false"/>
          <w:color w:val="000000"/>
          <w:sz w:val="28"/>
        </w:rPr>
        <w:t>
      1) реттелетін салада мемлекеттік саясатты іске асыру;</w:t>
      </w:r>
    </w:p>
    <w:bookmarkEnd w:id="2017"/>
    <w:bookmarkStart w:name="z2049" w:id="201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018"/>
    <w:bookmarkStart w:name="z2050" w:id="201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019"/>
    <w:bookmarkStart w:name="z2051" w:id="202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020"/>
    <w:bookmarkStart w:name="z2052" w:id="202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021"/>
    <w:bookmarkStart w:name="z2053" w:id="202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022"/>
    <w:bookmarkStart w:name="z2054" w:id="202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023"/>
    <w:bookmarkStart w:name="z2055" w:id="202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024"/>
    <w:bookmarkStart w:name="z2056" w:id="202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025"/>
    <w:bookmarkStart w:name="z2057" w:id="202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026"/>
    <w:bookmarkStart w:name="z2058" w:id="202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027"/>
    <w:bookmarkStart w:name="z2059" w:id="2028"/>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2028"/>
    <w:bookmarkStart w:name="z2060" w:id="202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029"/>
    <w:bookmarkStart w:name="z2061" w:id="203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030"/>
    <w:bookmarkStart w:name="z2062" w:id="203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031"/>
    <w:bookmarkStart w:name="z2063" w:id="203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032"/>
    <w:bookmarkStart w:name="z2064" w:id="203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033"/>
    <w:bookmarkStart w:name="z2065" w:id="203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034"/>
    <w:bookmarkStart w:name="z2066" w:id="203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035"/>
    <w:bookmarkStart w:name="z2067" w:id="203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036"/>
    <w:bookmarkStart w:name="z2068" w:id="203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037"/>
    <w:bookmarkStart w:name="z2069" w:id="203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038"/>
    <w:bookmarkStart w:name="z2070" w:id="203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039"/>
    <w:bookmarkStart w:name="z2071" w:id="204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040"/>
    <w:bookmarkStart w:name="z2072" w:id="204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041"/>
    <w:bookmarkStart w:name="z2073" w:id="204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042"/>
    <w:bookmarkStart w:name="z2074" w:id="204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043"/>
    <w:bookmarkStart w:name="z2075" w:id="204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044"/>
    <w:bookmarkStart w:name="z2076" w:id="2045"/>
    <w:p>
      <w:pPr>
        <w:spacing w:after="0"/>
        <w:ind w:left="0"/>
        <w:jc w:val="both"/>
      </w:pPr>
      <w:r>
        <w:rPr>
          <w:rFonts w:ascii="Times New Roman"/>
          <w:b w:val="false"/>
          <w:i w:val="false"/>
          <w:color w:val="000000"/>
          <w:sz w:val="28"/>
        </w:rPr>
        <w:t>
      29) мыналарды:</w:t>
      </w:r>
    </w:p>
    <w:bookmarkEnd w:id="2045"/>
    <w:bookmarkStart w:name="z2077" w:id="204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046"/>
    <w:bookmarkStart w:name="z2078" w:id="204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047"/>
    <w:bookmarkStart w:name="z2079" w:id="204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048"/>
    <w:bookmarkStart w:name="z2080" w:id="204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049"/>
    <w:bookmarkStart w:name="z2081" w:id="205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050"/>
    <w:bookmarkStart w:name="z2082" w:id="205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051"/>
    <w:bookmarkStart w:name="z2083" w:id="205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052"/>
    <w:bookmarkStart w:name="z2084" w:id="2053"/>
    <w:p>
      <w:pPr>
        <w:spacing w:after="0"/>
        <w:ind w:left="0"/>
        <w:jc w:val="both"/>
      </w:pPr>
      <w:r>
        <w:rPr>
          <w:rFonts w:ascii="Times New Roman"/>
          <w:b w:val="false"/>
          <w:i w:val="false"/>
          <w:color w:val="000000"/>
          <w:sz w:val="28"/>
        </w:rPr>
        <w:t>
      19. Басқарма басшысының өкілеттіктері:</w:t>
      </w:r>
    </w:p>
    <w:bookmarkEnd w:id="2053"/>
    <w:bookmarkStart w:name="z2085" w:id="205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054"/>
    <w:bookmarkStart w:name="z2086" w:id="205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055"/>
    <w:bookmarkStart w:name="z2087" w:id="205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056"/>
    <w:bookmarkStart w:name="z2088" w:id="205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057"/>
    <w:bookmarkStart w:name="z2089" w:id="205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058"/>
    <w:bookmarkStart w:name="z2090" w:id="205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059"/>
    <w:bookmarkStart w:name="z2091" w:id="2060"/>
    <w:p>
      <w:pPr>
        <w:spacing w:after="0"/>
        <w:ind w:left="0"/>
        <w:jc w:val="left"/>
      </w:pPr>
      <w:r>
        <w:rPr>
          <w:rFonts w:ascii="Times New Roman"/>
          <w:b/>
          <w:i w:val="false"/>
          <w:color w:val="000000"/>
        </w:rPr>
        <w:t xml:space="preserve"> 4-тарау. Басқарманың мүлкі</w:t>
      </w:r>
    </w:p>
    <w:bookmarkEnd w:id="2060"/>
    <w:bookmarkStart w:name="z2092" w:id="206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061"/>
    <w:bookmarkStart w:name="z2093" w:id="206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062"/>
    <w:bookmarkStart w:name="z2094" w:id="206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063"/>
    <w:bookmarkStart w:name="z2095" w:id="206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064"/>
    <w:bookmarkStart w:name="z2096" w:id="2065"/>
    <w:p>
      <w:pPr>
        <w:spacing w:after="0"/>
        <w:ind w:left="0"/>
        <w:jc w:val="left"/>
      </w:pPr>
      <w:r>
        <w:rPr>
          <w:rFonts w:ascii="Times New Roman"/>
          <w:b/>
          <w:i w:val="false"/>
          <w:color w:val="000000"/>
        </w:rPr>
        <w:t xml:space="preserve"> 5-тарау. Басқарманы қайта ұйымдастыру және тарату</w:t>
      </w:r>
    </w:p>
    <w:bookmarkEnd w:id="2065"/>
    <w:bookmarkStart w:name="z2097" w:id="206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0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26-қосымша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209-2-қосымша</w:t>
            </w:r>
          </w:p>
        </w:tc>
      </w:tr>
    </w:tbl>
    <w:bookmarkStart w:name="z2099" w:id="206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Жезқазған қалалық санитариялық-эпидемиологиялық бақылау басқармасы" республикалық мемлекеттік мекемесінің ережесі</w:t>
      </w:r>
    </w:p>
    <w:bookmarkEnd w:id="2067"/>
    <w:bookmarkStart w:name="z2100" w:id="2068"/>
    <w:p>
      <w:pPr>
        <w:spacing w:after="0"/>
        <w:ind w:left="0"/>
        <w:jc w:val="left"/>
      </w:pPr>
      <w:r>
        <w:rPr>
          <w:rFonts w:ascii="Times New Roman"/>
          <w:b/>
          <w:i w:val="false"/>
          <w:color w:val="000000"/>
        </w:rPr>
        <w:t xml:space="preserve"> 1-тарау. Жалпы ережелер</w:t>
      </w:r>
    </w:p>
    <w:bookmarkEnd w:id="2068"/>
    <w:bookmarkStart w:name="z2101" w:id="206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Жезқазған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069"/>
    <w:bookmarkStart w:name="z2102" w:id="207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070"/>
    <w:bookmarkStart w:name="z2103" w:id="207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071"/>
    <w:bookmarkStart w:name="z2104" w:id="207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072"/>
    <w:bookmarkStart w:name="z2105" w:id="207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073"/>
    <w:bookmarkStart w:name="z2106" w:id="207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074"/>
    <w:bookmarkStart w:name="z2107" w:id="207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075"/>
    <w:bookmarkStart w:name="z2108" w:id="2076"/>
    <w:p>
      <w:pPr>
        <w:spacing w:after="0"/>
        <w:ind w:left="0"/>
        <w:jc w:val="both"/>
      </w:pPr>
      <w:r>
        <w:rPr>
          <w:rFonts w:ascii="Times New Roman"/>
          <w:b w:val="false"/>
          <w:i w:val="false"/>
          <w:color w:val="000000"/>
          <w:sz w:val="28"/>
        </w:rPr>
        <w:t>
      8. Заңды тұлғаның орналасқан жері – индекс 100600, Қазақстан Республикасы, Ұлытау облысы, Жезқазған қаласы, Гурбы көшесі, 6 ғим.</w:t>
      </w:r>
    </w:p>
    <w:bookmarkEnd w:id="2076"/>
    <w:bookmarkStart w:name="z2109" w:id="207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Жезқазған қалалық санитариялық-эпидемиологиялық бақылау басқармасы" республикалық мемлекеттік мекемесі.</w:t>
      </w:r>
    </w:p>
    <w:bookmarkEnd w:id="2077"/>
    <w:bookmarkStart w:name="z2110" w:id="207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078"/>
    <w:bookmarkStart w:name="z2111" w:id="207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079"/>
    <w:bookmarkStart w:name="z2112" w:id="208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080"/>
    <w:bookmarkStart w:name="z2113" w:id="208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081"/>
    <w:bookmarkStart w:name="z2114" w:id="208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082"/>
    <w:bookmarkStart w:name="z2115" w:id="2083"/>
    <w:p>
      <w:pPr>
        <w:spacing w:after="0"/>
        <w:ind w:left="0"/>
        <w:jc w:val="both"/>
      </w:pPr>
      <w:r>
        <w:rPr>
          <w:rFonts w:ascii="Times New Roman"/>
          <w:b w:val="false"/>
          <w:i w:val="false"/>
          <w:color w:val="000000"/>
          <w:sz w:val="28"/>
        </w:rPr>
        <w:t>
      13. Міндеттері:</w:t>
      </w:r>
    </w:p>
    <w:bookmarkEnd w:id="2083"/>
    <w:bookmarkStart w:name="z2116" w:id="208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084"/>
    <w:bookmarkStart w:name="z2117" w:id="208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085"/>
    <w:bookmarkStart w:name="z2118" w:id="208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086"/>
    <w:bookmarkStart w:name="z2119" w:id="2087"/>
    <w:p>
      <w:pPr>
        <w:spacing w:after="0"/>
        <w:ind w:left="0"/>
        <w:jc w:val="both"/>
      </w:pPr>
      <w:r>
        <w:rPr>
          <w:rFonts w:ascii="Times New Roman"/>
          <w:b w:val="false"/>
          <w:i w:val="false"/>
          <w:color w:val="000000"/>
          <w:sz w:val="28"/>
        </w:rPr>
        <w:t>
      14. Құқықтары мен міндеттері:</w:t>
      </w:r>
    </w:p>
    <w:bookmarkEnd w:id="2087"/>
    <w:bookmarkStart w:name="z2120" w:id="208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088"/>
    <w:bookmarkStart w:name="z2121" w:id="208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089"/>
    <w:bookmarkStart w:name="z2122" w:id="209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090"/>
    <w:bookmarkStart w:name="z2123" w:id="209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091"/>
    <w:bookmarkStart w:name="z2124" w:id="209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092"/>
    <w:bookmarkStart w:name="z2125" w:id="209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093"/>
    <w:bookmarkStart w:name="z2126" w:id="209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094"/>
    <w:bookmarkStart w:name="z2127" w:id="209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095"/>
    <w:bookmarkStart w:name="z2128" w:id="209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096"/>
    <w:bookmarkStart w:name="z2129" w:id="2097"/>
    <w:p>
      <w:pPr>
        <w:spacing w:after="0"/>
        <w:ind w:left="0"/>
        <w:jc w:val="both"/>
      </w:pPr>
      <w:r>
        <w:rPr>
          <w:rFonts w:ascii="Times New Roman"/>
          <w:b w:val="false"/>
          <w:i w:val="false"/>
          <w:color w:val="000000"/>
          <w:sz w:val="28"/>
        </w:rPr>
        <w:t>
      15. Функциялары:</w:t>
      </w:r>
    </w:p>
    <w:bookmarkEnd w:id="2097"/>
    <w:bookmarkStart w:name="z2130" w:id="2098"/>
    <w:p>
      <w:pPr>
        <w:spacing w:after="0"/>
        <w:ind w:left="0"/>
        <w:jc w:val="both"/>
      </w:pPr>
      <w:r>
        <w:rPr>
          <w:rFonts w:ascii="Times New Roman"/>
          <w:b w:val="false"/>
          <w:i w:val="false"/>
          <w:color w:val="000000"/>
          <w:sz w:val="28"/>
        </w:rPr>
        <w:t>
      1) реттелетін салада мемлекеттік саясатты іске асыру;</w:t>
      </w:r>
    </w:p>
    <w:bookmarkEnd w:id="2098"/>
    <w:bookmarkStart w:name="z2131" w:id="209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099"/>
    <w:bookmarkStart w:name="z2132" w:id="210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100"/>
    <w:bookmarkStart w:name="z2133" w:id="210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101"/>
    <w:bookmarkStart w:name="z2134" w:id="210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102"/>
    <w:bookmarkStart w:name="z2135" w:id="210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103"/>
    <w:bookmarkStart w:name="z2136" w:id="210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104"/>
    <w:bookmarkStart w:name="z2137" w:id="210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105"/>
    <w:bookmarkStart w:name="z2138" w:id="210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106"/>
    <w:bookmarkStart w:name="z2139" w:id="210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107"/>
    <w:bookmarkStart w:name="z2140" w:id="210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108"/>
    <w:bookmarkStart w:name="z2141" w:id="210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2109"/>
    <w:bookmarkStart w:name="z2142" w:id="211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110"/>
    <w:bookmarkStart w:name="z2143" w:id="211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111"/>
    <w:bookmarkStart w:name="z2144" w:id="211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112"/>
    <w:bookmarkStart w:name="z2145" w:id="211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113"/>
    <w:bookmarkStart w:name="z2146" w:id="211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114"/>
    <w:bookmarkStart w:name="z2147" w:id="211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115"/>
    <w:bookmarkStart w:name="z2148" w:id="211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116"/>
    <w:bookmarkStart w:name="z2149" w:id="211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117"/>
    <w:bookmarkStart w:name="z2150" w:id="211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118"/>
    <w:bookmarkStart w:name="z2151" w:id="211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119"/>
    <w:bookmarkStart w:name="z2152" w:id="212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120"/>
    <w:bookmarkStart w:name="z2153" w:id="212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121"/>
    <w:bookmarkStart w:name="z2154" w:id="212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122"/>
    <w:bookmarkStart w:name="z2155" w:id="212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123"/>
    <w:bookmarkStart w:name="z2156" w:id="212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124"/>
    <w:bookmarkStart w:name="z2157" w:id="212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125"/>
    <w:bookmarkStart w:name="z2158" w:id="2126"/>
    <w:p>
      <w:pPr>
        <w:spacing w:after="0"/>
        <w:ind w:left="0"/>
        <w:jc w:val="both"/>
      </w:pPr>
      <w:r>
        <w:rPr>
          <w:rFonts w:ascii="Times New Roman"/>
          <w:b w:val="false"/>
          <w:i w:val="false"/>
          <w:color w:val="000000"/>
          <w:sz w:val="28"/>
        </w:rPr>
        <w:t>
      29) мыналарды:</w:t>
      </w:r>
    </w:p>
    <w:bookmarkEnd w:id="2126"/>
    <w:bookmarkStart w:name="z2159" w:id="212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127"/>
    <w:bookmarkStart w:name="z2160" w:id="212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128"/>
    <w:bookmarkStart w:name="z2161" w:id="212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129"/>
    <w:bookmarkStart w:name="z2162" w:id="213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130"/>
    <w:bookmarkStart w:name="z2163" w:id="213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131"/>
    <w:bookmarkStart w:name="z2164" w:id="213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132"/>
    <w:bookmarkStart w:name="z2165" w:id="213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133"/>
    <w:bookmarkStart w:name="z2166" w:id="2134"/>
    <w:p>
      <w:pPr>
        <w:spacing w:after="0"/>
        <w:ind w:left="0"/>
        <w:jc w:val="both"/>
      </w:pPr>
      <w:r>
        <w:rPr>
          <w:rFonts w:ascii="Times New Roman"/>
          <w:b w:val="false"/>
          <w:i w:val="false"/>
          <w:color w:val="000000"/>
          <w:sz w:val="28"/>
        </w:rPr>
        <w:t>
      19. Басқарма басшысының өкілеттіктері:</w:t>
      </w:r>
    </w:p>
    <w:bookmarkEnd w:id="2134"/>
    <w:bookmarkStart w:name="z2167" w:id="213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135"/>
    <w:bookmarkStart w:name="z2168" w:id="213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136"/>
    <w:bookmarkStart w:name="z2169" w:id="213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137"/>
    <w:bookmarkStart w:name="z2170" w:id="213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138"/>
    <w:bookmarkStart w:name="z2171" w:id="213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139"/>
    <w:bookmarkStart w:name="z2172" w:id="214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140"/>
    <w:bookmarkStart w:name="z2173" w:id="2141"/>
    <w:p>
      <w:pPr>
        <w:spacing w:after="0"/>
        <w:ind w:left="0"/>
        <w:jc w:val="left"/>
      </w:pPr>
      <w:r>
        <w:rPr>
          <w:rFonts w:ascii="Times New Roman"/>
          <w:b/>
          <w:i w:val="false"/>
          <w:color w:val="000000"/>
        </w:rPr>
        <w:t xml:space="preserve"> 4-тарау. Басқарманың мүлкі</w:t>
      </w:r>
    </w:p>
    <w:bookmarkEnd w:id="2141"/>
    <w:bookmarkStart w:name="z2174" w:id="214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142"/>
    <w:bookmarkStart w:name="z2175" w:id="214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143"/>
    <w:bookmarkStart w:name="z2176" w:id="214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144"/>
    <w:bookmarkStart w:name="z2177" w:id="214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145"/>
    <w:bookmarkStart w:name="z2178" w:id="2146"/>
    <w:p>
      <w:pPr>
        <w:spacing w:after="0"/>
        <w:ind w:left="0"/>
        <w:jc w:val="left"/>
      </w:pPr>
      <w:r>
        <w:rPr>
          <w:rFonts w:ascii="Times New Roman"/>
          <w:b/>
          <w:i w:val="false"/>
          <w:color w:val="000000"/>
        </w:rPr>
        <w:t xml:space="preserve"> 5-тарау. Басқарманы қайта ұйымдастыру және тарату</w:t>
      </w:r>
    </w:p>
    <w:bookmarkEnd w:id="2146"/>
    <w:bookmarkStart w:name="z2179" w:id="214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1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27-қосымша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209-3-қосымша</w:t>
            </w:r>
          </w:p>
        </w:tc>
      </w:tr>
    </w:tbl>
    <w:bookmarkStart w:name="z2181" w:id="214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Қаражал қалалық санитариялық-эпидемиологиялық бақылау басқармасы" республикалық мемлекеттік мекемесінің ережесі</w:t>
      </w:r>
    </w:p>
    <w:bookmarkEnd w:id="2148"/>
    <w:bookmarkStart w:name="z2182" w:id="2149"/>
    <w:p>
      <w:pPr>
        <w:spacing w:after="0"/>
        <w:ind w:left="0"/>
        <w:jc w:val="left"/>
      </w:pPr>
      <w:r>
        <w:rPr>
          <w:rFonts w:ascii="Times New Roman"/>
          <w:b/>
          <w:i w:val="false"/>
          <w:color w:val="000000"/>
        </w:rPr>
        <w:t xml:space="preserve"> 1-тарау. Жалпы ережелер</w:t>
      </w:r>
    </w:p>
    <w:bookmarkEnd w:id="2149"/>
    <w:bookmarkStart w:name="z2183" w:id="215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Қаражал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150"/>
    <w:bookmarkStart w:name="z2184" w:id="215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151"/>
    <w:bookmarkStart w:name="z2185" w:id="215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152"/>
    <w:bookmarkStart w:name="z2186" w:id="215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153"/>
    <w:bookmarkStart w:name="z2187" w:id="215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154"/>
    <w:bookmarkStart w:name="z2188" w:id="215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155"/>
    <w:bookmarkStart w:name="z2189" w:id="215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156"/>
    <w:bookmarkStart w:name="z2190" w:id="2157"/>
    <w:p>
      <w:pPr>
        <w:spacing w:after="0"/>
        <w:ind w:left="0"/>
        <w:jc w:val="both"/>
      </w:pPr>
      <w:r>
        <w:rPr>
          <w:rFonts w:ascii="Times New Roman"/>
          <w:b w:val="false"/>
          <w:i w:val="false"/>
          <w:color w:val="000000"/>
          <w:sz w:val="28"/>
        </w:rPr>
        <w:t>
      8. Заңды тұлғаның орналасқан жері – индекс 100700, Қазақстан Республикасы, Ұлытау облысы, Қаражал қаласы, Хамит Тойымбеков көшесі, 8 ғим.</w:t>
      </w:r>
    </w:p>
    <w:bookmarkEnd w:id="2157"/>
    <w:bookmarkStart w:name="z2191" w:id="215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Қаражал қалалық санитариялық-эпидемиологиялық бақылау басқармасы" республикалық мемлекеттік мекемесі.</w:t>
      </w:r>
    </w:p>
    <w:bookmarkEnd w:id="2158"/>
    <w:bookmarkStart w:name="z2192" w:id="215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159"/>
    <w:bookmarkStart w:name="z2193" w:id="216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160"/>
    <w:bookmarkStart w:name="z2194" w:id="216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161"/>
    <w:bookmarkStart w:name="z2195" w:id="216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162"/>
    <w:bookmarkStart w:name="z2196" w:id="216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163"/>
    <w:bookmarkStart w:name="z2197" w:id="2164"/>
    <w:p>
      <w:pPr>
        <w:spacing w:after="0"/>
        <w:ind w:left="0"/>
        <w:jc w:val="both"/>
      </w:pPr>
      <w:r>
        <w:rPr>
          <w:rFonts w:ascii="Times New Roman"/>
          <w:b w:val="false"/>
          <w:i w:val="false"/>
          <w:color w:val="000000"/>
          <w:sz w:val="28"/>
        </w:rPr>
        <w:t>
      13. Міндеттері:</w:t>
      </w:r>
    </w:p>
    <w:bookmarkEnd w:id="2164"/>
    <w:bookmarkStart w:name="z2198" w:id="216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165"/>
    <w:bookmarkStart w:name="z2199" w:id="216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166"/>
    <w:bookmarkStart w:name="z2200" w:id="216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167"/>
    <w:bookmarkStart w:name="z2201" w:id="2168"/>
    <w:p>
      <w:pPr>
        <w:spacing w:after="0"/>
        <w:ind w:left="0"/>
        <w:jc w:val="both"/>
      </w:pPr>
      <w:r>
        <w:rPr>
          <w:rFonts w:ascii="Times New Roman"/>
          <w:b w:val="false"/>
          <w:i w:val="false"/>
          <w:color w:val="000000"/>
          <w:sz w:val="28"/>
        </w:rPr>
        <w:t>
      14. Құқықтары мен міндеттері:</w:t>
      </w:r>
    </w:p>
    <w:bookmarkEnd w:id="2168"/>
    <w:bookmarkStart w:name="z2202" w:id="216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169"/>
    <w:bookmarkStart w:name="z2203" w:id="217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170"/>
    <w:bookmarkStart w:name="z2204" w:id="217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171"/>
    <w:bookmarkStart w:name="z2205" w:id="217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172"/>
    <w:bookmarkStart w:name="z2206" w:id="217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173"/>
    <w:bookmarkStart w:name="z2207" w:id="217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174"/>
    <w:bookmarkStart w:name="z2208" w:id="217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175"/>
    <w:bookmarkStart w:name="z2209" w:id="217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176"/>
    <w:bookmarkStart w:name="z2210" w:id="217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177"/>
    <w:bookmarkStart w:name="z2211" w:id="2178"/>
    <w:p>
      <w:pPr>
        <w:spacing w:after="0"/>
        <w:ind w:left="0"/>
        <w:jc w:val="both"/>
      </w:pPr>
      <w:r>
        <w:rPr>
          <w:rFonts w:ascii="Times New Roman"/>
          <w:b w:val="false"/>
          <w:i w:val="false"/>
          <w:color w:val="000000"/>
          <w:sz w:val="28"/>
        </w:rPr>
        <w:t>
      15. Функциялары:</w:t>
      </w:r>
    </w:p>
    <w:bookmarkEnd w:id="2178"/>
    <w:bookmarkStart w:name="z2212" w:id="2179"/>
    <w:p>
      <w:pPr>
        <w:spacing w:after="0"/>
        <w:ind w:left="0"/>
        <w:jc w:val="both"/>
      </w:pPr>
      <w:r>
        <w:rPr>
          <w:rFonts w:ascii="Times New Roman"/>
          <w:b w:val="false"/>
          <w:i w:val="false"/>
          <w:color w:val="000000"/>
          <w:sz w:val="28"/>
        </w:rPr>
        <w:t>
      1) реттелетін салада мемлекеттік саясатты іске асыру;</w:t>
      </w:r>
    </w:p>
    <w:bookmarkEnd w:id="2179"/>
    <w:bookmarkStart w:name="z2213" w:id="218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180"/>
    <w:bookmarkStart w:name="z2214" w:id="218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181"/>
    <w:bookmarkStart w:name="z2215" w:id="218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182"/>
    <w:bookmarkStart w:name="z2216" w:id="218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183"/>
    <w:bookmarkStart w:name="z2217" w:id="218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184"/>
    <w:bookmarkStart w:name="z2218" w:id="218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185"/>
    <w:bookmarkStart w:name="z2219" w:id="218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186"/>
    <w:bookmarkStart w:name="z2220" w:id="218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187"/>
    <w:bookmarkStart w:name="z2221" w:id="218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188"/>
    <w:bookmarkStart w:name="z2222" w:id="218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189"/>
    <w:bookmarkStart w:name="z2223" w:id="2190"/>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2190"/>
    <w:bookmarkStart w:name="z2224" w:id="219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191"/>
    <w:bookmarkStart w:name="z2225" w:id="219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192"/>
    <w:bookmarkStart w:name="z2226" w:id="219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193"/>
    <w:bookmarkStart w:name="z2227" w:id="219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194"/>
    <w:bookmarkStart w:name="z2228" w:id="219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195"/>
    <w:bookmarkStart w:name="z2229" w:id="219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196"/>
    <w:bookmarkStart w:name="z2230" w:id="219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197"/>
    <w:bookmarkStart w:name="z2231" w:id="219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198"/>
    <w:bookmarkStart w:name="z2232" w:id="219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199"/>
    <w:bookmarkStart w:name="z2233" w:id="220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200"/>
    <w:bookmarkStart w:name="z2234" w:id="220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201"/>
    <w:bookmarkStart w:name="z2235" w:id="220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202"/>
    <w:bookmarkStart w:name="z2236" w:id="220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203"/>
    <w:bookmarkStart w:name="z2237" w:id="220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204"/>
    <w:bookmarkStart w:name="z2238" w:id="220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205"/>
    <w:bookmarkStart w:name="z2239" w:id="220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206"/>
    <w:bookmarkStart w:name="z2240" w:id="2207"/>
    <w:p>
      <w:pPr>
        <w:spacing w:after="0"/>
        <w:ind w:left="0"/>
        <w:jc w:val="both"/>
      </w:pPr>
      <w:r>
        <w:rPr>
          <w:rFonts w:ascii="Times New Roman"/>
          <w:b w:val="false"/>
          <w:i w:val="false"/>
          <w:color w:val="000000"/>
          <w:sz w:val="28"/>
        </w:rPr>
        <w:t>
      29) мыналарды:</w:t>
      </w:r>
    </w:p>
    <w:bookmarkEnd w:id="2207"/>
    <w:bookmarkStart w:name="z2241" w:id="220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208"/>
    <w:bookmarkStart w:name="z2242" w:id="220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209"/>
    <w:bookmarkStart w:name="z2243" w:id="221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210"/>
    <w:bookmarkStart w:name="z2244" w:id="221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211"/>
    <w:bookmarkStart w:name="z2245" w:id="221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212"/>
    <w:bookmarkStart w:name="z2246" w:id="221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213"/>
    <w:bookmarkStart w:name="z2247" w:id="221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214"/>
    <w:bookmarkStart w:name="z2248" w:id="2215"/>
    <w:p>
      <w:pPr>
        <w:spacing w:after="0"/>
        <w:ind w:left="0"/>
        <w:jc w:val="both"/>
      </w:pPr>
      <w:r>
        <w:rPr>
          <w:rFonts w:ascii="Times New Roman"/>
          <w:b w:val="false"/>
          <w:i w:val="false"/>
          <w:color w:val="000000"/>
          <w:sz w:val="28"/>
        </w:rPr>
        <w:t>
      19. Басқарма басшысының өкілеттіктері:</w:t>
      </w:r>
    </w:p>
    <w:bookmarkEnd w:id="2215"/>
    <w:bookmarkStart w:name="z2249" w:id="221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216"/>
    <w:bookmarkStart w:name="z2250" w:id="221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217"/>
    <w:bookmarkStart w:name="z2251" w:id="221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218"/>
    <w:bookmarkStart w:name="z2252" w:id="221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219"/>
    <w:bookmarkStart w:name="z2253" w:id="222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220"/>
    <w:bookmarkStart w:name="z2254" w:id="222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221"/>
    <w:bookmarkStart w:name="z2255" w:id="2222"/>
    <w:p>
      <w:pPr>
        <w:spacing w:after="0"/>
        <w:ind w:left="0"/>
        <w:jc w:val="left"/>
      </w:pPr>
      <w:r>
        <w:rPr>
          <w:rFonts w:ascii="Times New Roman"/>
          <w:b/>
          <w:i w:val="false"/>
          <w:color w:val="000000"/>
        </w:rPr>
        <w:t xml:space="preserve"> 4-тарау. Басқарманың мүлкі</w:t>
      </w:r>
    </w:p>
    <w:bookmarkEnd w:id="2222"/>
    <w:bookmarkStart w:name="z2256" w:id="222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223"/>
    <w:bookmarkStart w:name="z2257" w:id="222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224"/>
    <w:bookmarkStart w:name="z2258" w:id="222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225"/>
    <w:bookmarkStart w:name="z2259" w:id="222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226"/>
    <w:bookmarkStart w:name="z2260" w:id="2227"/>
    <w:p>
      <w:pPr>
        <w:spacing w:after="0"/>
        <w:ind w:left="0"/>
        <w:jc w:val="left"/>
      </w:pPr>
      <w:r>
        <w:rPr>
          <w:rFonts w:ascii="Times New Roman"/>
          <w:b/>
          <w:i w:val="false"/>
          <w:color w:val="000000"/>
        </w:rPr>
        <w:t xml:space="preserve"> 5-тарау. Басқарманы қайта ұйымдастыру және тарату</w:t>
      </w:r>
    </w:p>
    <w:bookmarkEnd w:id="2227"/>
    <w:bookmarkStart w:name="z2261" w:id="222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2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28-қосымша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209-4-қосымша</w:t>
            </w:r>
          </w:p>
        </w:tc>
      </w:tr>
    </w:tbl>
    <w:bookmarkStart w:name="z2263" w:id="222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Сәтбаев қалалық санитариялық-эпидемиологиялық бақылау басқармасы" республикалық мемлекеттік мекемесінің ережесі</w:t>
      </w:r>
    </w:p>
    <w:bookmarkEnd w:id="2229"/>
    <w:bookmarkStart w:name="z2264" w:id="2230"/>
    <w:p>
      <w:pPr>
        <w:spacing w:after="0"/>
        <w:ind w:left="0"/>
        <w:jc w:val="left"/>
      </w:pPr>
      <w:r>
        <w:rPr>
          <w:rFonts w:ascii="Times New Roman"/>
          <w:b/>
          <w:i w:val="false"/>
          <w:color w:val="000000"/>
        </w:rPr>
        <w:t xml:space="preserve"> 1-тарау. Жалпы ережелер</w:t>
      </w:r>
    </w:p>
    <w:bookmarkEnd w:id="2230"/>
    <w:bookmarkStart w:name="z2265" w:id="223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Сәтбаев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231"/>
    <w:bookmarkStart w:name="z2266" w:id="223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232"/>
    <w:bookmarkStart w:name="z2267" w:id="223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233"/>
    <w:bookmarkStart w:name="z2268" w:id="223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234"/>
    <w:bookmarkStart w:name="z2269" w:id="223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235"/>
    <w:bookmarkStart w:name="z2270" w:id="223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236"/>
    <w:bookmarkStart w:name="z2271" w:id="223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237"/>
    <w:bookmarkStart w:name="z2272" w:id="2238"/>
    <w:p>
      <w:pPr>
        <w:spacing w:after="0"/>
        <w:ind w:left="0"/>
        <w:jc w:val="both"/>
      </w:pPr>
      <w:r>
        <w:rPr>
          <w:rFonts w:ascii="Times New Roman"/>
          <w:b w:val="false"/>
          <w:i w:val="false"/>
          <w:color w:val="000000"/>
          <w:sz w:val="28"/>
        </w:rPr>
        <w:t>
      8. Заңды тұлғаның орналасқан жері – индекс 101300, Қазақстан Республикасы, Ұлытау облысы, Сәтбаев қаласы, Абай Құнанбаев көшесі, 60 үй.</w:t>
      </w:r>
    </w:p>
    <w:bookmarkEnd w:id="2238"/>
    <w:bookmarkStart w:name="z2273" w:id="223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Сәтбаев қалалық санитариялық-эпидемиологиялық бақылау басқармасы" республикалық мемлекеттік мекемесі.</w:t>
      </w:r>
    </w:p>
    <w:bookmarkEnd w:id="2239"/>
    <w:bookmarkStart w:name="z2274" w:id="224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240"/>
    <w:bookmarkStart w:name="z2275" w:id="224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241"/>
    <w:bookmarkStart w:name="z2276" w:id="224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242"/>
    <w:bookmarkStart w:name="z2277" w:id="224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243"/>
    <w:bookmarkStart w:name="z2278" w:id="224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244"/>
    <w:bookmarkStart w:name="z2279" w:id="2245"/>
    <w:p>
      <w:pPr>
        <w:spacing w:after="0"/>
        <w:ind w:left="0"/>
        <w:jc w:val="both"/>
      </w:pPr>
      <w:r>
        <w:rPr>
          <w:rFonts w:ascii="Times New Roman"/>
          <w:b w:val="false"/>
          <w:i w:val="false"/>
          <w:color w:val="000000"/>
          <w:sz w:val="28"/>
        </w:rPr>
        <w:t>
      13. Міндеттері:</w:t>
      </w:r>
    </w:p>
    <w:bookmarkEnd w:id="2245"/>
    <w:bookmarkStart w:name="z2280" w:id="224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246"/>
    <w:bookmarkStart w:name="z2281" w:id="224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247"/>
    <w:bookmarkStart w:name="z2282" w:id="224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248"/>
    <w:bookmarkStart w:name="z2283" w:id="2249"/>
    <w:p>
      <w:pPr>
        <w:spacing w:after="0"/>
        <w:ind w:left="0"/>
        <w:jc w:val="both"/>
      </w:pPr>
      <w:r>
        <w:rPr>
          <w:rFonts w:ascii="Times New Roman"/>
          <w:b w:val="false"/>
          <w:i w:val="false"/>
          <w:color w:val="000000"/>
          <w:sz w:val="28"/>
        </w:rPr>
        <w:t>
      14. Құқықтары мен міндеттері:</w:t>
      </w:r>
    </w:p>
    <w:bookmarkEnd w:id="2249"/>
    <w:bookmarkStart w:name="z2284" w:id="225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250"/>
    <w:bookmarkStart w:name="z2285" w:id="225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251"/>
    <w:bookmarkStart w:name="z2286" w:id="225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252"/>
    <w:bookmarkStart w:name="z2287" w:id="225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253"/>
    <w:bookmarkStart w:name="z2288" w:id="225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254"/>
    <w:bookmarkStart w:name="z2289" w:id="225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255"/>
    <w:bookmarkStart w:name="z2290" w:id="225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256"/>
    <w:bookmarkStart w:name="z2291" w:id="225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257"/>
    <w:bookmarkStart w:name="z2292" w:id="225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258"/>
    <w:bookmarkStart w:name="z2293" w:id="2259"/>
    <w:p>
      <w:pPr>
        <w:spacing w:after="0"/>
        <w:ind w:left="0"/>
        <w:jc w:val="both"/>
      </w:pPr>
      <w:r>
        <w:rPr>
          <w:rFonts w:ascii="Times New Roman"/>
          <w:b w:val="false"/>
          <w:i w:val="false"/>
          <w:color w:val="000000"/>
          <w:sz w:val="28"/>
        </w:rPr>
        <w:t>
      15. Функциялары:</w:t>
      </w:r>
    </w:p>
    <w:bookmarkEnd w:id="2259"/>
    <w:bookmarkStart w:name="z2294" w:id="2260"/>
    <w:p>
      <w:pPr>
        <w:spacing w:after="0"/>
        <w:ind w:left="0"/>
        <w:jc w:val="both"/>
      </w:pPr>
      <w:r>
        <w:rPr>
          <w:rFonts w:ascii="Times New Roman"/>
          <w:b w:val="false"/>
          <w:i w:val="false"/>
          <w:color w:val="000000"/>
          <w:sz w:val="28"/>
        </w:rPr>
        <w:t>
      1) реттелетін салада мемлекеттік саясатты іске асыру;</w:t>
      </w:r>
    </w:p>
    <w:bookmarkEnd w:id="2260"/>
    <w:bookmarkStart w:name="z2295" w:id="226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261"/>
    <w:bookmarkStart w:name="z2296" w:id="226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262"/>
    <w:bookmarkStart w:name="z2297" w:id="226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263"/>
    <w:bookmarkStart w:name="z2298" w:id="226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264"/>
    <w:bookmarkStart w:name="z2299" w:id="226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265"/>
    <w:bookmarkStart w:name="z2300" w:id="226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266"/>
    <w:bookmarkStart w:name="z2301" w:id="226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267"/>
    <w:bookmarkStart w:name="z2302" w:id="226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268"/>
    <w:bookmarkStart w:name="z2303" w:id="226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269"/>
    <w:bookmarkStart w:name="z2304" w:id="227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270"/>
    <w:bookmarkStart w:name="z2305" w:id="227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2271"/>
    <w:bookmarkStart w:name="z2306" w:id="227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272"/>
    <w:bookmarkStart w:name="z2307" w:id="227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273"/>
    <w:bookmarkStart w:name="z2308" w:id="227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274"/>
    <w:bookmarkStart w:name="z2309" w:id="227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275"/>
    <w:bookmarkStart w:name="z2310" w:id="227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276"/>
    <w:bookmarkStart w:name="z2311" w:id="227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277"/>
    <w:bookmarkStart w:name="z2312" w:id="227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278"/>
    <w:bookmarkStart w:name="z2313" w:id="227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279"/>
    <w:bookmarkStart w:name="z2314" w:id="228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280"/>
    <w:bookmarkStart w:name="z2315" w:id="228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281"/>
    <w:bookmarkStart w:name="z2316" w:id="228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282"/>
    <w:bookmarkStart w:name="z2317" w:id="228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283"/>
    <w:bookmarkStart w:name="z2318" w:id="228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284"/>
    <w:bookmarkStart w:name="z2319" w:id="228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285"/>
    <w:bookmarkStart w:name="z2320" w:id="228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286"/>
    <w:bookmarkStart w:name="z2321" w:id="228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287"/>
    <w:bookmarkStart w:name="z2322" w:id="2288"/>
    <w:p>
      <w:pPr>
        <w:spacing w:after="0"/>
        <w:ind w:left="0"/>
        <w:jc w:val="both"/>
      </w:pPr>
      <w:r>
        <w:rPr>
          <w:rFonts w:ascii="Times New Roman"/>
          <w:b w:val="false"/>
          <w:i w:val="false"/>
          <w:color w:val="000000"/>
          <w:sz w:val="28"/>
        </w:rPr>
        <w:t>
      29) мыналарды:</w:t>
      </w:r>
    </w:p>
    <w:bookmarkEnd w:id="2288"/>
    <w:bookmarkStart w:name="z2323" w:id="228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289"/>
    <w:bookmarkStart w:name="z2324" w:id="229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290"/>
    <w:bookmarkStart w:name="z2325" w:id="229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291"/>
    <w:bookmarkStart w:name="z2326" w:id="229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292"/>
    <w:bookmarkStart w:name="z2327" w:id="229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293"/>
    <w:bookmarkStart w:name="z2328" w:id="229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294"/>
    <w:bookmarkStart w:name="z2329" w:id="229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295"/>
    <w:bookmarkStart w:name="z2330" w:id="2296"/>
    <w:p>
      <w:pPr>
        <w:spacing w:after="0"/>
        <w:ind w:left="0"/>
        <w:jc w:val="both"/>
      </w:pPr>
      <w:r>
        <w:rPr>
          <w:rFonts w:ascii="Times New Roman"/>
          <w:b w:val="false"/>
          <w:i w:val="false"/>
          <w:color w:val="000000"/>
          <w:sz w:val="28"/>
        </w:rPr>
        <w:t>
      19. Басқарма басшысының өкілеттіктері:</w:t>
      </w:r>
    </w:p>
    <w:bookmarkEnd w:id="2296"/>
    <w:bookmarkStart w:name="z2331" w:id="229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297"/>
    <w:bookmarkStart w:name="z2332" w:id="229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298"/>
    <w:bookmarkStart w:name="z2333" w:id="229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299"/>
    <w:bookmarkStart w:name="z2334" w:id="230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300"/>
    <w:bookmarkStart w:name="z2335" w:id="230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301"/>
    <w:bookmarkStart w:name="z2336" w:id="230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302"/>
    <w:bookmarkStart w:name="z2337" w:id="2303"/>
    <w:p>
      <w:pPr>
        <w:spacing w:after="0"/>
        <w:ind w:left="0"/>
        <w:jc w:val="left"/>
      </w:pPr>
      <w:r>
        <w:rPr>
          <w:rFonts w:ascii="Times New Roman"/>
          <w:b/>
          <w:i w:val="false"/>
          <w:color w:val="000000"/>
        </w:rPr>
        <w:t xml:space="preserve"> 4-тарау. Басқарманың мүлкі</w:t>
      </w:r>
    </w:p>
    <w:bookmarkEnd w:id="2303"/>
    <w:bookmarkStart w:name="z2338" w:id="230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304"/>
    <w:bookmarkStart w:name="z2339" w:id="230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305"/>
    <w:bookmarkStart w:name="z2340" w:id="230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306"/>
    <w:bookmarkStart w:name="z2341" w:id="230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307"/>
    <w:bookmarkStart w:name="z2342" w:id="2308"/>
    <w:p>
      <w:pPr>
        <w:spacing w:after="0"/>
        <w:ind w:left="0"/>
        <w:jc w:val="left"/>
      </w:pPr>
      <w:r>
        <w:rPr>
          <w:rFonts w:ascii="Times New Roman"/>
          <w:b/>
          <w:i w:val="false"/>
          <w:color w:val="000000"/>
        </w:rPr>
        <w:t xml:space="preserve"> 5-тарау. Басқарманы қайта ұйымдастыру және тарату</w:t>
      </w:r>
    </w:p>
    <w:bookmarkEnd w:id="2308"/>
    <w:bookmarkStart w:name="z2343" w:id="230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3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29-қосымша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209-5-қосымша</w:t>
            </w:r>
          </w:p>
        </w:tc>
      </w:tr>
    </w:tbl>
    <w:bookmarkStart w:name="z2345" w:id="231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Ұлытау аудандық санитариялық-эпидемиологиялық бақылау басқармасы" республикалық мемлекеттік мекемесінің ережесі</w:t>
      </w:r>
    </w:p>
    <w:bookmarkEnd w:id="2310"/>
    <w:bookmarkStart w:name="z2346" w:id="2311"/>
    <w:p>
      <w:pPr>
        <w:spacing w:after="0"/>
        <w:ind w:left="0"/>
        <w:jc w:val="left"/>
      </w:pPr>
      <w:r>
        <w:rPr>
          <w:rFonts w:ascii="Times New Roman"/>
          <w:b/>
          <w:i w:val="false"/>
          <w:color w:val="000000"/>
        </w:rPr>
        <w:t xml:space="preserve"> 1-тарау. Жалпы ережелер</w:t>
      </w:r>
    </w:p>
    <w:bookmarkEnd w:id="2311"/>
    <w:bookmarkStart w:name="z2347" w:id="231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Ұлытау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312"/>
    <w:bookmarkStart w:name="z2348" w:id="231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313"/>
    <w:bookmarkStart w:name="z2349" w:id="231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314"/>
    <w:bookmarkStart w:name="z2350" w:id="231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315"/>
    <w:bookmarkStart w:name="z2351" w:id="231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316"/>
    <w:bookmarkStart w:name="z2352" w:id="231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317"/>
    <w:bookmarkStart w:name="z2353" w:id="231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318"/>
    <w:bookmarkStart w:name="z2354" w:id="2319"/>
    <w:p>
      <w:pPr>
        <w:spacing w:after="0"/>
        <w:ind w:left="0"/>
        <w:jc w:val="both"/>
      </w:pPr>
      <w:r>
        <w:rPr>
          <w:rFonts w:ascii="Times New Roman"/>
          <w:b w:val="false"/>
          <w:i w:val="false"/>
          <w:color w:val="000000"/>
          <w:sz w:val="28"/>
        </w:rPr>
        <w:t>
      8. Заңды тұлғаның орналасқан жері – индекс 100500, Қазақстан Республикасы, Ұлытау облысы, Ұлытау ауданы, Ұлытау ауылдық округі, Ұлытау ауылы, Булкышева көшесі, 25 ғим.</w:t>
      </w:r>
    </w:p>
    <w:bookmarkEnd w:id="2319"/>
    <w:bookmarkStart w:name="z2355" w:id="232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Ұлытау облысының санитариялық-эпидемиологиялық бақылау департаменті Ұлытау аудандық санитариялық-эпидемиологиялық бақылау басқармасы" республикалық мемлекеттік мекемесі.</w:t>
      </w:r>
    </w:p>
    <w:bookmarkEnd w:id="2320"/>
    <w:bookmarkStart w:name="z2356" w:id="232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321"/>
    <w:bookmarkStart w:name="z2357" w:id="232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322"/>
    <w:bookmarkStart w:name="z2358" w:id="232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323"/>
    <w:bookmarkStart w:name="z2359" w:id="232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324"/>
    <w:bookmarkStart w:name="z2360" w:id="232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325"/>
    <w:bookmarkStart w:name="z2361" w:id="2326"/>
    <w:p>
      <w:pPr>
        <w:spacing w:after="0"/>
        <w:ind w:left="0"/>
        <w:jc w:val="both"/>
      </w:pPr>
      <w:r>
        <w:rPr>
          <w:rFonts w:ascii="Times New Roman"/>
          <w:b w:val="false"/>
          <w:i w:val="false"/>
          <w:color w:val="000000"/>
          <w:sz w:val="28"/>
        </w:rPr>
        <w:t>
      13. Міндеттері:</w:t>
      </w:r>
    </w:p>
    <w:bookmarkEnd w:id="2326"/>
    <w:bookmarkStart w:name="z2362" w:id="232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327"/>
    <w:bookmarkStart w:name="z2363" w:id="232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328"/>
    <w:bookmarkStart w:name="z2364" w:id="232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329"/>
    <w:bookmarkStart w:name="z2365" w:id="2330"/>
    <w:p>
      <w:pPr>
        <w:spacing w:after="0"/>
        <w:ind w:left="0"/>
        <w:jc w:val="both"/>
      </w:pPr>
      <w:r>
        <w:rPr>
          <w:rFonts w:ascii="Times New Roman"/>
          <w:b w:val="false"/>
          <w:i w:val="false"/>
          <w:color w:val="000000"/>
          <w:sz w:val="28"/>
        </w:rPr>
        <w:t>
      14. Құқықтары мен міндеттері:</w:t>
      </w:r>
    </w:p>
    <w:bookmarkEnd w:id="2330"/>
    <w:bookmarkStart w:name="z2366" w:id="233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331"/>
    <w:bookmarkStart w:name="z2367" w:id="233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332"/>
    <w:bookmarkStart w:name="z2368" w:id="233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333"/>
    <w:bookmarkStart w:name="z2369" w:id="233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334"/>
    <w:bookmarkStart w:name="z2370" w:id="233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335"/>
    <w:bookmarkStart w:name="z2371" w:id="233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336"/>
    <w:bookmarkStart w:name="z2372" w:id="233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337"/>
    <w:bookmarkStart w:name="z2373" w:id="233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338"/>
    <w:bookmarkStart w:name="z2374" w:id="233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339"/>
    <w:bookmarkStart w:name="z2375" w:id="2340"/>
    <w:p>
      <w:pPr>
        <w:spacing w:after="0"/>
        <w:ind w:left="0"/>
        <w:jc w:val="both"/>
      </w:pPr>
      <w:r>
        <w:rPr>
          <w:rFonts w:ascii="Times New Roman"/>
          <w:b w:val="false"/>
          <w:i w:val="false"/>
          <w:color w:val="000000"/>
          <w:sz w:val="28"/>
        </w:rPr>
        <w:t>
      15. Функциялары:</w:t>
      </w:r>
    </w:p>
    <w:bookmarkEnd w:id="2340"/>
    <w:bookmarkStart w:name="z2376" w:id="2341"/>
    <w:p>
      <w:pPr>
        <w:spacing w:after="0"/>
        <w:ind w:left="0"/>
        <w:jc w:val="both"/>
      </w:pPr>
      <w:r>
        <w:rPr>
          <w:rFonts w:ascii="Times New Roman"/>
          <w:b w:val="false"/>
          <w:i w:val="false"/>
          <w:color w:val="000000"/>
          <w:sz w:val="28"/>
        </w:rPr>
        <w:t>
      1) реттелетін салада мемлекеттік саясатты іске асыру;</w:t>
      </w:r>
    </w:p>
    <w:bookmarkEnd w:id="2341"/>
    <w:bookmarkStart w:name="z2377" w:id="234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342"/>
    <w:bookmarkStart w:name="z2378" w:id="234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343"/>
    <w:bookmarkStart w:name="z2379" w:id="234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344"/>
    <w:bookmarkStart w:name="z2380" w:id="234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345"/>
    <w:bookmarkStart w:name="z2381" w:id="234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346"/>
    <w:bookmarkStart w:name="z2382" w:id="234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347"/>
    <w:bookmarkStart w:name="z2383" w:id="234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348"/>
    <w:bookmarkStart w:name="z2384" w:id="234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349"/>
    <w:bookmarkStart w:name="z2385" w:id="235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350"/>
    <w:bookmarkStart w:name="z2386" w:id="235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351"/>
    <w:bookmarkStart w:name="z2387" w:id="2352"/>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2352"/>
    <w:bookmarkStart w:name="z2388" w:id="235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353"/>
    <w:bookmarkStart w:name="z2389" w:id="235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354"/>
    <w:bookmarkStart w:name="z2390" w:id="235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355"/>
    <w:bookmarkStart w:name="z2391" w:id="235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356"/>
    <w:bookmarkStart w:name="z2392" w:id="235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357"/>
    <w:bookmarkStart w:name="z2393" w:id="235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358"/>
    <w:bookmarkStart w:name="z2394" w:id="235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359"/>
    <w:bookmarkStart w:name="z2395" w:id="236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360"/>
    <w:bookmarkStart w:name="z2396" w:id="236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361"/>
    <w:bookmarkStart w:name="z2397" w:id="236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362"/>
    <w:bookmarkStart w:name="z2398" w:id="236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363"/>
    <w:bookmarkStart w:name="z2399" w:id="236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364"/>
    <w:bookmarkStart w:name="z2400" w:id="236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365"/>
    <w:bookmarkStart w:name="z2401" w:id="236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366"/>
    <w:bookmarkStart w:name="z2402" w:id="236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367"/>
    <w:bookmarkStart w:name="z2403" w:id="236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368"/>
    <w:bookmarkStart w:name="z2404" w:id="2369"/>
    <w:p>
      <w:pPr>
        <w:spacing w:after="0"/>
        <w:ind w:left="0"/>
        <w:jc w:val="both"/>
      </w:pPr>
      <w:r>
        <w:rPr>
          <w:rFonts w:ascii="Times New Roman"/>
          <w:b w:val="false"/>
          <w:i w:val="false"/>
          <w:color w:val="000000"/>
          <w:sz w:val="28"/>
        </w:rPr>
        <w:t>
      29) мыналарды:</w:t>
      </w:r>
    </w:p>
    <w:bookmarkEnd w:id="2369"/>
    <w:bookmarkStart w:name="z2405" w:id="237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370"/>
    <w:bookmarkStart w:name="z2406" w:id="237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371"/>
    <w:bookmarkStart w:name="z2407" w:id="237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372"/>
    <w:bookmarkStart w:name="z2408" w:id="237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373"/>
    <w:bookmarkStart w:name="z2409" w:id="237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374"/>
    <w:bookmarkStart w:name="z2410" w:id="237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375"/>
    <w:bookmarkStart w:name="z2411" w:id="237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376"/>
    <w:bookmarkStart w:name="z2412" w:id="2377"/>
    <w:p>
      <w:pPr>
        <w:spacing w:after="0"/>
        <w:ind w:left="0"/>
        <w:jc w:val="both"/>
      </w:pPr>
      <w:r>
        <w:rPr>
          <w:rFonts w:ascii="Times New Roman"/>
          <w:b w:val="false"/>
          <w:i w:val="false"/>
          <w:color w:val="000000"/>
          <w:sz w:val="28"/>
        </w:rPr>
        <w:t>
      19. Басқарма басшысының өкілеттіктері:</w:t>
      </w:r>
    </w:p>
    <w:bookmarkEnd w:id="2377"/>
    <w:bookmarkStart w:name="z2413" w:id="237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378"/>
    <w:bookmarkStart w:name="z2414" w:id="237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379"/>
    <w:bookmarkStart w:name="z2415" w:id="238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380"/>
    <w:bookmarkStart w:name="z2416" w:id="238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381"/>
    <w:bookmarkStart w:name="z2417" w:id="238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382"/>
    <w:bookmarkStart w:name="z2418" w:id="238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383"/>
    <w:bookmarkStart w:name="z2419" w:id="2384"/>
    <w:p>
      <w:pPr>
        <w:spacing w:after="0"/>
        <w:ind w:left="0"/>
        <w:jc w:val="left"/>
      </w:pPr>
      <w:r>
        <w:rPr>
          <w:rFonts w:ascii="Times New Roman"/>
          <w:b/>
          <w:i w:val="false"/>
          <w:color w:val="000000"/>
        </w:rPr>
        <w:t xml:space="preserve"> 4-тарау. Басқарманың мүлкі</w:t>
      </w:r>
    </w:p>
    <w:bookmarkEnd w:id="2384"/>
    <w:bookmarkStart w:name="z2420" w:id="238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385"/>
    <w:bookmarkStart w:name="z2421" w:id="238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386"/>
    <w:bookmarkStart w:name="z2422" w:id="238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387"/>
    <w:bookmarkStart w:name="z2423" w:id="238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388"/>
    <w:bookmarkStart w:name="z2424" w:id="2389"/>
    <w:p>
      <w:pPr>
        <w:spacing w:after="0"/>
        <w:ind w:left="0"/>
        <w:jc w:val="left"/>
      </w:pPr>
      <w:r>
        <w:rPr>
          <w:rFonts w:ascii="Times New Roman"/>
          <w:b/>
          <w:i w:val="false"/>
          <w:color w:val="000000"/>
        </w:rPr>
        <w:t xml:space="preserve"> 5-тарау. Басқарманы қайта ұйымдастыру және тарату</w:t>
      </w:r>
    </w:p>
    <w:bookmarkEnd w:id="2389"/>
    <w:bookmarkStart w:name="z2425" w:id="239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3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30-қосымша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223-1-қосымша</w:t>
            </w:r>
          </w:p>
        </w:tc>
      </w:tr>
    </w:tbl>
    <w:bookmarkStart w:name="z2427" w:id="239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Самар аудандық санитариялық-эпидемиологиялық бақылау басқармасы" республикалық мемлекеттік мекемесінің ережесі</w:t>
      </w:r>
    </w:p>
    <w:bookmarkEnd w:id="2391"/>
    <w:bookmarkStart w:name="z2428" w:id="2392"/>
    <w:p>
      <w:pPr>
        <w:spacing w:after="0"/>
        <w:ind w:left="0"/>
        <w:jc w:val="left"/>
      </w:pPr>
      <w:r>
        <w:rPr>
          <w:rFonts w:ascii="Times New Roman"/>
          <w:b/>
          <w:i w:val="false"/>
          <w:color w:val="000000"/>
        </w:rPr>
        <w:t xml:space="preserve"> 1-тарау. Жалпы ережелер</w:t>
      </w:r>
    </w:p>
    <w:bookmarkEnd w:id="2392"/>
    <w:bookmarkStart w:name="z2429" w:id="239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Самар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393"/>
    <w:bookmarkStart w:name="z2430" w:id="239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394"/>
    <w:bookmarkStart w:name="z2431" w:id="239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395"/>
    <w:bookmarkStart w:name="z2432" w:id="239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396"/>
    <w:bookmarkStart w:name="z2433" w:id="239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397"/>
    <w:bookmarkStart w:name="z2434" w:id="239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398"/>
    <w:bookmarkStart w:name="z2435" w:id="239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399"/>
    <w:bookmarkStart w:name="z2436" w:id="2400"/>
    <w:p>
      <w:pPr>
        <w:spacing w:after="0"/>
        <w:ind w:left="0"/>
        <w:jc w:val="both"/>
      </w:pPr>
      <w:r>
        <w:rPr>
          <w:rFonts w:ascii="Times New Roman"/>
          <w:b w:val="false"/>
          <w:i w:val="false"/>
          <w:color w:val="000000"/>
          <w:sz w:val="28"/>
        </w:rPr>
        <w:t>
      8. Заңды тұлғаның орналасқан жері – индекс 071010, Қазақстан Республикасы, Шығыс Қазақстан облысы, Самар ауданы, Самар ауылдық округі, Самар ауылы, Бакраев көшесі, 11 үй.</w:t>
      </w:r>
    </w:p>
    <w:bookmarkEnd w:id="2400"/>
    <w:bookmarkStart w:name="z2437" w:id="240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Самар аудандық санитариялық-эпидемиологиялық бақылау басқармасы" республикалық мемлекеттік мекемесі.</w:t>
      </w:r>
    </w:p>
    <w:bookmarkEnd w:id="2401"/>
    <w:bookmarkStart w:name="z2438" w:id="240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402"/>
    <w:bookmarkStart w:name="z2439" w:id="240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403"/>
    <w:bookmarkStart w:name="z2440" w:id="240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404"/>
    <w:bookmarkStart w:name="z2441" w:id="240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405"/>
    <w:bookmarkStart w:name="z2442" w:id="240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406"/>
    <w:bookmarkStart w:name="z2443" w:id="2407"/>
    <w:p>
      <w:pPr>
        <w:spacing w:after="0"/>
        <w:ind w:left="0"/>
        <w:jc w:val="both"/>
      </w:pPr>
      <w:r>
        <w:rPr>
          <w:rFonts w:ascii="Times New Roman"/>
          <w:b w:val="false"/>
          <w:i w:val="false"/>
          <w:color w:val="000000"/>
          <w:sz w:val="28"/>
        </w:rPr>
        <w:t>
      13. Міндеттері:</w:t>
      </w:r>
    </w:p>
    <w:bookmarkEnd w:id="2407"/>
    <w:bookmarkStart w:name="z2444" w:id="240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408"/>
    <w:bookmarkStart w:name="z2445" w:id="240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409"/>
    <w:bookmarkStart w:name="z2446" w:id="241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410"/>
    <w:bookmarkStart w:name="z2447" w:id="2411"/>
    <w:p>
      <w:pPr>
        <w:spacing w:after="0"/>
        <w:ind w:left="0"/>
        <w:jc w:val="both"/>
      </w:pPr>
      <w:r>
        <w:rPr>
          <w:rFonts w:ascii="Times New Roman"/>
          <w:b w:val="false"/>
          <w:i w:val="false"/>
          <w:color w:val="000000"/>
          <w:sz w:val="28"/>
        </w:rPr>
        <w:t>
      14. Құқықтары мен міндеттері:</w:t>
      </w:r>
    </w:p>
    <w:bookmarkEnd w:id="2411"/>
    <w:bookmarkStart w:name="z2448" w:id="241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412"/>
    <w:bookmarkStart w:name="z2449" w:id="241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413"/>
    <w:bookmarkStart w:name="z2450" w:id="241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414"/>
    <w:bookmarkStart w:name="z2451" w:id="241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415"/>
    <w:bookmarkStart w:name="z2452" w:id="241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416"/>
    <w:bookmarkStart w:name="z2453" w:id="241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417"/>
    <w:bookmarkStart w:name="z2454" w:id="241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418"/>
    <w:bookmarkStart w:name="z2455" w:id="241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419"/>
    <w:bookmarkStart w:name="z2456" w:id="242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420"/>
    <w:bookmarkStart w:name="z2457" w:id="2421"/>
    <w:p>
      <w:pPr>
        <w:spacing w:after="0"/>
        <w:ind w:left="0"/>
        <w:jc w:val="both"/>
      </w:pPr>
      <w:r>
        <w:rPr>
          <w:rFonts w:ascii="Times New Roman"/>
          <w:b w:val="false"/>
          <w:i w:val="false"/>
          <w:color w:val="000000"/>
          <w:sz w:val="28"/>
        </w:rPr>
        <w:t>
      15. Функциялары:</w:t>
      </w:r>
    </w:p>
    <w:bookmarkEnd w:id="2421"/>
    <w:bookmarkStart w:name="z2458" w:id="2422"/>
    <w:p>
      <w:pPr>
        <w:spacing w:after="0"/>
        <w:ind w:left="0"/>
        <w:jc w:val="both"/>
      </w:pPr>
      <w:r>
        <w:rPr>
          <w:rFonts w:ascii="Times New Roman"/>
          <w:b w:val="false"/>
          <w:i w:val="false"/>
          <w:color w:val="000000"/>
          <w:sz w:val="28"/>
        </w:rPr>
        <w:t>
      1) реттелетін салада мемлекеттік саясатты іске асыру;</w:t>
      </w:r>
    </w:p>
    <w:bookmarkEnd w:id="2422"/>
    <w:bookmarkStart w:name="z2459" w:id="242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423"/>
    <w:bookmarkStart w:name="z2460" w:id="242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424"/>
    <w:bookmarkStart w:name="z2461" w:id="242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425"/>
    <w:bookmarkStart w:name="z2462" w:id="242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426"/>
    <w:bookmarkStart w:name="z2463" w:id="242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427"/>
    <w:bookmarkStart w:name="z2464" w:id="242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428"/>
    <w:bookmarkStart w:name="z2465" w:id="242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429"/>
    <w:bookmarkStart w:name="z2466" w:id="243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430"/>
    <w:bookmarkStart w:name="z2467" w:id="243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431"/>
    <w:bookmarkStart w:name="z2468" w:id="243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432"/>
    <w:bookmarkStart w:name="z2469" w:id="243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2433"/>
    <w:bookmarkStart w:name="z2470" w:id="243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434"/>
    <w:bookmarkStart w:name="z2471" w:id="243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435"/>
    <w:bookmarkStart w:name="z2472" w:id="243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436"/>
    <w:bookmarkStart w:name="z2473" w:id="243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437"/>
    <w:bookmarkStart w:name="z2474" w:id="243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438"/>
    <w:bookmarkStart w:name="z2475" w:id="243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439"/>
    <w:bookmarkStart w:name="z2476" w:id="244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440"/>
    <w:bookmarkStart w:name="z2477" w:id="244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441"/>
    <w:bookmarkStart w:name="z2478" w:id="244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442"/>
    <w:bookmarkStart w:name="z2479" w:id="244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443"/>
    <w:bookmarkStart w:name="z2480" w:id="244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444"/>
    <w:bookmarkStart w:name="z2481" w:id="244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445"/>
    <w:bookmarkStart w:name="z2482" w:id="244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446"/>
    <w:bookmarkStart w:name="z2483" w:id="244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447"/>
    <w:bookmarkStart w:name="z2484" w:id="244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448"/>
    <w:bookmarkStart w:name="z2485" w:id="244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449"/>
    <w:bookmarkStart w:name="z2486" w:id="2450"/>
    <w:p>
      <w:pPr>
        <w:spacing w:after="0"/>
        <w:ind w:left="0"/>
        <w:jc w:val="both"/>
      </w:pPr>
      <w:r>
        <w:rPr>
          <w:rFonts w:ascii="Times New Roman"/>
          <w:b w:val="false"/>
          <w:i w:val="false"/>
          <w:color w:val="000000"/>
          <w:sz w:val="28"/>
        </w:rPr>
        <w:t>
      29) мыналарды:</w:t>
      </w:r>
    </w:p>
    <w:bookmarkEnd w:id="2450"/>
    <w:bookmarkStart w:name="z2487" w:id="245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451"/>
    <w:bookmarkStart w:name="z2488" w:id="245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452"/>
    <w:bookmarkStart w:name="z2489" w:id="245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453"/>
    <w:bookmarkStart w:name="z2490" w:id="245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454"/>
    <w:bookmarkStart w:name="z2491" w:id="245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455"/>
    <w:bookmarkStart w:name="z2492" w:id="245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456"/>
    <w:bookmarkStart w:name="z2493" w:id="245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457"/>
    <w:bookmarkStart w:name="z2494" w:id="2458"/>
    <w:p>
      <w:pPr>
        <w:spacing w:after="0"/>
        <w:ind w:left="0"/>
        <w:jc w:val="both"/>
      </w:pPr>
      <w:r>
        <w:rPr>
          <w:rFonts w:ascii="Times New Roman"/>
          <w:b w:val="false"/>
          <w:i w:val="false"/>
          <w:color w:val="000000"/>
          <w:sz w:val="28"/>
        </w:rPr>
        <w:t>
      19. Басқарма басшысының өкілеттіктері:</w:t>
      </w:r>
    </w:p>
    <w:bookmarkEnd w:id="2458"/>
    <w:bookmarkStart w:name="z2495" w:id="245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459"/>
    <w:bookmarkStart w:name="z2496" w:id="246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460"/>
    <w:bookmarkStart w:name="z2497" w:id="246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461"/>
    <w:bookmarkStart w:name="z2498" w:id="246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462"/>
    <w:bookmarkStart w:name="z2499" w:id="246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463"/>
    <w:bookmarkStart w:name="z2500" w:id="246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464"/>
    <w:bookmarkStart w:name="z2501" w:id="2465"/>
    <w:p>
      <w:pPr>
        <w:spacing w:after="0"/>
        <w:ind w:left="0"/>
        <w:jc w:val="left"/>
      </w:pPr>
      <w:r>
        <w:rPr>
          <w:rFonts w:ascii="Times New Roman"/>
          <w:b/>
          <w:i w:val="false"/>
          <w:color w:val="000000"/>
        </w:rPr>
        <w:t xml:space="preserve"> 4-тарау. Басқарманың мүлкі</w:t>
      </w:r>
    </w:p>
    <w:bookmarkEnd w:id="2465"/>
    <w:bookmarkStart w:name="z2502" w:id="246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466"/>
    <w:bookmarkStart w:name="z2503" w:id="246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467"/>
    <w:bookmarkStart w:name="z2504" w:id="246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468"/>
    <w:bookmarkStart w:name="z2505" w:id="246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469"/>
    <w:bookmarkStart w:name="z2506" w:id="2470"/>
    <w:p>
      <w:pPr>
        <w:spacing w:after="0"/>
        <w:ind w:left="0"/>
        <w:jc w:val="left"/>
      </w:pPr>
      <w:r>
        <w:rPr>
          <w:rFonts w:ascii="Times New Roman"/>
          <w:b/>
          <w:i w:val="false"/>
          <w:color w:val="000000"/>
        </w:rPr>
        <w:t xml:space="preserve"> 5-тарау. Басқарманы қайта ұйымдастыру және тарату</w:t>
      </w:r>
    </w:p>
    <w:bookmarkEnd w:id="2470"/>
    <w:bookmarkStart w:name="z2507" w:id="247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4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31-қосымша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1-қосымша</w:t>
            </w:r>
          </w:p>
        </w:tc>
      </w:tr>
    </w:tbl>
    <w:bookmarkStart w:name="z2509" w:id="247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Ақкөл аудандық санитариялық-эпидемиологиялық бақылау басқармасы" республикалық мемлекеттік мекемесінің ережесі</w:t>
      </w:r>
    </w:p>
    <w:bookmarkEnd w:id="2472"/>
    <w:bookmarkStart w:name="z2510" w:id="2473"/>
    <w:p>
      <w:pPr>
        <w:spacing w:after="0"/>
        <w:ind w:left="0"/>
        <w:jc w:val="left"/>
      </w:pPr>
      <w:r>
        <w:rPr>
          <w:rFonts w:ascii="Times New Roman"/>
          <w:b/>
          <w:i w:val="false"/>
          <w:color w:val="000000"/>
        </w:rPr>
        <w:t xml:space="preserve"> 1-тарау. Жалпы ережелер</w:t>
      </w:r>
    </w:p>
    <w:bookmarkEnd w:id="2473"/>
    <w:bookmarkStart w:name="z2511" w:id="247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Ақкөл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474"/>
    <w:bookmarkStart w:name="z2512" w:id="247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475"/>
    <w:bookmarkStart w:name="z2513" w:id="247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476"/>
    <w:bookmarkStart w:name="z2514" w:id="247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477"/>
    <w:bookmarkStart w:name="z2515" w:id="247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478"/>
    <w:bookmarkStart w:name="z2516" w:id="247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479"/>
    <w:bookmarkStart w:name="z2517" w:id="248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480"/>
    <w:bookmarkStart w:name="z2518" w:id="2481"/>
    <w:p>
      <w:pPr>
        <w:spacing w:after="0"/>
        <w:ind w:left="0"/>
        <w:jc w:val="both"/>
      </w:pPr>
      <w:r>
        <w:rPr>
          <w:rFonts w:ascii="Times New Roman"/>
          <w:b w:val="false"/>
          <w:i w:val="false"/>
          <w:color w:val="000000"/>
          <w:sz w:val="28"/>
        </w:rPr>
        <w:t>
      8. Заңды тұлғаның орналасқан жері – индекс 020100, Қазақстан Республикасы, Ақмола облысы, Ақкөл ауданы, Ақкөл қаласы, Гагарин көшесі, 27А үй.</w:t>
      </w:r>
    </w:p>
    <w:bookmarkEnd w:id="2481"/>
    <w:bookmarkStart w:name="z2519" w:id="248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Ақкөл аудандық санитариялық-эпидемиологиялық бақылау басқармасы" республикалық мемлекеттік мекемесі.</w:t>
      </w:r>
    </w:p>
    <w:bookmarkEnd w:id="2482"/>
    <w:bookmarkStart w:name="z2520" w:id="248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483"/>
    <w:bookmarkStart w:name="z2521" w:id="248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484"/>
    <w:bookmarkStart w:name="z2522" w:id="248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485"/>
    <w:bookmarkStart w:name="z2523" w:id="248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486"/>
    <w:bookmarkStart w:name="z2524" w:id="248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487"/>
    <w:bookmarkStart w:name="z2525" w:id="2488"/>
    <w:p>
      <w:pPr>
        <w:spacing w:after="0"/>
        <w:ind w:left="0"/>
        <w:jc w:val="both"/>
      </w:pPr>
      <w:r>
        <w:rPr>
          <w:rFonts w:ascii="Times New Roman"/>
          <w:b w:val="false"/>
          <w:i w:val="false"/>
          <w:color w:val="000000"/>
          <w:sz w:val="28"/>
        </w:rPr>
        <w:t>
      13. Міндеттері:</w:t>
      </w:r>
    </w:p>
    <w:bookmarkEnd w:id="2488"/>
    <w:bookmarkStart w:name="z2526" w:id="248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489"/>
    <w:bookmarkStart w:name="z2527" w:id="249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490"/>
    <w:bookmarkStart w:name="z2528" w:id="249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491"/>
    <w:bookmarkStart w:name="z2529" w:id="2492"/>
    <w:p>
      <w:pPr>
        <w:spacing w:after="0"/>
        <w:ind w:left="0"/>
        <w:jc w:val="both"/>
      </w:pPr>
      <w:r>
        <w:rPr>
          <w:rFonts w:ascii="Times New Roman"/>
          <w:b w:val="false"/>
          <w:i w:val="false"/>
          <w:color w:val="000000"/>
          <w:sz w:val="28"/>
        </w:rPr>
        <w:t>
      14. Құқықтары мен міндеттері:</w:t>
      </w:r>
    </w:p>
    <w:bookmarkEnd w:id="2492"/>
    <w:bookmarkStart w:name="z2530" w:id="249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493"/>
    <w:bookmarkStart w:name="z2531" w:id="249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494"/>
    <w:bookmarkStart w:name="z2532" w:id="249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495"/>
    <w:bookmarkStart w:name="z2533" w:id="249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496"/>
    <w:bookmarkStart w:name="z2534" w:id="249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497"/>
    <w:bookmarkStart w:name="z2535" w:id="249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498"/>
    <w:bookmarkStart w:name="z2536" w:id="249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499"/>
    <w:bookmarkStart w:name="z2537" w:id="250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500"/>
    <w:bookmarkStart w:name="z2538" w:id="250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501"/>
    <w:bookmarkStart w:name="z2539" w:id="2502"/>
    <w:p>
      <w:pPr>
        <w:spacing w:after="0"/>
        <w:ind w:left="0"/>
        <w:jc w:val="both"/>
      </w:pPr>
      <w:r>
        <w:rPr>
          <w:rFonts w:ascii="Times New Roman"/>
          <w:b w:val="false"/>
          <w:i w:val="false"/>
          <w:color w:val="000000"/>
          <w:sz w:val="28"/>
        </w:rPr>
        <w:t>
      15. Функциялары:</w:t>
      </w:r>
    </w:p>
    <w:bookmarkEnd w:id="2502"/>
    <w:bookmarkStart w:name="z2540" w:id="2503"/>
    <w:p>
      <w:pPr>
        <w:spacing w:after="0"/>
        <w:ind w:left="0"/>
        <w:jc w:val="both"/>
      </w:pPr>
      <w:r>
        <w:rPr>
          <w:rFonts w:ascii="Times New Roman"/>
          <w:b w:val="false"/>
          <w:i w:val="false"/>
          <w:color w:val="000000"/>
          <w:sz w:val="28"/>
        </w:rPr>
        <w:t>
      1) реттелетін салада мемлекеттік саясатты іске асыру;</w:t>
      </w:r>
    </w:p>
    <w:bookmarkEnd w:id="2503"/>
    <w:bookmarkStart w:name="z2541" w:id="250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504"/>
    <w:bookmarkStart w:name="z2542" w:id="250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505"/>
    <w:bookmarkStart w:name="z2543" w:id="250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506"/>
    <w:bookmarkStart w:name="z2544" w:id="250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507"/>
    <w:bookmarkStart w:name="z2545" w:id="250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508"/>
    <w:bookmarkStart w:name="z2546" w:id="250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509"/>
    <w:bookmarkStart w:name="z2547" w:id="251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510"/>
    <w:bookmarkStart w:name="z2548" w:id="251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511"/>
    <w:bookmarkStart w:name="z2549" w:id="251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512"/>
    <w:bookmarkStart w:name="z2550" w:id="251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513"/>
    <w:bookmarkStart w:name="z2551" w:id="2514"/>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2514"/>
    <w:bookmarkStart w:name="z2552" w:id="251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515"/>
    <w:bookmarkStart w:name="z2553" w:id="251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516"/>
    <w:bookmarkStart w:name="z2554" w:id="251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517"/>
    <w:bookmarkStart w:name="z2555" w:id="251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518"/>
    <w:bookmarkStart w:name="z2556" w:id="251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519"/>
    <w:bookmarkStart w:name="z2557" w:id="252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520"/>
    <w:bookmarkStart w:name="z2558" w:id="252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521"/>
    <w:bookmarkStart w:name="z2559" w:id="252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522"/>
    <w:bookmarkStart w:name="z2560" w:id="252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523"/>
    <w:bookmarkStart w:name="z2561" w:id="252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524"/>
    <w:bookmarkStart w:name="z2562" w:id="252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525"/>
    <w:bookmarkStart w:name="z2563" w:id="252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526"/>
    <w:bookmarkStart w:name="z2564" w:id="252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527"/>
    <w:bookmarkStart w:name="z2565" w:id="252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528"/>
    <w:bookmarkStart w:name="z2566" w:id="252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529"/>
    <w:bookmarkStart w:name="z2567" w:id="253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530"/>
    <w:bookmarkStart w:name="z2568" w:id="2531"/>
    <w:p>
      <w:pPr>
        <w:spacing w:after="0"/>
        <w:ind w:left="0"/>
        <w:jc w:val="both"/>
      </w:pPr>
      <w:r>
        <w:rPr>
          <w:rFonts w:ascii="Times New Roman"/>
          <w:b w:val="false"/>
          <w:i w:val="false"/>
          <w:color w:val="000000"/>
          <w:sz w:val="28"/>
        </w:rPr>
        <w:t>
      29) мыналарды:</w:t>
      </w:r>
    </w:p>
    <w:bookmarkEnd w:id="2531"/>
    <w:bookmarkStart w:name="z2569" w:id="253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532"/>
    <w:bookmarkStart w:name="z2570" w:id="253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533"/>
    <w:bookmarkStart w:name="z2571" w:id="253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534"/>
    <w:bookmarkStart w:name="z2572" w:id="253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535"/>
    <w:bookmarkStart w:name="z2573" w:id="253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536"/>
    <w:bookmarkStart w:name="z2574" w:id="253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537"/>
    <w:bookmarkStart w:name="z2575" w:id="253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538"/>
    <w:bookmarkStart w:name="z2576" w:id="2539"/>
    <w:p>
      <w:pPr>
        <w:spacing w:after="0"/>
        <w:ind w:left="0"/>
        <w:jc w:val="both"/>
      </w:pPr>
      <w:r>
        <w:rPr>
          <w:rFonts w:ascii="Times New Roman"/>
          <w:b w:val="false"/>
          <w:i w:val="false"/>
          <w:color w:val="000000"/>
          <w:sz w:val="28"/>
        </w:rPr>
        <w:t>
      19. Басқарма басшысының өкілеттіктері:</w:t>
      </w:r>
    </w:p>
    <w:bookmarkEnd w:id="2539"/>
    <w:bookmarkStart w:name="z2577" w:id="254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540"/>
    <w:bookmarkStart w:name="z2578" w:id="254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541"/>
    <w:bookmarkStart w:name="z2579" w:id="254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542"/>
    <w:bookmarkStart w:name="z2580" w:id="254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543"/>
    <w:bookmarkStart w:name="z2581" w:id="254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544"/>
    <w:bookmarkStart w:name="z2582" w:id="254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545"/>
    <w:bookmarkStart w:name="z2583" w:id="2546"/>
    <w:p>
      <w:pPr>
        <w:spacing w:after="0"/>
        <w:ind w:left="0"/>
        <w:jc w:val="left"/>
      </w:pPr>
      <w:r>
        <w:rPr>
          <w:rFonts w:ascii="Times New Roman"/>
          <w:b/>
          <w:i w:val="false"/>
          <w:color w:val="000000"/>
        </w:rPr>
        <w:t xml:space="preserve"> 4-тарау. Басқарманың мүлкі</w:t>
      </w:r>
    </w:p>
    <w:bookmarkEnd w:id="2546"/>
    <w:bookmarkStart w:name="z2584" w:id="254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547"/>
    <w:bookmarkStart w:name="z2585" w:id="254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548"/>
    <w:bookmarkStart w:name="z2586" w:id="254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549"/>
    <w:bookmarkStart w:name="z2587" w:id="255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550"/>
    <w:bookmarkStart w:name="z2588" w:id="2551"/>
    <w:p>
      <w:pPr>
        <w:spacing w:after="0"/>
        <w:ind w:left="0"/>
        <w:jc w:val="left"/>
      </w:pPr>
      <w:r>
        <w:rPr>
          <w:rFonts w:ascii="Times New Roman"/>
          <w:b/>
          <w:i w:val="false"/>
          <w:color w:val="000000"/>
        </w:rPr>
        <w:t xml:space="preserve"> 5-тарау. Басқарманы қайта ұйымдастыру және тарату</w:t>
      </w:r>
    </w:p>
    <w:bookmarkEnd w:id="2551"/>
    <w:bookmarkStart w:name="z2589" w:id="255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5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32-қосымша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2-қосымша</w:t>
            </w:r>
          </w:p>
        </w:tc>
      </w:tr>
    </w:tbl>
    <w:bookmarkStart w:name="z2591" w:id="255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Аршалы аудандық санитариялық-эпидемиологиялық бақылау басқармасы" республикалық мемлекеттік мекемесінің ережесі</w:t>
      </w:r>
    </w:p>
    <w:bookmarkEnd w:id="2553"/>
    <w:bookmarkStart w:name="z2592" w:id="2554"/>
    <w:p>
      <w:pPr>
        <w:spacing w:after="0"/>
        <w:ind w:left="0"/>
        <w:jc w:val="left"/>
      </w:pPr>
      <w:r>
        <w:rPr>
          <w:rFonts w:ascii="Times New Roman"/>
          <w:b/>
          <w:i w:val="false"/>
          <w:color w:val="000000"/>
        </w:rPr>
        <w:t xml:space="preserve"> 1-тарау. Жалпы ережелер</w:t>
      </w:r>
    </w:p>
    <w:bookmarkEnd w:id="2554"/>
    <w:bookmarkStart w:name="z2593" w:id="255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Аршалы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555"/>
    <w:bookmarkStart w:name="z2594" w:id="255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556"/>
    <w:bookmarkStart w:name="z2595" w:id="255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557"/>
    <w:bookmarkStart w:name="z2596" w:id="255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558"/>
    <w:bookmarkStart w:name="z2597" w:id="255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559"/>
    <w:bookmarkStart w:name="z2598" w:id="256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560"/>
    <w:bookmarkStart w:name="z2599" w:id="256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561"/>
    <w:bookmarkStart w:name="z2600" w:id="2562"/>
    <w:p>
      <w:pPr>
        <w:spacing w:after="0"/>
        <w:ind w:left="0"/>
        <w:jc w:val="both"/>
      </w:pPr>
      <w:r>
        <w:rPr>
          <w:rFonts w:ascii="Times New Roman"/>
          <w:b w:val="false"/>
          <w:i w:val="false"/>
          <w:color w:val="000000"/>
          <w:sz w:val="28"/>
        </w:rPr>
        <w:t>
      8. Заңды тұлғаның орналасқан жері – индекс 020200, Қазақстан Республикасы, Ақмола облысы, Аршалы ауданы, Аршалы кенті, Жұмабек Тәшенов көшесі, 6/3 құрылыс, 1 т.е.б.</w:t>
      </w:r>
    </w:p>
    <w:bookmarkEnd w:id="2562"/>
    <w:bookmarkStart w:name="z2601" w:id="256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Аршалы аудандық санитариялық-эпидемиологиялық бақылау басқармасы" республикалық мемлекеттік мекемесі.</w:t>
      </w:r>
    </w:p>
    <w:bookmarkEnd w:id="2563"/>
    <w:bookmarkStart w:name="z2602" w:id="256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564"/>
    <w:bookmarkStart w:name="z2603" w:id="256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565"/>
    <w:bookmarkStart w:name="z2604" w:id="256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566"/>
    <w:bookmarkStart w:name="z2605" w:id="256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567"/>
    <w:bookmarkStart w:name="z2606" w:id="256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568"/>
    <w:bookmarkStart w:name="z2607" w:id="2569"/>
    <w:p>
      <w:pPr>
        <w:spacing w:after="0"/>
        <w:ind w:left="0"/>
        <w:jc w:val="both"/>
      </w:pPr>
      <w:r>
        <w:rPr>
          <w:rFonts w:ascii="Times New Roman"/>
          <w:b w:val="false"/>
          <w:i w:val="false"/>
          <w:color w:val="000000"/>
          <w:sz w:val="28"/>
        </w:rPr>
        <w:t>
      13. Міндеттері:</w:t>
      </w:r>
    </w:p>
    <w:bookmarkEnd w:id="2569"/>
    <w:bookmarkStart w:name="z2608" w:id="257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570"/>
    <w:bookmarkStart w:name="z2609" w:id="257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571"/>
    <w:bookmarkStart w:name="z2610" w:id="257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572"/>
    <w:bookmarkStart w:name="z2611" w:id="2573"/>
    <w:p>
      <w:pPr>
        <w:spacing w:after="0"/>
        <w:ind w:left="0"/>
        <w:jc w:val="both"/>
      </w:pPr>
      <w:r>
        <w:rPr>
          <w:rFonts w:ascii="Times New Roman"/>
          <w:b w:val="false"/>
          <w:i w:val="false"/>
          <w:color w:val="000000"/>
          <w:sz w:val="28"/>
        </w:rPr>
        <w:t>
      14. Құқықтары мен міндеттері:</w:t>
      </w:r>
    </w:p>
    <w:bookmarkEnd w:id="2573"/>
    <w:bookmarkStart w:name="z2612" w:id="257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574"/>
    <w:bookmarkStart w:name="z2613" w:id="257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575"/>
    <w:bookmarkStart w:name="z2614" w:id="257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576"/>
    <w:bookmarkStart w:name="z2615" w:id="257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577"/>
    <w:bookmarkStart w:name="z2616" w:id="257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578"/>
    <w:bookmarkStart w:name="z2617" w:id="257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579"/>
    <w:bookmarkStart w:name="z2618" w:id="258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580"/>
    <w:bookmarkStart w:name="z2619" w:id="258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581"/>
    <w:bookmarkStart w:name="z2620" w:id="258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582"/>
    <w:bookmarkStart w:name="z2621" w:id="2583"/>
    <w:p>
      <w:pPr>
        <w:spacing w:after="0"/>
        <w:ind w:left="0"/>
        <w:jc w:val="both"/>
      </w:pPr>
      <w:r>
        <w:rPr>
          <w:rFonts w:ascii="Times New Roman"/>
          <w:b w:val="false"/>
          <w:i w:val="false"/>
          <w:color w:val="000000"/>
          <w:sz w:val="28"/>
        </w:rPr>
        <w:t>
      15. Функциялары:</w:t>
      </w:r>
    </w:p>
    <w:bookmarkEnd w:id="2583"/>
    <w:bookmarkStart w:name="z2622" w:id="2584"/>
    <w:p>
      <w:pPr>
        <w:spacing w:after="0"/>
        <w:ind w:left="0"/>
        <w:jc w:val="both"/>
      </w:pPr>
      <w:r>
        <w:rPr>
          <w:rFonts w:ascii="Times New Roman"/>
          <w:b w:val="false"/>
          <w:i w:val="false"/>
          <w:color w:val="000000"/>
          <w:sz w:val="28"/>
        </w:rPr>
        <w:t>
      1) реттелетін салада мемлекеттік саясатты іске асыру;</w:t>
      </w:r>
    </w:p>
    <w:bookmarkEnd w:id="2584"/>
    <w:bookmarkStart w:name="z2623" w:id="258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585"/>
    <w:bookmarkStart w:name="z2624" w:id="258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586"/>
    <w:bookmarkStart w:name="z2625" w:id="258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587"/>
    <w:bookmarkStart w:name="z2626" w:id="258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588"/>
    <w:bookmarkStart w:name="z2627" w:id="258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589"/>
    <w:bookmarkStart w:name="z2628" w:id="259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590"/>
    <w:bookmarkStart w:name="z2629" w:id="259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591"/>
    <w:bookmarkStart w:name="z2630" w:id="259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592"/>
    <w:bookmarkStart w:name="z2631" w:id="259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593"/>
    <w:bookmarkStart w:name="z2632" w:id="259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594"/>
    <w:bookmarkStart w:name="z2633" w:id="259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2595"/>
    <w:bookmarkStart w:name="z2634" w:id="259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596"/>
    <w:bookmarkStart w:name="z2635" w:id="259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597"/>
    <w:bookmarkStart w:name="z2636" w:id="259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598"/>
    <w:bookmarkStart w:name="z2637" w:id="259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599"/>
    <w:bookmarkStart w:name="z2638" w:id="260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600"/>
    <w:bookmarkStart w:name="z2639" w:id="260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601"/>
    <w:bookmarkStart w:name="z2640" w:id="260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602"/>
    <w:bookmarkStart w:name="z2641" w:id="260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603"/>
    <w:bookmarkStart w:name="z2642" w:id="260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604"/>
    <w:bookmarkStart w:name="z2643" w:id="260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605"/>
    <w:bookmarkStart w:name="z2644" w:id="260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606"/>
    <w:bookmarkStart w:name="z2645" w:id="260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607"/>
    <w:bookmarkStart w:name="z2646" w:id="260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608"/>
    <w:bookmarkStart w:name="z2647" w:id="260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609"/>
    <w:bookmarkStart w:name="z2648" w:id="261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610"/>
    <w:bookmarkStart w:name="z2649" w:id="261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611"/>
    <w:bookmarkStart w:name="z2650" w:id="2612"/>
    <w:p>
      <w:pPr>
        <w:spacing w:after="0"/>
        <w:ind w:left="0"/>
        <w:jc w:val="both"/>
      </w:pPr>
      <w:r>
        <w:rPr>
          <w:rFonts w:ascii="Times New Roman"/>
          <w:b w:val="false"/>
          <w:i w:val="false"/>
          <w:color w:val="000000"/>
          <w:sz w:val="28"/>
        </w:rPr>
        <w:t>
      29) мыналарды:</w:t>
      </w:r>
    </w:p>
    <w:bookmarkEnd w:id="2612"/>
    <w:bookmarkStart w:name="z2651" w:id="261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613"/>
    <w:bookmarkStart w:name="z2652" w:id="261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614"/>
    <w:bookmarkStart w:name="z2653" w:id="261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615"/>
    <w:bookmarkStart w:name="z2654" w:id="261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616"/>
    <w:bookmarkStart w:name="z2655" w:id="261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617"/>
    <w:bookmarkStart w:name="z2656" w:id="261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618"/>
    <w:bookmarkStart w:name="z2657" w:id="261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619"/>
    <w:bookmarkStart w:name="z2658" w:id="2620"/>
    <w:p>
      <w:pPr>
        <w:spacing w:after="0"/>
        <w:ind w:left="0"/>
        <w:jc w:val="both"/>
      </w:pPr>
      <w:r>
        <w:rPr>
          <w:rFonts w:ascii="Times New Roman"/>
          <w:b w:val="false"/>
          <w:i w:val="false"/>
          <w:color w:val="000000"/>
          <w:sz w:val="28"/>
        </w:rPr>
        <w:t>
      19. Басқарма басшысының өкілеттіктері:</w:t>
      </w:r>
    </w:p>
    <w:bookmarkEnd w:id="2620"/>
    <w:bookmarkStart w:name="z2659" w:id="262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621"/>
    <w:bookmarkStart w:name="z2660" w:id="262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622"/>
    <w:bookmarkStart w:name="z2661" w:id="262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623"/>
    <w:bookmarkStart w:name="z2662" w:id="262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624"/>
    <w:bookmarkStart w:name="z2663" w:id="262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625"/>
    <w:bookmarkStart w:name="z2664" w:id="262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626"/>
    <w:bookmarkStart w:name="z2665" w:id="2627"/>
    <w:p>
      <w:pPr>
        <w:spacing w:after="0"/>
        <w:ind w:left="0"/>
        <w:jc w:val="left"/>
      </w:pPr>
      <w:r>
        <w:rPr>
          <w:rFonts w:ascii="Times New Roman"/>
          <w:b/>
          <w:i w:val="false"/>
          <w:color w:val="000000"/>
        </w:rPr>
        <w:t xml:space="preserve"> 4-тарау. Басқарманың мүлкі</w:t>
      </w:r>
    </w:p>
    <w:bookmarkEnd w:id="2627"/>
    <w:bookmarkStart w:name="z2666" w:id="262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628"/>
    <w:bookmarkStart w:name="z2667" w:id="262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629"/>
    <w:bookmarkStart w:name="z2668" w:id="263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630"/>
    <w:bookmarkStart w:name="z2669" w:id="263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631"/>
    <w:bookmarkStart w:name="z2670" w:id="2632"/>
    <w:p>
      <w:pPr>
        <w:spacing w:after="0"/>
        <w:ind w:left="0"/>
        <w:jc w:val="left"/>
      </w:pPr>
      <w:r>
        <w:rPr>
          <w:rFonts w:ascii="Times New Roman"/>
          <w:b/>
          <w:i w:val="false"/>
          <w:color w:val="000000"/>
        </w:rPr>
        <w:t xml:space="preserve"> 5-тарау. Басқарманы қайта ұйымдастыру және тарату</w:t>
      </w:r>
    </w:p>
    <w:bookmarkEnd w:id="2632"/>
    <w:bookmarkStart w:name="z2671" w:id="263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6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33-қосымша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3-қосымша</w:t>
            </w:r>
          </w:p>
        </w:tc>
      </w:tr>
    </w:tbl>
    <w:bookmarkStart w:name="z2673" w:id="263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Астрахан аудандық санитариялық-эпидемиологиялық бақылау басқармасы" республикалық мемлекеттік мекемесінің ережесі</w:t>
      </w:r>
    </w:p>
    <w:bookmarkEnd w:id="2634"/>
    <w:bookmarkStart w:name="z2674" w:id="2635"/>
    <w:p>
      <w:pPr>
        <w:spacing w:after="0"/>
        <w:ind w:left="0"/>
        <w:jc w:val="left"/>
      </w:pPr>
      <w:r>
        <w:rPr>
          <w:rFonts w:ascii="Times New Roman"/>
          <w:b/>
          <w:i w:val="false"/>
          <w:color w:val="000000"/>
        </w:rPr>
        <w:t xml:space="preserve"> 1-тарау. Жалпы ережелер</w:t>
      </w:r>
    </w:p>
    <w:bookmarkEnd w:id="2635"/>
    <w:bookmarkStart w:name="z2675" w:id="263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Астрахан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636"/>
    <w:bookmarkStart w:name="z2676" w:id="263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637"/>
    <w:bookmarkStart w:name="z2677" w:id="263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638"/>
    <w:bookmarkStart w:name="z2678" w:id="263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639"/>
    <w:bookmarkStart w:name="z2679" w:id="264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640"/>
    <w:bookmarkStart w:name="z2680" w:id="264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641"/>
    <w:bookmarkStart w:name="z2681" w:id="264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642"/>
    <w:bookmarkStart w:name="z2682" w:id="2643"/>
    <w:p>
      <w:pPr>
        <w:spacing w:after="0"/>
        <w:ind w:left="0"/>
        <w:jc w:val="both"/>
      </w:pPr>
      <w:r>
        <w:rPr>
          <w:rFonts w:ascii="Times New Roman"/>
          <w:b w:val="false"/>
          <w:i w:val="false"/>
          <w:color w:val="000000"/>
          <w:sz w:val="28"/>
        </w:rPr>
        <w:t>
      8. Заңды тұлғаның орналасқан жері – индекс 020300, Қазақстан Республикасы, Ақмола облысы, Астрахан ауданы, Астрахан ауылы, Мира көшесі, 51 үй.</w:t>
      </w:r>
    </w:p>
    <w:bookmarkEnd w:id="2643"/>
    <w:bookmarkStart w:name="z2683" w:id="264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Астрахан аудандық санитариялық-эпидемиологиялық бақылау басқармасы" республикалық мемлекеттік мекемесі.</w:t>
      </w:r>
    </w:p>
    <w:bookmarkEnd w:id="2644"/>
    <w:bookmarkStart w:name="z2684" w:id="264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645"/>
    <w:bookmarkStart w:name="z2685" w:id="264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646"/>
    <w:bookmarkStart w:name="z2686" w:id="264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647"/>
    <w:bookmarkStart w:name="z2687" w:id="264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648"/>
    <w:bookmarkStart w:name="z2688" w:id="264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649"/>
    <w:bookmarkStart w:name="z2689" w:id="2650"/>
    <w:p>
      <w:pPr>
        <w:spacing w:after="0"/>
        <w:ind w:left="0"/>
        <w:jc w:val="both"/>
      </w:pPr>
      <w:r>
        <w:rPr>
          <w:rFonts w:ascii="Times New Roman"/>
          <w:b w:val="false"/>
          <w:i w:val="false"/>
          <w:color w:val="000000"/>
          <w:sz w:val="28"/>
        </w:rPr>
        <w:t>
      13. Міндеттері:</w:t>
      </w:r>
    </w:p>
    <w:bookmarkEnd w:id="2650"/>
    <w:bookmarkStart w:name="z2690" w:id="265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651"/>
    <w:bookmarkStart w:name="z2691" w:id="265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652"/>
    <w:bookmarkStart w:name="z2692" w:id="265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653"/>
    <w:bookmarkStart w:name="z2693" w:id="2654"/>
    <w:p>
      <w:pPr>
        <w:spacing w:after="0"/>
        <w:ind w:left="0"/>
        <w:jc w:val="both"/>
      </w:pPr>
      <w:r>
        <w:rPr>
          <w:rFonts w:ascii="Times New Roman"/>
          <w:b w:val="false"/>
          <w:i w:val="false"/>
          <w:color w:val="000000"/>
          <w:sz w:val="28"/>
        </w:rPr>
        <w:t>
      14. Құқықтары мен міндеттері:</w:t>
      </w:r>
    </w:p>
    <w:bookmarkEnd w:id="2654"/>
    <w:bookmarkStart w:name="z2694" w:id="265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655"/>
    <w:bookmarkStart w:name="z2695" w:id="265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656"/>
    <w:bookmarkStart w:name="z2696" w:id="265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657"/>
    <w:bookmarkStart w:name="z2697" w:id="265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658"/>
    <w:bookmarkStart w:name="z2698" w:id="265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659"/>
    <w:bookmarkStart w:name="z2699" w:id="266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660"/>
    <w:bookmarkStart w:name="z2700" w:id="266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661"/>
    <w:bookmarkStart w:name="z2701" w:id="266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662"/>
    <w:bookmarkStart w:name="z2702" w:id="266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663"/>
    <w:bookmarkStart w:name="z2703" w:id="2664"/>
    <w:p>
      <w:pPr>
        <w:spacing w:after="0"/>
        <w:ind w:left="0"/>
        <w:jc w:val="both"/>
      </w:pPr>
      <w:r>
        <w:rPr>
          <w:rFonts w:ascii="Times New Roman"/>
          <w:b w:val="false"/>
          <w:i w:val="false"/>
          <w:color w:val="000000"/>
          <w:sz w:val="28"/>
        </w:rPr>
        <w:t>
      15. Функциялары:</w:t>
      </w:r>
    </w:p>
    <w:bookmarkEnd w:id="2664"/>
    <w:bookmarkStart w:name="z2704" w:id="2665"/>
    <w:p>
      <w:pPr>
        <w:spacing w:after="0"/>
        <w:ind w:left="0"/>
        <w:jc w:val="both"/>
      </w:pPr>
      <w:r>
        <w:rPr>
          <w:rFonts w:ascii="Times New Roman"/>
          <w:b w:val="false"/>
          <w:i w:val="false"/>
          <w:color w:val="000000"/>
          <w:sz w:val="28"/>
        </w:rPr>
        <w:t>
      1) реттелетін салада мемлекеттік саясатты іске асыру;</w:t>
      </w:r>
    </w:p>
    <w:bookmarkEnd w:id="2665"/>
    <w:bookmarkStart w:name="z2705" w:id="266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666"/>
    <w:bookmarkStart w:name="z2706" w:id="266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667"/>
    <w:bookmarkStart w:name="z2707" w:id="266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668"/>
    <w:bookmarkStart w:name="z2708" w:id="266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669"/>
    <w:bookmarkStart w:name="z2709" w:id="267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670"/>
    <w:bookmarkStart w:name="z2710" w:id="267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671"/>
    <w:bookmarkStart w:name="z2711" w:id="267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672"/>
    <w:bookmarkStart w:name="z2712" w:id="267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673"/>
    <w:bookmarkStart w:name="z2713" w:id="267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674"/>
    <w:bookmarkStart w:name="z2714" w:id="267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675"/>
    <w:bookmarkStart w:name="z2715" w:id="2676"/>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2676"/>
    <w:bookmarkStart w:name="z2716" w:id="267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677"/>
    <w:bookmarkStart w:name="z2717" w:id="267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678"/>
    <w:bookmarkStart w:name="z2718" w:id="267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679"/>
    <w:bookmarkStart w:name="z2719" w:id="268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680"/>
    <w:bookmarkStart w:name="z2720" w:id="268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681"/>
    <w:bookmarkStart w:name="z2721" w:id="268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682"/>
    <w:bookmarkStart w:name="z2722" w:id="268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683"/>
    <w:bookmarkStart w:name="z2723" w:id="268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684"/>
    <w:bookmarkStart w:name="z2724" w:id="268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685"/>
    <w:bookmarkStart w:name="z2725" w:id="268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686"/>
    <w:bookmarkStart w:name="z2726" w:id="268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687"/>
    <w:bookmarkStart w:name="z2727" w:id="268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688"/>
    <w:bookmarkStart w:name="z2728" w:id="268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689"/>
    <w:bookmarkStart w:name="z2729" w:id="269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690"/>
    <w:bookmarkStart w:name="z2730" w:id="269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691"/>
    <w:bookmarkStart w:name="z2731" w:id="269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692"/>
    <w:bookmarkStart w:name="z2732" w:id="2693"/>
    <w:p>
      <w:pPr>
        <w:spacing w:after="0"/>
        <w:ind w:left="0"/>
        <w:jc w:val="both"/>
      </w:pPr>
      <w:r>
        <w:rPr>
          <w:rFonts w:ascii="Times New Roman"/>
          <w:b w:val="false"/>
          <w:i w:val="false"/>
          <w:color w:val="000000"/>
          <w:sz w:val="28"/>
        </w:rPr>
        <w:t>
      29) мыналарды:</w:t>
      </w:r>
    </w:p>
    <w:bookmarkEnd w:id="2693"/>
    <w:bookmarkStart w:name="z2733" w:id="269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694"/>
    <w:bookmarkStart w:name="z2734" w:id="269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695"/>
    <w:bookmarkStart w:name="z2735" w:id="269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696"/>
    <w:bookmarkStart w:name="z2736" w:id="269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697"/>
    <w:bookmarkStart w:name="z2737" w:id="269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698"/>
    <w:bookmarkStart w:name="z2738" w:id="269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699"/>
    <w:bookmarkStart w:name="z2739" w:id="270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700"/>
    <w:bookmarkStart w:name="z2740" w:id="2701"/>
    <w:p>
      <w:pPr>
        <w:spacing w:after="0"/>
        <w:ind w:left="0"/>
        <w:jc w:val="both"/>
      </w:pPr>
      <w:r>
        <w:rPr>
          <w:rFonts w:ascii="Times New Roman"/>
          <w:b w:val="false"/>
          <w:i w:val="false"/>
          <w:color w:val="000000"/>
          <w:sz w:val="28"/>
        </w:rPr>
        <w:t>
      19. Басқарма басшысының өкілеттіктері:</w:t>
      </w:r>
    </w:p>
    <w:bookmarkEnd w:id="2701"/>
    <w:bookmarkStart w:name="z2741" w:id="270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702"/>
    <w:bookmarkStart w:name="z2742" w:id="270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703"/>
    <w:bookmarkStart w:name="z2743" w:id="270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704"/>
    <w:bookmarkStart w:name="z2744" w:id="270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705"/>
    <w:bookmarkStart w:name="z2745" w:id="270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706"/>
    <w:bookmarkStart w:name="z2746" w:id="270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707"/>
    <w:bookmarkStart w:name="z2747" w:id="2708"/>
    <w:p>
      <w:pPr>
        <w:spacing w:after="0"/>
        <w:ind w:left="0"/>
        <w:jc w:val="left"/>
      </w:pPr>
      <w:r>
        <w:rPr>
          <w:rFonts w:ascii="Times New Roman"/>
          <w:b/>
          <w:i w:val="false"/>
          <w:color w:val="000000"/>
        </w:rPr>
        <w:t xml:space="preserve"> 4-тарау. Басқарманың мүлкі</w:t>
      </w:r>
    </w:p>
    <w:bookmarkEnd w:id="2708"/>
    <w:bookmarkStart w:name="z2748" w:id="270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709"/>
    <w:bookmarkStart w:name="z2749" w:id="271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710"/>
    <w:bookmarkStart w:name="z2750" w:id="271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711"/>
    <w:bookmarkStart w:name="z2751" w:id="271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712"/>
    <w:bookmarkStart w:name="z2752" w:id="2713"/>
    <w:p>
      <w:pPr>
        <w:spacing w:after="0"/>
        <w:ind w:left="0"/>
        <w:jc w:val="left"/>
      </w:pPr>
      <w:r>
        <w:rPr>
          <w:rFonts w:ascii="Times New Roman"/>
          <w:b/>
          <w:i w:val="false"/>
          <w:color w:val="000000"/>
        </w:rPr>
        <w:t xml:space="preserve"> 5-тарау. Басқарманы қайта ұйымдастыру және тарату</w:t>
      </w:r>
    </w:p>
    <w:bookmarkEnd w:id="2713"/>
    <w:bookmarkStart w:name="z2753" w:id="271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7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34-қосымша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4-қосымша</w:t>
            </w:r>
          </w:p>
        </w:tc>
      </w:tr>
    </w:tbl>
    <w:bookmarkStart w:name="z2755" w:id="271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Атбасар аудандық санитариялық-эпидемиологиялық бақылау басқармасы" республикалық мемлекеттік мекемесінің ережесі</w:t>
      </w:r>
    </w:p>
    <w:bookmarkEnd w:id="2715"/>
    <w:bookmarkStart w:name="z2756" w:id="2716"/>
    <w:p>
      <w:pPr>
        <w:spacing w:after="0"/>
        <w:ind w:left="0"/>
        <w:jc w:val="left"/>
      </w:pPr>
      <w:r>
        <w:rPr>
          <w:rFonts w:ascii="Times New Roman"/>
          <w:b/>
          <w:i w:val="false"/>
          <w:color w:val="000000"/>
        </w:rPr>
        <w:t xml:space="preserve"> 1-тарау. Жалпы ережелер</w:t>
      </w:r>
    </w:p>
    <w:bookmarkEnd w:id="2716"/>
    <w:bookmarkStart w:name="z2757" w:id="271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Атбасар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717"/>
    <w:bookmarkStart w:name="z2758" w:id="271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718"/>
    <w:bookmarkStart w:name="z2759" w:id="271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719"/>
    <w:bookmarkStart w:name="z2760" w:id="272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720"/>
    <w:bookmarkStart w:name="z2761" w:id="272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721"/>
    <w:bookmarkStart w:name="z2762" w:id="272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722"/>
    <w:bookmarkStart w:name="z2763" w:id="272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723"/>
    <w:bookmarkStart w:name="z2764" w:id="2724"/>
    <w:p>
      <w:pPr>
        <w:spacing w:after="0"/>
        <w:ind w:left="0"/>
        <w:jc w:val="both"/>
      </w:pPr>
      <w:r>
        <w:rPr>
          <w:rFonts w:ascii="Times New Roman"/>
          <w:b w:val="false"/>
          <w:i w:val="false"/>
          <w:color w:val="000000"/>
          <w:sz w:val="28"/>
        </w:rPr>
        <w:t>
      8. Заңды тұлғаның орналасқан жері – индекс 020400, Қазақстан Республикасы, Ақмола облысы, Атбасар ауданы, Атбасар қаласы, Лука Белаш көшесі, 52-үй.</w:t>
      </w:r>
    </w:p>
    <w:bookmarkEnd w:id="2724"/>
    <w:bookmarkStart w:name="z2765" w:id="272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Атбасар аудандық санитариялық-эпидемиологиялық бақылау басқармасы" республикалық мемлекеттік мекемесі.</w:t>
      </w:r>
    </w:p>
    <w:bookmarkEnd w:id="2725"/>
    <w:bookmarkStart w:name="z2766" w:id="272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726"/>
    <w:bookmarkStart w:name="z2767" w:id="272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727"/>
    <w:bookmarkStart w:name="z2768" w:id="272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728"/>
    <w:bookmarkStart w:name="z2769" w:id="272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729"/>
    <w:bookmarkStart w:name="z2770" w:id="273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730"/>
    <w:bookmarkStart w:name="z2771" w:id="2731"/>
    <w:p>
      <w:pPr>
        <w:spacing w:after="0"/>
        <w:ind w:left="0"/>
        <w:jc w:val="both"/>
      </w:pPr>
      <w:r>
        <w:rPr>
          <w:rFonts w:ascii="Times New Roman"/>
          <w:b w:val="false"/>
          <w:i w:val="false"/>
          <w:color w:val="000000"/>
          <w:sz w:val="28"/>
        </w:rPr>
        <w:t>
      13. Міндеттері:</w:t>
      </w:r>
    </w:p>
    <w:bookmarkEnd w:id="2731"/>
    <w:bookmarkStart w:name="z2772" w:id="273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732"/>
    <w:bookmarkStart w:name="z2773" w:id="273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733"/>
    <w:bookmarkStart w:name="z2774" w:id="273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734"/>
    <w:bookmarkStart w:name="z2775" w:id="2735"/>
    <w:p>
      <w:pPr>
        <w:spacing w:after="0"/>
        <w:ind w:left="0"/>
        <w:jc w:val="both"/>
      </w:pPr>
      <w:r>
        <w:rPr>
          <w:rFonts w:ascii="Times New Roman"/>
          <w:b w:val="false"/>
          <w:i w:val="false"/>
          <w:color w:val="000000"/>
          <w:sz w:val="28"/>
        </w:rPr>
        <w:t>
      14. Құқықтары мен міндеттері:</w:t>
      </w:r>
    </w:p>
    <w:bookmarkEnd w:id="2735"/>
    <w:bookmarkStart w:name="z2776" w:id="273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736"/>
    <w:bookmarkStart w:name="z2777" w:id="273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737"/>
    <w:bookmarkStart w:name="z2778" w:id="273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738"/>
    <w:bookmarkStart w:name="z2779" w:id="273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739"/>
    <w:bookmarkStart w:name="z2780" w:id="274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740"/>
    <w:bookmarkStart w:name="z2781" w:id="274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741"/>
    <w:bookmarkStart w:name="z2782" w:id="274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742"/>
    <w:bookmarkStart w:name="z2783" w:id="274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743"/>
    <w:bookmarkStart w:name="z2784" w:id="274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744"/>
    <w:bookmarkStart w:name="z2785" w:id="2745"/>
    <w:p>
      <w:pPr>
        <w:spacing w:after="0"/>
        <w:ind w:left="0"/>
        <w:jc w:val="both"/>
      </w:pPr>
      <w:r>
        <w:rPr>
          <w:rFonts w:ascii="Times New Roman"/>
          <w:b w:val="false"/>
          <w:i w:val="false"/>
          <w:color w:val="000000"/>
          <w:sz w:val="28"/>
        </w:rPr>
        <w:t>
      15. Функциялары:</w:t>
      </w:r>
    </w:p>
    <w:bookmarkEnd w:id="2745"/>
    <w:bookmarkStart w:name="z2786" w:id="2746"/>
    <w:p>
      <w:pPr>
        <w:spacing w:after="0"/>
        <w:ind w:left="0"/>
        <w:jc w:val="both"/>
      </w:pPr>
      <w:r>
        <w:rPr>
          <w:rFonts w:ascii="Times New Roman"/>
          <w:b w:val="false"/>
          <w:i w:val="false"/>
          <w:color w:val="000000"/>
          <w:sz w:val="28"/>
        </w:rPr>
        <w:t>
      1) реттелетін салада мемлекеттік саясатты іске асыру;</w:t>
      </w:r>
    </w:p>
    <w:bookmarkEnd w:id="2746"/>
    <w:bookmarkStart w:name="z2787" w:id="274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747"/>
    <w:bookmarkStart w:name="z2788" w:id="274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748"/>
    <w:bookmarkStart w:name="z2789" w:id="274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749"/>
    <w:bookmarkStart w:name="z2790" w:id="275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750"/>
    <w:bookmarkStart w:name="z2791" w:id="275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751"/>
    <w:bookmarkStart w:name="z2792" w:id="275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752"/>
    <w:bookmarkStart w:name="z2793" w:id="275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753"/>
    <w:bookmarkStart w:name="z2794" w:id="275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754"/>
    <w:bookmarkStart w:name="z2795" w:id="275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755"/>
    <w:bookmarkStart w:name="z2796" w:id="275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756"/>
    <w:bookmarkStart w:name="z2797" w:id="275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2757"/>
    <w:bookmarkStart w:name="z2798" w:id="275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758"/>
    <w:bookmarkStart w:name="z2799" w:id="275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759"/>
    <w:bookmarkStart w:name="z2800" w:id="276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760"/>
    <w:bookmarkStart w:name="z2801" w:id="276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761"/>
    <w:bookmarkStart w:name="z2802" w:id="276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762"/>
    <w:bookmarkStart w:name="z2803" w:id="276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763"/>
    <w:bookmarkStart w:name="z2804" w:id="276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764"/>
    <w:bookmarkStart w:name="z2805" w:id="276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765"/>
    <w:bookmarkStart w:name="z2806" w:id="276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766"/>
    <w:bookmarkStart w:name="z2807" w:id="276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767"/>
    <w:bookmarkStart w:name="z2808" w:id="276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768"/>
    <w:bookmarkStart w:name="z2809" w:id="2769"/>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769"/>
    <w:bookmarkStart w:name="z2810" w:id="277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770"/>
    <w:bookmarkStart w:name="z2811" w:id="277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771"/>
    <w:bookmarkStart w:name="z2812" w:id="277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772"/>
    <w:bookmarkStart w:name="z2813" w:id="277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773"/>
    <w:bookmarkStart w:name="z2814" w:id="2774"/>
    <w:p>
      <w:pPr>
        <w:spacing w:after="0"/>
        <w:ind w:left="0"/>
        <w:jc w:val="both"/>
      </w:pPr>
      <w:r>
        <w:rPr>
          <w:rFonts w:ascii="Times New Roman"/>
          <w:b w:val="false"/>
          <w:i w:val="false"/>
          <w:color w:val="000000"/>
          <w:sz w:val="28"/>
        </w:rPr>
        <w:t>
      29) мыналарды:</w:t>
      </w:r>
    </w:p>
    <w:bookmarkEnd w:id="2774"/>
    <w:bookmarkStart w:name="z2815" w:id="277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775"/>
    <w:bookmarkStart w:name="z2816" w:id="277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776"/>
    <w:bookmarkStart w:name="z2817" w:id="277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777"/>
    <w:bookmarkStart w:name="z2818" w:id="277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778"/>
    <w:bookmarkStart w:name="z2819" w:id="277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779"/>
    <w:bookmarkStart w:name="z2820" w:id="278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780"/>
    <w:bookmarkStart w:name="z2821" w:id="278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781"/>
    <w:bookmarkStart w:name="z2822" w:id="2782"/>
    <w:p>
      <w:pPr>
        <w:spacing w:after="0"/>
        <w:ind w:left="0"/>
        <w:jc w:val="both"/>
      </w:pPr>
      <w:r>
        <w:rPr>
          <w:rFonts w:ascii="Times New Roman"/>
          <w:b w:val="false"/>
          <w:i w:val="false"/>
          <w:color w:val="000000"/>
          <w:sz w:val="28"/>
        </w:rPr>
        <w:t>
      19. Басқарма басшысының өкілеттіктері:</w:t>
      </w:r>
    </w:p>
    <w:bookmarkEnd w:id="2782"/>
    <w:bookmarkStart w:name="z2823" w:id="278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783"/>
    <w:bookmarkStart w:name="z2824" w:id="278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784"/>
    <w:bookmarkStart w:name="z2825" w:id="278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785"/>
    <w:bookmarkStart w:name="z2826" w:id="278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786"/>
    <w:bookmarkStart w:name="z2827" w:id="278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787"/>
    <w:bookmarkStart w:name="z2828" w:id="278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788"/>
    <w:bookmarkStart w:name="z2829" w:id="2789"/>
    <w:p>
      <w:pPr>
        <w:spacing w:after="0"/>
        <w:ind w:left="0"/>
        <w:jc w:val="left"/>
      </w:pPr>
      <w:r>
        <w:rPr>
          <w:rFonts w:ascii="Times New Roman"/>
          <w:b/>
          <w:i w:val="false"/>
          <w:color w:val="000000"/>
        </w:rPr>
        <w:t xml:space="preserve"> 4-тарау. Басқарманың мүлкі</w:t>
      </w:r>
    </w:p>
    <w:bookmarkEnd w:id="2789"/>
    <w:bookmarkStart w:name="z2830" w:id="279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790"/>
    <w:bookmarkStart w:name="z2831" w:id="279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791"/>
    <w:bookmarkStart w:name="z2832" w:id="279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792"/>
    <w:bookmarkStart w:name="z2833" w:id="279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793"/>
    <w:bookmarkStart w:name="z2834" w:id="2794"/>
    <w:p>
      <w:pPr>
        <w:spacing w:after="0"/>
        <w:ind w:left="0"/>
        <w:jc w:val="left"/>
      </w:pPr>
      <w:r>
        <w:rPr>
          <w:rFonts w:ascii="Times New Roman"/>
          <w:b/>
          <w:i w:val="false"/>
          <w:color w:val="000000"/>
        </w:rPr>
        <w:t xml:space="preserve"> 5-тарау. Басқарманы қайта ұйымдастыру және тарату</w:t>
      </w:r>
    </w:p>
    <w:bookmarkEnd w:id="2794"/>
    <w:bookmarkStart w:name="z2835" w:id="279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7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35-қосымша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5-қосымша</w:t>
            </w:r>
          </w:p>
        </w:tc>
      </w:tr>
    </w:tbl>
    <w:bookmarkStart w:name="z2838" w:id="279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Бурабай аудандық санитариялық-эпидемиологиялық бақылау басқармасы" республикалық мемлекеттік мекемесінің ережесі</w:t>
      </w:r>
    </w:p>
    <w:bookmarkEnd w:id="2796"/>
    <w:bookmarkStart w:name="z2839" w:id="2797"/>
    <w:p>
      <w:pPr>
        <w:spacing w:after="0"/>
        <w:ind w:left="0"/>
        <w:jc w:val="left"/>
      </w:pPr>
      <w:r>
        <w:rPr>
          <w:rFonts w:ascii="Times New Roman"/>
          <w:b/>
          <w:i w:val="false"/>
          <w:color w:val="000000"/>
        </w:rPr>
        <w:t xml:space="preserve"> 1-тарау. Жалпы ережелер</w:t>
      </w:r>
    </w:p>
    <w:bookmarkEnd w:id="2797"/>
    <w:bookmarkStart w:name="z2840" w:id="279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Бурабай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798"/>
    <w:bookmarkStart w:name="z2841" w:id="279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799"/>
    <w:bookmarkStart w:name="z2842" w:id="280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800"/>
    <w:bookmarkStart w:name="z2843" w:id="280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801"/>
    <w:bookmarkStart w:name="z2844" w:id="280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802"/>
    <w:bookmarkStart w:name="z2845" w:id="280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803"/>
    <w:bookmarkStart w:name="z2846" w:id="280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804"/>
    <w:bookmarkStart w:name="z2847" w:id="2805"/>
    <w:p>
      <w:pPr>
        <w:spacing w:after="0"/>
        <w:ind w:left="0"/>
        <w:jc w:val="both"/>
      </w:pPr>
      <w:r>
        <w:rPr>
          <w:rFonts w:ascii="Times New Roman"/>
          <w:b w:val="false"/>
          <w:i w:val="false"/>
          <w:color w:val="000000"/>
          <w:sz w:val="28"/>
        </w:rPr>
        <w:t>
      8. Заңды тұлғаның орналасқан жері – индекс 021700, Қазақстан Республикасы, Ақмола облысы, Бурабай ауданы, Щучинск қаласы, Ғалым Елемесов көшесі, 73Б ғимарат.</w:t>
      </w:r>
    </w:p>
    <w:bookmarkEnd w:id="2805"/>
    <w:bookmarkStart w:name="z2848" w:id="280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Бурабай аудандық санитариялық-эпидемиологиялық бақылау басқармасы" республикалық мемлекеттік мекемесі.</w:t>
      </w:r>
    </w:p>
    <w:bookmarkEnd w:id="2806"/>
    <w:bookmarkStart w:name="z2849" w:id="280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807"/>
    <w:bookmarkStart w:name="z2850" w:id="280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808"/>
    <w:bookmarkStart w:name="z2851" w:id="280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809"/>
    <w:bookmarkStart w:name="z2852" w:id="281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810"/>
    <w:bookmarkStart w:name="z2853" w:id="281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811"/>
    <w:bookmarkStart w:name="z2854" w:id="2812"/>
    <w:p>
      <w:pPr>
        <w:spacing w:after="0"/>
        <w:ind w:left="0"/>
        <w:jc w:val="both"/>
      </w:pPr>
      <w:r>
        <w:rPr>
          <w:rFonts w:ascii="Times New Roman"/>
          <w:b w:val="false"/>
          <w:i w:val="false"/>
          <w:color w:val="000000"/>
          <w:sz w:val="28"/>
        </w:rPr>
        <w:t>
      13. Міндеттері:</w:t>
      </w:r>
    </w:p>
    <w:bookmarkEnd w:id="2812"/>
    <w:bookmarkStart w:name="z2855" w:id="281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813"/>
    <w:bookmarkStart w:name="z2856" w:id="281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814"/>
    <w:bookmarkStart w:name="z2857" w:id="281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815"/>
    <w:bookmarkStart w:name="z2858" w:id="2816"/>
    <w:p>
      <w:pPr>
        <w:spacing w:after="0"/>
        <w:ind w:left="0"/>
        <w:jc w:val="both"/>
      </w:pPr>
      <w:r>
        <w:rPr>
          <w:rFonts w:ascii="Times New Roman"/>
          <w:b w:val="false"/>
          <w:i w:val="false"/>
          <w:color w:val="000000"/>
          <w:sz w:val="28"/>
        </w:rPr>
        <w:t>
      14. Құқықтары мен міндеттері:</w:t>
      </w:r>
    </w:p>
    <w:bookmarkEnd w:id="2816"/>
    <w:bookmarkStart w:name="z2859" w:id="281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817"/>
    <w:bookmarkStart w:name="z2860" w:id="281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818"/>
    <w:bookmarkStart w:name="z2861" w:id="281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819"/>
    <w:bookmarkStart w:name="z2862" w:id="282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820"/>
    <w:bookmarkStart w:name="z2863" w:id="282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821"/>
    <w:bookmarkStart w:name="z2864" w:id="282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822"/>
    <w:bookmarkStart w:name="z2865" w:id="282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823"/>
    <w:bookmarkStart w:name="z2866" w:id="282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824"/>
    <w:bookmarkStart w:name="z2867" w:id="282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825"/>
    <w:bookmarkStart w:name="z2868" w:id="2826"/>
    <w:p>
      <w:pPr>
        <w:spacing w:after="0"/>
        <w:ind w:left="0"/>
        <w:jc w:val="both"/>
      </w:pPr>
      <w:r>
        <w:rPr>
          <w:rFonts w:ascii="Times New Roman"/>
          <w:b w:val="false"/>
          <w:i w:val="false"/>
          <w:color w:val="000000"/>
          <w:sz w:val="28"/>
        </w:rPr>
        <w:t>
      15. Функциялары:</w:t>
      </w:r>
    </w:p>
    <w:bookmarkEnd w:id="2826"/>
    <w:bookmarkStart w:name="z2869" w:id="2827"/>
    <w:p>
      <w:pPr>
        <w:spacing w:after="0"/>
        <w:ind w:left="0"/>
        <w:jc w:val="both"/>
      </w:pPr>
      <w:r>
        <w:rPr>
          <w:rFonts w:ascii="Times New Roman"/>
          <w:b w:val="false"/>
          <w:i w:val="false"/>
          <w:color w:val="000000"/>
          <w:sz w:val="28"/>
        </w:rPr>
        <w:t>
      1) реттелетін салада мемлекеттік саясатты іске асыру;</w:t>
      </w:r>
    </w:p>
    <w:bookmarkEnd w:id="2827"/>
    <w:bookmarkStart w:name="z2870" w:id="282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828"/>
    <w:bookmarkStart w:name="z2871" w:id="282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829"/>
    <w:bookmarkStart w:name="z2872" w:id="283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830"/>
    <w:bookmarkStart w:name="z2873" w:id="283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831"/>
    <w:bookmarkStart w:name="z2874" w:id="283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832"/>
    <w:bookmarkStart w:name="z2875" w:id="283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833"/>
    <w:bookmarkStart w:name="z2876" w:id="283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834"/>
    <w:bookmarkStart w:name="z2877" w:id="283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835"/>
    <w:bookmarkStart w:name="z2878" w:id="283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836"/>
    <w:bookmarkStart w:name="z2879" w:id="283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837"/>
    <w:bookmarkStart w:name="z2880" w:id="2838"/>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2838"/>
    <w:bookmarkStart w:name="z2881" w:id="283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839"/>
    <w:bookmarkStart w:name="z2882" w:id="284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840"/>
    <w:bookmarkStart w:name="z2883" w:id="284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841"/>
    <w:bookmarkStart w:name="z2884" w:id="284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842"/>
    <w:bookmarkStart w:name="z2885" w:id="284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843"/>
    <w:bookmarkStart w:name="z2886" w:id="284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844"/>
    <w:bookmarkStart w:name="z2887" w:id="284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845"/>
    <w:bookmarkStart w:name="z2888" w:id="284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846"/>
    <w:bookmarkStart w:name="z2889" w:id="284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847"/>
    <w:bookmarkStart w:name="z2890" w:id="284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848"/>
    <w:bookmarkStart w:name="z2891" w:id="284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849"/>
    <w:bookmarkStart w:name="z2892" w:id="285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850"/>
    <w:bookmarkStart w:name="z2893" w:id="285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851"/>
    <w:bookmarkStart w:name="z2894" w:id="285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852"/>
    <w:bookmarkStart w:name="z2895" w:id="285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853"/>
    <w:bookmarkStart w:name="z2896" w:id="285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854"/>
    <w:bookmarkStart w:name="z2897" w:id="2855"/>
    <w:p>
      <w:pPr>
        <w:spacing w:after="0"/>
        <w:ind w:left="0"/>
        <w:jc w:val="both"/>
      </w:pPr>
      <w:r>
        <w:rPr>
          <w:rFonts w:ascii="Times New Roman"/>
          <w:b w:val="false"/>
          <w:i w:val="false"/>
          <w:color w:val="000000"/>
          <w:sz w:val="28"/>
        </w:rPr>
        <w:t>
      29) мыналарды:</w:t>
      </w:r>
    </w:p>
    <w:bookmarkEnd w:id="2855"/>
    <w:bookmarkStart w:name="z2898" w:id="285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856"/>
    <w:bookmarkStart w:name="z2899" w:id="285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857"/>
    <w:bookmarkStart w:name="z2900" w:id="285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858"/>
    <w:bookmarkStart w:name="z2901" w:id="285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859"/>
    <w:bookmarkStart w:name="z2902" w:id="286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860"/>
    <w:bookmarkStart w:name="z2903" w:id="286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861"/>
    <w:bookmarkStart w:name="z2904" w:id="286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862"/>
    <w:bookmarkStart w:name="z2905" w:id="2863"/>
    <w:p>
      <w:pPr>
        <w:spacing w:after="0"/>
        <w:ind w:left="0"/>
        <w:jc w:val="both"/>
      </w:pPr>
      <w:r>
        <w:rPr>
          <w:rFonts w:ascii="Times New Roman"/>
          <w:b w:val="false"/>
          <w:i w:val="false"/>
          <w:color w:val="000000"/>
          <w:sz w:val="28"/>
        </w:rPr>
        <w:t>
      19. Басқарма басшысының өкілеттіктері:</w:t>
      </w:r>
    </w:p>
    <w:bookmarkEnd w:id="2863"/>
    <w:bookmarkStart w:name="z2906" w:id="286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864"/>
    <w:bookmarkStart w:name="z2907" w:id="286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865"/>
    <w:bookmarkStart w:name="z2908" w:id="286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866"/>
    <w:bookmarkStart w:name="z2909" w:id="286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867"/>
    <w:bookmarkStart w:name="z2910" w:id="286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868"/>
    <w:bookmarkStart w:name="z2911" w:id="286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869"/>
    <w:bookmarkStart w:name="z2912" w:id="2870"/>
    <w:p>
      <w:pPr>
        <w:spacing w:after="0"/>
        <w:ind w:left="0"/>
        <w:jc w:val="left"/>
      </w:pPr>
      <w:r>
        <w:rPr>
          <w:rFonts w:ascii="Times New Roman"/>
          <w:b/>
          <w:i w:val="false"/>
          <w:color w:val="000000"/>
        </w:rPr>
        <w:t xml:space="preserve"> 4-тарау. Басқарманың мүлкі</w:t>
      </w:r>
    </w:p>
    <w:bookmarkEnd w:id="2870"/>
    <w:bookmarkStart w:name="z2913" w:id="287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871"/>
    <w:bookmarkStart w:name="z2914" w:id="287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872"/>
    <w:bookmarkStart w:name="z2915" w:id="287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873"/>
    <w:bookmarkStart w:name="z2916" w:id="287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874"/>
    <w:bookmarkStart w:name="z2917" w:id="2875"/>
    <w:p>
      <w:pPr>
        <w:spacing w:after="0"/>
        <w:ind w:left="0"/>
        <w:jc w:val="left"/>
      </w:pPr>
      <w:r>
        <w:rPr>
          <w:rFonts w:ascii="Times New Roman"/>
          <w:b/>
          <w:i w:val="false"/>
          <w:color w:val="000000"/>
        </w:rPr>
        <w:t xml:space="preserve"> 5-тарау. Басқарманы қайта ұйымдастыру және тарату</w:t>
      </w:r>
    </w:p>
    <w:bookmarkEnd w:id="2875"/>
    <w:bookmarkStart w:name="z2918" w:id="287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8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36-қосымша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6-қосымша</w:t>
            </w:r>
          </w:p>
        </w:tc>
      </w:tr>
    </w:tbl>
    <w:bookmarkStart w:name="z2920" w:id="287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Бұланды аудандық санитариялық-эпидемиологиялық бақылау басқармасы" республикалық мемлекеттік мекемесінің ережесі</w:t>
      </w:r>
    </w:p>
    <w:bookmarkEnd w:id="2877"/>
    <w:bookmarkStart w:name="z2921" w:id="2878"/>
    <w:p>
      <w:pPr>
        <w:spacing w:after="0"/>
        <w:ind w:left="0"/>
        <w:jc w:val="left"/>
      </w:pPr>
      <w:r>
        <w:rPr>
          <w:rFonts w:ascii="Times New Roman"/>
          <w:b/>
          <w:i w:val="false"/>
          <w:color w:val="000000"/>
        </w:rPr>
        <w:t xml:space="preserve"> 1-тарау. Жалпы ережелер</w:t>
      </w:r>
    </w:p>
    <w:bookmarkEnd w:id="2878"/>
    <w:bookmarkStart w:name="z2922" w:id="287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Бұланды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879"/>
    <w:bookmarkStart w:name="z2923" w:id="288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880"/>
    <w:bookmarkStart w:name="z2924" w:id="288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881"/>
    <w:bookmarkStart w:name="z2925" w:id="288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882"/>
    <w:bookmarkStart w:name="z2926" w:id="288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883"/>
    <w:bookmarkStart w:name="z2927" w:id="288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884"/>
    <w:bookmarkStart w:name="z2928" w:id="288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885"/>
    <w:bookmarkStart w:name="z2929" w:id="2886"/>
    <w:p>
      <w:pPr>
        <w:spacing w:after="0"/>
        <w:ind w:left="0"/>
        <w:jc w:val="both"/>
      </w:pPr>
      <w:r>
        <w:rPr>
          <w:rFonts w:ascii="Times New Roman"/>
          <w:b w:val="false"/>
          <w:i w:val="false"/>
          <w:color w:val="000000"/>
          <w:sz w:val="28"/>
        </w:rPr>
        <w:t>
      8. Заңды тұлғаның орналасқан жері – индекс 020500, Қазақстан Республикасы, Ақмола облысы, Бұланды ауданы, Макинск қаласы, Лесная көшесі, 5Е үй.</w:t>
      </w:r>
    </w:p>
    <w:bookmarkEnd w:id="2886"/>
    <w:bookmarkStart w:name="z2930" w:id="288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Бұланды аудандық санитариялық-эпидемиологиялық бақылау басқармасы" республикалық мемлекеттік мекемесі.</w:t>
      </w:r>
    </w:p>
    <w:bookmarkEnd w:id="2887"/>
    <w:bookmarkStart w:name="z2931" w:id="288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888"/>
    <w:bookmarkStart w:name="z2932" w:id="288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889"/>
    <w:bookmarkStart w:name="z2933" w:id="289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890"/>
    <w:bookmarkStart w:name="z2934" w:id="289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891"/>
    <w:bookmarkStart w:name="z2935" w:id="289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892"/>
    <w:bookmarkStart w:name="z2936" w:id="2893"/>
    <w:p>
      <w:pPr>
        <w:spacing w:after="0"/>
        <w:ind w:left="0"/>
        <w:jc w:val="both"/>
      </w:pPr>
      <w:r>
        <w:rPr>
          <w:rFonts w:ascii="Times New Roman"/>
          <w:b w:val="false"/>
          <w:i w:val="false"/>
          <w:color w:val="000000"/>
          <w:sz w:val="28"/>
        </w:rPr>
        <w:t>
      13. Міндеттері:</w:t>
      </w:r>
    </w:p>
    <w:bookmarkEnd w:id="2893"/>
    <w:bookmarkStart w:name="z2937" w:id="289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894"/>
    <w:bookmarkStart w:name="z2938" w:id="289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895"/>
    <w:bookmarkStart w:name="z2939" w:id="289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896"/>
    <w:bookmarkStart w:name="z2940" w:id="2897"/>
    <w:p>
      <w:pPr>
        <w:spacing w:after="0"/>
        <w:ind w:left="0"/>
        <w:jc w:val="both"/>
      </w:pPr>
      <w:r>
        <w:rPr>
          <w:rFonts w:ascii="Times New Roman"/>
          <w:b w:val="false"/>
          <w:i w:val="false"/>
          <w:color w:val="000000"/>
          <w:sz w:val="28"/>
        </w:rPr>
        <w:t>
      14. Құқықтары мен міндеттері:</w:t>
      </w:r>
    </w:p>
    <w:bookmarkEnd w:id="2897"/>
    <w:bookmarkStart w:name="z2941" w:id="289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898"/>
    <w:bookmarkStart w:name="z2942" w:id="289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899"/>
    <w:bookmarkStart w:name="z2943" w:id="290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900"/>
    <w:bookmarkStart w:name="z2944" w:id="290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901"/>
    <w:bookmarkStart w:name="z2945" w:id="290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902"/>
    <w:bookmarkStart w:name="z2946" w:id="290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903"/>
    <w:bookmarkStart w:name="z2947" w:id="290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904"/>
    <w:bookmarkStart w:name="z2948" w:id="290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905"/>
    <w:bookmarkStart w:name="z2949" w:id="290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906"/>
    <w:bookmarkStart w:name="z2950" w:id="2907"/>
    <w:p>
      <w:pPr>
        <w:spacing w:after="0"/>
        <w:ind w:left="0"/>
        <w:jc w:val="both"/>
      </w:pPr>
      <w:r>
        <w:rPr>
          <w:rFonts w:ascii="Times New Roman"/>
          <w:b w:val="false"/>
          <w:i w:val="false"/>
          <w:color w:val="000000"/>
          <w:sz w:val="28"/>
        </w:rPr>
        <w:t>
      15. Функциялары:</w:t>
      </w:r>
    </w:p>
    <w:bookmarkEnd w:id="2907"/>
    <w:bookmarkStart w:name="z2951" w:id="2908"/>
    <w:p>
      <w:pPr>
        <w:spacing w:after="0"/>
        <w:ind w:left="0"/>
        <w:jc w:val="both"/>
      </w:pPr>
      <w:r>
        <w:rPr>
          <w:rFonts w:ascii="Times New Roman"/>
          <w:b w:val="false"/>
          <w:i w:val="false"/>
          <w:color w:val="000000"/>
          <w:sz w:val="28"/>
        </w:rPr>
        <w:t>
      1) реттелетін салада мемлекеттік саясатты іске асыру;</w:t>
      </w:r>
    </w:p>
    <w:bookmarkEnd w:id="2908"/>
    <w:bookmarkStart w:name="z2952" w:id="290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909"/>
    <w:bookmarkStart w:name="z2953" w:id="291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910"/>
    <w:bookmarkStart w:name="z2954" w:id="291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911"/>
    <w:bookmarkStart w:name="z2955" w:id="291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912"/>
    <w:bookmarkStart w:name="z2956" w:id="291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913"/>
    <w:bookmarkStart w:name="z2957" w:id="291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914"/>
    <w:bookmarkStart w:name="z2958" w:id="291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915"/>
    <w:bookmarkStart w:name="z2959" w:id="291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916"/>
    <w:bookmarkStart w:name="z2960" w:id="291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917"/>
    <w:bookmarkStart w:name="z2961" w:id="291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918"/>
    <w:bookmarkStart w:name="z2962" w:id="291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2919"/>
    <w:bookmarkStart w:name="z2963" w:id="292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2920"/>
    <w:bookmarkStart w:name="z2964" w:id="292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2921"/>
    <w:bookmarkStart w:name="z2965" w:id="292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2922"/>
    <w:bookmarkStart w:name="z2966" w:id="292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2923"/>
    <w:bookmarkStart w:name="z2967" w:id="292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2924"/>
    <w:bookmarkStart w:name="z2968" w:id="292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2925"/>
    <w:bookmarkStart w:name="z2969" w:id="292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2926"/>
    <w:bookmarkStart w:name="z2970" w:id="292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2927"/>
    <w:bookmarkStart w:name="z2971" w:id="292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2928"/>
    <w:bookmarkStart w:name="z2972" w:id="292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2929"/>
    <w:bookmarkStart w:name="z2973" w:id="293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2930"/>
    <w:bookmarkStart w:name="z2974" w:id="293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2931"/>
    <w:bookmarkStart w:name="z2975" w:id="293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2932"/>
    <w:bookmarkStart w:name="z2976" w:id="293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2933"/>
    <w:bookmarkStart w:name="z2977" w:id="293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2934"/>
    <w:bookmarkStart w:name="z2978" w:id="293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2935"/>
    <w:bookmarkStart w:name="z2979" w:id="2936"/>
    <w:p>
      <w:pPr>
        <w:spacing w:after="0"/>
        <w:ind w:left="0"/>
        <w:jc w:val="both"/>
      </w:pPr>
      <w:r>
        <w:rPr>
          <w:rFonts w:ascii="Times New Roman"/>
          <w:b w:val="false"/>
          <w:i w:val="false"/>
          <w:color w:val="000000"/>
          <w:sz w:val="28"/>
        </w:rPr>
        <w:t>
      29) мыналарды:</w:t>
      </w:r>
    </w:p>
    <w:bookmarkEnd w:id="2936"/>
    <w:bookmarkStart w:name="z2980" w:id="293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2937"/>
    <w:bookmarkStart w:name="z2981" w:id="293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2938"/>
    <w:bookmarkStart w:name="z2982" w:id="293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2939"/>
    <w:bookmarkStart w:name="z2983" w:id="294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2940"/>
    <w:bookmarkStart w:name="z2984" w:id="294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2941"/>
    <w:bookmarkStart w:name="z2985" w:id="294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2942"/>
    <w:bookmarkStart w:name="z2986" w:id="294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2943"/>
    <w:bookmarkStart w:name="z2987" w:id="2944"/>
    <w:p>
      <w:pPr>
        <w:spacing w:after="0"/>
        <w:ind w:left="0"/>
        <w:jc w:val="both"/>
      </w:pPr>
      <w:r>
        <w:rPr>
          <w:rFonts w:ascii="Times New Roman"/>
          <w:b w:val="false"/>
          <w:i w:val="false"/>
          <w:color w:val="000000"/>
          <w:sz w:val="28"/>
        </w:rPr>
        <w:t>
      19. Басқарма басшысының өкілеттіктері:</w:t>
      </w:r>
    </w:p>
    <w:bookmarkEnd w:id="2944"/>
    <w:bookmarkStart w:name="z2988" w:id="294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2945"/>
    <w:bookmarkStart w:name="z2989" w:id="294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2946"/>
    <w:bookmarkStart w:name="z2990" w:id="294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2947"/>
    <w:bookmarkStart w:name="z2991" w:id="294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2948"/>
    <w:bookmarkStart w:name="z2992" w:id="294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2949"/>
    <w:bookmarkStart w:name="z2993" w:id="295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2950"/>
    <w:bookmarkStart w:name="z2994" w:id="2951"/>
    <w:p>
      <w:pPr>
        <w:spacing w:after="0"/>
        <w:ind w:left="0"/>
        <w:jc w:val="left"/>
      </w:pPr>
      <w:r>
        <w:rPr>
          <w:rFonts w:ascii="Times New Roman"/>
          <w:b/>
          <w:i w:val="false"/>
          <w:color w:val="000000"/>
        </w:rPr>
        <w:t xml:space="preserve"> 4-тарау. Басқарманың мүлкі</w:t>
      </w:r>
    </w:p>
    <w:bookmarkEnd w:id="2951"/>
    <w:bookmarkStart w:name="z2995" w:id="295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2952"/>
    <w:bookmarkStart w:name="z2996" w:id="295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2953"/>
    <w:bookmarkStart w:name="z2997" w:id="295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2954"/>
    <w:bookmarkStart w:name="z2998" w:id="295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2955"/>
    <w:bookmarkStart w:name="z2999" w:id="2956"/>
    <w:p>
      <w:pPr>
        <w:spacing w:after="0"/>
        <w:ind w:left="0"/>
        <w:jc w:val="left"/>
      </w:pPr>
      <w:r>
        <w:rPr>
          <w:rFonts w:ascii="Times New Roman"/>
          <w:b/>
          <w:i w:val="false"/>
          <w:color w:val="000000"/>
        </w:rPr>
        <w:t xml:space="preserve"> 5-тарау. Басқарманы қайта ұйымдастыру және тарату</w:t>
      </w:r>
    </w:p>
    <w:bookmarkEnd w:id="2956"/>
    <w:bookmarkStart w:name="z3000" w:id="295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29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37-қосымша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7-қосымша</w:t>
            </w:r>
          </w:p>
        </w:tc>
      </w:tr>
    </w:tbl>
    <w:bookmarkStart w:name="z3002" w:id="295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Біржан сал ауданының санитариялық-эпидемиологиялық бақылау басқармасы" республикалық мемлекеттік мекемесінің ережесі</w:t>
      </w:r>
    </w:p>
    <w:bookmarkEnd w:id="2958"/>
    <w:bookmarkStart w:name="z3003" w:id="2959"/>
    <w:p>
      <w:pPr>
        <w:spacing w:after="0"/>
        <w:ind w:left="0"/>
        <w:jc w:val="left"/>
      </w:pPr>
      <w:r>
        <w:rPr>
          <w:rFonts w:ascii="Times New Roman"/>
          <w:b/>
          <w:i w:val="false"/>
          <w:color w:val="000000"/>
        </w:rPr>
        <w:t xml:space="preserve"> 1-тарау. Жалпы ережелер</w:t>
      </w:r>
    </w:p>
    <w:bookmarkEnd w:id="2959"/>
    <w:bookmarkStart w:name="z3004" w:id="296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Біржан сал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2960"/>
    <w:bookmarkStart w:name="z3005" w:id="296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2961"/>
    <w:bookmarkStart w:name="z3006" w:id="296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2962"/>
    <w:bookmarkStart w:name="z3007" w:id="296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2963"/>
    <w:bookmarkStart w:name="z3008" w:id="296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2964"/>
    <w:bookmarkStart w:name="z3009" w:id="296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2965"/>
    <w:bookmarkStart w:name="z3010" w:id="296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2966"/>
    <w:bookmarkStart w:name="z3011" w:id="2967"/>
    <w:p>
      <w:pPr>
        <w:spacing w:after="0"/>
        <w:ind w:left="0"/>
        <w:jc w:val="both"/>
      </w:pPr>
      <w:r>
        <w:rPr>
          <w:rFonts w:ascii="Times New Roman"/>
          <w:b w:val="false"/>
          <w:i w:val="false"/>
          <w:color w:val="000000"/>
          <w:sz w:val="28"/>
        </w:rPr>
        <w:t>
      8. Заңды тұлғаның орналасқан жері – индекс 020700, Қазақстан Республикасы, Ақмола облысы, Біржан сал ауданы, Степняк қаласы, Әбсалям қажы көшесі, 34А құрылыс.</w:t>
      </w:r>
    </w:p>
    <w:bookmarkEnd w:id="2967"/>
    <w:bookmarkStart w:name="z3012" w:id="296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Біржан сал ауданының санитариялық-эпидемиологиялық бақылау басқармасы" республикалық мемлекеттік мекемесі.</w:t>
      </w:r>
    </w:p>
    <w:bookmarkEnd w:id="2968"/>
    <w:bookmarkStart w:name="z3013" w:id="296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2969"/>
    <w:bookmarkStart w:name="z3014" w:id="297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2970"/>
    <w:bookmarkStart w:name="z3015" w:id="297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2971"/>
    <w:bookmarkStart w:name="z3016" w:id="297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2972"/>
    <w:bookmarkStart w:name="z3017" w:id="297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2973"/>
    <w:bookmarkStart w:name="z3018" w:id="2974"/>
    <w:p>
      <w:pPr>
        <w:spacing w:after="0"/>
        <w:ind w:left="0"/>
        <w:jc w:val="both"/>
      </w:pPr>
      <w:r>
        <w:rPr>
          <w:rFonts w:ascii="Times New Roman"/>
          <w:b w:val="false"/>
          <w:i w:val="false"/>
          <w:color w:val="000000"/>
          <w:sz w:val="28"/>
        </w:rPr>
        <w:t>
      13. Міндеттері:</w:t>
      </w:r>
    </w:p>
    <w:bookmarkEnd w:id="2974"/>
    <w:bookmarkStart w:name="z3019" w:id="297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2975"/>
    <w:bookmarkStart w:name="z3020" w:id="297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2976"/>
    <w:bookmarkStart w:name="z3021" w:id="297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2977"/>
    <w:bookmarkStart w:name="z3022" w:id="2978"/>
    <w:p>
      <w:pPr>
        <w:spacing w:after="0"/>
        <w:ind w:left="0"/>
        <w:jc w:val="both"/>
      </w:pPr>
      <w:r>
        <w:rPr>
          <w:rFonts w:ascii="Times New Roman"/>
          <w:b w:val="false"/>
          <w:i w:val="false"/>
          <w:color w:val="000000"/>
          <w:sz w:val="28"/>
        </w:rPr>
        <w:t>
      14. Құқықтары мен міндеттері:</w:t>
      </w:r>
    </w:p>
    <w:bookmarkEnd w:id="2978"/>
    <w:bookmarkStart w:name="z3023" w:id="297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2979"/>
    <w:bookmarkStart w:name="z3024" w:id="298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2980"/>
    <w:bookmarkStart w:name="z3025" w:id="298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2981"/>
    <w:bookmarkStart w:name="z3026" w:id="298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2982"/>
    <w:bookmarkStart w:name="z3027" w:id="298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2983"/>
    <w:bookmarkStart w:name="z3028" w:id="298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2984"/>
    <w:bookmarkStart w:name="z3029" w:id="298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2985"/>
    <w:bookmarkStart w:name="z3030" w:id="298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2986"/>
    <w:bookmarkStart w:name="z3031" w:id="298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2987"/>
    <w:bookmarkStart w:name="z3032" w:id="2988"/>
    <w:p>
      <w:pPr>
        <w:spacing w:after="0"/>
        <w:ind w:left="0"/>
        <w:jc w:val="both"/>
      </w:pPr>
      <w:r>
        <w:rPr>
          <w:rFonts w:ascii="Times New Roman"/>
          <w:b w:val="false"/>
          <w:i w:val="false"/>
          <w:color w:val="000000"/>
          <w:sz w:val="28"/>
        </w:rPr>
        <w:t>
      15. Функциялары:</w:t>
      </w:r>
    </w:p>
    <w:bookmarkEnd w:id="2988"/>
    <w:bookmarkStart w:name="z3033" w:id="2989"/>
    <w:p>
      <w:pPr>
        <w:spacing w:after="0"/>
        <w:ind w:left="0"/>
        <w:jc w:val="both"/>
      </w:pPr>
      <w:r>
        <w:rPr>
          <w:rFonts w:ascii="Times New Roman"/>
          <w:b w:val="false"/>
          <w:i w:val="false"/>
          <w:color w:val="000000"/>
          <w:sz w:val="28"/>
        </w:rPr>
        <w:t>
      1) реттелетін салада мемлекеттік саясатты іске асыру;</w:t>
      </w:r>
    </w:p>
    <w:bookmarkEnd w:id="2989"/>
    <w:bookmarkStart w:name="z3034" w:id="299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2990"/>
    <w:bookmarkStart w:name="z3035" w:id="299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2991"/>
    <w:bookmarkStart w:name="z3036" w:id="299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2992"/>
    <w:bookmarkStart w:name="z3037" w:id="299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2993"/>
    <w:bookmarkStart w:name="z3038" w:id="299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2994"/>
    <w:bookmarkStart w:name="z3039" w:id="299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2995"/>
    <w:bookmarkStart w:name="z3040" w:id="299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2996"/>
    <w:bookmarkStart w:name="z3041" w:id="299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2997"/>
    <w:bookmarkStart w:name="z3042" w:id="299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2998"/>
    <w:bookmarkStart w:name="z3043" w:id="299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2999"/>
    <w:bookmarkStart w:name="z3044" w:id="3000"/>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3000"/>
    <w:bookmarkStart w:name="z3045" w:id="300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001"/>
    <w:bookmarkStart w:name="z3046" w:id="300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002"/>
    <w:bookmarkStart w:name="z3047" w:id="300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003"/>
    <w:bookmarkStart w:name="z3048" w:id="300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004"/>
    <w:bookmarkStart w:name="z3049" w:id="300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005"/>
    <w:bookmarkStart w:name="z3050" w:id="300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006"/>
    <w:bookmarkStart w:name="z3051" w:id="300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007"/>
    <w:bookmarkStart w:name="z3052" w:id="300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008"/>
    <w:bookmarkStart w:name="z3053" w:id="300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009"/>
    <w:bookmarkStart w:name="z3054" w:id="301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010"/>
    <w:bookmarkStart w:name="z3055" w:id="301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011"/>
    <w:bookmarkStart w:name="z3056" w:id="301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012"/>
    <w:bookmarkStart w:name="z3057" w:id="301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013"/>
    <w:bookmarkStart w:name="z3058" w:id="301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014"/>
    <w:bookmarkStart w:name="z3059" w:id="301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015"/>
    <w:bookmarkStart w:name="z3060" w:id="301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016"/>
    <w:bookmarkStart w:name="z3061" w:id="3017"/>
    <w:p>
      <w:pPr>
        <w:spacing w:after="0"/>
        <w:ind w:left="0"/>
        <w:jc w:val="both"/>
      </w:pPr>
      <w:r>
        <w:rPr>
          <w:rFonts w:ascii="Times New Roman"/>
          <w:b w:val="false"/>
          <w:i w:val="false"/>
          <w:color w:val="000000"/>
          <w:sz w:val="28"/>
        </w:rPr>
        <w:t>
      29) мыналарды:</w:t>
      </w:r>
    </w:p>
    <w:bookmarkEnd w:id="3017"/>
    <w:bookmarkStart w:name="z3062" w:id="301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018"/>
    <w:bookmarkStart w:name="z3063" w:id="301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019"/>
    <w:bookmarkStart w:name="z3064" w:id="302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020"/>
    <w:bookmarkStart w:name="z3065" w:id="302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021"/>
    <w:bookmarkStart w:name="z3066" w:id="302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022"/>
    <w:bookmarkStart w:name="z3067" w:id="302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023"/>
    <w:bookmarkStart w:name="z3068" w:id="302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024"/>
    <w:bookmarkStart w:name="z3069" w:id="3025"/>
    <w:p>
      <w:pPr>
        <w:spacing w:after="0"/>
        <w:ind w:left="0"/>
        <w:jc w:val="both"/>
      </w:pPr>
      <w:r>
        <w:rPr>
          <w:rFonts w:ascii="Times New Roman"/>
          <w:b w:val="false"/>
          <w:i w:val="false"/>
          <w:color w:val="000000"/>
          <w:sz w:val="28"/>
        </w:rPr>
        <w:t>
      19. Басқарма басшысының өкілеттіктері:</w:t>
      </w:r>
    </w:p>
    <w:bookmarkEnd w:id="3025"/>
    <w:bookmarkStart w:name="z3070" w:id="302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026"/>
    <w:bookmarkStart w:name="z3071" w:id="302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027"/>
    <w:bookmarkStart w:name="z3072" w:id="302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028"/>
    <w:bookmarkStart w:name="z3073" w:id="302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029"/>
    <w:bookmarkStart w:name="z3074" w:id="303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030"/>
    <w:bookmarkStart w:name="z3075" w:id="303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031"/>
    <w:bookmarkStart w:name="z3076" w:id="3032"/>
    <w:p>
      <w:pPr>
        <w:spacing w:after="0"/>
        <w:ind w:left="0"/>
        <w:jc w:val="left"/>
      </w:pPr>
      <w:r>
        <w:rPr>
          <w:rFonts w:ascii="Times New Roman"/>
          <w:b/>
          <w:i w:val="false"/>
          <w:color w:val="000000"/>
        </w:rPr>
        <w:t xml:space="preserve"> 4-тарау. Басқарманың мүлкі</w:t>
      </w:r>
    </w:p>
    <w:bookmarkEnd w:id="3032"/>
    <w:bookmarkStart w:name="z3077" w:id="303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033"/>
    <w:bookmarkStart w:name="z3078" w:id="303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034"/>
    <w:bookmarkStart w:name="z3079" w:id="303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035"/>
    <w:bookmarkStart w:name="z3080" w:id="303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036"/>
    <w:bookmarkStart w:name="z3081" w:id="3037"/>
    <w:p>
      <w:pPr>
        <w:spacing w:after="0"/>
        <w:ind w:left="0"/>
        <w:jc w:val="left"/>
      </w:pPr>
      <w:r>
        <w:rPr>
          <w:rFonts w:ascii="Times New Roman"/>
          <w:b/>
          <w:i w:val="false"/>
          <w:color w:val="000000"/>
        </w:rPr>
        <w:t xml:space="preserve"> 5-тарау. Басқарманы қайта ұйымдастыру және тарату</w:t>
      </w:r>
    </w:p>
    <w:bookmarkEnd w:id="3037"/>
    <w:bookmarkStart w:name="z3082" w:id="303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0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38-қосымша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8-қосымша</w:t>
            </w:r>
          </w:p>
        </w:tc>
      </w:tr>
    </w:tbl>
    <w:bookmarkStart w:name="z3084" w:id="303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Егіндікөл аудандық санитариялық-эпидемиологиялық бақылау басқармасы" республикалық мемлекеттік мекемесінің ережесі</w:t>
      </w:r>
    </w:p>
    <w:bookmarkEnd w:id="3039"/>
    <w:bookmarkStart w:name="z3085" w:id="3040"/>
    <w:p>
      <w:pPr>
        <w:spacing w:after="0"/>
        <w:ind w:left="0"/>
        <w:jc w:val="left"/>
      </w:pPr>
      <w:r>
        <w:rPr>
          <w:rFonts w:ascii="Times New Roman"/>
          <w:b/>
          <w:i w:val="false"/>
          <w:color w:val="000000"/>
        </w:rPr>
        <w:t xml:space="preserve"> 1-тарау. Жалпы ережелер</w:t>
      </w:r>
    </w:p>
    <w:bookmarkEnd w:id="3040"/>
    <w:bookmarkStart w:name="z3086" w:id="304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Егіндікөл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041"/>
    <w:bookmarkStart w:name="z3087" w:id="304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042"/>
    <w:bookmarkStart w:name="z3088" w:id="304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043"/>
    <w:bookmarkStart w:name="z3089" w:id="304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044"/>
    <w:bookmarkStart w:name="z3090" w:id="304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045"/>
    <w:bookmarkStart w:name="z3091" w:id="304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046"/>
    <w:bookmarkStart w:name="z3092" w:id="304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047"/>
    <w:bookmarkStart w:name="z3093" w:id="3048"/>
    <w:p>
      <w:pPr>
        <w:spacing w:after="0"/>
        <w:ind w:left="0"/>
        <w:jc w:val="both"/>
      </w:pPr>
      <w:r>
        <w:rPr>
          <w:rFonts w:ascii="Times New Roman"/>
          <w:b w:val="false"/>
          <w:i w:val="false"/>
          <w:color w:val="000000"/>
          <w:sz w:val="28"/>
        </w:rPr>
        <w:t>
      8. Заңды тұлғаның орналасқан жері – индекс 020600, Қазақстан Республикасы, Ақмола облысы, Егіндікөл ауданы, Егіндікөл ауылы, Победа көшесі, 2/2 үй.</w:t>
      </w:r>
    </w:p>
    <w:bookmarkEnd w:id="3048"/>
    <w:bookmarkStart w:name="z3094" w:id="304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Егіндікөл аудандық санитариялық-эпидемиологиялық бақылау басқармасы" республикалық мемлекеттік мекемесі.</w:t>
      </w:r>
    </w:p>
    <w:bookmarkEnd w:id="3049"/>
    <w:bookmarkStart w:name="z3095" w:id="305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050"/>
    <w:bookmarkStart w:name="z3096" w:id="305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051"/>
    <w:bookmarkStart w:name="z3097" w:id="305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052"/>
    <w:bookmarkStart w:name="z3098" w:id="305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053"/>
    <w:bookmarkStart w:name="z3099" w:id="305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054"/>
    <w:bookmarkStart w:name="z3100" w:id="3055"/>
    <w:p>
      <w:pPr>
        <w:spacing w:after="0"/>
        <w:ind w:left="0"/>
        <w:jc w:val="both"/>
      </w:pPr>
      <w:r>
        <w:rPr>
          <w:rFonts w:ascii="Times New Roman"/>
          <w:b w:val="false"/>
          <w:i w:val="false"/>
          <w:color w:val="000000"/>
          <w:sz w:val="28"/>
        </w:rPr>
        <w:t>
      13. Міндеттері:</w:t>
      </w:r>
    </w:p>
    <w:bookmarkEnd w:id="3055"/>
    <w:bookmarkStart w:name="z3101" w:id="305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056"/>
    <w:bookmarkStart w:name="z3102" w:id="305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057"/>
    <w:bookmarkStart w:name="z3103" w:id="305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058"/>
    <w:bookmarkStart w:name="z3104" w:id="3059"/>
    <w:p>
      <w:pPr>
        <w:spacing w:after="0"/>
        <w:ind w:left="0"/>
        <w:jc w:val="both"/>
      </w:pPr>
      <w:r>
        <w:rPr>
          <w:rFonts w:ascii="Times New Roman"/>
          <w:b w:val="false"/>
          <w:i w:val="false"/>
          <w:color w:val="000000"/>
          <w:sz w:val="28"/>
        </w:rPr>
        <w:t>
      14. Құқықтары мен міндеттері:</w:t>
      </w:r>
    </w:p>
    <w:bookmarkEnd w:id="3059"/>
    <w:bookmarkStart w:name="z3105" w:id="306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060"/>
    <w:bookmarkStart w:name="z3106" w:id="306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061"/>
    <w:bookmarkStart w:name="z3107" w:id="306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062"/>
    <w:bookmarkStart w:name="z3108" w:id="306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063"/>
    <w:bookmarkStart w:name="z3109" w:id="306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064"/>
    <w:bookmarkStart w:name="z3110" w:id="306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065"/>
    <w:bookmarkStart w:name="z3111" w:id="306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066"/>
    <w:bookmarkStart w:name="z3112" w:id="306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067"/>
    <w:bookmarkStart w:name="z3113" w:id="306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068"/>
    <w:bookmarkStart w:name="z3114" w:id="3069"/>
    <w:p>
      <w:pPr>
        <w:spacing w:after="0"/>
        <w:ind w:left="0"/>
        <w:jc w:val="both"/>
      </w:pPr>
      <w:r>
        <w:rPr>
          <w:rFonts w:ascii="Times New Roman"/>
          <w:b w:val="false"/>
          <w:i w:val="false"/>
          <w:color w:val="000000"/>
          <w:sz w:val="28"/>
        </w:rPr>
        <w:t>
      15. Функциялары:</w:t>
      </w:r>
    </w:p>
    <w:bookmarkEnd w:id="3069"/>
    <w:bookmarkStart w:name="z3115" w:id="3070"/>
    <w:p>
      <w:pPr>
        <w:spacing w:after="0"/>
        <w:ind w:left="0"/>
        <w:jc w:val="both"/>
      </w:pPr>
      <w:r>
        <w:rPr>
          <w:rFonts w:ascii="Times New Roman"/>
          <w:b w:val="false"/>
          <w:i w:val="false"/>
          <w:color w:val="000000"/>
          <w:sz w:val="28"/>
        </w:rPr>
        <w:t>
      1) реттелетін салада мемлекеттік саясатты іске асыру;</w:t>
      </w:r>
    </w:p>
    <w:bookmarkEnd w:id="3070"/>
    <w:bookmarkStart w:name="z3116" w:id="307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071"/>
    <w:bookmarkStart w:name="z3117" w:id="307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072"/>
    <w:bookmarkStart w:name="z3118" w:id="307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073"/>
    <w:bookmarkStart w:name="z3119" w:id="307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074"/>
    <w:bookmarkStart w:name="z3120" w:id="307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075"/>
    <w:bookmarkStart w:name="z3121" w:id="307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076"/>
    <w:bookmarkStart w:name="z3122" w:id="307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077"/>
    <w:bookmarkStart w:name="z3123" w:id="307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078"/>
    <w:bookmarkStart w:name="z3124" w:id="307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079"/>
    <w:bookmarkStart w:name="z3125" w:id="308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080"/>
    <w:bookmarkStart w:name="z3126" w:id="308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3081"/>
    <w:bookmarkStart w:name="z3127" w:id="308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082"/>
    <w:bookmarkStart w:name="z3128" w:id="308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083"/>
    <w:bookmarkStart w:name="z3129" w:id="308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084"/>
    <w:bookmarkStart w:name="z3130" w:id="308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085"/>
    <w:bookmarkStart w:name="z3131" w:id="308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086"/>
    <w:bookmarkStart w:name="z3132" w:id="308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087"/>
    <w:bookmarkStart w:name="z3133" w:id="308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088"/>
    <w:bookmarkStart w:name="z3134" w:id="308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089"/>
    <w:bookmarkStart w:name="z3135" w:id="309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090"/>
    <w:bookmarkStart w:name="z3136" w:id="309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091"/>
    <w:bookmarkStart w:name="z3137" w:id="309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092"/>
    <w:bookmarkStart w:name="z3138" w:id="309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093"/>
    <w:bookmarkStart w:name="z3139" w:id="309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094"/>
    <w:bookmarkStart w:name="z3140" w:id="309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095"/>
    <w:bookmarkStart w:name="z3141" w:id="309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096"/>
    <w:bookmarkStart w:name="z3142" w:id="309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097"/>
    <w:bookmarkStart w:name="z3143" w:id="3098"/>
    <w:p>
      <w:pPr>
        <w:spacing w:after="0"/>
        <w:ind w:left="0"/>
        <w:jc w:val="both"/>
      </w:pPr>
      <w:r>
        <w:rPr>
          <w:rFonts w:ascii="Times New Roman"/>
          <w:b w:val="false"/>
          <w:i w:val="false"/>
          <w:color w:val="000000"/>
          <w:sz w:val="28"/>
        </w:rPr>
        <w:t>
      29) мыналарды:</w:t>
      </w:r>
    </w:p>
    <w:bookmarkEnd w:id="3098"/>
    <w:bookmarkStart w:name="z3144" w:id="309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099"/>
    <w:bookmarkStart w:name="z3145" w:id="310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100"/>
    <w:bookmarkStart w:name="z3146" w:id="310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101"/>
    <w:bookmarkStart w:name="z3147" w:id="310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102"/>
    <w:bookmarkStart w:name="z3148" w:id="310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103"/>
    <w:bookmarkStart w:name="z3149" w:id="310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104"/>
    <w:bookmarkStart w:name="z3150" w:id="310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105"/>
    <w:bookmarkStart w:name="z3151" w:id="3106"/>
    <w:p>
      <w:pPr>
        <w:spacing w:after="0"/>
        <w:ind w:left="0"/>
        <w:jc w:val="both"/>
      </w:pPr>
      <w:r>
        <w:rPr>
          <w:rFonts w:ascii="Times New Roman"/>
          <w:b w:val="false"/>
          <w:i w:val="false"/>
          <w:color w:val="000000"/>
          <w:sz w:val="28"/>
        </w:rPr>
        <w:t>
      19. Басқарма басшысының өкілеттіктері:</w:t>
      </w:r>
    </w:p>
    <w:bookmarkEnd w:id="3106"/>
    <w:bookmarkStart w:name="z3152" w:id="310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107"/>
    <w:bookmarkStart w:name="z3153" w:id="310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108"/>
    <w:bookmarkStart w:name="z3154" w:id="310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109"/>
    <w:bookmarkStart w:name="z3155" w:id="311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110"/>
    <w:bookmarkStart w:name="z3156" w:id="311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111"/>
    <w:bookmarkStart w:name="z3157" w:id="311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112"/>
    <w:bookmarkStart w:name="z3158" w:id="3113"/>
    <w:p>
      <w:pPr>
        <w:spacing w:after="0"/>
        <w:ind w:left="0"/>
        <w:jc w:val="left"/>
      </w:pPr>
      <w:r>
        <w:rPr>
          <w:rFonts w:ascii="Times New Roman"/>
          <w:b/>
          <w:i w:val="false"/>
          <w:color w:val="000000"/>
        </w:rPr>
        <w:t xml:space="preserve"> 4-тарау. Басқарманың мүлкі</w:t>
      </w:r>
    </w:p>
    <w:bookmarkEnd w:id="3113"/>
    <w:bookmarkStart w:name="z3159" w:id="311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114"/>
    <w:bookmarkStart w:name="z3160" w:id="311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115"/>
    <w:bookmarkStart w:name="z3161" w:id="311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116"/>
    <w:bookmarkStart w:name="z3162" w:id="311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117"/>
    <w:bookmarkStart w:name="z3163" w:id="3118"/>
    <w:p>
      <w:pPr>
        <w:spacing w:after="0"/>
        <w:ind w:left="0"/>
        <w:jc w:val="left"/>
      </w:pPr>
      <w:r>
        <w:rPr>
          <w:rFonts w:ascii="Times New Roman"/>
          <w:b/>
          <w:i w:val="false"/>
          <w:color w:val="000000"/>
        </w:rPr>
        <w:t xml:space="preserve"> 5-тарау. Басқарманы қайта ұйымдастыру және тарату</w:t>
      </w:r>
    </w:p>
    <w:bookmarkEnd w:id="3118"/>
    <w:bookmarkStart w:name="z3164" w:id="311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1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39-қосымша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9-қосымша</w:t>
            </w:r>
          </w:p>
        </w:tc>
      </w:tr>
    </w:tbl>
    <w:bookmarkStart w:name="z3166" w:id="312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Ерейментау аудандық санитариялық-эпидемиологиялық бақылау басқармасы" республикалық мемлекеттік мекемесінің ережесі</w:t>
      </w:r>
    </w:p>
    <w:bookmarkEnd w:id="3120"/>
    <w:bookmarkStart w:name="z3167" w:id="3121"/>
    <w:p>
      <w:pPr>
        <w:spacing w:after="0"/>
        <w:ind w:left="0"/>
        <w:jc w:val="left"/>
      </w:pPr>
      <w:r>
        <w:rPr>
          <w:rFonts w:ascii="Times New Roman"/>
          <w:b/>
          <w:i w:val="false"/>
          <w:color w:val="000000"/>
        </w:rPr>
        <w:t xml:space="preserve"> 1-тарау. Жалпы ережелер</w:t>
      </w:r>
    </w:p>
    <w:bookmarkEnd w:id="3121"/>
    <w:bookmarkStart w:name="z3168" w:id="312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Ерейментау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122"/>
    <w:bookmarkStart w:name="z3169" w:id="312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123"/>
    <w:bookmarkStart w:name="z3170" w:id="312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124"/>
    <w:bookmarkStart w:name="z3171" w:id="312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125"/>
    <w:bookmarkStart w:name="z3172" w:id="312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126"/>
    <w:bookmarkStart w:name="z3173" w:id="312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127"/>
    <w:bookmarkStart w:name="z3174" w:id="312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128"/>
    <w:bookmarkStart w:name="z3175" w:id="3129"/>
    <w:p>
      <w:pPr>
        <w:spacing w:after="0"/>
        <w:ind w:left="0"/>
        <w:jc w:val="both"/>
      </w:pPr>
      <w:r>
        <w:rPr>
          <w:rFonts w:ascii="Times New Roman"/>
          <w:b w:val="false"/>
          <w:i w:val="false"/>
          <w:color w:val="000000"/>
          <w:sz w:val="28"/>
        </w:rPr>
        <w:t>
      8. Заңды тұлғаның орналасқан жері – индекс 020800, Қазақстан Республикасы, Ақмола облысы, Ерейментау ауданы, Ерейментау қаласы, Кенесары көшесі, 81 үй.</w:t>
      </w:r>
    </w:p>
    <w:bookmarkEnd w:id="3129"/>
    <w:bookmarkStart w:name="z3176" w:id="313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Ерейментау аудандық санитариялық-эпидемиологиялық бақылау басқармасы" республикалық мемлекеттік мекемесі.</w:t>
      </w:r>
    </w:p>
    <w:bookmarkEnd w:id="3130"/>
    <w:bookmarkStart w:name="z3177" w:id="313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131"/>
    <w:bookmarkStart w:name="z3178" w:id="313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132"/>
    <w:bookmarkStart w:name="z3179" w:id="313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133"/>
    <w:bookmarkStart w:name="z3180" w:id="313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134"/>
    <w:bookmarkStart w:name="z3181" w:id="313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135"/>
    <w:bookmarkStart w:name="z3182" w:id="3136"/>
    <w:p>
      <w:pPr>
        <w:spacing w:after="0"/>
        <w:ind w:left="0"/>
        <w:jc w:val="both"/>
      </w:pPr>
      <w:r>
        <w:rPr>
          <w:rFonts w:ascii="Times New Roman"/>
          <w:b w:val="false"/>
          <w:i w:val="false"/>
          <w:color w:val="000000"/>
          <w:sz w:val="28"/>
        </w:rPr>
        <w:t>
      13. Міндеттері:</w:t>
      </w:r>
    </w:p>
    <w:bookmarkEnd w:id="3136"/>
    <w:bookmarkStart w:name="z3183" w:id="313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137"/>
    <w:bookmarkStart w:name="z3184" w:id="313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138"/>
    <w:bookmarkStart w:name="z3185" w:id="313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139"/>
    <w:bookmarkStart w:name="z3186" w:id="3140"/>
    <w:p>
      <w:pPr>
        <w:spacing w:after="0"/>
        <w:ind w:left="0"/>
        <w:jc w:val="both"/>
      </w:pPr>
      <w:r>
        <w:rPr>
          <w:rFonts w:ascii="Times New Roman"/>
          <w:b w:val="false"/>
          <w:i w:val="false"/>
          <w:color w:val="000000"/>
          <w:sz w:val="28"/>
        </w:rPr>
        <w:t>
      14. Құқықтары мен міндеттері:</w:t>
      </w:r>
    </w:p>
    <w:bookmarkEnd w:id="3140"/>
    <w:bookmarkStart w:name="z3187" w:id="314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141"/>
    <w:bookmarkStart w:name="z3188" w:id="314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142"/>
    <w:bookmarkStart w:name="z3189" w:id="314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143"/>
    <w:bookmarkStart w:name="z3190" w:id="314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144"/>
    <w:bookmarkStart w:name="z3191" w:id="314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145"/>
    <w:bookmarkStart w:name="z3192" w:id="314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146"/>
    <w:bookmarkStart w:name="z3193" w:id="314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147"/>
    <w:bookmarkStart w:name="z3194" w:id="314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148"/>
    <w:bookmarkStart w:name="z3195" w:id="314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149"/>
    <w:bookmarkStart w:name="z3196" w:id="3150"/>
    <w:p>
      <w:pPr>
        <w:spacing w:after="0"/>
        <w:ind w:left="0"/>
        <w:jc w:val="both"/>
      </w:pPr>
      <w:r>
        <w:rPr>
          <w:rFonts w:ascii="Times New Roman"/>
          <w:b w:val="false"/>
          <w:i w:val="false"/>
          <w:color w:val="000000"/>
          <w:sz w:val="28"/>
        </w:rPr>
        <w:t>
      15. Функциялары:</w:t>
      </w:r>
    </w:p>
    <w:bookmarkEnd w:id="3150"/>
    <w:bookmarkStart w:name="z3197" w:id="3151"/>
    <w:p>
      <w:pPr>
        <w:spacing w:after="0"/>
        <w:ind w:left="0"/>
        <w:jc w:val="both"/>
      </w:pPr>
      <w:r>
        <w:rPr>
          <w:rFonts w:ascii="Times New Roman"/>
          <w:b w:val="false"/>
          <w:i w:val="false"/>
          <w:color w:val="000000"/>
          <w:sz w:val="28"/>
        </w:rPr>
        <w:t>
      1) реттелетін салада мемлекеттік саясатты іске асыру;</w:t>
      </w:r>
    </w:p>
    <w:bookmarkEnd w:id="3151"/>
    <w:bookmarkStart w:name="z3198" w:id="315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152"/>
    <w:bookmarkStart w:name="z3199" w:id="315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153"/>
    <w:bookmarkStart w:name="z3200" w:id="315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154"/>
    <w:bookmarkStart w:name="z3201" w:id="315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155"/>
    <w:bookmarkStart w:name="z3202" w:id="315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156"/>
    <w:bookmarkStart w:name="z3203" w:id="315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157"/>
    <w:bookmarkStart w:name="z3204" w:id="315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158"/>
    <w:bookmarkStart w:name="z3205" w:id="315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159"/>
    <w:bookmarkStart w:name="z3206" w:id="316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160"/>
    <w:bookmarkStart w:name="z3207" w:id="316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161"/>
    <w:bookmarkStart w:name="z3208" w:id="3162"/>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3162"/>
    <w:bookmarkStart w:name="z3209" w:id="316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163"/>
    <w:bookmarkStart w:name="z3210" w:id="316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164"/>
    <w:bookmarkStart w:name="z3211" w:id="316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165"/>
    <w:bookmarkStart w:name="z3212" w:id="316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166"/>
    <w:bookmarkStart w:name="z3213" w:id="316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167"/>
    <w:bookmarkStart w:name="z3214" w:id="316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168"/>
    <w:bookmarkStart w:name="z3215" w:id="316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169"/>
    <w:bookmarkStart w:name="z3216" w:id="317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170"/>
    <w:bookmarkStart w:name="z3217" w:id="317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171"/>
    <w:bookmarkStart w:name="z3218" w:id="317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172"/>
    <w:bookmarkStart w:name="z3219" w:id="317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173"/>
    <w:bookmarkStart w:name="z3220" w:id="317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174"/>
    <w:bookmarkStart w:name="z3221" w:id="317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175"/>
    <w:bookmarkStart w:name="z3222" w:id="317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176"/>
    <w:bookmarkStart w:name="z3223" w:id="317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177"/>
    <w:bookmarkStart w:name="z3224" w:id="317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178"/>
    <w:bookmarkStart w:name="z3225" w:id="3179"/>
    <w:p>
      <w:pPr>
        <w:spacing w:after="0"/>
        <w:ind w:left="0"/>
        <w:jc w:val="both"/>
      </w:pPr>
      <w:r>
        <w:rPr>
          <w:rFonts w:ascii="Times New Roman"/>
          <w:b w:val="false"/>
          <w:i w:val="false"/>
          <w:color w:val="000000"/>
          <w:sz w:val="28"/>
        </w:rPr>
        <w:t>
      29) мыналарды:</w:t>
      </w:r>
    </w:p>
    <w:bookmarkEnd w:id="3179"/>
    <w:bookmarkStart w:name="z3226" w:id="318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180"/>
    <w:bookmarkStart w:name="z3227" w:id="318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181"/>
    <w:bookmarkStart w:name="z3228" w:id="318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182"/>
    <w:bookmarkStart w:name="z3229" w:id="318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183"/>
    <w:bookmarkStart w:name="z3230" w:id="318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184"/>
    <w:bookmarkStart w:name="z3231" w:id="318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185"/>
    <w:bookmarkStart w:name="z3232" w:id="318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186"/>
    <w:bookmarkStart w:name="z3233" w:id="3187"/>
    <w:p>
      <w:pPr>
        <w:spacing w:after="0"/>
        <w:ind w:left="0"/>
        <w:jc w:val="both"/>
      </w:pPr>
      <w:r>
        <w:rPr>
          <w:rFonts w:ascii="Times New Roman"/>
          <w:b w:val="false"/>
          <w:i w:val="false"/>
          <w:color w:val="000000"/>
          <w:sz w:val="28"/>
        </w:rPr>
        <w:t>
      19. Басқарма басшысының өкілеттіктері:</w:t>
      </w:r>
    </w:p>
    <w:bookmarkEnd w:id="3187"/>
    <w:bookmarkStart w:name="z3234" w:id="318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188"/>
    <w:bookmarkStart w:name="z3235" w:id="318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189"/>
    <w:bookmarkStart w:name="z3236" w:id="319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190"/>
    <w:bookmarkStart w:name="z3237" w:id="319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191"/>
    <w:bookmarkStart w:name="z3238" w:id="319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192"/>
    <w:bookmarkStart w:name="z3239" w:id="319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193"/>
    <w:bookmarkStart w:name="z3240" w:id="3194"/>
    <w:p>
      <w:pPr>
        <w:spacing w:after="0"/>
        <w:ind w:left="0"/>
        <w:jc w:val="left"/>
      </w:pPr>
      <w:r>
        <w:rPr>
          <w:rFonts w:ascii="Times New Roman"/>
          <w:b/>
          <w:i w:val="false"/>
          <w:color w:val="000000"/>
        </w:rPr>
        <w:t xml:space="preserve"> 4-тарау. Басқарманың мүлкі</w:t>
      </w:r>
    </w:p>
    <w:bookmarkEnd w:id="3194"/>
    <w:bookmarkStart w:name="z3241" w:id="319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195"/>
    <w:bookmarkStart w:name="z3242" w:id="319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196"/>
    <w:bookmarkStart w:name="z3243" w:id="319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197"/>
    <w:bookmarkStart w:name="z3244" w:id="319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198"/>
    <w:bookmarkStart w:name="z3245" w:id="3199"/>
    <w:p>
      <w:pPr>
        <w:spacing w:after="0"/>
        <w:ind w:left="0"/>
        <w:jc w:val="left"/>
      </w:pPr>
      <w:r>
        <w:rPr>
          <w:rFonts w:ascii="Times New Roman"/>
          <w:b/>
          <w:i w:val="false"/>
          <w:color w:val="000000"/>
        </w:rPr>
        <w:t xml:space="preserve"> 5-тарау. Басқарманы қайта ұйымдастыру және тарату</w:t>
      </w:r>
    </w:p>
    <w:bookmarkEnd w:id="3199"/>
    <w:bookmarkStart w:name="z3246" w:id="320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2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40-қосымша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10-қосымша</w:t>
            </w:r>
          </w:p>
        </w:tc>
      </w:tr>
    </w:tbl>
    <w:bookmarkStart w:name="z3248" w:id="320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мекемесінің ережесі</w:t>
      </w:r>
    </w:p>
    <w:bookmarkEnd w:id="3201"/>
    <w:bookmarkStart w:name="z3249" w:id="3202"/>
    <w:p>
      <w:pPr>
        <w:spacing w:after="0"/>
        <w:ind w:left="0"/>
        <w:jc w:val="left"/>
      </w:pPr>
      <w:r>
        <w:rPr>
          <w:rFonts w:ascii="Times New Roman"/>
          <w:b/>
          <w:i w:val="false"/>
          <w:color w:val="000000"/>
        </w:rPr>
        <w:t xml:space="preserve"> 1-тарау. Жалпы ережелер</w:t>
      </w:r>
    </w:p>
    <w:bookmarkEnd w:id="3202"/>
    <w:bookmarkStart w:name="z3250" w:id="320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203"/>
    <w:bookmarkStart w:name="z3251" w:id="320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204"/>
    <w:bookmarkStart w:name="z3252" w:id="320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205"/>
    <w:bookmarkStart w:name="z3253" w:id="320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206"/>
    <w:bookmarkStart w:name="z3254" w:id="320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207"/>
    <w:bookmarkStart w:name="z3255" w:id="320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208"/>
    <w:bookmarkStart w:name="z3256" w:id="320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209"/>
    <w:bookmarkStart w:name="z3257" w:id="3210"/>
    <w:p>
      <w:pPr>
        <w:spacing w:after="0"/>
        <w:ind w:left="0"/>
        <w:jc w:val="both"/>
      </w:pPr>
      <w:r>
        <w:rPr>
          <w:rFonts w:ascii="Times New Roman"/>
          <w:b w:val="false"/>
          <w:i w:val="false"/>
          <w:color w:val="000000"/>
          <w:sz w:val="28"/>
        </w:rPr>
        <w:t>
      8. Заңды тұлғаның орналасқан жері – индекс 020900, Қазақстан Республикасы, Ақмола облысы, Есіл ауданы, Есіл қаласы, Достық көшесі, 32 ғимарат.</w:t>
      </w:r>
    </w:p>
    <w:bookmarkEnd w:id="3210"/>
    <w:bookmarkStart w:name="z3258" w:id="321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w:t>
      </w:r>
    </w:p>
    <w:bookmarkEnd w:id="3211"/>
    <w:bookmarkStart w:name="z3259" w:id="321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212"/>
    <w:bookmarkStart w:name="z3260" w:id="321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213"/>
    <w:bookmarkStart w:name="z3261" w:id="321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214"/>
    <w:bookmarkStart w:name="z3262" w:id="321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215"/>
    <w:bookmarkStart w:name="z3263" w:id="321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216"/>
    <w:bookmarkStart w:name="z3264" w:id="3217"/>
    <w:p>
      <w:pPr>
        <w:spacing w:after="0"/>
        <w:ind w:left="0"/>
        <w:jc w:val="both"/>
      </w:pPr>
      <w:r>
        <w:rPr>
          <w:rFonts w:ascii="Times New Roman"/>
          <w:b w:val="false"/>
          <w:i w:val="false"/>
          <w:color w:val="000000"/>
          <w:sz w:val="28"/>
        </w:rPr>
        <w:t>
      13. Міндеттері:</w:t>
      </w:r>
    </w:p>
    <w:bookmarkEnd w:id="3217"/>
    <w:bookmarkStart w:name="z3265" w:id="321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218"/>
    <w:bookmarkStart w:name="z3266" w:id="321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219"/>
    <w:bookmarkStart w:name="z3267" w:id="322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220"/>
    <w:bookmarkStart w:name="z3268" w:id="3221"/>
    <w:p>
      <w:pPr>
        <w:spacing w:after="0"/>
        <w:ind w:left="0"/>
        <w:jc w:val="both"/>
      </w:pPr>
      <w:r>
        <w:rPr>
          <w:rFonts w:ascii="Times New Roman"/>
          <w:b w:val="false"/>
          <w:i w:val="false"/>
          <w:color w:val="000000"/>
          <w:sz w:val="28"/>
        </w:rPr>
        <w:t>
      14. Құқықтары мен міндеттері:</w:t>
      </w:r>
    </w:p>
    <w:bookmarkEnd w:id="3221"/>
    <w:bookmarkStart w:name="z3269" w:id="322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222"/>
    <w:bookmarkStart w:name="z3270" w:id="322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223"/>
    <w:bookmarkStart w:name="z3271" w:id="322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224"/>
    <w:bookmarkStart w:name="z3272" w:id="322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225"/>
    <w:bookmarkStart w:name="z3273" w:id="322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226"/>
    <w:bookmarkStart w:name="z3274" w:id="322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227"/>
    <w:bookmarkStart w:name="z3275" w:id="322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228"/>
    <w:bookmarkStart w:name="z3276" w:id="322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229"/>
    <w:bookmarkStart w:name="z3277" w:id="323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230"/>
    <w:bookmarkStart w:name="z3278" w:id="3231"/>
    <w:p>
      <w:pPr>
        <w:spacing w:after="0"/>
        <w:ind w:left="0"/>
        <w:jc w:val="both"/>
      </w:pPr>
      <w:r>
        <w:rPr>
          <w:rFonts w:ascii="Times New Roman"/>
          <w:b w:val="false"/>
          <w:i w:val="false"/>
          <w:color w:val="000000"/>
          <w:sz w:val="28"/>
        </w:rPr>
        <w:t>
      15. Функциялары:</w:t>
      </w:r>
    </w:p>
    <w:bookmarkEnd w:id="3231"/>
    <w:bookmarkStart w:name="z3279" w:id="3232"/>
    <w:p>
      <w:pPr>
        <w:spacing w:after="0"/>
        <w:ind w:left="0"/>
        <w:jc w:val="both"/>
      </w:pPr>
      <w:r>
        <w:rPr>
          <w:rFonts w:ascii="Times New Roman"/>
          <w:b w:val="false"/>
          <w:i w:val="false"/>
          <w:color w:val="000000"/>
          <w:sz w:val="28"/>
        </w:rPr>
        <w:t>
      1) реттелетін салада мемлекеттік саясатты іске асыру;</w:t>
      </w:r>
    </w:p>
    <w:bookmarkEnd w:id="3232"/>
    <w:bookmarkStart w:name="z3280" w:id="323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233"/>
    <w:bookmarkStart w:name="z3281" w:id="323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234"/>
    <w:bookmarkStart w:name="z3282" w:id="323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235"/>
    <w:bookmarkStart w:name="z3283" w:id="323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236"/>
    <w:bookmarkStart w:name="z3284" w:id="323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237"/>
    <w:bookmarkStart w:name="z3285" w:id="323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238"/>
    <w:bookmarkStart w:name="z3286" w:id="323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239"/>
    <w:bookmarkStart w:name="z3287" w:id="324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240"/>
    <w:bookmarkStart w:name="z3288" w:id="324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241"/>
    <w:bookmarkStart w:name="z3289" w:id="324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242"/>
    <w:bookmarkStart w:name="z3290" w:id="324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3243"/>
    <w:bookmarkStart w:name="z3291" w:id="324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244"/>
    <w:bookmarkStart w:name="z3292" w:id="324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245"/>
    <w:bookmarkStart w:name="z3293" w:id="324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246"/>
    <w:bookmarkStart w:name="z3294" w:id="324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247"/>
    <w:bookmarkStart w:name="z3295" w:id="324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248"/>
    <w:bookmarkStart w:name="z3296" w:id="324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249"/>
    <w:bookmarkStart w:name="z3297" w:id="325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250"/>
    <w:bookmarkStart w:name="z3298" w:id="325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251"/>
    <w:bookmarkStart w:name="z3299" w:id="325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252"/>
    <w:bookmarkStart w:name="z3300" w:id="325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253"/>
    <w:bookmarkStart w:name="z3301" w:id="325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254"/>
    <w:bookmarkStart w:name="z3302" w:id="325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255"/>
    <w:bookmarkStart w:name="z3303" w:id="325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256"/>
    <w:bookmarkStart w:name="z3304" w:id="325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257"/>
    <w:bookmarkStart w:name="z3305" w:id="325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258"/>
    <w:bookmarkStart w:name="z3306" w:id="325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259"/>
    <w:bookmarkStart w:name="z3307" w:id="3260"/>
    <w:p>
      <w:pPr>
        <w:spacing w:after="0"/>
        <w:ind w:left="0"/>
        <w:jc w:val="both"/>
      </w:pPr>
      <w:r>
        <w:rPr>
          <w:rFonts w:ascii="Times New Roman"/>
          <w:b w:val="false"/>
          <w:i w:val="false"/>
          <w:color w:val="000000"/>
          <w:sz w:val="28"/>
        </w:rPr>
        <w:t>
      29) мыналарды:</w:t>
      </w:r>
    </w:p>
    <w:bookmarkEnd w:id="3260"/>
    <w:bookmarkStart w:name="z3308" w:id="326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261"/>
    <w:bookmarkStart w:name="z3309" w:id="326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262"/>
    <w:bookmarkStart w:name="z3310" w:id="326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263"/>
    <w:bookmarkStart w:name="z3311" w:id="326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264"/>
    <w:bookmarkStart w:name="z3312" w:id="326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265"/>
    <w:bookmarkStart w:name="z3313" w:id="326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266"/>
    <w:bookmarkStart w:name="z3314" w:id="326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267"/>
    <w:bookmarkStart w:name="z3315" w:id="3268"/>
    <w:p>
      <w:pPr>
        <w:spacing w:after="0"/>
        <w:ind w:left="0"/>
        <w:jc w:val="both"/>
      </w:pPr>
      <w:r>
        <w:rPr>
          <w:rFonts w:ascii="Times New Roman"/>
          <w:b w:val="false"/>
          <w:i w:val="false"/>
          <w:color w:val="000000"/>
          <w:sz w:val="28"/>
        </w:rPr>
        <w:t>
      19. Басқарма басшысының өкілеттіктері:</w:t>
      </w:r>
    </w:p>
    <w:bookmarkEnd w:id="3268"/>
    <w:bookmarkStart w:name="z3316" w:id="326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269"/>
    <w:bookmarkStart w:name="z3317" w:id="327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270"/>
    <w:bookmarkStart w:name="z3318" w:id="327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271"/>
    <w:bookmarkStart w:name="z3319" w:id="327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272"/>
    <w:bookmarkStart w:name="z3320" w:id="327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273"/>
    <w:bookmarkStart w:name="z3321" w:id="327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274"/>
    <w:bookmarkStart w:name="z3322" w:id="3275"/>
    <w:p>
      <w:pPr>
        <w:spacing w:after="0"/>
        <w:ind w:left="0"/>
        <w:jc w:val="left"/>
      </w:pPr>
      <w:r>
        <w:rPr>
          <w:rFonts w:ascii="Times New Roman"/>
          <w:b/>
          <w:i w:val="false"/>
          <w:color w:val="000000"/>
        </w:rPr>
        <w:t xml:space="preserve"> 4-тарау. Басқарманың мүлкі</w:t>
      </w:r>
    </w:p>
    <w:bookmarkEnd w:id="3275"/>
    <w:bookmarkStart w:name="z3323" w:id="327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276"/>
    <w:bookmarkStart w:name="z3324" w:id="327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277"/>
    <w:bookmarkStart w:name="z3325" w:id="327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278"/>
    <w:bookmarkStart w:name="z3326" w:id="327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279"/>
    <w:bookmarkStart w:name="z3327" w:id="3280"/>
    <w:p>
      <w:pPr>
        <w:spacing w:after="0"/>
        <w:ind w:left="0"/>
        <w:jc w:val="left"/>
      </w:pPr>
      <w:r>
        <w:rPr>
          <w:rFonts w:ascii="Times New Roman"/>
          <w:b/>
          <w:i w:val="false"/>
          <w:color w:val="000000"/>
        </w:rPr>
        <w:t xml:space="preserve"> 5-тарау. Басқарманы қайта ұйымдастыру және тарату</w:t>
      </w:r>
    </w:p>
    <w:bookmarkEnd w:id="3280"/>
    <w:bookmarkStart w:name="z3328" w:id="328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2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41-қосымша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11-қосымша</w:t>
            </w:r>
          </w:p>
        </w:tc>
      </w:tr>
    </w:tbl>
    <w:bookmarkStart w:name="z3330" w:id="328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Жақсы аудандық санитариялық-эпидемиологиялық бақылау басқармасы" республикалық мемлекеттік мекемесінің ережесі</w:t>
      </w:r>
    </w:p>
    <w:bookmarkEnd w:id="3282"/>
    <w:bookmarkStart w:name="z3331" w:id="3283"/>
    <w:p>
      <w:pPr>
        <w:spacing w:after="0"/>
        <w:ind w:left="0"/>
        <w:jc w:val="left"/>
      </w:pPr>
      <w:r>
        <w:rPr>
          <w:rFonts w:ascii="Times New Roman"/>
          <w:b/>
          <w:i w:val="false"/>
          <w:color w:val="000000"/>
        </w:rPr>
        <w:t xml:space="preserve"> 1-тарау. Жалпы ережелер</w:t>
      </w:r>
    </w:p>
    <w:bookmarkEnd w:id="3283"/>
    <w:bookmarkStart w:name="z3332" w:id="328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Жақсы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284"/>
    <w:bookmarkStart w:name="z3333" w:id="328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285"/>
    <w:bookmarkStart w:name="z3334" w:id="328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286"/>
    <w:bookmarkStart w:name="z3335" w:id="328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287"/>
    <w:bookmarkStart w:name="z3336" w:id="328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288"/>
    <w:bookmarkStart w:name="z3337" w:id="328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289"/>
    <w:bookmarkStart w:name="z3338" w:id="329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290"/>
    <w:bookmarkStart w:name="z3339" w:id="3291"/>
    <w:p>
      <w:pPr>
        <w:spacing w:after="0"/>
        <w:ind w:left="0"/>
        <w:jc w:val="both"/>
      </w:pPr>
      <w:r>
        <w:rPr>
          <w:rFonts w:ascii="Times New Roman"/>
          <w:b w:val="false"/>
          <w:i w:val="false"/>
          <w:color w:val="000000"/>
          <w:sz w:val="28"/>
        </w:rPr>
        <w:t>
      8. Заңды тұлғаның орналасқан жері – индекс 021000, Қазақстан Республикасы, Ақмола облысы, Жақсы ауданы, Жақсы ауылы, Дружба көшесі, 13 үй.</w:t>
      </w:r>
    </w:p>
    <w:bookmarkEnd w:id="3291"/>
    <w:bookmarkStart w:name="z3340" w:id="329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Жақсы аудандық санитариялық-эпидемиологиялық бақылау басқармасы" республикалық мемлекеттік мекемесі.</w:t>
      </w:r>
    </w:p>
    <w:bookmarkEnd w:id="3292"/>
    <w:bookmarkStart w:name="z3341" w:id="329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293"/>
    <w:bookmarkStart w:name="z3342" w:id="329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294"/>
    <w:bookmarkStart w:name="z3343" w:id="329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295"/>
    <w:bookmarkStart w:name="z3344" w:id="329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296"/>
    <w:bookmarkStart w:name="z3345" w:id="329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297"/>
    <w:bookmarkStart w:name="z3346" w:id="3298"/>
    <w:p>
      <w:pPr>
        <w:spacing w:after="0"/>
        <w:ind w:left="0"/>
        <w:jc w:val="both"/>
      </w:pPr>
      <w:r>
        <w:rPr>
          <w:rFonts w:ascii="Times New Roman"/>
          <w:b w:val="false"/>
          <w:i w:val="false"/>
          <w:color w:val="000000"/>
          <w:sz w:val="28"/>
        </w:rPr>
        <w:t>
      13. Міндеттері:</w:t>
      </w:r>
    </w:p>
    <w:bookmarkEnd w:id="3298"/>
    <w:bookmarkStart w:name="z3347" w:id="329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299"/>
    <w:bookmarkStart w:name="z3348" w:id="330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300"/>
    <w:bookmarkStart w:name="z3349" w:id="330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301"/>
    <w:bookmarkStart w:name="z3350" w:id="3302"/>
    <w:p>
      <w:pPr>
        <w:spacing w:after="0"/>
        <w:ind w:left="0"/>
        <w:jc w:val="both"/>
      </w:pPr>
      <w:r>
        <w:rPr>
          <w:rFonts w:ascii="Times New Roman"/>
          <w:b w:val="false"/>
          <w:i w:val="false"/>
          <w:color w:val="000000"/>
          <w:sz w:val="28"/>
        </w:rPr>
        <w:t>
      14. Құқықтары мен міндеттері:</w:t>
      </w:r>
    </w:p>
    <w:bookmarkEnd w:id="3302"/>
    <w:bookmarkStart w:name="z3351" w:id="330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303"/>
    <w:bookmarkStart w:name="z3352" w:id="330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304"/>
    <w:bookmarkStart w:name="z3353" w:id="330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305"/>
    <w:bookmarkStart w:name="z3354" w:id="330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306"/>
    <w:bookmarkStart w:name="z3355" w:id="330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307"/>
    <w:bookmarkStart w:name="z3356" w:id="330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308"/>
    <w:bookmarkStart w:name="z3357" w:id="330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309"/>
    <w:bookmarkStart w:name="z3358" w:id="331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310"/>
    <w:bookmarkStart w:name="z3359" w:id="331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311"/>
    <w:bookmarkStart w:name="z3360" w:id="3312"/>
    <w:p>
      <w:pPr>
        <w:spacing w:after="0"/>
        <w:ind w:left="0"/>
        <w:jc w:val="both"/>
      </w:pPr>
      <w:r>
        <w:rPr>
          <w:rFonts w:ascii="Times New Roman"/>
          <w:b w:val="false"/>
          <w:i w:val="false"/>
          <w:color w:val="000000"/>
          <w:sz w:val="28"/>
        </w:rPr>
        <w:t>
      15. Функциялары:</w:t>
      </w:r>
    </w:p>
    <w:bookmarkEnd w:id="3312"/>
    <w:bookmarkStart w:name="z3361" w:id="3313"/>
    <w:p>
      <w:pPr>
        <w:spacing w:after="0"/>
        <w:ind w:left="0"/>
        <w:jc w:val="both"/>
      </w:pPr>
      <w:r>
        <w:rPr>
          <w:rFonts w:ascii="Times New Roman"/>
          <w:b w:val="false"/>
          <w:i w:val="false"/>
          <w:color w:val="000000"/>
          <w:sz w:val="28"/>
        </w:rPr>
        <w:t>
      1) реттелетін салада мемлекеттік саясатты іске асыру;</w:t>
      </w:r>
    </w:p>
    <w:bookmarkEnd w:id="3313"/>
    <w:bookmarkStart w:name="z3362" w:id="331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314"/>
    <w:bookmarkStart w:name="z3363" w:id="331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315"/>
    <w:bookmarkStart w:name="z3364" w:id="331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316"/>
    <w:bookmarkStart w:name="z3365" w:id="331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317"/>
    <w:bookmarkStart w:name="z3366" w:id="331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318"/>
    <w:bookmarkStart w:name="z3367" w:id="331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319"/>
    <w:bookmarkStart w:name="z3368" w:id="332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320"/>
    <w:bookmarkStart w:name="z3369" w:id="332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321"/>
    <w:bookmarkStart w:name="z3370" w:id="332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322"/>
    <w:bookmarkStart w:name="z3371" w:id="332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323"/>
    <w:bookmarkStart w:name="z3372" w:id="3324"/>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3324"/>
    <w:bookmarkStart w:name="z3373" w:id="332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325"/>
    <w:bookmarkStart w:name="z3374" w:id="332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326"/>
    <w:bookmarkStart w:name="z3375" w:id="332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327"/>
    <w:bookmarkStart w:name="z3376" w:id="332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328"/>
    <w:bookmarkStart w:name="z3377" w:id="332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329"/>
    <w:bookmarkStart w:name="z3378" w:id="333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330"/>
    <w:bookmarkStart w:name="z3379" w:id="333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331"/>
    <w:bookmarkStart w:name="z3380" w:id="333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332"/>
    <w:bookmarkStart w:name="z3381" w:id="333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333"/>
    <w:bookmarkStart w:name="z3382" w:id="333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334"/>
    <w:bookmarkStart w:name="z3383" w:id="333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335"/>
    <w:bookmarkStart w:name="z3384" w:id="333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336"/>
    <w:bookmarkStart w:name="z3385" w:id="333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337"/>
    <w:bookmarkStart w:name="z3386" w:id="333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338"/>
    <w:bookmarkStart w:name="z3387" w:id="333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339"/>
    <w:bookmarkStart w:name="z3388" w:id="334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340"/>
    <w:bookmarkStart w:name="z3389" w:id="3341"/>
    <w:p>
      <w:pPr>
        <w:spacing w:after="0"/>
        <w:ind w:left="0"/>
        <w:jc w:val="both"/>
      </w:pPr>
      <w:r>
        <w:rPr>
          <w:rFonts w:ascii="Times New Roman"/>
          <w:b w:val="false"/>
          <w:i w:val="false"/>
          <w:color w:val="000000"/>
          <w:sz w:val="28"/>
        </w:rPr>
        <w:t>
      29) мыналарды:</w:t>
      </w:r>
    </w:p>
    <w:bookmarkEnd w:id="3341"/>
    <w:bookmarkStart w:name="z3390" w:id="334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342"/>
    <w:bookmarkStart w:name="z3391" w:id="334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343"/>
    <w:bookmarkStart w:name="z3392" w:id="334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344"/>
    <w:bookmarkStart w:name="z3393" w:id="334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345"/>
    <w:bookmarkStart w:name="z3394" w:id="334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346"/>
    <w:bookmarkStart w:name="z3395" w:id="334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347"/>
    <w:bookmarkStart w:name="z3396" w:id="334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348"/>
    <w:bookmarkStart w:name="z3397" w:id="3349"/>
    <w:p>
      <w:pPr>
        <w:spacing w:after="0"/>
        <w:ind w:left="0"/>
        <w:jc w:val="both"/>
      </w:pPr>
      <w:r>
        <w:rPr>
          <w:rFonts w:ascii="Times New Roman"/>
          <w:b w:val="false"/>
          <w:i w:val="false"/>
          <w:color w:val="000000"/>
          <w:sz w:val="28"/>
        </w:rPr>
        <w:t>
      19. Басқарма басшысының өкілеттіктері:</w:t>
      </w:r>
    </w:p>
    <w:bookmarkEnd w:id="3349"/>
    <w:bookmarkStart w:name="z3398" w:id="335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350"/>
    <w:bookmarkStart w:name="z3399" w:id="335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351"/>
    <w:bookmarkStart w:name="z3400" w:id="335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352"/>
    <w:bookmarkStart w:name="z3401" w:id="335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353"/>
    <w:bookmarkStart w:name="z3402" w:id="335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354"/>
    <w:bookmarkStart w:name="z3403" w:id="335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355"/>
    <w:bookmarkStart w:name="z3404" w:id="3356"/>
    <w:p>
      <w:pPr>
        <w:spacing w:after="0"/>
        <w:ind w:left="0"/>
        <w:jc w:val="left"/>
      </w:pPr>
      <w:r>
        <w:rPr>
          <w:rFonts w:ascii="Times New Roman"/>
          <w:b/>
          <w:i w:val="false"/>
          <w:color w:val="000000"/>
        </w:rPr>
        <w:t xml:space="preserve"> 4-тарау. Басқарманың мүлкі</w:t>
      </w:r>
    </w:p>
    <w:bookmarkEnd w:id="3356"/>
    <w:bookmarkStart w:name="z3405" w:id="335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357"/>
    <w:bookmarkStart w:name="z3406" w:id="335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358"/>
    <w:bookmarkStart w:name="z3407" w:id="335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359"/>
    <w:bookmarkStart w:name="z3408" w:id="336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360"/>
    <w:bookmarkStart w:name="z3409" w:id="3361"/>
    <w:p>
      <w:pPr>
        <w:spacing w:after="0"/>
        <w:ind w:left="0"/>
        <w:jc w:val="left"/>
      </w:pPr>
      <w:r>
        <w:rPr>
          <w:rFonts w:ascii="Times New Roman"/>
          <w:b/>
          <w:i w:val="false"/>
          <w:color w:val="000000"/>
        </w:rPr>
        <w:t xml:space="preserve"> 5-тарау. Басқарманы қайта ұйымдастыру және тарату</w:t>
      </w:r>
    </w:p>
    <w:bookmarkEnd w:id="3361"/>
    <w:bookmarkStart w:name="z3410" w:id="336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3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42-қосымша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12-қосымша</w:t>
            </w:r>
          </w:p>
        </w:tc>
      </w:tr>
    </w:tbl>
    <w:bookmarkStart w:name="z3412" w:id="336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Жарқайың аудандық санитариялық-эпидемиологиялық бақылау басқармасы" республикалық мемлекеттік мекемесінің ережесі</w:t>
      </w:r>
    </w:p>
    <w:bookmarkEnd w:id="3363"/>
    <w:bookmarkStart w:name="z3413" w:id="3364"/>
    <w:p>
      <w:pPr>
        <w:spacing w:after="0"/>
        <w:ind w:left="0"/>
        <w:jc w:val="left"/>
      </w:pPr>
      <w:r>
        <w:rPr>
          <w:rFonts w:ascii="Times New Roman"/>
          <w:b/>
          <w:i w:val="false"/>
          <w:color w:val="000000"/>
        </w:rPr>
        <w:t xml:space="preserve"> 1-тарау. Жалпы ережелер</w:t>
      </w:r>
    </w:p>
    <w:bookmarkEnd w:id="3364"/>
    <w:bookmarkStart w:name="z3414" w:id="336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Жарқайың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365"/>
    <w:bookmarkStart w:name="z3415" w:id="336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366"/>
    <w:bookmarkStart w:name="z3416" w:id="336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367"/>
    <w:bookmarkStart w:name="z3417" w:id="336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368"/>
    <w:bookmarkStart w:name="z3418" w:id="336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369"/>
    <w:bookmarkStart w:name="z3419" w:id="337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370"/>
    <w:bookmarkStart w:name="z3420" w:id="337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371"/>
    <w:bookmarkStart w:name="z3421" w:id="3372"/>
    <w:p>
      <w:pPr>
        <w:spacing w:after="0"/>
        <w:ind w:left="0"/>
        <w:jc w:val="both"/>
      </w:pPr>
      <w:r>
        <w:rPr>
          <w:rFonts w:ascii="Times New Roman"/>
          <w:b w:val="false"/>
          <w:i w:val="false"/>
          <w:color w:val="000000"/>
          <w:sz w:val="28"/>
        </w:rPr>
        <w:t>
      8. Заңды тұлғаның орналасқан жері – индекс 021100, Қазақстан Республикасы, Ақмола облысы, Жарқайың ауданы, Державинск қаласы, Северный қиылысы, 10-үй, 1-т.е.ж.</w:t>
      </w:r>
    </w:p>
    <w:bookmarkEnd w:id="3372"/>
    <w:bookmarkStart w:name="z3422" w:id="337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Жарқайың аудандық санитариялық-эпидемиологиялық бақылау басқармасы" республикалық мемлекеттік мекемесі.</w:t>
      </w:r>
    </w:p>
    <w:bookmarkEnd w:id="3373"/>
    <w:bookmarkStart w:name="z3423" w:id="337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374"/>
    <w:bookmarkStart w:name="z3424" w:id="337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375"/>
    <w:bookmarkStart w:name="z3425" w:id="337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376"/>
    <w:bookmarkStart w:name="z3426" w:id="337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377"/>
    <w:bookmarkStart w:name="z3427" w:id="337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378"/>
    <w:bookmarkStart w:name="z3428" w:id="3379"/>
    <w:p>
      <w:pPr>
        <w:spacing w:after="0"/>
        <w:ind w:left="0"/>
        <w:jc w:val="both"/>
      </w:pPr>
      <w:r>
        <w:rPr>
          <w:rFonts w:ascii="Times New Roman"/>
          <w:b w:val="false"/>
          <w:i w:val="false"/>
          <w:color w:val="000000"/>
          <w:sz w:val="28"/>
        </w:rPr>
        <w:t>
      13. Міндеттері:</w:t>
      </w:r>
    </w:p>
    <w:bookmarkEnd w:id="3379"/>
    <w:bookmarkStart w:name="z3429" w:id="338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380"/>
    <w:bookmarkStart w:name="z3430" w:id="338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381"/>
    <w:bookmarkStart w:name="z3431" w:id="338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382"/>
    <w:bookmarkStart w:name="z3432" w:id="3383"/>
    <w:p>
      <w:pPr>
        <w:spacing w:after="0"/>
        <w:ind w:left="0"/>
        <w:jc w:val="both"/>
      </w:pPr>
      <w:r>
        <w:rPr>
          <w:rFonts w:ascii="Times New Roman"/>
          <w:b w:val="false"/>
          <w:i w:val="false"/>
          <w:color w:val="000000"/>
          <w:sz w:val="28"/>
        </w:rPr>
        <w:t>
      14. Құқықтары мен міндеттері:</w:t>
      </w:r>
    </w:p>
    <w:bookmarkEnd w:id="3383"/>
    <w:bookmarkStart w:name="z3433" w:id="338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384"/>
    <w:bookmarkStart w:name="z3434" w:id="338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385"/>
    <w:bookmarkStart w:name="z3435" w:id="338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386"/>
    <w:bookmarkStart w:name="z3436" w:id="338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387"/>
    <w:bookmarkStart w:name="z3437" w:id="338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388"/>
    <w:bookmarkStart w:name="z3438" w:id="338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389"/>
    <w:bookmarkStart w:name="z3439" w:id="339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390"/>
    <w:bookmarkStart w:name="z3440" w:id="339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391"/>
    <w:bookmarkStart w:name="z3441" w:id="339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392"/>
    <w:bookmarkStart w:name="z3442" w:id="3393"/>
    <w:p>
      <w:pPr>
        <w:spacing w:after="0"/>
        <w:ind w:left="0"/>
        <w:jc w:val="both"/>
      </w:pPr>
      <w:r>
        <w:rPr>
          <w:rFonts w:ascii="Times New Roman"/>
          <w:b w:val="false"/>
          <w:i w:val="false"/>
          <w:color w:val="000000"/>
          <w:sz w:val="28"/>
        </w:rPr>
        <w:t>
      15. Функциялары:</w:t>
      </w:r>
    </w:p>
    <w:bookmarkEnd w:id="3393"/>
    <w:bookmarkStart w:name="z3443" w:id="3394"/>
    <w:p>
      <w:pPr>
        <w:spacing w:after="0"/>
        <w:ind w:left="0"/>
        <w:jc w:val="both"/>
      </w:pPr>
      <w:r>
        <w:rPr>
          <w:rFonts w:ascii="Times New Roman"/>
          <w:b w:val="false"/>
          <w:i w:val="false"/>
          <w:color w:val="000000"/>
          <w:sz w:val="28"/>
        </w:rPr>
        <w:t>
      1) реттелетін салада мемлекеттік саясатты іске асыру;</w:t>
      </w:r>
    </w:p>
    <w:bookmarkEnd w:id="3394"/>
    <w:bookmarkStart w:name="z3444" w:id="339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395"/>
    <w:bookmarkStart w:name="z3445" w:id="339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396"/>
    <w:bookmarkStart w:name="z3446" w:id="339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397"/>
    <w:bookmarkStart w:name="z3447" w:id="339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398"/>
    <w:bookmarkStart w:name="z3448" w:id="339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399"/>
    <w:bookmarkStart w:name="z3449" w:id="340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400"/>
    <w:bookmarkStart w:name="z3450" w:id="340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401"/>
    <w:bookmarkStart w:name="z3451" w:id="340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402"/>
    <w:bookmarkStart w:name="z3452" w:id="340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403"/>
    <w:bookmarkStart w:name="z3453" w:id="340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404"/>
    <w:bookmarkStart w:name="z3454" w:id="340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3405"/>
    <w:bookmarkStart w:name="z3455" w:id="340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406"/>
    <w:bookmarkStart w:name="z3456" w:id="340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407"/>
    <w:bookmarkStart w:name="z3457" w:id="340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408"/>
    <w:bookmarkStart w:name="z3458" w:id="340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409"/>
    <w:bookmarkStart w:name="z3459" w:id="341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410"/>
    <w:bookmarkStart w:name="z3460" w:id="341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411"/>
    <w:bookmarkStart w:name="z3461" w:id="341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412"/>
    <w:bookmarkStart w:name="z3462" w:id="341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413"/>
    <w:bookmarkStart w:name="z3463" w:id="341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414"/>
    <w:bookmarkStart w:name="z3464" w:id="341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415"/>
    <w:bookmarkStart w:name="z3465" w:id="341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416"/>
    <w:bookmarkStart w:name="z3466" w:id="341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417"/>
    <w:bookmarkStart w:name="z3467" w:id="341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418"/>
    <w:bookmarkStart w:name="z3468" w:id="341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419"/>
    <w:bookmarkStart w:name="z3469" w:id="342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420"/>
    <w:bookmarkStart w:name="z3470" w:id="342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421"/>
    <w:bookmarkStart w:name="z3471" w:id="3422"/>
    <w:p>
      <w:pPr>
        <w:spacing w:after="0"/>
        <w:ind w:left="0"/>
        <w:jc w:val="both"/>
      </w:pPr>
      <w:r>
        <w:rPr>
          <w:rFonts w:ascii="Times New Roman"/>
          <w:b w:val="false"/>
          <w:i w:val="false"/>
          <w:color w:val="000000"/>
          <w:sz w:val="28"/>
        </w:rPr>
        <w:t>
      29) мыналарды:</w:t>
      </w:r>
    </w:p>
    <w:bookmarkEnd w:id="3422"/>
    <w:bookmarkStart w:name="z3472" w:id="342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423"/>
    <w:bookmarkStart w:name="z3473" w:id="342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424"/>
    <w:bookmarkStart w:name="z3474" w:id="342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425"/>
    <w:bookmarkStart w:name="z3475" w:id="342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426"/>
    <w:bookmarkStart w:name="z3476" w:id="342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427"/>
    <w:bookmarkStart w:name="z3477" w:id="342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428"/>
    <w:bookmarkStart w:name="z3478" w:id="342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429"/>
    <w:bookmarkStart w:name="z3479" w:id="3430"/>
    <w:p>
      <w:pPr>
        <w:spacing w:after="0"/>
        <w:ind w:left="0"/>
        <w:jc w:val="both"/>
      </w:pPr>
      <w:r>
        <w:rPr>
          <w:rFonts w:ascii="Times New Roman"/>
          <w:b w:val="false"/>
          <w:i w:val="false"/>
          <w:color w:val="000000"/>
          <w:sz w:val="28"/>
        </w:rPr>
        <w:t>
      19. Басқарма басшысының өкілеттіктері:</w:t>
      </w:r>
    </w:p>
    <w:bookmarkEnd w:id="3430"/>
    <w:bookmarkStart w:name="z3480" w:id="343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431"/>
    <w:bookmarkStart w:name="z3481" w:id="343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432"/>
    <w:bookmarkStart w:name="z3482" w:id="343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433"/>
    <w:bookmarkStart w:name="z3483" w:id="343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434"/>
    <w:bookmarkStart w:name="z3484" w:id="343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435"/>
    <w:bookmarkStart w:name="z3485" w:id="343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436"/>
    <w:bookmarkStart w:name="z3486" w:id="3437"/>
    <w:p>
      <w:pPr>
        <w:spacing w:after="0"/>
        <w:ind w:left="0"/>
        <w:jc w:val="left"/>
      </w:pPr>
      <w:r>
        <w:rPr>
          <w:rFonts w:ascii="Times New Roman"/>
          <w:b/>
          <w:i w:val="false"/>
          <w:color w:val="000000"/>
        </w:rPr>
        <w:t xml:space="preserve"> 4-тарау. Басқарманың мүлкі</w:t>
      </w:r>
    </w:p>
    <w:bookmarkEnd w:id="3437"/>
    <w:bookmarkStart w:name="z3487" w:id="343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438"/>
    <w:bookmarkStart w:name="z3488" w:id="343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439"/>
    <w:bookmarkStart w:name="z3489" w:id="344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440"/>
    <w:bookmarkStart w:name="z3490" w:id="344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441"/>
    <w:bookmarkStart w:name="z3491" w:id="3442"/>
    <w:p>
      <w:pPr>
        <w:spacing w:after="0"/>
        <w:ind w:left="0"/>
        <w:jc w:val="left"/>
      </w:pPr>
      <w:r>
        <w:rPr>
          <w:rFonts w:ascii="Times New Roman"/>
          <w:b/>
          <w:i w:val="false"/>
          <w:color w:val="000000"/>
        </w:rPr>
        <w:t xml:space="preserve"> 5-тарау. Басқарманы қайта ұйымдастыру және тарату</w:t>
      </w:r>
    </w:p>
    <w:bookmarkEnd w:id="3442"/>
    <w:bookmarkStart w:name="z3492" w:id="344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4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43-қосымша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13-қосымша</w:t>
            </w:r>
          </w:p>
        </w:tc>
      </w:tr>
    </w:tbl>
    <w:bookmarkStart w:name="z3494" w:id="344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Зеренді аудандық санитариялық-эпидемиологиялық бақылау басқармасы" республикалық мемлекеттік мекемесінің ережесі</w:t>
      </w:r>
    </w:p>
    <w:bookmarkEnd w:id="3444"/>
    <w:bookmarkStart w:name="z3495" w:id="3445"/>
    <w:p>
      <w:pPr>
        <w:spacing w:after="0"/>
        <w:ind w:left="0"/>
        <w:jc w:val="left"/>
      </w:pPr>
      <w:r>
        <w:rPr>
          <w:rFonts w:ascii="Times New Roman"/>
          <w:b/>
          <w:i w:val="false"/>
          <w:color w:val="000000"/>
        </w:rPr>
        <w:t xml:space="preserve"> 1-тарау. Жалпы ережелер</w:t>
      </w:r>
    </w:p>
    <w:bookmarkEnd w:id="3445"/>
    <w:bookmarkStart w:name="z3496" w:id="344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Зеренді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446"/>
    <w:bookmarkStart w:name="z3497" w:id="344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447"/>
    <w:bookmarkStart w:name="z3498" w:id="344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448"/>
    <w:bookmarkStart w:name="z3499" w:id="344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449"/>
    <w:bookmarkStart w:name="z3500" w:id="345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450"/>
    <w:bookmarkStart w:name="z3501" w:id="345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451"/>
    <w:bookmarkStart w:name="z3502" w:id="345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452"/>
    <w:bookmarkStart w:name="z3503" w:id="3453"/>
    <w:p>
      <w:pPr>
        <w:spacing w:after="0"/>
        <w:ind w:left="0"/>
        <w:jc w:val="both"/>
      </w:pPr>
      <w:r>
        <w:rPr>
          <w:rFonts w:ascii="Times New Roman"/>
          <w:b w:val="false"/>
          <w:i w:val="false"/>
          <w:color w:val="000000"/>
          <w:sz w:val="28"/>
        </w:rPr>
        <w:t>
      8. Заңды тұлғаның орналасқан жері – индекс 021200, Қазақстан Республикасы, Ақмола облысы, Зеренді ауданы, Зеренді ауылы, Тәуелсіздік көшесі, 128 үй, 2-т.е.ж.</w:t>
      </w:r>
    </w:p>
    <w:bookmarkEnd w:id="3453"/>
    <w:bookmarkStart w:name="z3504" w:id="345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Зеренді аудандық санитариялық-эпидемиологиялық бақылау басқармасы" республикалық мемлекеттік мекемесі.</w:t>
      </w:r>
    </w:p>
    <w:bookmarkEnd w:id="3454"/>
    <w:bookmarkStart w:name="z3505" w:id="345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455"/>
    <w:bookmarkStart w:name="z3506" w:id="345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456"/>
    <w:bookmarkStart w:name="z3507" w:id="345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457"/>
    <w:bookmarkStart w:name="z3508" w:id="345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458"/>
    <w:bookmarkStart w:name="z3509" w:id="345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459"/>
    <w:bookmarkStart w:name="z3510" w:id="3460"/>
    <w:p>
      <w:pPr>
        <w:spacing w:after="0"/>
        <w:ind w:left="0"/>
        <w:jc w:val="both"/>
      </w:pPr>
      <w:r>
        <w:rPr>
          <w:rFonts w:ascii="Times New Roman"/>
          <w:b w:val="false"/>
          <w:i w:val="false"/>
          <w:color w:val="000000"/>
          <w:sz w:val="28"/>
        </w:rPr>
        <w:t>
      13. Міндеттері:</w:t>
      </w:r>
    </w:p>
    <w:bookmarkEnd w:id="3460"/>
    <w:bookmarkStart w:name="z3511" w:id="346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461"/>
    <w:bookmarkStart w:name="z3512" w:id="346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462"/>
    <w:bookmarkStart w:name="z3513" w:id="346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463"/>
    <w:bookmarkStart w:name="z3514" w:id="3464"/>
    <w:p>
      <w:pPr>
        <w:spacing w:after="0"/>
        <w:ind w:left="0"/>
        <w:jc w:val="both"/>
      </w:pPr>
      <w:r>
        <w:rPr>
          <w:rFonts w:ascii="Times New Roman"/>
          <w:b w:val="false"/>
          <w:i w:val="false"/>
          <w:color w:val="000000"/>
          <w:sz w:val="28"/>
        </w:rPr>
        <w:t>
      14. Құқықтары мен міндеттері:</w:t>
      </w:r>
    </w:p>
    <w:bookmarkEnd w:id="3464"/>
    <w:bookmarkStart w:name="z3515" w:id="346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465"/>
    <w:bookmarkStart w:name="z3516" w:id="346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466"/>
    <w:bookmarkStart w:name="z3517" w:id="346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467"/>
    <w:bookmarkStart w:name="z3518" w:id="346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468"/>
    <w:bookmarkStart w:name="z3519" w:id="346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469"/>
    <w:bookmarkStart w:name="z3520" w:id="347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470"/>
    <w:bookmarkStart w:name="z3521" w:id="347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471"/>
    <w:bookmarkStart w:name="z3522" w:id="347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472"/>
    <w:bookmarkStart w:name="z3523" w:id="347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473"/>
    <w:bookmarkStart w:name="z3524" w:id="3474"/>
    <w:p>
      <w:pPr>
        <w:spacing w:after="0"/>
        <w:ind w:left="0"/>
        <w:jc w:val="both"/>
      </w:pPr>
      <w:r>
        <w:rPr>
          <w:rFonts w:ascii="Times New Roman"/>
          <w:b w:val="false"/>
          <w:i w:val="false"/>
          <w:color w:val="000000"/>
          <w:sz w:val="28"/>
        </w:rPr>
        <w:t>
      15. Функциялары:</w:t>
      </w:r>
    </w:p>
    <w:bookmarkEnd w:id="3474"/>
    <w:bookmarkStart w:name="z3525" w:id="3475"/>
    <w:p>
      <w:pPr>
        <w:spacing w:after="0"/>
        <w:ind w:left="0"/>
        <w:jc w:val="both"/>
      </w:pPr>
      <w:r>
        <w:rPr>
          <w:rFonts w:ascii="Times New Roman"/>
          <w:b w:val="false"/>
          <w:i w:val="false"/>
          <w:color w:val="000000"/>
          <w:sz w:val="28"/>
        </w:rPr>
        <w:t>
      1) реттелетін салада мемлекеттік саясатты іске асыру;</w:t>
      </w:r>
    </w:p>
    <w:bookmarkEnd w:id="3475"/>
    <w:bookmarkStart w:name="z3526" w:id="347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476"/>
    <w:bookmarkStart w:name="z3527" w:id="347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477"/>
    <w:bookmarkStart w:name="z3528" w:id="347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478"/>
    <w:bookmarkStart w:name="z3529" w:id="347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479"/>
    <w:bookmarkStart w:name="z3530" w:id="348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480"/>
    <w:bookmarkStart w:name="z3531" w:id="348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481"/>
    <w:bookmarkStart w:name="z3532" w:id="348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482"/>
    <w:bookmarkStart w:name="z3533" w:id="348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483"/>
    <w:bookmarkStart w:name="z3534" w:id="348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484"/>
    <w:bookmarkStart w:name="z3535" w:id="348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485"/>
    <w:bookmarkStart w:name="z3536" w:id="3486"/>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3486"/>
    <w:bookmarkStart w:name="z3537" w:id="348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487"/>
    <w:bookmarkStart w:name="z3538" w:id="348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488"/>
    <w:bookmarkStart w:name="z3539" w:id="348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489"/>
    <w:bookmarkStart w:name="z3540" w:id="349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490"/>
    <w:bookmarkStart w:name="z3541" w:id="349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491"/>
    <w:bookmarkStart w:name="z3542" w:id="349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492"/>
    <w:bookmarkStart w:name="z3543" w:id="349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493"/>
    <w:bookmarkStart w:name="z3544" w:id="349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494"/>
    <w:bookmarkStart w:name="z3545" w:id="349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495"/>
    <w:bookmarkStart w:name="z3546" w:id="349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496"/>
    <w:bookmarkStart w:name="z3547" w:id="349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497"/>
    <w:bookmarkStart w:name="z3548" w:id="349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498"/>
    <w:bookmarkStart w:name="z3549" w:id="349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499"/>
    <w:bookmarkStart w:name="z3550" w:id="350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500"/>
    <w:bookmarkStart w:name="z3551" w:id="350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501"/>
    <w:bookmarkStart w:name="z3552" w:id="350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502"/>
    <w:bookmarkStart w:name="z3553" w:id="3503"/>
    <w:p>
      <w:pPr>
        <w:spacing w:after="0"/>
        <w:ind w:left="0"/>
        <w:jc w:val="both"/>
      </w:pPr>
      <w:r>
        <w:rPr>
          <w:rFonts w:ascii="Times New Roman"/>
          <w:b w:val="false"/>
          <w:i w:val="false"/>
          <w:color w:val="000000"/>
          <w:sz w:val="28"/>
        </w:rPr>
        <w:t>
      29) мыналарды:</w:t>
      </w:r>
    </w:p>
    <w:bookmarkEnd w:id="3503"/>
    <w:bookmarkStart w:name="z3554" w:id="350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504"/>
    <w:bookmarkStart w:name="z3555" w:id="350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505"/>
    <w:bookmarkStart w:name="z3556" w:id="350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506"/>
    <w:bookmarkStart w:name="z3557" w:id="350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507"/>
    <w:bookmarkStart w:name="z3558" w:id="350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508"/>
    <w:bookmarkStart w:name="z3559" w:id="350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509"/>
    <w:bookmarkStart w:name="z3560" w:id="35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510"/>
    <w:bookmarkStart w:name="z3561" w:id="3511"/>
    <w:p>
      <w:pPr>
        <w:spacing w:after="0"/>
        <w:ind w:left="0"/>
        <w:jc w:val="both"/>
      </w:pPr>
      <w:r>
        <w:rPr>
          <w:rFonts w:ascii="Times New Roman"/>
          <w:b w:val="false"/>
          <w:i w:val="false"/>
          <w:color w:val="000000"/>
          <w:sz w:val="28"/>
        </w:rPr>
        <w:t>
      19. Басқарма басшысының өкілеттіктері:</w:t>
      </w:r>
    </w:p>
    <w:bookmarkEnd w:id="3511"/>
    <w:bookmarkStart w:name="z3562" w:id="351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512"/>
    <w:bookmarkStart w:name="z3563" w:id="35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513"/>
    <w:bookmarkStart w:name="z3564" w:id="351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514"/>
    <w:bookmarkStart w:name="z3565" w:id="35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515"/>
    <w:bookmarkStart w:name="z3566" w:id="351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516"/>
    <w:bookmarkStart w:name="z3567" w:id="351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517"/>
    <w:bookmarkStart w:name="z3568" w:id="3518"/>
    <w:p>
      <w:pPr>
        <w:spacing w:after="0"/>
        <w:ind w:left="0"/>
        <w:jc w:val="left"/>
      </w:pPr>
      <w:r>
        <w:rPr>
          <w:rFonts w:ascii="Times New Roman"/>
          <w:b/>
          <w:i w:val="false"/>
          <w:color w:val="000000"/>
        </w:rPr>
        <w:t xml:space="preserve"> 4-тарау. Басқарманың мүлкі</w:t>
      </w:r>
    </w:p>
    <w:bookmarkEnd w:id="3518"/>
    <w:bookmarkStart w:name="z3569" w:id="351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519"/>
    <w:bookmarkStart w:name="z3570" w:id="352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520"/>
    <w:bookmarkStart w:name="z3571" w:id="352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521"/>
    <w:bookmarkStart w:name="z3572" w:id="352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522"/>
    <w:bookmarkStart w:name="z3573" w:id="3523"/>
    <w:p>
      <w:pPr>
        <w:spacing w:after="0"/>
        <w:ind w:left="0"/>
        <w:jc w:val="left"/>
      </w:pPr>
      <w:r>
        <w:rPr>
          <w:rFonts w:ascii="Times New Roman"/>
          <w:b/>
          <w:i w:val="false"/>
          <w:color w:val="000000"/>
        </w:rPr>
        <w:t xml:space="preserve"> 5-тарау. Басқарманы қайта ұйымдастыру және тарату</w:t>
      </w:r>
    </w:p>
    <w:bookmarkEnd w:id="3523"/>
    <w:bookmarkStart w:name="z3574" w:id="352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5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44-қосымша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14-қосымша</w:t>
            </w:r>
          </w:p>
        </w:tc>
      </w:tr>
    </w:tbl>
    <w:bookmarkStart w:name="z3576" w:id="352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Көкшетау қалалық санитариялық-эпидемиологиялық бақылау басқармасы" республикалық мемлекеттік мекемесінің ережесі</w:t>
      </w:r>
    </w:p>
    <w:bookmarkEnd w:id="3525"/>
    <w:bookmarkStart w:name="z3577" w:id="3526"/>
    <w:p>
      <w:pPr>
        <w:spacing w:after="0"/>
        <w:ind w:left="0"/>
        <w:jc w:val="left"/>
      </w:pPr>
      <w:r>
        <w:rPr>
          <w:rFonts w:ascii="Times New Roman"/>
          <w:b/>
          <w:i w:val="false"/>
          <w:color w:val="000000"/>
        </w:rPr>
        <w:t xml:space="preserve"> 1-тарау. Жалпы ережелер</w:t>
      </w:r>
    </w:p>
    <w:bookmarkEnd w:id="3526"/>
    <w:bookmarkStart w:name="z3578" w:id="352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Көкшетау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527"/>
    <w:bookmarkStart w:name="z3579" w:id="352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528"/>
    <w:bookmarkStart w:name="z3580" w:id="352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529"/>
    <w:bookmarkStart w:name="z3581" w:id="353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530"/>
    <w:bookmarkStart w:name="z3582" w:id="353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531"/>
    <w:bookmarkStart w:name="z3583" w:id="353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532"/>
    <w:bookmarkStart w:name="z3584" w:id="353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533"/>
    <w:bookmarkStart w:name="z3585" w:id="3534"/>
    <w:p>
      <w:pPr>
        <w:spacing w:after="0"/>
        <w:ind w:left="0"/>
        <w:jc w:val="both"/>
      </w:pPr>
      <w:r>
        <w:rPr>
          <w:rFonts w:ascii="Times New Roman"/>
          <w:b w:val="false"/>
          <w:i w:val="false"/>
          <w:color w:val="000000"/>
          <w:sz w:val="28"/>
        </w:rPr>
        <w:t>
      8. Заңды тұлғаның орналасқан жері – индекс 020000, Қазақстан Республикасы, Ақмола облысы, Көкшетау қаласы, Шәкәрім Құдайбердиев көшесі, 27 ғимарат.</w:t>
      </w:r>
    </w:p>
    <w:bookmarkEnd w:id="3534"/>
    <w:bookmarkStart w:name="z3586" w:id="353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Көкшетау қалалық санитариялық-эпидемиологиялық бақылау басқармасы" республикалық мемлекеттік мекемесі.</w:t>
      </w:r>
    </w:p>
    <w:bookmarkEnd w:id="3535"/>
    <w:bookmarkStart w:name="z3587" w:id="353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536"/>
    <w:bookmarkStart w:name="z3588" w:id="353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537"/>
    <w:bookmarkStart w:name="z3589" w:id="353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538"/>
    <w:bookmarkStart w:name="z3590" w:id="353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539"/>
    <w:bookmarkStart w:name="z3591" w:id="354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540"/>
    <w:bookmarkStart w:name="z3592" w:id="3541"/>
    <w:p>
      <w:pPr>
        <w:spacing w:after="0"/>
        <w:ind w:left="0"/>
        <w:jc w:val="both"/>
      </w:pPr>
      <w:r>
        <w:rPr>
          <w:rFonts w:ascii="Times New Roman"/>
          <w:b w:val="false"/>
          <w:i w:val="false"/>
          <w:color w:val="000000"/>
          <w:sz w:val="28"/>
        </w:rPr>
        <w:t>
      13. Міндеттері:</w:t>
      </w:r>
    </w:p>
    <w:bookmarkEnd w:id="3541"/>
    <w:bookmarkStart w:name="z3593" w:id="354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542"/>
    <w:bookmarkStart w:name="z3594" w:id="354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543"/>
    <w:bookmarkStart w:name="z3595" w:id="354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544"/>
    <w:bookmarkStart w:name="z3596" w:id="3545"/>
    <w:p>
      <w:pPr>
        <w:spacing w:after="0"/>
        <w:ind w:left="0"/>
        <w:jc w:val="both"/>
      </w:pPr>
      <w:r>
        <w:rPr>
          <w:rFonts w:ascii="Times New Roman"/>
          <w:b w:val="false"/>
          <w:i w:val="false"/>
          <w:color w:val="000000"/>
          <w:sz w:val="28"/>
        </w:rPr>
        <w:t>
      14. Құқықтары мен міндеттері:</w:t>
      </w:r>
    </w:p>
    <w:bookmarkEnd w:id="3545"/>
    <w:bookmarkStart w:name="z3597" w:id="354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546"/>
    <w:bookmarkStart w:name="z3598" w:id="354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547"/>
    <w:bookmarkStart w:name="z3599" w:id="354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548"/>
    <w:bookmarkStart w:name="z3600" w:id="354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549"/>
    <w:bookmarkStart w:name="z3601" w:id="355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550"/>
    <w:bookmarkStart w:name="z3602" w:id="355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551"/>
    <w:bookmarkStart w:name="z3603" w:id="355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552"/>
    <w:bookmarkStart w:name="z3604" w:id="355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553"/>
    <w:bookmarkStart w:name="z3605" w:id="355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554"/>
    <w:bookmarkStart w:name="z3606" w:id="3555"/>
    <w:p>
      <w:pPr>
        <w:spacing w:after="0"/>
        <w:ind w:left="0"/>
        <w:jc w:val="both"/>
      </w:pPr>
      <w:r>
        <w:rPr>
          <w:rFonts w:ascii="Times New Roman"/>
          <w:b w:val="false"/>
          <w:i w:val="false"/>
          <w:color w:val="000000"/>
          <w:sz w:val="28"/>
        </w:rPr>
        <w:t>
      15. Функциялары:</w:t>
      </w:r>
    </w:p>
    <w:bookmarkEnd w:id="3555"/>
    <w:bookmarkStart w:name="z3607" w:id="3556"/>
    <w:p>
      <w:pPr>
        <w:spacing w:after="0"/>
        <w:ind w:left="0"/>
        <w:jc w:val="both"/>
      </w:pPr>
      <w:r>
        <w:rPr>
          <w:rFonts w:ascii="Times New Roman"/>
          <w:b w:val="false"/>
          <w:i w:val="false"/>
          <w:color w:val="000000"/>
          <w:sz w:val="28"/>
        </w:rPr>
        <w:t>
      1) реттелетін салада мемлекеттік саясатты іске асыру;</w:t>
      </w:r>
    </w:p>
    <w:bookmarkEnd w:id="3556"/>
    <w:bookmarkStart w:name="z3608" w:id="355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557"/>
    <w:bookmarkStart w:name="z3609" w:id="355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558"/>
    <w:bookmarkStart w:name="z3610" w:id="355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559"/>
    <w:bookmarkStart w:name="z3611" w:id="356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560"/>
    <w:bookmarkStart w:name="z3612" w:id="356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561"/>
    <w:bookmarkStart w:name="z3613" w:id="356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562"/>
    <w:bookmarkStart w:name="z3614" w:id="356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563"/>
    <w:bookmarkStart w:name="z3615" w:id="356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564"/>
    <w:bookmarkStart w:name="z3616" w:id="356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565"/>
    <w:bookmarkStart w:name="z3617" w:id="356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566"/>
    <w:bookmarkStart w:name="z3618" w:id="356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3567"/>
    <w:bookmarkStart w:name="z3619" w:id="356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568"/>
    <w:bookmarkStart w:name="z3620" w:id="356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569"/>
    <w:bookmarkStart w:name="z3621" w:id="357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570"/>
    <w:bookmarkStart w:name="z3622" w:id="357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571"/>
    <w:bookmarkStart w:name="z3623" w:id="357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572"/>
    <w:bookmarkStart w:name="z3624" w:id="357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573"/>
    <w:bookmarkStart w:name="z3625" w:id="357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574"/>
    <w:bookmarkStart w:name="z3626" w:id="357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575"/>
    <w:bookmarkStart w:name="z3627" w:id="357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576"/>
    <w:bookmarkStart w:name="z3628" w:id="357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577"/>
    <w:bookmarkStart w:name="z3629" w:id="357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578"/>
    <w:bookmarkStart w:name="z3630" w:id="3579"/>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579"/>
    <w:bookmarkStart w:name="z3631" w:id="358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580"/>
    <w:bookmarkStart w:name="z3632" w:id="358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581"/>
    <w:bookmarkStart w:name="z3633" w:id="358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582"/>
    <w:bookmarkStart w:name="z3634" w:id="358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583"/>
    <w:bookmarkStart w:name="z3635" w:id="3584"/>
    <w:p>
      <w:pPr>
        <w:spacing w:after="0"/>
        <w:ind w:left="0"/>
        <w:jc w:val="both"/>
      </w:pPr>
      <w:r>
        <w:rPr>
          <w:rFonts w:ascii="Times New Roman"/>
          <w:b w:val="false"/>
          <w:i w:val="false"/>
          <w:color w:val="000000"/>
          <w:sz w:val="28"/>
        </w:rPr>
        <w:t>
      29) мыналарды:</w:t>
      </w:r>
    </w:p>
    <w:bookmarkEnd w:id="3584"/>
    <w:bookmarkStart w:name="z3636" w:id="358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585"/>
    <w:bookmarkStart w:name="z3637" w:id="358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586"/>
    <w:bookmarkStart w:name="z3638" w:id="358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587"/>
    <w:bookmarkStart w:name="z3639" w:id="358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588"/>
    <w:bookmarkStart w:name="z3640" w:id="358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589"/>
    <w:bookmarkStart w:name="z3641" w:id="359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590"/>
    <w:bookmarkStart w:name="z3642" w:id="359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591"/>
    <w:bookmarkStart w:name="z3643" w:id="3592"/>
    <w:p>
      <w:pPr>
        <w:spacing w:after="0"/>
        <w:ind w:left="0"/>
        <w:jc w:val="both"/>
      </w:pPr>
      <w:r>
        <w:rPr>
          <w:rFonts w:ascii="Times New Roman"/>
          <w:b w:val="false"/>
          <w:i w:val="false"/>
          <w:color w:val="000000"/>
          <w:sz w:val="28"/>
        </w:rPr>
        <w:t>
      19. Басқарма басшысының өкілеттіктері:</w:t>
      </w:r>
    </w:p>
    <w:bookmarkEnd w:id="3592"/>
    <w:bookmarkStart w:name="z3644" w:id="359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593"/>
    <w:bookmarkStart w:name="z3645" w:id="359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594"/>
    <w:bookmarkStart w:name="z3646" w:id="359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595"/>
    <w:bookmarkStart w:name="z3647" w:id="359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596"/>
    <w:bookmarkStart w:name="z3648" w:id="359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597"/>
    <w:bookmarkStart w:name="z3649" w:id="359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598"/>
    <w:bookmarkStart w:name="z3650" w:id="3599"/>
    <w:p>
      <w:pPr>
        <w:spacing w:after="0"/>
        <w:ind w:left="0"/>
        <w:jc w:val="left"/>
      </w:pPr>
      <w:r>
        <w:rPr>
          <w:rFonts w:ascii="Times New Roman"/>
          <w:b/>
          <w:i w:val="false"/>
          <w:color w:val="000000"/>
        </w:rPr>
        <w:t xml:space="preserve"> 4-тарау. Басқарманың мүлкі</w:t>
      </w:r>
    </w:p>
    <w:bookmarkEnd w:id="3599"/>
    <w:bookmarkStart w:name="z3651" w:id="360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600"/>
    <w:bookmarkStart w:name="z3652" w:id="360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601"/>
    <w:bookmarkStart w:name="z3653" w:id="360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602"/>
    <w:bookmarkStart w:name="z3654" w:id="360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603"/>
    <w:bookmarkStart w:name="z3655" w:id="3604"/>
    <w:p>
      <w:pPr>
        <w:spacing w:after="0"/>
        <w:ind w:left="0"/>
        <w:jc w:val="left"/>
      </w:pPr>
      <w:r>
        <w:rPr>
          <w:rFonts w:ascii="Times New Roman"/>
          <w:b/>
          <w:i w:val="false"/>
          <w:color w:val="000000"/>
        </w:rPr>
        <w:t xml:space="preserve"> 5-тарау. Басқарманы қайта ұйымдастыру және тарату</w:t>
      </w:r>
    </w:p>
    <w:bookmarkEnd w:id="3604"/>
    <w:bookmarkStart w:name="z3656" w:id="360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6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45-қосымша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15-қосымша</w:t>
            </w:r>
          </w:p>
        </w:tc>
      </w:tr>
    </w:tbl>
    <w:bookmarkStart w:name="z3658" w:id="360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Қорғалжын аудандық санитариялық-эпидемиологиялық бақылау басқармасы" республикалық мемлекеттік мекемесінің ережесі</w:t>
      </w:r>
    </w:p>
    <w:bookmarkEnd w:id="3606"/>
    <w:bookmarkStart w:name="z3659" w:id="3607"/>
    <w:p>
      <w:pPr>
        <w:spacing w:after="0"/>
        <w:ind w:left="0"/>
        <w:jc w:val="left"/>
      </w:pPr>
      <w:r>
        <w:rPr>
          <w:rFonts w:ascii="Times New Roman"/>
          <w:b/>
          <w:i w:val="false"/>
          <w:color w:val="000000"/>
        </w:rPr>
        <w:t xml:space="preserve"> 1-тарау. Жалпы ережелер</w:t>
      </w:r>
    </w:p>
    <w:bookmarkEnd w:id="3607"/>
    <w:bookmarkStart w:name="z3660" w:id="360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Қорғалжын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608"/>
    <w:bookmarkStart w:name="z3661" w:id="360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609"/>
    <w:bookmarkStart w:name="z3662" w:id="361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610"/>
    <w:bookmarkStart w:name="z3663" w:id="361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611"/>
    <w:bookmarkStart w:name="z3664" w:id="361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612"/>
    <w:bookmarkStart w:name="z3665" w:id="361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613"/>
    <w:bookmarkStart w:name="z3666" w:id="361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614"/>
    <w:bookmarkStart w:name="z3667" w:id="3615"/>
    <w:p>
      <w:pPr>
        <w:spacing w:after="0"/>
        <w:ind w:left="0"/>
        <w:jc w:val="both"/>
      </w:pPr>
      <w:r>
        <w:rPr>
          <w:rFonts w:ascii="Times New Roman"/>
          <w:b w:val="false"/>
          <w:i w:val="false"/>
          <w:color w:val="000000"/>
          <w:sz w:val="28"/>
        </w:rPr>
        <w:t>
      8. Заңды тұлғаның орналасқан жері – индекс 021300, Қазақстан Республикасы, Ақмола облысы, Қорғалжын ауданы, Қорғалжын ауылы, Хайретдин Болғанбаев көшесі, 13/2 үй.</w:t>
      </w:r>
    </w:p>
    <w:bookmarkEnd w:id="3615"/>
    <w:bookmarkStart w:name="z3668" w:id="361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Қорғалжын аудандық санитариялық-эпидемиологиялық бақылау басқармасы" республикалық мемлекеттік мекемесі.</w:t>
      </w:r>
    </w:p>
    <w:bookmarkEnd w:id="3616"/>
    <w:bookmarkStart w:name="z3669" w:id="361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617"/>
    <w:bookmarkStart w:name="z3670" w:id="361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618"/>
    <w:bookmarkStart w:name="z3671" w:id="361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619"/>
    <w:bookmarkStart w:name="z3672" w:id="362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620"/>
    <w:bookmarkStart w:name="z3673" w:id="362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621"/>
    <w:bookmarkStart w:name="z3674" w:id="3622"/>
    <w:p>
      <w:pPr>
        <w:spacing w:after="0"/>
        <w:ind w:left="0"/>
        <w:jc w:val="both"/>
      </w:pPr>
      <w:r>
        <w:rPr>
          <w:rFonts w:ascii="Times New Roman"/>
          <w:b w:val="false"/>
          <w:i w:val="false"/>
          <w:color w:val="000000"/>
          <w:sz w:val="28"/>
        </w:rPr>
        <w:t>
      13. Міндеттері:</w:t>
      </w:r>
    </w:p>
    <w:bookmarkEnd w:id="3622"/>
    <w:bookmarkStart w:name="z3675" w:id="362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623"/>
    <w:bookmarkStart w:name="z3676" w:id="362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624"/>
    <w:bookmarkStart w:name="z3677" w:id="362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625"/>
    <w:bookmarkStart w:name="z3678" w:id="3626"/>
    <w:p>
      <w:pPr>
        <w:spacing w:after="0"/>
        <w:ind w:left="0"/>
        <w:jc w:val="both"/>
      </w:pPr>
      <w:r>
        <w:rPr>
          <w:rFonts w:ascii="Times New Roman"/>
          <w:b w:val="false"/>
          <w:i w:val="false"/>
          <w:color w:val="000000"/>
          <w:sz w:val="28"/>
        </w:rPr>
        <w:t>
      14. Құқықтары мен міндеттері:</w:t>
      </w:r>
    </w:p>
    <w:bookmarkEnd w:id="3626"/>
    <w:bookmarkStart w:name="z3679" w:id="362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627"/>
    <w:bookmarkStart w:name="z3680" w:id="362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628"/>
    <w:bookmarkStart w:name="z3681" w:id="362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629"/>
    <w:bookmarkStart w:name="z3682" w:id="363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630"/>
    <w:bookmarkStart w:name="z3683" w:id="363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631"/>
    <w:bookmarkStart w:name="z3684" w:id="363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632"/>
    <w:bookmarkStart w:name="z3685" w:id="363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633"/>
    <w:bookmarkStart w:name="z3686" w:id="363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634"/>
    <w:bookmarkStart w:name="z3687" w:id="363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635"/>
    <w:bookmarkStart w:name="z3688" w:id="3636"/>
    <w:p>
      <w:pPr>
        <w:spacing w:after="0"/>
        <w:ind w:left="0"/>
        <w:jc w:val="both"/>
      </w:pPr>
      <w:r>
        <w:rPr>
          <w:rFonts w:ascii="Times New Roman"/>
          <w:b w:val="false"/>
          <w:i w:val="false"/>
          <w:color w:val="000000"/>
          <w:sz w:val="28"/>
        </w:rPr>
        <w:t>
      15. Функциялары:</w:t>
      </w:r>
    </w:p>
    <w:bookmarkEnd w:id="3636"/>
    <w:bookmarkStart w:name="z3689" w:id="3637"/>
    <w:p>
      <w:pPr>
        <w:spacing w:after="0"/>
        <w:ind w:left="0"/>
        <w:jc w:val="both"/>
      </w:pPr>
      <w:r>
        <w:rPr>
          <w:rFonts w:ascii="Times New Roman"/>
          <w:b w:val="false"/>
          <w:i w:val="false"/>
          <w:color w:val="000000"/>
          <w:sz w:val="28"/>
        </w:rPr>
        <w:t>
      1) реттелетін салада мемлекеттік саясатты іске асыру;</w:t>
      </w:r>
    </w:p>
    <w:bookmarkEnd w:id="3637"/>
    <w:bookmarkStart w:name="z3690" w:id="363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638"/>
    <w:bookmarkStart w:name="z3691" w:id="363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639"/>
    <w:bookmarkStart w:name="z3692" w:id="364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640"/>
    <w:bookmarkStart w:name="z3693" w:id="364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641"/>
    <w:bookmarkStart w:name="z3694" w:id="364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642"/>
    <w:bookmarkStart w:name="z3695" w:id="364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643"/>
    <w:bookmarkStart w:name="z3696" w:id="364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644"/>
    <w:bookmarkStart w:name="z3697" w:id="364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645"/>
    <w:bookmarkStart w:name="z3698" w:id="364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646"/>
    <w:bookmarkStart w:name="z3699" w:id="364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647"/>
    <w:bookmarkStart w:name="z3700" w:id="3648"/>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3648"/>
    <w:bookmarkStart w:name="z3701" w:id="364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649"/>
    <w:bookmarkStart w:name="z3702" w:id="365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650"/>
    <w:bookmarkStart w:name="z3703" w:id="365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651"/>
    <w:bookmarkStart w:name="z3704" w:id="365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652"/>
    <w:bookmarkStart w:name="z3705" w:id="365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653"/>
    <w:bookmarkStart w:name="z3706" w:id="365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654"/>
    <w:bookmarkStart w:name="z3707" w:id="365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655"/>
    <w:bookmarkStart w:name="z3708" w:id="365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656"/>
    <w:bookmarkStart w:name="z3709" w:id="365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657"/>
    <w:bookmarkStart w:name="z3710" w:id="365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658"/>
    <w:bookmarkStart w:name="z3711" w:id="365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659"/>
    <w:bookmarkStart w:name="z3712" w:id="366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660"/>
    <w:bookmarkStart w:name="z3713" w:id="366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661"/>
    <w:bookmarkStart w:name="z3714" w:id="366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662"/>
    <w:bookmarkStart w:name="z3715" w:id="366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663"/>
    <w:bookmarkStart w:name="z3716" w:id="366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664"/>
    <w:bookmarkStart w:name="z3717" w:id="3665"/>
    <w:p>
      <w:pPr>
        <w:spacing w:after="0"/>
        <w:ind w:left="0"/>
        <w:jc w:val="both"/>
      </w:pPr>
      <w:r>
        <w:rPr>
          <w:rFonts w:ascii="Times New Roman"/>
          <w:b w:val="false"/>
          <w:i w:val="false"/>
          <w:color w:val="000000"/>
          <w:sz w:val="28"/>
        </w:rPr>
        <w:t>
      29) мыналарды:</w:t>
      </w:r>
    </w:p>
    <w:bookmarkEnd w:id="3665"/>
    <w:bookmarkStart w:name="z3718" w:id="366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666"/>
    <w:bookmarkStart w:name="z3719" w:id="366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667"/>
    <w:bookmarkStart w:name="z3720" w:id="366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668"/>
    <w:bookmarkStart w:name="z3721" w:id="366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669"/>
    <w:bookmarkStart w:name="z3722" w:id="367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670"/>
    <w:bookmarkStart w:name="z3723" w:id="367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671"/>
    <w:bookmarkStart w:name="z3724" w:id="367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672"/>
    <w:bookmarkStart w:name="z3725" w:id="3673"/>
    <w:p>
      <w:pPr>
        <w:spacing w:after="0"/>
        <w:ind w:left="0"/>
        <w:jc w:val="both"/>
      </w:pPr>
      <w:r>
        <w:rPr>
          <w:rFonts w:ascii="Times New Roman"/>
          <w:b w:val="false"/>
          <w:i w:val="false"/>
          <w:color w:val="000000"/>
          <w:sz w:val="28"/>
        </w:rPr>
        <w:t>
      19. Басқарма басшысының өкілеттіктері:</w:t>
      </w:r>
    </w:p>
    <w:bookmarkEnd w:id="3673"/>
    <w:bookmarkStart w:name="z3726" w:id="367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674"/>
    <w:bookmarkStart w:name="z3727" w:id="367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675"/>
    <w:bookmarkStart w:name="z3728" w:id="367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676"/>
    <w:bookmarkStart w:name="z3729" w:id="367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677"/>
    <w:bookmarkStart w:name="z3730" w:id="367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678"/>
    <w:bookmarkStart w:name="z3731" w:id="367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679"/>
    <w:bookmarkStart w:name="z3732" w:id="3680"/>
    <w:p>
      <w:pPr>
        <w:spacing w:after="0"/>
        <w:ind w:left="0"/>
        <w:jc w:val="left"/>
      </w:pPr>
      <w:r>
        <w:rPr>
          <w:rFonts w:ascii="Times New Roman"/>
          <w:b/>
          <w:i w:val="false"/>
          <w:color w:val="000000"/>
        </w:rPr>
        <w:t xml:space="preserve"> 4-тарау. Басқарманың мүлкі</w:t>
      </w:r>
    </w:p>
    <w:bookmarkEnd w:id="3680"/>
    <w:bookmarkStart w:name="z3733" w:id="368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681"/>
    <w:bookmarkStart w:name="z3734" w:id="368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682"/>
    <w:bookmarkStart w:name="z3735" w:id="368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683"/>
    <w:bookmarkStart w:name="z3736" w:id="368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684"/>
    <w:bookmarkStart w:name="z3737" w:id="3685"/>
    <w:p>
      <w:pPr>
        <w:spacing w:after="0"/>
        <w:ind w:left="0"/>
        <w:jc w:val="left"/>
      </w:pPr>
      <w:r>
        <w:rPr>
          <w:rFonts w:ascii="Times New Roman"/>
          <w:b/>
          <w:i w:val="false"/>
          <w:color w:val="000000"/>
        </w:rPr>
        <w:t xml:space="preserve"> 5-тарау. Басқарманы қайта ұйымдастыру және тарату</w:t>
      </w:r>
    </w:p>
    <w:bookmarkEnd w:id="3685"/>
    <w:bookmarkStart w:name="z3738" w:id="368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6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46-қосымша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16-қосымша</w:t>
            </w:r>
          </w:p>
        </w:tc>
      </w:tr>
    </w:tbl>
    <w:bookmarkStart w:name="z3740" w:id="368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Сандықтау аудандық санитариялық-эпидемиологиялық бақылау басқармасы" республикалық мемлекеттік мекемесінің ережесі</w:t>
      </w:r>
    </w:p>
    <w:bookmarkEnd w:id="3687"/>
    <w:bookmarkStart w:name="z3741" w:id="3688"/>
    <w:p>
      <w:pPr>
        <w:spacing w:after="0"/>
        <w:ind w:left="0"/>
        <w:jc w:val="left"/>
      </w:pPr>
      <w:r>
        <w:rPr>
          <w:rFonts w:ascii="Times New Roman"/>
          <w:b/>
          <w:i w:val="false"/>
          <w:color w:val="000000"/>
        </w:rPr>
        <w:t xml:space="preserve"> 1-тарау. Жалпы ережелер</w:t>
      </w:r>
    </w:p>
    <w:bookmarkEnd w:id="3688"/>
    <w:bookmarkStart w:name="z3742" w:id="368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Сандықтау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689"/>
    <w:bookmarkStart w:name="z3743" w:id="369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690"/>
    <w:bookmarkStart w:name="z3744" w:id="369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691"/>
    <w:bookmarkStart w:name="z3745" w:id="369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692"/>
    <w:bookmarkStart w:name="z3746" w:id="369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693"/>
    <w:bookmarkStart w:name="z3747" w:id="369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694"/>
    <w:bookmarkStart w:name="z3748" w:id="369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695"/>
    <w:bookmarkStart w:name="z3749" w:id="3696"/>
    <w:p>
      <w:pPr>
        <w:spacing w:after="0"/>
        <w:ind w:left="0"/>
        <w:jc w:val="both"/>
      </w:pPr>
      <w:r>
        <w:rPr>
          <w:rFonts w:ascii="Times New Roman"/>
          <w:b w:val="false"/>
          <w:i w:val="false"/>
          <w:color w:val="000000"/>
          <w:sz w:val="28"/>
        </w:rPr>
        <w:t>
      8. Заңды тұлғаның орналасқан жері – индекс 021400, Қазақстан Республикасы, Ақмола облысы, Сандыктау ауданы, Балкашино ауылы, Рақымжан Қошкарбаев көшесі, 146А үй.</w:t>
      </w:r>
    </w:p>
    <w:bookmarkEnd w:id="3696"/>
    <w:bookmarkStart w:name="z3750" w:id="369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Сандықтау аудандық санитариялық-эпидемиологиялық бақылау басқармасы" республикалық мемлекеттік мекемесі.</w:t>
      </w:r>
    </w:p>
    <w:bookmarkEnd w:id="3697"/>
    <w:bookmarkStart w:name="z3751" w:id="369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698"/>
    <w:bookmarkStart w:name="z3752" w:id="369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699"/>
    <w:bookmarkStart w:name="z3753" w:id="370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700"/>
    <w:bookmarkStart w:name="z3754" w:id="370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701"/>
    <w:bookmarkStart w:name="z3755" w:id="370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702"/>
    <w:bookmarkStart w:name="z3756" w:id="3703"/>
    <w:p>
      <w:pPr>
        <w:spacing w:after="0"/>
        <w:ind w:left="0"/>
        <w:jc w:val="both"/>
      </w:pPr>
      <w:r>
        <w:rPr>
          <w:rFonts w:ascii="Times New Roman"/>
          <w:b w:val="false"/>
          <w:i w:val="false"/>
          <w:color w:val="000000"/>
          <w:sz w:val="28"/>
        </w:rPr>
        <w:t>
      13. Міндеттері:</w:t>
      </w:r>
    </w:p>
    <w:bookmarkEnd w:id="3703"/>
    <w:bookmarkStart w:name="z3757" w:id="370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704"/>
    <w:bookmarkStart w:name="z3758" w:id="370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705"/>
    <w:bookmarkStart w:name="z3759" w:id="370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706"/>
    <w:bookmarkStart w:name="z3760" w:id="3707"/>
    <w:p>
      <w:pPr>
        <w:spacing w:after="0"/>
        <w:ind w:left="0"/>
        <w:jc w:val="both"/>
      </w:pPr>
      <w:r>
        <w:rPr>
          <w:rFonts w:ascii="Times New Roman"/>
          <w:b w:val="false"/>
          <w:i w:val="false"/>
          <w:color w:val="000000"/>
          <w:sz w:val="28"/>
        </w:rPr>
        <w:t>
      14. Құқықтары мен міндеттері:</w:t>
      </w:r>
    </w:p>
    <w:bookmarkEnd w:id="3707"/>
    <w:bookmarkStart w:name="z3761" w:id="370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708"/>
    <w:bookmarkStart w:name="z3762" w:id="370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709"/>
    <w:bookmarkStart w:name="z3763" w:id="371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710"/>
    <w:bookmarkStart w:name="z3764" w:id="371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711"/>
    <w:bookmarkStart w:name="z3765" w:id="371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712"/>
    <w:bookmarkStart w:name="z3766" w:id="371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713"/>
    <w:bookmarkStart w:name="z3767" w:id="371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714"/>
    <w:bookmarkStart w:name="z3768" w:id="371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715"/>
    <w:bookmarkStart w:name="z3769" w:id="371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716"/>
    <w:bookmarkStart w:name="z3770" w:id="3717"/>
    <w:p>
      <w:pPr>
        <w:spacing w:after="0"/>
        <w:ind w:left="0"/>
        <w:jc w:val="both"/>
      </w:pPr>
      <w:r>
        <w:rPr>
          <w:rFonts w:ascii="Times New Roman"/>
          <w:b w:val="false"/>
          <w:i w:val="false"/>
          <w:color w:val="000000"/>
          <w:sz w:val="28"/>
        </w:rPr>
        <w:t>
      15. Функциялары:</w:t>
      </w:r>
    </w:p>
    <w:bookmarkEnd w:id="3717"/>
    <w:bookmarkStart w:name="z3771" w:id="3718"/>
    <w:p>
      <w:pPr>
        <w:spacing w:after="0"/>
        <w:ind w:left="0"/>
        <w:jc w:val="both"/>
      </w:pPr>
      <w:r>
        <w:rPr>
          <w:rFonts w:ascii="Times New Roman"/>
          <w:b w:val="false"/>
          <w:i w:val="false"/>
          <w:color w:val="000000"/>
          <w:sz w:val="28"/>
        </w:rPr>
        <w:t>
      1) реттелетін салада мемлекеттік саясатты іске асыру;</w:t>
      </w:r>
    </w:p>
    <w:bookmarkEnd w:id="3718"/>
    <w:bookmarkStart w:name="z3772" w:id="371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719"/>
    <w:bookmarkStart w:name="z3773" w:id="372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720"/>
    <w:bookmarkStart w:name="z3774" w:id="372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721"/>
    <w:bookmarkStart w:name="z3775" w:id="372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722"/>
    <w:bookmarkStart w:name="z3776" w:id="372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723"/>
    <w:bookmarkStart w:name="z3777" w:id="372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724"/>
    <w:bookmarkStart w:name="z3778" w:id="372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725"/>
    <w:bookmarkStart w:name="z3779" w:id="372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726"/>
    <w:bookmarkStart w:name="z3780" w:id="372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727"/>
    <w:bookmarkStart w:name="z3781" w:id="372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728"/>
    <w:bookmarkStart w:name="z3782" w:id="372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3729"/>
    <w:bookmarkStart w:name="z3783" w:id="373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730"/>
    <w:bookmarkStart w:name="z3784" w:id="373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731"/>
    <w:bookmarkStart w:name="z3785" w:id="373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732"/>
    <w:bookmarkStart w:name="z3786" w:id="373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733"/>
    <w:bookmarkStart w:name="z3787" w:id="373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734"/>
    <w:bookmarkStart w:name="z3788" w:id="373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735"/>
    <w:bookmarkStart w:name="z3789" w:id="373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736"/>
    <w:bookmarkStart w:name="z3790" w:id="373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737"/>
    <w:bookmarkStart w:name="z3791" w:id="373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738"/>
    <w:bookmarkStart w:name="z3792" w:id="373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739"/>
    <w:bookmarkStart w:name="z3793" w:id="374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740"/>
    <w:bookmarkStart w:name="z3794" w:id="374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741"/>
    <w:bookmarkStart w:name="z3795" w:id="374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742"/>
    <w:bookmarkStart w:name="z3796" w:id="374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743"/>
    <w:bookmarkStart w:name="z3797" w:id="374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744"/>
    <w:bookmarkStart w:name="z3798" w:id="374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745"/>
    <w:bookmarkStart w:name="z3799" w:id="3746"/>
    <w:p>
      <w:pPr>
        <w:spacing w:after="0"/>
        <w:ind w:left="0"/>
        <w:jc w:val="both"/>
      </w:pPr>
      <w:r>
        <w:rPr>
          <w:rFonts w:ascii="Times New Roman"/>
          <w:b w:val="false"/>
          <w:i w:val="false"/>
          <w:color w:val="000000"/>
          <w:sz w:val="28"/>
        </w:rPr>
        <w:t>
      29) мыналарды:</w:t>
      </w:r>
    </w:p>
    <w:bookmarkEnd w:id="3746"/>
    <w:bookmarkStart w:name="z3800" w:id="374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747"/>
    <w:bookmarkStart w:name="z3801" w:id="374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748"/>
    <w:bookmarkStart w:name="z3802" w:id="374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749"/>
    <w:bookmarkStart w:name="z3803" w:id="375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750"/>
    <w:bookmarkStart w:name="z3804" w:id="375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751"/>
    <w:bookmarkStart w:name="z3805" w:id="375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752"/>
    <w:bookmarkStart w:name="z3806" w:id="375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753"/>
    <w:bookmarkStart w:name="z3807" w:id="3754"/>
    <w:p>
      <w:pPr>
        <w:spacing w:after="0"/>
        <w:ind w:left="0"/>
        <w:jc w:val="both"/>
      </w:pPr>
      <w:r>
        <w:rPr>
          <w:rFonts w:ascii="Times New Roman"/>
          <w:b w:val="false"/>
          <w:i w:val="false"/>
          <w:color w:val="000000"/>
          <w:sz w:val="28"/>
        </w:rPr>
        <w:t>
      19. Басқарма басшысының өкілеттіктері:</w:t>
      </w:r>
    </w:p>
    <w:bookmarkEnd w:id="3754"/>
    <w:bookmarkStart w:name="z3808" w:id="375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755"/>
    <w:bookmarkStart w:name="z3809" w:id="375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756"/>
    <w:bookmarkStart w:name="z3810" w:id="375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757"/>
    <w:bookmarkStart w:name="z3811" w:id="375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758"/>
    <w:bookmarkStart w:name="z3812" w:id="375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759"/>
    <w:bookmarkStart w:name="z3813" w:id="376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760"/>
    <w:bookmarkStart w:name="z3814" w:id="3761"/>
    <w:p>
      <w:pPr>
        <w:spacing w:after="0"/>
        <w:ind w:left="0"/>
        <w:jc w:val="left"/>
      </w:pPr>
      <w:r>
        <w:rPr>
          <w:rFonts w:ascii="Times New Roman"/>
          <w:b/>
          <w:i w:val="false"/>
          <w:color w:val="000000"/>
        </w:rPr>
        <w:t xml:space="preserve"> 4-тарау. Басқарманың мүлкі</w:t>
      </w:r>
    </w:p>
    <w:bookmarkEnd w:id="3761"/>
    <w:bookmarkStart w:name="z3815" w:id="376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762"/>
    <w:bookmarkStart w:name="z3816" w:id="376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763"/>
    <w:bookmarkStart w:name="z3817" w:id="376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764"/>
    <w:bookmarkStart w:name="z3818" w:id="376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765"/>
    <w:bookmarkStart w:name="z3819" w:id="3766"/>
    <w:p>
      <w:pPr>
        <w:spacing w:after="0"/>
        <w:ind w:left="0"/>
        <w:jc w:val="left"/>
      </w:pPr>
      <w:r>
        <w:rPr>
          <w:rFonts w:ascii="Times New Roman"/>
          <w:b/>
          <w:i w:val="false"/>
          <w:color w:val="000000"/>
        </w:rPr>
        <w:t xml:space="preserve"> 5-тарау. Басқарманы қайта ұйымдастыру және тарату</w:t>
      </w:r>
    </w:p>
    <w:bookmarkEnd w:id="3766"/>
    <w:bookmarkStart w:name="z3820" w:id="376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7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47-қосымша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17-қосымша</w:t>
            </w:r>
          </w:p>
        </w:tc>
      </w:tr>
    </w:tbl>
    <w:bookmarkStart w:name="z3822" w:id="376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Степногор қалалық санитариялық-эпидемиологиялық бақылау басқармасы" республикалық мемлекеттік мекемесінің ережесі</w:t>
      </w:r>
    </w:p>
    <w:bookmarkEnd w:id="3768"/>
    <w:bookmarkStart w:name="z3823" w:id="3769"/>
    <w:p>
      <w:pPr>
        <w:spacing w:after="0"/>
        <w:ind w:left="0"/>
        <w:jc w:val="left"/>
      </w:pPr>
      <w:r>
        <w:rPr>
          <w:rFonts w:ascii="Times New Roman"/>
          <w:b/>
          <w:i w:val="false"/>
          <w:color w:val="000000"/>
        </w:rPr>
        <w:t xml:space="preserve"> 1-тарау. Жалпы ережелер</w:t>
      </w:r>
    </w:p>
    <w:bookmarkEnd w:id="3769"/>
    <w:bookmarkStart w:name="z3824" w:id="377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Степногор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770"/>
    <w:bookmarkStart w:name="z3825" w:id="377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771"/>
    <w:bookmarkStart w:name="z3826" w:id="377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772"/>
    <w:bookmarkStart w:name="z3827" w:id="377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773"/>
    <w:bookmarkStart w:name="z3828" w:id="377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774"/>
    <w:bookmarkStart w:name="z3829" w:id="377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775"/>
    <w:bookmarkStart w:name="z3830" w:id="377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776"/>
    <w:bookmarkStart w:name="z3831" w:id="3777"/>
    <w:p>
      <w:pPr>
        <w:spacing w:after="0"/>
        <w:ind w:left="0"/>
        <w:jc w:val="both"/>
      </w:pPr>
      <w:r>
        <w:rPr>
          <w:rFonts w:ascii="Times New Roman"/>
          <w:b w:val="false"/>
          <w:i w:val="false"/>
          <w:color w:val="000000"/>
          <w:sz w:val="28"/>
        </w:rPr>
        <w:t>
      8. Заңды тұлғаның орналасқан жері – индекс 021500, Қазақстан Республикасы, Ақмола облысы, Степногорск қаласы, Больничный комплекс шағын ауданы, 6 ғимарат, 2.</w:t>
      </w:r>
    </w:p>
    <w:bookmarkEnd w:id="3777"/>
    <w:bookmarkStart w:name="z3832" w:id="377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Степногор қалалық санитариялық-эпидемиологиялық бақылау басқармасы" республикалық мемлекеттік мекемесі.</w:t>
      </w:r>
    </w:p>
    <w:bookmarkEnd w:id="3778"/>
    <w:bookmarkStart w:name="z3833" w:id="377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779"/>
    <w:bookmarkStart w:name="z3834" w:id="378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780"/>
    <w:bookmarkStart w:name="z3835" w:id="378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781"/>
    <w:bookmarkStart w:name="z3836" w:id="378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782"/>
    <w:bookmarkStart w:name="z3837" w:id="378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783"/>
    <w:bookmarkStart w:name="z3838" w:id="3784"/>
    <w:p>
      <w:pPr>
        <w:spacing w:after="0"/>
        <w:ind w:left="0"/>
        <w:jc w:val="both"/>
      </w:pPr>
      <w:r>
        <w:rPr>
          <w:rFonts w:ascii="Times New Roman"/>
          <w:b w:val="false"/>
          <w:i w:val="false"/>
          <w:color w:val="000000"/>
          <w:sz w:val="28"/>
        </w:rPr>
        <w:t>
      13. Міндеттері:</w:t>
      </w:r>
    </w:p>
    <w:bookmarkEnd w:id="3784"/>
    <w:bookmarkStart w:name="z3839" w:id="378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785"/>
    <w:bookmarkStart w:name="z3840" w:id="378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786"/>
    <w:bookmarkStart w:name="z3841" w:id="378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787"/>
    <w:bookmarkStart w:name="z3842" w:id="3788"/>
    <w:p>
      <w:pPr>
        <w:spacing w:after="0"/>
        <w:ind w:left="0"/>
        <w:jc w:val="both"/>
      </w:pPr>
      <w:r>
        <w:rPr>
          <w:rFonts w:ascii="Times New Roman"/>
          <w:b w:val="false"/>
          <w:i w:val="false"/>
          <w:color w:val="000000"/>
          <w:sz w:val="28"/>
        </w:rPr>
        <w:t>
      14. Құқықтары мен міндеттері:</w:t>
      </w:r>
    </w:p>
    <w:bookmarkEnd w:id="3788"/>
    <w:bookmarkStart w:name="z3843" w:id="378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789"/>
    <w:bookmarkStart w:name="z3844" w:id="379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790"/>
    <w:bookmarkStart w:name="z3845" w:id="379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791"/>
    <w:bookmarkStart w:name="z3846" w:id="379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792"/>
    <w:bookmarkStart w:name="z3847" w:id="379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793"/>
    <w:bookmarkStart w:name="z3848" w:id="379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794"/>
    <w:bookmarkStart w:name="z3849" w:id="379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795"/>
    <w:bookmarkStart w:name="z3850" w:id="379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796"/>
    <w:bookmarkStart w:name="z3851" w:id="379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797"/>
    <w:bookmarkStart w:name="z3852" w:id="3798"/>
    <w:p>
      <w:pPr>
        <w:spacing w:after="0"/>
        <w:ind w:left="0"/>
        <w:jc w:val="both"/>
      </w:pPr>
      <w:r>
        <w:rPr>
          <w:rFonts w:ascii="Times New Roman"/>
          <w:b w:val="false"/>
          <w:i w:val="false"/>
          <w:color w:val="000000"/>
          <w:sz w:val="28"/>
        </w:rPr>
        <w:t>
      15. Функциялары:</w:t>
      </w:r>
    </w:p>
    <w:bookmarkEnd w:id="3798"/>
    <w:bookmarkStart w:name="z3853" w:id="3799"/>
    <w:p>
      <w:pPr>
        <w:spacing w:after="0"/>
        <w:ind w:left="0"/>
        <w:jc w:val="both"/>
      </w:pPr>
      <w:r>
        <w:rPr>
          <w:rFonts w:ascii="Times New Roman"/>
          <w:b w:val="false"/>
          <w:i w:val="false"/>
          <w:color w:val="000000"/>
          <w:sz w:val="28"/>
        </w:rPr>
        <w:t>
      1) реттелетін салада мемлекеттік саясатты іске асыру;</w:t>
      </w:r>
    </w:p>
    <w:bookmarkEnd w:id="3799"/>
    <w:bookmarkStart w:name="z3854" w:id="380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800"/>
    <w:bookmarkStart w:name="z3855" w:id="380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801"/>
    <w:bookmarkStart w:name="z3856" w:id="380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802"/>
    <w:bookmarkStart w:name="z3857" w:id="380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803"/>
    <w:bookmarkStart w:name="z3858" w:id="380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804"/>
    <w:bookmarkStart w:name="z3859" w:id="380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805"/>
    <w:bookmarkStart w:name="z3860" w:id="380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806"/>
    <w:bookmarkStart w:name="z3861" w:id="380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807"/>
    <w:bookmarkStart w:name="z3862" w:id="380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808"/>
    <w:bookmarkStart w:name="z3863" w:id="380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809"/>
    <w:bookmarkStart w:name="z3864" w:id="3810"/>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3810"/>
    <w:bookmarkStart w:name="z3865" w:id="381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811"/>
    <w:bookmarkStart w:name="z3866" w:id="381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812"/>
    <w:bookmarkStart w:name="z3867" w:id="381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813"/>
    <w:bookmarkStart w:name="z3868" w:id="381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814"/>
    <w:bookmarkStart w:name="z3869" w:id="381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815"/>
    <w:bookmarkStart w:name="z3870" w:id="381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816"/>
    <w:bookmarkStart w:name="z3871" w:id="381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817"/>
    <w:bookmarkStart w:name="z3872" w:id="381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818"/>
    <w:bookmarkStart w:name="z3873" w:id="381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819"/>
    <w:bookmarkStart w:name="z3874" w:id="382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820"/>
    <w:bookmarkStart w:name="z3875" w:id="382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821"/>
    <w:bookmarkStart w:name="z3876" w:id="382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822"/>
    <w:bookmarkStart w:name="z3877" w:id="382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823"/>
    <w:bookmarkStart w:name="z3878" w:id="382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824"/>
    <w:bookmarkStart w:name="z3879" w:id="382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825"/>
    <w:bookmarkStart w:name="z3880" w:id="382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826"/>
    <w:bookmarkStart w:name="z3881" w:id="3827"/>
    <w:p>
      <w:pPr>
        <w:spacing w:after="0"/>
        <w:ind w:left="0"/>
        <w:jc w:val="both"/>
      </w:pPr>
      <w:r>
        <w:rPr>
          <w:rFonts w:ascii="Times New Roman"/>
          <w:b w:val="false"/>
          <w:i w:val="false"/>
          <w:color w:val="000000"/>
          <w:sz w:val="28"/>
        </w:rPr>
        <w:t>
      29) мыналарды:</w:t>
      </w:r>
    </w:p>
    <w:bookmarkEnd w:id="3827"/>
    <w:bookmarkStart w:name="z3882" w:id="382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828"/>
    <w:bookmarkStart w:name="z3883" w:id="382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829"/>
    <w:bookmarkStart w:name="z3884" w:id="383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830"/>
    <w:bookmarkStart w:name="z3885" w:id="383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831"/>
    <w:bookmarkStart w:name="z3886" w:id="383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832"/>
    <w:bookmarkStart w:name="z3887" w:id="383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833"/>
    <w:bookmarkStart w:name="z3888" w:id="383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834"/>
    <w:bookmarkStart w:name="z3889" w:id="3835"/>
    <w:p>
      <w:pPr>
        <w:spacing w:after="0"/>
        <w:ind w:left="0"/>
        <w:jc w:val="both"/>
      </w:pPr>
      <w:r>
        <w:rPr>
          <w:rFonts w:ascii="Times New Roman"/>
          <w:b w:val="false"/>
          <w:i w:val="false"/>
          <w:color w:val="000000"/>
          <w:sz w:val="28"/>
        </w:rPr>
        <w:t>
      19. Басқарма басшысының өкілеттіктері:</w:t>
      </w:r>
    </w:p>
    <w:bookmarkEnd w:id="3835"/>
    <w:bookmarkStart w:name="z3890" w:id="383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836"/>
    <w:bookmarkStart w:name="z3891" w:id="38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837"/>
    <w:bookmarkStart w:name="z3892" w:id="383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838"/>
    <w:bookmarkStart w:name="z3893" w:id="38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839"/>
    <w:bookmarkStart w:name="z3894" w:id="384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840"/>
    <w:bookmarkStart w:name="z3895" w:id="384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841"/>
    <w:bookmarkStart w:name="z3896" w:id="3842"/>
    <w:p>
      <w:pPr>
        <w:spacing w:after="0"/>
        <w:ind w:left="0"/>
        <w:jc w:val="left"/>
      </w:pPr>
      <w:r>
        <w:rPr>
          <w:rFonts w:ascii="Times New Roman"/>
          <w:b/>
          <w:i w:val="false"/>
          <w:color w:val="000000"/>
        </w:rPr>
        <w:t xml:space="preserve"> 4-тарау. Басқарманың мүлкі</w:t>
      </w:r>
    </w:p>
    <w:bookmarkEnd w:id="3842"/>
    <w:bookmarkStart w:name="z3897" w:id="384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843"/>
    <w:bookmarkStart w:name="z3898" w:id="384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844"/>
    <w:bookmarkStart w:name="z3899" w:id="384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845"/>
    <w:bookmarkStart w:name="z3900" w:id="384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846"/>
    <w:bookmarkStart w:name="z3901" w:id="3847"/>
    <w:p>
      <w:pPr>
        <w:spacing w:after="0"/>
        <w:ind w:left="0"/>
        <w:jc w:val="left"/>
      </w:pPr>
      <w:r>
        <w:rPr>
          <w:rFonts w:ascii="Times New Roman"/>
          <w:b/>
          <w:i w:val="false"/>
          <w:color w:val="000000"/>
        </w:rPr>
        <w:t xml:space="preserve"> 5-тарау. Басқарманы қайта ұйымдастыру және тарату</w:t>
      </w:r>
    </w:p>
    <w:bookmarkEnd w:id="3847"/>
    <w:bookmarkStart w:name="z3902" w:id="38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8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48-қосымша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18-қосымша</w:t>
            </w:r>
          </w:p>
        </w:tc>
      </w:tr>
    </w:tbl>
    <w:bookmarkStart w:name="z3904" w:id="38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Целиноград аудандық санитариялық-эпидемиологиялық бақылау басқармасы" республикалық мемлекеттік мекемесінің ережесі</w:t>
      </w:r>
    </w:p>
    <w:bookmarkEnd w:id="3849"/>
    <w:bookmarkStart w:name="z3905" w:id="3850"/>
    <w:p>
      <w:pPr>
        <w:spacing w:after="0"/>
        <w:ind w:left="0"/>
        <w:jc w:val="left"/>
      </w:pPr>
      <w:r>
        <w:rPr>
          <w:rFonts w:ascii="Times New Roman"/>
          <w:b/>
          <w:i w:val="false"/>
          <w:color w:val="000000"/>
        </w:rPr>
        <w:t xml:space="preserve"> 1-тарау. Жалпы ережелер</w:t>
      </w:r>
    </w:p>
    <w:bookmarkEnd w:id="3850"/>
    <w:bookmarkStart w:name="z3906" w:id="385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Целиноград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851"/>
    <w:bookmarkStart w:name="z3907" w:id="385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852"/>
    <w:bookmarkStart w:name="z3908" w:id="385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853"/>
    <w:bookmarkStart w:name="z3909" w:id="385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854"/>
    <w:bookmarkStart w:name="z3910" w:id="385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855"/>
    <w:bookmarkStart w:name="z3911" w:id="385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856"/>
    <w:bookmarkStart w:name="z3912" w:id="385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857"/>
    <w:bookmarkStart w:name="z3913" w:id="3858"/>
    <w:p>
      <w:pPr>
        <w:spacing w:after="0"/>
        <w:ind w:left="0"/>
        <w:jc w:val="both"/>
      </w:pPr>
      <w:r>
        <w:rPr>
          <w:rFonts w:ascii="Times New Roman"/>
          <w:b w:val="false"/>
          <w:i w:val="false"/>
          <w:color w:val="000000"/>
          <w:sz w:val="28"/>
        </w:rPr>
        <w:t>
      8. Заңды тұлғаның орналасқан жері – индекс 021800, Қазақстан Республикасы, Ақмола облысы, Целиноград ауданы, Ақмол ауылы, Гагарин көшесі, 15 А құрылыс.</w:t>
      </w:r>
    </w:p>
    <w:bookmarkEnd w:id="3858"/>
    <w:bookmarkStart w:name="z3914" w:id="385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Целиноград аудандық санитариялық-эпидемиологиялық бақылау басқармасы" республикалық мемлекеттік мекемесі.</w:t>
      </w:r>
    </w:p>
    <w:bookmarkEnd w:id="3859"/>
    <w:bookmarkStart w:name="z3915" w:id="386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860"/>
    <w:bookmarkStart w:name="z3916" w:id="386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861"/>
    <w:bookmarkStart w:name="z3917" w:id="386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862"/>
    <w:bookmarkStart w:name="z3918" w:id="386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863"/>
    <w:bookmarkStart w:name="z3919" w:id="386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864"/>
    <w:bookmarkStart w:name="z3920" w:id="3865"/>
    <w:p>
      <w:pPr>
        <w:spacing w:after="0"/>
        <w:ind w:left="0"/>
        <w:jc w:val="both"/>
      </w:pPr>
      <w:r>
        <w:rPr>
          <w:rFonts w:ascii="Times New Roman"/>
          <w:b w:val="false"/>
          <w:i w:val="false"/>
          <w:color w:val="000000"/>
          <w:sz w:val="28"/>
        </w:rPr>
        <w:t>
      13. Міндеттері:</w:t>
      </w:r>
    </w:p>
    <w:bookmarkEnd w:id="3865"/>
    <w:bookmarkStart w:name="z3921" w:id="386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866"/>
    <w:bookmarkStart w:name="z3922" w:id="386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867"/>
    <w:bookmarkStart w:name="z3923" w:id="386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868"/>
    <w:bookmarkStart w:name="z3924" w:id="3869"/>
    <w:p>
      <w:pPr>
        <w:spacing w:after="0"/>
        <w:ind w:left="0"/>
        <w:jc w:val="both"/>
      </w:pPr>
      <w:r>
        <w:rPr>
          <w:rFonts w:ascii="Times New Roman"/>
          <w:b w:val="false"/>
          <w:i w:val="false"/>
          <w:color w:val="000000"/>
          <w:sz w:val="28"/>
        </w:rPr>
        <w:t>
      14. Құқықтары мен міндеттері:</w:t>
      </w:r>
    </w:p>
    <w:bookmarkEnd w:id="3869"/>
    <w:bookmarkStart w:name="z3925" w:id="387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870"/>
    <w:bookmarkStart w:name="z3926" w:id="387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871"/>
    <w:bookmarkStart w:name="z3927" w:id="387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872"/>
    <w:bookmarkStart w:name="z3928" w:id="387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873"/>
    <w:bookmarkStart w:name="z3929" w:id="387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874"/>
    <w:bookmarkStart w:name="z3930" w:id="387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875"/>
    <w:bookmarkStart w:name="z3931" w:id="387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876"/>
    <w:bookmarkStart w:name="z3932" w:id="387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877"/>
    <w:bookmarkStart w:name="z3933" w:id="387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878"/>
    <w:bookmarkStart w:name="z3934" w:id="3879"/>
    <w:p>
      <w:pPr>
        <w:spacing w:after="0"/>
        <w:ind w:left="0"/>
        <w:jc w:val="both"/>
      </w:pPr>
      <w:r>
        <w:rPr>
          <w:rFonts w:ascii="Times New Roman"/>
          <w:b w:val="false"/>
          <w:i w:val="false"/>
          <w:color w:val="000000"/>
          <w:sz w:val="28"/>
        </w:rPr>
        <w:t>
      15. Функциялары:</w:t>
      </w:r>
    </w:p>
    <w:bookmarkEnd w:id="3879"/>
    <w:bookmarkStart w:name="z3935" w:id="3880"/>
    <w:p>
      <w:pPr>
        <w:spacing w:after="0"/>
        <w:ind w:left="0"/>
        <w:jc w:val="both"/>
      </w:pPr>
      <w:r>
        <w:rPr>
          <w:rFonts w:ascii="Times New Roman"/>
          <w:b w:val="false"/>
          <w:i w:val="false"/>
          <w:color w:val="000000"/>
          <w:sz w:val="28"/>
        </w:rPr>
        <w:t>
      1) реттелетін салада мемлекеттік саясатты іске асыру;</w:t>
      </w:r>
    </w:p>
    <w:bookmarkEnd w:id="3880"/>
    <w:bookmarkStart w:name="z3936" w:id="388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881"/>
    <w:bookmarkStart w:name="z3937" w:id="388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882"/>
    <w:bookmarkStart w:name="z3938" w:id="388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883"/>
    <w:bookmarkStart w:name="z3939" w:id="388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884"/>
    <w:bookmarkStart w:name="z3940" w:id="388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885"/>
    <w:bookmarkStart w:name="z3941" w:id="388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886"/>
    <w:bookmarkStart w:name="z3942" w:id="388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887"/>
    <w:bookmarkStart w:name="z3943" w:id="388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888"/>
    <w:bookmarkStart w:name="z3944" w:id="388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889"/>
    <w:bookmarkStart w:name="z3945" w:id="389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890"/>
    <w:bookmarkStart w:name="z3946" w:id="389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3891"/>
    <w:bookmarkStart w:name="z3947" w:id="389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892"/>
    <w:bookmarkStart w:name="z3948" w:id="389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893"/>
    <w:bookmarkStart w:name="z3949" w:id="389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894"/>
    <w:bookmarkStart w:name="z3950" w:id="389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895"/>
    <w:bookmarkStart w:name="z3951" w:id="389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896"/>
    <w:bookmarkStart w:name="z3952" w:id="389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897"/>
    <w:bookmarkStart w:name="z3953" w:id="389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898"/>
    <w:bookmarkStart w:name="z3954" w:id="389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899"/>
    <w:bookmarkStart w:name="z3955" w:id="390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900"/>
    <w:bookmarkStart w:name="z3956" w:id="390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901"/>
    <w:bookmarkStart w:name="z3957" w:id="390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902"/>
    <w:bookmarkStart w:name="z3958" w:id="390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903"/>
    <w:bookmarkStart w:name="z3959" w:id="390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904"/>
    <w:bookmarkStart w:name="z3960" w:id="390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905"/>
    <w:bookmarkStart w:name="z3961" w:id="390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906"/>
    <w:bookmarkStart w:name="z3962" w:id="390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907"/>
    <w:bookmarkStart w:name="z3963" w:id="3908"/>
    <w:p>
      <w:pPr>
        <w:spacing w:after="0"/>
        <w:ind w:left="0"/>
        <w:jc w:val="both"/>
      </w:pPr>
      <w:r>
        <w:rPr>
          <w:rFonts w:ascii="Times New Roman"/>
          <w:b w:val="false"/>
          <w:i w:val="false"/>
          <w:color w:val="000000"/>
          <w:sz w:val="28"/>
        </w:rPr>
        <w:t>
      29) мыналарды:</w:t>
      </w:r>
    </w:p>
    <w:bookmarkEnd w:id="3908"/>
    <w:bookmarkStart w:name="z3964" w:id="390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909"/>
    <w:bookmarkStart w:name="z3965" w:id="391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910"/>
    <w:bookmarkStart w:name="z3966" w:id="391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911"/>
    <w:bookmarkStart w:name="z3967" w:id="391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912"/>
    <w:bookmarkStart w:name="z3968" w:id="391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913"/>
    <w:bookmarkStart w:name="z3969" w:id="391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914"/>
    <w:bookmarkStart w:name="z3970" w:id="391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915"/>
    <w:bookmarkStart w:name="z3971" w:id="3916"/>
    <w:p>
      <w:pPr>
        <w:spacing w:after="0"/>
        <w:ind w:left="0"/>
        <w:jc w:val="both"/>
      </w:pPr>
      <w:r>
        <w:rPr>
          <w:rFonts w:ascii="Times New Roman"/>
          <w:b w:val="false"/>
          <w:i w:val="false"/>
          <w:color w:val="000000"/>
          <w:sz w:val="28"/>
        </w:rPr>
        <w:t>
      19. Басқарма басшысының өкілеттіктері:</w:t>
      </w:r>
    </w:p>
    <w:bookmarkEnd w:id="3916"/>
    <w:bookmarkStart w:name="z3972" w:id="391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917"/>
    <w:bookmarkStart w:name="z3973" w:id="391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918"/>
    <w:bookmarkStart w:name="z3974" w:id="391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3919"/>
    <w:bookmarkStart w:name="z3975" w:id="392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3920"/>
    <w:bookmarkStart w:name="z3976" w:id="392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3921"/>
    <w:bookmarkStart w:name="z3977" w:id="392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3922"/>
    <w:bookmarkStart w:name="z3978" w:id="3923"/>
    <w:p>
      <w:pPr>
        <w:spacing w:after="0"/>
        <w:ind w:left="0"/>
        <w:jc w:val="left"/>
      </w:pPr>
      <w:r>
        <w:rPr>
          <w:rFonts w:ascii="Times New Roman"/>
          <w:b/>
          <w:i w:val="false"/>
          <w:color w:val="000000"/>
        </w:rPr>
        <w:t xml:space="preserve"> 4-тарау. Басқарманың мүлкі</w:t>
      </w:r>
    </w:p>
    <w:bookmarkEnd w:id="3923"/>
    <w:bookmarkStart w:name="z3979" w:id="392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3924"/>
    <w:bookmarkStart w:name="z3980" w:id="392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3925"/>
    <w:bookmarkStart w:name="z3981" w:id="392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3926"/>
    <w:bookmarkStart w:name="z3982" w:id="392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3927"/>
    <w:bookmarkStart w:name="z3983" w:id="3928"/>
    <w:p>
      <w:pPr>
        <w:spacing w:after="0"/>
        <w:ind w:left="0"/>
        <w:jc w:val="left"/>
      </w:pPr>
      <w:r>
        <w:rPr>
          <w:rFonts w:ascii="Times New Roman"/>
          <w:b/>
          <w:i w:val="false"/>
          <w:color w:val="000000"/>
        </w:rPr>
        <w:t xml:space="preserve"> 5-тарау. Басқарманы қайта ұйымдастыру және тарату</w:t>
      </w:r>
    </w:p>
    <w:bookmarkEnd w:id="3928"/>
    <w:bookmarkStart w:name="z3984" w:id="392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39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49-қосымша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19-қосымша</w:t>
            </w:r>
          </w:p>
        </w:tc>
      </w:tr>
    </w:tbl>
    <w:bookmarkStart w:name="z3986" w:id="393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Шортанды аудандық санитариялық-эпидемиологиялық бақылау басқармасы" республикалық мемлекеттік мекемесінің ережесі</w:t>
      </w:r>
    </w:p>
    <w:bookmarkEnd w:id="3930"/>
    <w:bookmarkStart w:name="z3987" w:id="3931"/>
    <w:p>
      <w:pPr>
        <w:spacing w:after="0"/>
        <w:ind w:left="0"/>
        <w:jc w:val="left"/>
      </w:pPr>
      <w:r>
        <w:rPr>
          <w:rFonts w:ascii="Times New Roman"/>
          <w:b/>
          <w:i w:val="false"/>
          <w:color w:val="000000"/>
        </w:rPr>
        <w:t xml:space="preserve"> 1-тарау. Жалпы ережелер</w:t>
      </w:r>
    </w:p>
    <w:bookmarkEnd w:id="3931"/>
    <w:bookmarkStart w:name="z3988" w:id="393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Шортанды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3932"/>
    <w:bookmarkStart w:name="z3989" w:id="393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3933"/>
    <w:bookmarkStart w:name="z3990" w:id="393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3934"/>
    <w:bookmarkStart w:name="z3991" w:id="393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3935"/>
    <w:bookmarkStart w:name="z3992" w:id="393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3936"/>
    <w:bookmarkStart w:name="z3993" w:id="393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3937"/>
    <w:bookmarkStart w:name="z3994" w:id="393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3938"/>
    <w:bookmarkStart w:name="z3995" w:id="3939"/>
    <w:p>
      <w:pPr>
        <w:spacing w:after="0"/>
        <w:ind w:left="0"/>
        <w:jc w:val="both"/>
      </w:pPr>
      <w:r>
        <w:rPr>
          <w:rFonts w:ascii="Times New Roman"/>
          <w:b w:val="false"/>
          <w:i w:val="false"/>
          <w:color w:val="000000"/>
          <w:sz w:val="28"/>
        </w:rPr>
        <w:t>
      8. Заңды тұлғаның орналасқан жері – индекс 021600, Қазақстан Республикасы, Ақмола облысы, Шортанды ауданы, Шортанды кенті, 30 лет Победы көшесі, 49А үй, т.ү.е. 1.</w:t>
      </w:r>
    </w:p>
    <w:bookmarkEnd w:id="3939"/>
    <w:bookmarkStart w:name="z3996" w:id="394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Ақмола облысының санитариялық-эпидемиологиялық бақылау департаменті Шортанды аудандық санитариялық-эпидемиологиялық бақылау басқармасы" республикалық мемлекеттік мекемесі.</w:t>
      </w:r>
    </w:p>
    <w:bookmarkEnd w:id="3940"/>
    <w:bookmarkStart w:name="z3997" w:id="394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3941"/>
    <w:bookmarkStart w:name="z3998" w:id="394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3942"/>
    <w:bookmarkStart w:name="z3999" w:id="394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3943"/>
    <w:bookmarkStart w:name="z4000" w:id="394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3944"/>
    <w:bookmarkStart w:name="z4001" w:id="394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3945"/>
    <w:bookmarkStart w:name="z4002" w:id="3946"/>
    <w:p>
      <w:pPr>
        <w:spacing w:after="0"/>
        <w:ind w:left="0"/>
        <w:jc w:val="both"/>
      </w:pPr>
      <w:r>
        <w:rPr>
          <w:rFonts w:ascii="Times New Roman"/>
          <w:b w:val="false"/>
          <w:i w:val="false"/>
          <w:color w:val="000000"/>
          <w:sz w:val="28"/>
        </w:rPr>
        <w:t>
      13. Міндеттері:</w:t>
      </w:r>
    </w:p>
    <w:bookmarkEnd w:id="3946"/>
    <w:bookmarkStart w:name="z4003" w:id="394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3947"/>
    <w:bookmarkStart w:name="z4004" w:id="394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3948"/>
    <w:bookmarkStart w:name="z4005" w:id="394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3949"/>
    <w:bookmarkStart w:name="z4006" w:id="3950"/>
    <w:p>
      <w:pPr>
        <w:spacing w:after="0"/>
        <w:ind w:left="0"/>
        <w:jc w:val="both"/>
      </w:pPr>
      <w:r>
        <w:rPr>
          <w:rFonts w:ascii="Times New Roman"/>
          <w:b w:val="false"/>
          <w:i w:val="false"/>
          <w:color w:val="000000"/>
          <w:sz w:val="28"/>
        </w:rPr>
        <w:t>
      14. Құқықтары мен міндеттері:</w:t>
      </w:r>
    </w:p>
    <w:bookmarkEnd w:id="3950"/>
    <w:bookmarkStart w:name="z4007" w:id="395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3951"/>
    <w:bookmarkStart w:name="z4008" w:id="395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3952"/>
    <w:bookmarkStart w:name="z4009" w:id="395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3953"/>
    <w:bookmarkStart w:name="z4010" w:id="395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3954"/>
    <w:bookmarkStart w:name="z4011" w:id="395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3955"/>
    <w:bookmarkStart w:name="z4012" w:id="395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3956"/>
    <w:bookmarkStart w:name="z4013" w:id="395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3957"/>
    <w:bookmarkStart w:name="z4014" w:id="395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3958"/>
    <w:bookmarkStart w:name="z4015" w:id="395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3959"/>
    <w:bookmarkStart w:name="z4016" w:id="3960"/>
    <w:p>
      <w:pPr>
        <w:spacing w:after="0"/>
        <w:ind w:left="0"/>
        <w:jc w:val="both"/>
      </w:pPr>
      <w:r>
        <w:rPr>
          <w:rFonts w:ascii="Times New Roman"/>
          <w:b w:val="false"/>
          <w:i w:val="false"/>
          <w:color w:val="000000"/>
          <w:sz w:val="28"/>
        </w:rPr>
        <w:t>
      15. Функциялары:</w:t>
      </w:r>
    </w:p>
    <w:bookmarkEnd w:id="3960"/>
    <w:bookmarkStart w:name="z4017" w:id="3961"/>
    <w:p>
      <w:pPr>
        <w:spacing w:after="0"/>
        <w:ind w:left="0"/>
        <w:jc w:val="both"/>
      </w:pPr>
      <w:r>
        <w:rPr>
          <w:rFonts w:ascii="Times New Roman"/>
          <w:b w:val="false"/>
          <w:i w:val="false"/>
          <w:color w:val="000000"/>
          <w:sz w:val="28"/>
        </w:rPr>
        <w:t>
      1) реттелетін салада мемлекеттік саясатты іске асыру;</w:t>
      </w:r>
    </w:p>
    <w:bookmarkEnd w:id="3961"/>
    <w:bookmarkStart w:name="z4018" w:id="396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3962"/>
    <w:bookmarkStart w:name="z4019" w:id="396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3963"/>
    <w:bookmarkStart w:name="z4020" w:id="396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3964"/>
    <w:bookmarkStart w:name="z4021" w:id="396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3965"/>
    <w:bookmarkStart w:name="z4022" w:id="396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3966"/>
    <w:bookmarkStart w:name="z4023" w:id="396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3967"/>
    <w:bookmarkStart w:name="z4024" w:id="396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3968"/>
    <w:bookmarkStart w:name="z4025" w:id="396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3969"/>
    <w:bookmarkStart w:name="z4026" w:id="397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3970"/>
    <w:bookmarkStart w:name="z4027" w:id="397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3971"/>
    <w:bookmarkStart w:name="z4028" w:id="3972"/>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3972"/>
    <w:bookmarkStart w:name="z4029" w:id="397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3973"/>
    <w:bookmarkStart w:name="z4030" w:id="397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3974"/>
    <w:bookmarkStart w:name="z4031" w:id="397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3975"/>
    <w:bookmarkStart w:name="z4032" w:id="397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3976"/>
    <w:bookmarkStart w:name="z4033" w:id="397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3977"/>
    <w:bookmarkStart w:name="z4034" w:id="397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3978"/>
    <w:bookmarkStart w:name="z4035" w:id="397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3979"/>
    <w:bookmarkStart w:name="z4036" w:id="398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3980"/>
    <w:bookmarkStart w:name="z4037" w:id="398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3981"/>
    <w:bookmarkStart w:name="z4038" w:id="398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3982"/>
    <w:bookmarkStart w:name="z4039" w:id="398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3983"/>
    <w:bookmarkStart w:name="z4040" w:id="398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3984"/>
    <w:bookmarkStart w:name="z4041" w:id="398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3985"/>
    <w:bookmarkStart w:name="z4042" w:id="398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3986"/>
    <w:bookmarkStart w:name="z4043" w:id="398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3987"/>
    <w:bookmarkStart w:name="z4044" w:id="398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3988"/>
    <w:bookmarkStart w:name="z4045" w:id="3989"/>
    <w:p>
      <w:pPr>
        <w:spacing w:after="0"/>
        <w:ind w:left="0"/>
        <w:jc w:val="both"/>
      </w:pPr>
      <w:r>
        <w:rPr>
          <w:rFonts w:ascii="Times New Roman"/>
          <w:b w:val="false"/>
          <w:i w:val="false"/>
          <w:color w:val="000000"/>
          <w:sz w:val="28"/>
        </w:rPr>
        <w:t>
      29) мыналарды:</w:t>
      </w:r>
    </w:p>
    <w:bookmarkEnd w:id="3989"/>
    <w:bookmarkStart w:name="z4046" w:id="399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3990"/>
    <w:bookmarkStart w:name="z4047" w:id="399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3991"/>
    <w:bookmarkStart w:name="z4048" w:id="399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3992"/>
    <w:bookmarkStart w:name="z4049" w:id="399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3993"/>
    <w:bookmarkStart w:name="z4050" w:id="399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3994"/>
    <w:bookmarkStart w:name="z4051" w:id="399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3995"/>
    <w:bookmarkStart w:name="z4052" w:id="399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3996"/>
    <w:bookmarkStart w:name="z4053" w:id="3997"/>
    <w:p>
      <w:pPr>
        <w:spacing w:after="0"/>
        <w:ind w:left="0"/>
        <w:jc w:val="both"/>
      </w:pPr>
      <w:r>
        <w:rPr>
          <w:rFonts w:ascii="Times New Roman"/>
          <w:b w:val="false"/>
          <w:i w:val="false"/>
          <w:color w:val="000000"/>
          <w:sz w:val="28"/>
        </w:rPr>
        <w:t>
      19. Басқарма басшысының өкілеттіктері:</w:t>
      </w:r>
    </w:p>
    <w:bookmarkEnd w:id="3997"/>
    <w:bookmarkStart w:name="z4054" w:id="399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3998"/>
    <w:bookmarkStart w:name="z4055" w:id="399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3999"/>
    <w:bookmarkStart w:name="z4056" w:id="400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000"/>
    <w:bookmarkStart w:name="z4057" w:id="400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001"/>
    <w:bookmarkStart w:name="z4058" w:id="400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002"/>
    <w:bookmarkStart w:name="z4059" w:id="400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003"/>
    <w:bookmarkStart w:name="z4060" w:id="4004"/>
    <w:p>
      <w:pPr>
        <w:spacing w:after="0"/>
        <w:ind w:left="0"/>
        <w:jc w:val="left"/>
      </w:pPr>
      <w:r>
        <w:rPr>
          <w:rFonts w:ascii="Times New Roman"/>
          <w:b/>
          <w:i w:val="false"/>
          <w:color w:val="000000"/>
        </w:rPr>
        <w:t xml:space="preserve"> 4-тарау. Басқарманың мүлкі</w:t>
      </w:r>
    </w:p>
    <w:bookmarkEnd w:id="4004"/>
    <w:bookmarkStart w:name="z4061" w:id="400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005"/>
    <w:bookmarkStart w:name="z4062" w:id="400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006"/>
    <w:bookmarkStart w:name="z4063" w:id="400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007"/>
    <w:bookmarkStart w:name="z4064" w:id="400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008"/>
    <w:bookmarkStart w:name="z4065" w:id="4009"/>
    <w:p>
      <w:pPr>
        <w:spacing w:after="0"/>
        <w:ind w:left="0"/>
        <w:jc w:val="left"/>
      </w:pPr>
      <w:r>
        <w:rPr>
          <w:rFonts w:ascii="Times New Roman"/>
          <w:b/>
          <w:i w:val="false"/>
          <w:color w:val="000000"/>
        </w:rPr>
        <w:t xml:space="preserve"> 5-тарау. Басқарманы қайта ұйымдастыру және тарату</w:t>
      </w:r>
    </w:p>
    <w:bookmarkEnd w:id="4009"/>
    <w:bookmarkStart w:name="z4066" w:id="401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0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50-қосымша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20-қосымша</w:t>
            </w:r>
          </w:p>
        </w:tc>
      </w:tr>
    </w:tbl>
    <w:bookmarkStart w:name="z4069" w:id="401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Ақтөбе қалалық санитариялық-эпидемиологиялық бақылау басқармасы" республикалық мемлекеттік мекемесінің ережесі</w:t>
      </w:r>
    </w:p>
    <w:bookmarkEnd w:id="4011"/>
    <w:bookmarkStart w:name="z4070" w:id="4012"/>
    <w:p>
      <w:pPr>
        <w:spacing w:after="0"/>
        <w:ind w:left="0"/>
        <w:jc w:val="left"/>
      </w:pPr>
      <w:r>
        <w:rPr>
          <w:rFonts w:ascii="Times New Roman"/>
          <w:b/>
          <w:i w:val="false"/>
          <w:color w:val="000000"/>
        </w:rPr>
        <w:t xml:space="preserve"> 1-тарау. Жалпы ережелер</w:t>
      </w:r>
    </w:p>
    <w:bookmarkEnd w:id="4012"/>
    <w:bookmarkStart w:name="z4071" w:id="401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Ақтөбе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013"/>
    <w:bookmarkStart w:name="z4072" w:id="401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014"/>
    <w:bookmarkStart w:name="z4073" w:id="401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015"/>
    <w:bookmarkStart w:name="z4074" w:id="401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016"/>
    <w:bookmarkStart w:name="z4075" w:id="401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017"/>
    <w:bookmarkStart w:name="z4076" w:id="401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018"/>
    <w:bookmarkStart w:name="z4077" w:id="401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019"/>
    <w:bookmarkStart w:name="z4078" w:id="4020"/>
    <w:p>
      <w:pPr>
        <w:spacing w:after="0"/>
        <w:ind w:left="0"/>
        <w:jc w:val="both"/>
      </w:pPr>
      <w:r>
        <w:rPr>
          <w:rFonts w:ascii="Times New Roman"/>
          <w:b w:val="false"/>
          <w:i w:val="false"/>
          <w:color w:val="000000"/>
          <w:sz w:val="28"/>
        </w:rPr>
        <w:t>
      8. Заңды тұлғаның орналасқан жері – индекс 030012, Қазақстан Республикасы, Ақтөбе облысы, Ақтөбе қаласы, Астана ауданы, Сәңкібай батыр даңғылы, 1 үй.</w:t>
      </w:r>
    </w:p>
    <w:bookmarkEnd w:id="4020"/>
    <w:bookmarkStart w:name="z4079" w:id="402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Ақтөбе қалалық санитариялық-эпидемиологиялық бақылау басқармасы" республикалық мемлекеттік мекемесі.</w:t>
      </w:r>
    </w:p>
    <w:bookmarkEnd w:id="4021"/>
    <w:bookmarkStart w:name="z4080" w:id="402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022"/>
    <w:bookmarkStart w:name="z4081" w:id="402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023"/>
    <w:bookmarkStart w:name="z4082" w:id="402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024"/>
    <w:bookmarkStart w:name="z4083" w:id="402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025"/>
    <w:bookmarkStart w:name="z4084" w:id="402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026"/>
    <w:bookmarkStart w:name="z4085" w:id="4027"/>
    <w:p>
      <w:pPr>
        <w:spacing w:after="0"/>
        <w:ind w:left="0"/>
        <w:jc w:val="both"/>
      </w:pPr>
      <w:r>
        <w:rPr>
          <w:rFonts w:ascii="Times New Roman"/>
          <w:b w:val="false"/>
          <w:i w:val="false"/>
          <w:color w:val="000000"/>
          <w:sz w:val="28"/>
        </w:rPr>
        <w:t>
      13. Міндеттері:</w:t>
      </w:r>
    </w:p>
    <w:bookmarkEnd w:id="4027"/>
    <w:bookmarkStart w:name="z4086" w:id="402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028"/>
    <w:bookmarkStart w:name="z4087" w:id="402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029"/>
    <w:bookmarkStart w:name="z4088" w:id="403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030"/>
    <w:bookmarkStart w:name="z4089" w:id="4031"/>
    <w:p>
      <w:pPr>
        <w:spacing w:after="0"/>
        <w:ind w:left="0"/>
        <w:jc w:val="both"/>
      </w:pPr>
      <w:r>
        <w:rPr>
          <w:rFonts w:ascii="Times New Roman"/>
          <w:b w:val="false"/>
          <w:i w:val="false"/>
          <w:color w:val="000000"/>
          <w:sz w:val="28"/>
        </w:rPr>
        <w:t>
      14. Құқықтары мен міндеттері:</w:t>
      </w:r>
    </w:p>
    <w:bookmarkEnd w:id="4031"/>
    <w:bookmarkStart w:name="z4090" w:id="403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032"/>
    <w:bookmarkStart w:name="z4091" w:id="403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033"/>
    <w:bookmarkStart w:name="z4092" w:id="403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034"/>
    <w:bookmarkStart w:name="z4093" w:id="403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035"/>
    <w:bookmarkStart w:name="z4094" w:id="403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036"/>
    <w:bookmarkStart w:name="z4095" w:id="403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037"/>
    <w:bookmarkStart w:name="z4096" w:id="403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038"/>
    <w:bookmarkStart w:name="z4097" w:id="403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039"/>
    <w:bookmarkStart w:name="z4098" w:id="404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040"/>
    <w:bookmarkStart w:name="z4099" w:id="4041"/>
    <w:p>
      <w:pPr>
        <w:spacing w:after="0"/>
        <w:ind w:left="0"/>
        <w:jc w:val="both"/>
      </w:pPr>
      <w:r>
        <w:rPr>
          <w:rFonts w:ascii="Times New Roman"/>
          <w:b w:val="false"/>
          <w:i w:val="false"/>
          <w:color w:val="000000"/>
          <w:sz w:val="28"/>
        </w:rPr>
        <w:t>
      15. Функциялары:</w:t>
      </w:r>
    </w:p>
    <w:bookmarkEnd w:id="4041"/>
    <w:bookmarkStart w:name="z4100" w:id="4042"/>
    <w:p>
      <w:pPr>
        <w:spacing w:after="0"/>
        <w:ind w:left="0"/>
        <w:jc w:val="both"/>
      </w:pPr>
      <w:r>
        <w:rPr>
          <w:rFonts w:ascii="Times New Roman"/>
          <w:b w:val="false"/>
          <w:i w:val="false"/>
          <w:color w:val="000000"/>
          <w:sz w:val="28"/>
        </w:rPr>
        <w:t>
      1) реттелетін салада мемлекеттік саясатты іске асыру;</w:t>
      </w:r>
    </w:p>
    <w:bookmarkEnd w:id="4042"/>
    <w:bookmarkStart w:name="z4101" w:id="404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043"/>
    <w:bookmarkStart w:name="z4102" w:id="404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044"/>
    <w:bookmarkStart w:name="z4103" w:id="404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045"/>
    <w:bookmarkStart w:name="z4104" w:id="404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046"/>
    <w:bookmarkStart w:name="z4105" w:id="404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047"/>
    <w:bookmarkStart w:name="z4106" w:id="404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048"/>
    <w:bookmarkStart w:name="z4107" w:id="404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049"/>
    <w:bookmarkStart w:name="z4108" w:id="405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050"/>
    <w:bookmarkStart w:name="z4109" w:id="405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051"/>
    <w:bookmarkStart w:name="z4110" w:id="405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052"/>
    <w:bookmarkStart w:name="z4111" w:id="405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4053"/>
    <w:bookmarkStart w:name="z4112" w:id="405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054"/>
    <w:bookmarkStart w:name="z4113" w:id="405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055"/>
    <w:bookmarkStart w:name="z4114" w:id="405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056"/>
    <w:bookmarkStart w:name="z4115" w:id="405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057"/>
    <w:bookmarkStart w:name="z4116" w:id="405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058"/>
    <w:bookmarkStart w:name="z4117" w:id="405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059"/>
    <w:bookmarkStart w:name="z4118" w:id="406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060"/>
    <w:bookmarkStart w:name="z4119" w:id="406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061"/>
    <w:bookmarkStart w:name="z4120" w:id="406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062"/>
    <w:bookmarkStart w:name="z4121" w:id="406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063"/>
    <w:bookmarkStart w:name="z4122" w:id="406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064"/>
    <w:bookmarkStart w:name="z4123" w:id="406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065"/>
    <w:bookmarkStart w:name="z4124" w:id="406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066"/>
    <w:bookmarkStart w:name="z4125" w:id="406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067"/>
    <w:bookmarkStart w:name="z4126" w:id="406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068"/>
    <w:bookmarkStart w:name="z4127" w:id="406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069"/>
    <w:bookmarkStart w:name="z4128" w:id="4070"/>
    <w:p>
      <w:pPr>
        <w:spacing w:after="0"/>
        <w:ind w:left="0"/>
        <w:jc w:val="both"/>
      </w:pPr>
      <w:r>
        <w:rPr>
          <w:rFonts w:ascii="Times New Roman"/>
          <w:b w:val="false"/>
          <w:i w:val="false"/>
          <w:color w:val="000000"/>
          <w:sz w:val="28"/>
        </w:rPr>
        <w:t>
      29) мыналарды:</w:t>
      </w:r>
    </w:p>
    <w:bookmarkEnd w:id="4070"/>
    <w:bookmarkStart w:name="z4129" w:id="407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071"/>
    <w:bookmarkStart w:name="z4130" w:id="407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072"/>
    <w:bookmarkStart w:name="z4131" w:id="407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073"/>
    <w:bookmarkStart w:name="z4132" w:id="407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074"/>
    <w:bookmarkStart w:name="z4133" w:id="407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075"/>
    <w:bookmarkStart w:name="z4134" w:id="407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076"/>
    <w:bookmarkStart w:name="z4135" w:id="407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077"/>
    <w:bookmarkStart w:name="z4136" w:id="4078"/>
    <w:p>
      <w:pPr>
        <w:spacing w:after="0"/>
        <w:ind w:left="0"/>
        <w:jc w:val="both"/>
      </w:pPr>
      <w:r>
        <w:rPr>
          <w:rFonts w:ascii="Times New Roman"/>
          <w:b w:val="false"/>
          <w:i w:val="false"/>
          <w:color w:val="000000"/>
          <w:sz w:val="28"/>
        </w:rPr>
        <w:t>
      19. Басқарма басшысының өкілеттіктері:</w:t>
      </w:r>
    </w:p>
    <w:bookmarkEnd w:id="4078"/>
    <w:bookmarkStart w:name="z4137" w:id="407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079"/>
    <w:bookmarkStart w:name="z4138" w:id="408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080"/>
    <w:bookmarkStart w:name="z4139" w:id="408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081"/>
    <w:bookmarkStart w:name="z4140" w:id="408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082"/>
    <w:bookmarkStart w:name="z4141" w:id="408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083"/>
    <w:bookmarkStart w:name="z4142" w:id="408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084"/>
    <w:bookmarkStart w:name="z4143" w:id="4085"/>
    <w:p>
      <w:pPr>
        <w:spacing w:after="0"/>
        <w:ind w:left="0"/>
        <w:jc w:val="left"/>
      </w:pPr>
      <w:r>
        <w:rPr>
          <w:rFonts w:ascii="Times New Roman"/>
          <w:b/>
          <w:i w:val="false"/>
          <w:color w:val="000000"/>
        </w:rPr>
        <w:t xml:space="preserve"> 4-тарау. Басқарманың мүлкі</w:t>
      </w:r>
    </w:p>
    <w:bookmarkEnd w:id="4085"/>
    <w:bookmarkStart w:name="z4144" w:id="408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086"/>
    <w:bookmarkStart w:name="z4145" w:id="408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087"/>
    <w:bookmarkStart w:name="z4146" w:id="408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088"/>
    <w:bookmarkStart w:name="z4147" w:id="408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089"/>
    <w:bookmarkStart w:name="z4148" w:id="4090"/>
    <w:p>
      <w:pPr>
        <w:spacing w:after="0"/>
        <w:ind w:left="0"/>
        <w:jc w:val="left"/>
      </w:pPr>
      <w:r>
        <w:rPr>
          <w:rFonts w:ascii="Times New Roman"/>
          <w:b/>
          <w:i w:val="false"/>
          <w:color w:val="000000"/>
        </w:rPr>
        <w:t xml:space="preserve"> 5-тарау. Басқарманы қайта ұйымдастыру және тарату</w:t>
      </w:r>
    </w:p>
    <w:bookmarkEnd w:id="4090"/>
    <w:bookmarkStart w:name="z4149" w:id="409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0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51-қосымша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21-қосымша</w:t>
            </w:r>
          </w:p>
        </w:tc>
      </w:tr>
    </w:tbl>
    <w:bookmarkStart w:name="z4151" w:id="409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Алға аудандық санитариялық-эпидемиологиялық бақылау басқармасы" республикалық мемлекеттік мекемесінің ережесі</w:t>
      </w:r>
    </w:p>
    <w:bookmarkEnd w:id="4092"/>
    <w:bookmarkStart w:name="z4152" w:id="4093"/>
    <w:p>
      <w:pPr>
        <w:spacing w:after="0"/>
        <w:ind w:left="0"/>
        <w:jc w:val="left"/>
      </w:pPr>
      <w:r>
        <w:rPr>
          <w:rFonts w:ascii="Times New Roman"/>
          <w:b/>
          <w:i w:val="false"/>
          <w:color w:val="000000"/>
        </w:rPr>
        <w:t xml:space="preserve"> 1-тарау. Жалпы ережелер</w:t>
      </w:r>
    </w:p>
    <w:bookmarkEnd w:id="4093"/>
    <w:bookmarkStart w:name="z4153" w:id="409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Алға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094"/>
    <w:bookmarkStart w:name="z4154" w:id="409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095"/>
    <w:bookmarkStart w:name="z4155" w:id="409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096"/>
    <w:bookmarkStart w:name="z4156" w:id="409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097"/>
    <w:bookmarkStart w:name="z4157" w:id="409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098"/>
    <w:bookmarkStart w:name="z4158" w:id="409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099"/>
    <w:bookmarkStart w:name="z4159" w:id="410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100"/>
    <w:bookmarkStart w:name="z4160" w:id="4101"/>
    <w:p>
      <w:pPr>
        <w:spacing w:after="0"/>
        <w:ind w:left="0"/>
        <w:jc w:val="both"/>
      </w:pPr>
      <w:r>
        <w:rPr>
          <w:rFonts w:ascii="Times New Roman"/>
          <w:b w:val="false"/>
          <w:i w:val="false"/>
          <w:color w:val="000000"/>
          <w:sz w:val="28"/>
        </w:rPr>
        <w:t>
      8. Заңды тұлғаның орналасқан жері – индекс 030200, Қазақстан Республикасы, Ақтөбе облысы, Алға ауданы, Алға қаласы, Уәлиханов көшесі, 1А үй.</w:t>
      </w:r>
    </w:p>
    <w:bookmarkEnd w:id="4101"/>
    <w:bookmarkStart w:name="z4161" w:id="410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Алға аудандық санитариялық-эпидемиологиялық бақылау басқармасы" республикалық мемлекеттік мекемесі.</w:t>
      </w:r>
    </w:p>
    <w:bookmarkEnd w:id="4102"/>
    <w:bookmarkStart w:name="z4162" w:id="410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103"/>
    <w:bookmarkStart w:name="z4163" w:id="410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104"/>
    <w:bookmarkStart w:name="z4164" w:id="410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105"/>
    <w:bookmarkStart w:name="z4165" w:id="410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106"/>
    <w:bookmarkStart w:name="z4166" w:id="410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107"/>
    <w:bookmarkStart w:name="z4167" w:id="4108"/>
    <w:p>
      <w:pPr>
        <w:spacing w:after="0"/>
        <w:ind w:left="0"/>
        <w:jc w:val="both"/>
      </w:pPr>
      <w:r>
        <w:rPr>
          <w:rFonts w:ascii="Times New Roman"/>
          <w:b w:val="false"/>
          <w:i w:val="false"/>
          <w:color w:val="000000"/>
          <w:sz w:val="28"/>
        </w:rPr>
        <w:t>
      13. Міндеттері:</w:t>
      </w:r>
    </w:p>
    <w:bookmarkEnd w:id="4108"/>
    <w:bookmarkStart w:name="z4168" w:id="410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109"/>
    <w:bookmarkStart w:name="z4169" w:id="411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110"/>
    <w:bookmarkStart w:name="z4170" w:id="411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111"/>
    <w:bookmarkStart w:name="z4171" w:id="4112"/>
    <w:p>
      <w:pPr>
        <w:spacing w:after="0"/>
        <w:ind w:left="0"/>
        <w:jc w:val="both"/>
      </w:pPr>
      <w:r>
        <w:rPr>
          <w:rFonts w:ascii="Times New Roman"/>
          <w:b w:val="false"/>
          <w:i w:val="false"/>
          <w:color w:val="000000"/>
          <w:sz w:val="28"/>
        </w:rPr>
        <w:t>
      14. Құқықтары мен міндеттері:</w:t>
      </w:r>
    </w:p>
    <w:bookmarkEnd w:id="4112"/>
    <w:bookmarkStart w:name="z4172" w:id="411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113"/>
    <w:bookmarkStart w:name="z4173" w:id="411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114"/>
    <w:bookmarkStart w:name="z4174" w:id="411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115"/>
    <w:bookmarkStart w:name="z4175" w:id="411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116"/>
    <w:bookmarkStart w:name="z4176" w:id="411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117"/>
    <w:bookmarkStart w:name="z4177" w:id="411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118"/>
    <w:bookmarkStart w:name="z4178" w:id="411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119"/>
    <w:bookmarkStart w:name="z4179" w:id="412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120"/>
    <w:bookmarkStart w:name="z4180" w:id="412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121"/>
    <w:bookmarkStart w:name="z4181" w:id="4122"/>
    <w:p>
      <w:pPr>
        <w:spacing w:after="0"/>
        <w:ind w:left="0"/>
        <w:jc w:val="both"/>
      </w:pPr>
      <w:r>
        <w:rPr>
          <w:rFonts w:ascii="Times New Roman"/>
          <w:b w:val="false"/>
          <w:i w:val="false"/>
          <w:color w:val="000000"/>
          <w:sz w:val="28"/>
        </w:rPr>
        <w:t>
      15. Функциялары:</w:t>
      </w:r>
    </w:p>
    <w:bookmarkEnd w:id="4122"/>
    <w:bookmarkStart w:name="z4182" w:id="4123"/>
    <w:p>
      <w:pPr>
        <w:spacing w:after="0"/>
        <w:ind w:left="0"/>
        <w:jc w:val="both"/>
      </w:pPr>
      <w:r>
        <w:rPr>
          <w:rFonts w:ascii="Times New Roman"/>
          <w:b w:val="false"/>
          <w:i w:val="false"/>
          <w:color w:val="000000"/>
          <w:sz w:val="28"/>
        </w:rPr>
        <w:t>
      1) реттелетін салада мемлекеттік саясатты іске асыру;</w:t>
      </w:r>
    </w:p>
    <w:bookmarkEnd w:id="4123"/>
    <w:bookmarkStart w:name="z4183" w:id="412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124"/>
    <w:bookmarkStart w:name="z4184" w:id="412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125"/>
    <w:bookmarkStart w:name="z4185" w:id="412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126"/>
    <w:bookmarkStart w:name="z4186" w:id="412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127"/>
    <w:bookmarkStart w:name="z4187" w:id="412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128"/>
    <w:bookmarkStart w:name="z4188" w:id="412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129"/>
    <w:bookmarkStart w:name="z4189" w:id="413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130"/>
    <w:bookmarkStart w:name="z4190" w:id="413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131"/>
    <w:bookmarkStart w:name="z4191" w:id="413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132"/>
    <w:bookmarkStart w:name="z4192" w:id="413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133"/>
    <w:bookmarkStart w:name="z4193" w:id="4134"/>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4134"/>
    <w:bookmarkStart w:name="z4194" w:id="413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135"/>
    <w:bookmarkStart w:name="z4195" w:id="413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136"/>
    <w:bookmarkStart w:name="z4196" w:id="413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137"/>
    <w:bookmarkStart w:name="z4197" w:id="413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138"/>
    <w:bookmarkStart w:name="z4198" w:id="413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139"/>
    <w:bookmarkStart w:name="z4199" w:id="414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140"/>
    <w:bookmarkStart w:name="z4200" w:id="414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141"/>
    <w:bookmarkStart w:name="z4201" w:id="414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142"/>
    <w:bookmarkStart w:name="z4202" w:id="414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143"/>
    <w:bookmarkStart w:name="z4203" w:id="414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144"/>
    <w:bookmarkStart w:name="z4204" w:id="414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145"/>
    <w:bookmarkStart w:name="z4205" w:id="414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146"/>
    <w:bookmarkStart w:name="z4206" w:id="414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147"/>
    <w:bookmarkStart w:name="z4207" w:id="414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148"/>
    <w:bookmarkStart w:name="z4208" w:id="414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149"/>
    <w:bookmarkStart w:name="z4209" w:id="415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150"/>
    <w:bookmarkStart w:name="z4210" w:id="4151"/>
    <w:p>
      <w:pPr>
        <w:spacing w:after="0"/>
        <w:ind w:left="0"/>
        <w:jc w:val="both"/>
      </w:pPr>
      <w:r>
        <w:rPr>
          <w:rFonts w:ascii="Times New Roman"/>
          <w:b w:val="false"/>
          <w:i w:val="false"/>
          <w:color w:val="000000"/>
          <w:sz w:val="28"/>
        </w:rPr>
        <w:t>
      29) мыналарды:</w:t>
      </w:r>
    </w:p>
    <w:bookmarkEnd w:id="4151"/>
    <w:bookmarkStart w:name="z4211" w:id="415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152"/>
    <w:bookmarkStart w:name="z4212" w:id="415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153"/>
    <w:bookmarkStart w:name="z4213" w:id="415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154"/>
    <w:bookmarkStart w:name="z4214" w:id="415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155"/>
    <w:bookmarkStart w:name="z4215" w:id="415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156"/>
    <w:bookmarkStart w:name="z4216" w:id="415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157"/>
    <w:bookmarkStart w:name="z4217" w:id="415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158"/>
    <w:bookmarkStart w:name="z4218" w:id="4159"/>
    <w:p>
      <w:pPr>
        <w:spacing w:after="0"/>
        <w:ind w:left="0"/>
        <w:jc w:val="both"/>
      </w:pPr>
      <w:r>
        <w:rPr>
          <w:rFonts w:ascii="Times New Roman"/>
          <w:b w:val="false"/>
          <w:i w:val="false"/>
          <w:color w:val="000000"/>
          <w:sz w:val="28"/>
        </w:rPr>
        <w:t>
      19. Басқарма басшысының өкілеттіктері:</w:t>
      </w:r>
    </w:p>
    <w:bookmarkEnd w:id="4159"/>
    <w:bookmarkStart w:name="z4219" w:id="416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160"/>
    <w:bookmarkStart w:name="z4220" w:id="416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161"/>
    <w:bookmarkStart w:name="z4221" w:id="416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162"/>
    <w:bookmarkStart w:name="z4222" w:id="416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163"/>
    <w:bookmarkStart w:name="z4223" w:id="416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164"/>
    <w:bookmarkStart w:name="z4224" w:id="416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165"/>
    <w:bookmarkStart w:name="z4225" w:id="4166"/>
    <w:p>
      <w:pPr>
        <w:spacing w:after="0"/>
        <w:ind w:left="0"/>
        <w:jc w:val="left"/>
      </w:pPr>
      <w:r>
        <w:rPr>
          <w:rFonts w:ascii="Times New Roman"/>
          <w:b/>
          <w:i w:val="false"/>
          <w:color w:val="000000"/>
        </w:rPr>
        <w:t xml:space="preserve"> 4-тарау. Басқарманың мүлкі</w:t>
      </w:r>
    </w:p>
    <w:bookmarkEnd w:id="4166"/>
    <w:bookmarkStart w:name="z4226" w:id="416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167"/>
    <w:bookmarkStart w:name="z4227" w:id="416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168"/>
    <w:bookmarkStart w:name="z4228" w:id="416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169"/>
    <w:bookmarkStart w:name="z4229" w:id="417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170"/>
    <w:bookmarkStart w:name="z4230" w:id="4171"/>
    <w:p>
      <w:pPr>
        <w:spacing w:after="0"/>
        <w:ind w:left="0"/>
        <w:jc w:val="left"/>
      </w:pPr>
      <w:r>
        <w:rPr>
          <w:rFonts w:ascii="Times New Roman"/>
          <w:b/>
          <w:i w:val="false"/>
          <w:color w:val="000000"/>
        </w:rPr>
        <w:t xml:space="preserve"> 5-тарау. Басқарманы қайта ұйымдастыру және тарату</w:t>
      </w:r>
    </w:p>
    <w:bookmarkEnd w:id="4171"/>
    <w:bookmarkStart w:name="z4231" w:id="417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1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52-қосымша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22-қосымша</w:t>
            </w:r>
          </w:p>
        </w:tc>
      </w:tr>
    </w:tbl>
    <w:bookmarkStart w:name="z4233" w:id="417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Әйтеке би аудандық санитариялық-эпидемиологиялық бақылау басқармасы" республикалық мемлекеттік мекемесінің ережесі</w:t>
      </w:r>
    </w:p>
    <w:bookmarkEnd w:id="4173"/>
    <w:bookmarkStart w:name="z4234" w:id="4174"/>
    <w:p>
      <w:pPr>
        <w:spacing w:after="0"/>
        <w:ind w:left="0"/>
        <w:jc w:val="left"/>
      </w:pPr>
      <w:r>
        <w:rPr>
          <w:rFonts w:ascii="Times New Roman"/>
          <w:b/>
          <w:i w:val="false"/>
          <w:color w:val="000000"/>
        </w:rPr>
        <w:t xml:space="preserve"> 1-тарау. Жалпы ережелер</w:t>
      </w:r>
    </w:p>
    <w:bookmarkEnd w:id="4174"/>
    <w:bookmarkStart w:name="z4235" w:id="417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Әйтеке би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175"/>
    <w:bookmarkStart w:name="z4236" w:id="417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176"/>
    <w:bookmarkStart w:name="z4237" w:id="417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177"/>
    <w:bookmarkStart w:name="z4238" w:id="417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178"/>
    <w:bookmarkStart w:name="z4239" w:id="417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179"/>
    <w:bookmarkStart w:name="z4240" w:id="418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180"/>
    <w:bookmarkStart w:name="z4241" w:id="418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181"/>
    <w:bookmarkStart w:name="z4242" w:id="4182"/>
    <w:p>
      <w:pPr>
        <w:spacing w:after="0"/>
        <w:ind w:left="0"/>
        <w:jc w:val="both"/>
      </w:pPr>
      <w:r>
        <w:rPr>
          <w:rFonts w:ascii="Times New Roman"/>
          <w:b w:val="false"/>
          <w:i w:val="false"/>
          <w:color w:val="000000"/>
          <w:sz w:val="28"/>
        </w:rPr>
        <w:t>
      8. Заңды тұлғаның орналасқан жері – индекс 030100, Қазақстан Республикасы, Ақтөбе облысы, Әйтеке би ауданы, Темірбек Жүргенов ауылдық округі, Темірбек Жүргенов ауылы, Жібек жолы көшесі, 16В үй.</w:t>
      </w:r>
    </w:p>
    <w:bookmarkEnd w:id="4182"/>
    <w:bookmarkStart w:name="z4243" w:id="418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Әйтеке би аудандық санитариялық-эпидемиологиялық бақылау басқармасы" республикалық мемлекеттік мекемесі.</w:t>
      </w:r>
    </w:p>
    <w:bookmarkEnd w:id="4183"/>
    <w:bookmarkStart w:name="z4244" w:id="418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184"/>
    <w:bookmarkStart w:name="z4245" w:id="418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185"/>
    <w:bookmarkStart w:name="z4246" w:id="418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186"/>
    <w:bookmarkStart w:name="z4247" w:id="418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187"/>
    <w:bookmarkStart w:name="z4248" w:id="418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188"/>
    <w:bookmarkStart w:name="z4249" w:id="4189"/>
    <w:p>
      <w:pPr>
        <w:spacing w:after="0"/>
        <w:ind w:left="0"/>
        <w:jc w:val="both"/>
      </w:pPr>
      <w:r>
        <w:rPr>
          <w:rFonts w:ascii="Times New Roman"/>
          <w:b w:val="false"/>
          <w:i w:val="false"/>
          <w:color w:val="000000"/>
          <w:sz w:val="28"/>
        </w:rPr>
        <w:t>
      13. Міндеттері:</w:t>
      </w:r>
    </w:p>
    <w:bookmarkEnd w:id="4189"/>
    <w:bookmarkStart w:name="z4250" w:id="419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190"/>
    <w:bookmarkStart w:name="z4251" w:id="419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191"/>
    <w:bookmarkStart w:name="z4252" w:id="419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192"/>
    <w:bookmarkStart w:name="z4253" w:id="4193"/>
    <w:p>
      <w:pPr>
        <w:spacing w:after="0"/>
        <w:ind w:left="0"/>
        <w:jc w:val="both"/>
      </w:pPr>
      <w:r>
        <w:rPr>
          <w:rFonts w:ascii="Times New Roman"/>
          <w:b w:val="false"/>
          <w:i w:val="false"/>
          <w:color w:val="000000"/>
          <w:sz w:val="28"/>
        </w:rPr>
        <w:t>
      14. Құқықтары мен міндеттері:</w:t>
      </w:r>
    </w:p>
    <w:bookmarkEnd w:id="4193"/>
    <w:bookmarkStart w:name="z4254" w:id="419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194"/>
    <w:bookmarkStart w:name="z4255" w:id="419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195"/>
    <w:bookmarkStart w:name="z4256" w:id="419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196"/>
    <w:bookmarkStart w:name="z4257" w:id="419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197"/>
    <w:bookmarkStart w:name="z4258" w:id="419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198"/>
    <w:bookmarkStart w:name="z4259" w:id="419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199"/>
    <w:bookmarkStart w:name="z4260" w:id="420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200"/>
    <w:bookmarkStart w:name="z4261" w:id="420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201"/>
    <w:bookmarkStart w:name="z4262" w:id="420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202"/>
    <w:bookmarkStart w:name="z4263" w:id="4203"/>
    <w:p>
      <w:pPr>
        <w:spacing w:after="0"/>
        <w:ind w:left="0"/>
        <w:jc w:val="both"/>
      </w:pPr>
      <w:r>
        <w:rPr>
          <w:rFonts w:ascii="Times New Roman"/>
          <w:b w:val="false"/>
          <w:i w:val="false"/>
          <w:color w:val="000000"/>
          <w:sz w:val="28"/>
        </w:rPr>
        <w:t>
      15. Функциялары:</w:t>
      </w:r>
    </w:p>
    <w:bookmarkEnd w:id="4203"/>
    <w:bookmarkStart w:name="z4264" w:id="4204"/>
    <w:p>
      <w:pPr>
        <w:spacing w:after="0"/>
        <w:ind w:left="0"/>
        <w:jc w:val="both"/>
      </w:pPr>
      <w:r>
        <w:rPr>
          <w:rFonts w:ascii="Times New Roman"/>
          <w:b w:val="false"/>
          <w:i w:val="false"/>
          <w:color w:val="000000"/>
          <w:sz w:val="28"/>
        </w:rPr>
        <w:t>
      1) реттелетін салада мемлекеттік саясатты іске асыру;</w:t>
      </w:r>
    </w:p>
    <w:bookmarkEnd w:id="4204"/>
    <w:bookmarkStart w:name="z4265" w:id="420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205"/>
    <w:bookmarkStart w:name="z4266" w:id="420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206"/>
    <w:bookmarkStart w:name="z4267" w:id="420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207"/>
    <w:bookmarkStart w:name="z4268" w:id="420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208"/>
    <w:bookmarkStart w:name="z4269" w:id="420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209"/>
    <w:bookmarkStart w:name="z4270" w:id="421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210"/>
    <w:bookmarkStart w:name="z4271" w:id="421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211"/>
    <w:bookmarkStart w:name="z4272" w:id="421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212"/>
    <w:bookmarkStart w:name="z4273" w:id="421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213"/>
    <w:bookmarkStart w:name="z4274" w:id="421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214"/>
    <w:bookmarkStart w:name="z4275" w:id="421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4215"/>
    <w:bookmarkStart w:name="z4276" w:id="421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216"/>
    <w:bookmarkStart w:name="z4277" w:id="421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217"/>
    <w:bookmarkStart w:name="z4278" w:id="421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218"/>
    <w:bookmarkStart w:name="z4279" w:id="421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219"/>
    <w:bookmarkStart w:name="z4280" w:id="422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220"/>
    <w:bookmarkStart w:name="z4281" w:id="422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221"/>
    <w:bookmarkStart w:name="z4282" w:id="422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222"/>
    <w:bookmarkStart w:name="z4283" w:id="422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223"/>
    <w:bookmarkStart w:name="z4284" w:id="422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224"/>
    <w:bookmarkStart w:name="z4285" w:id="422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225"/>
    <w:bookmarkStart w:name="z4286" w:id="422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226"/>
    <w:bookmarkStart w:name="z4287" w:id="422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227"/>
    <w:bookmarkStart w:name="z4288" w:id="422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228"/>
    <w:bookmarkStart w:name="z4289" w:id="422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229"/>
    <w:bookmarkStart w:name="z4290" w:id="423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230"/>
    <w:bookmarkStart w:name="z4291" w:id="423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231"/>
    <w:bookmarkStart w:name="z4292" w:id="4232"/>
    <w:p>
      <w:pPr>
        <w:spacing w:after="0"/>
        <w:ind w:left="0"/>
        <w:jc w:val="both"/>
      </w:pPr>
      <w:r>
        <w:rPr>
          <w:rFonts w:ascii="Times New Roman"/>
          <w:b w:val="false"/>
          <w:i w:val="false"/>
          <w:color w:val="000000"/>
          <w:sz w:val="28"/>
        </w:rPr>
        <w:t>
      29) мыналарды:</w:t>
      </w:r>
    </w:p>
    <w:bookmarkEnd w:id="4232"/>
    <w:bookmarkStart w:name="z4293" w:id="423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233"/>
    <w:bookmarkStart w:name="z4294" w:id="423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234"/>
    <w:bookmarkStart w:name="z4295" w:id="423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235"/>
    <w:bookmarkStart w:name="z4296" w:id="423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236"/>
    <w:bookmarkStart w:name="z4297" w:id="423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237"/>
    <w:bookmarkStart w:name="z4298" w:id="423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238"/>
    <w:bookmarkStart w:name="z4299" w:id="423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239"/>
    <w:bookmarkStart w:name="z4300" w:id="4240"/>
    <w:p>
      <w:pPr>
        <w:spacing w:after="0"/>
        <w:ind w:left="0"/>
        <w:jc w:val="both"/>
      </w:pPr>
      <w:r>
        <w:rPr>
          <w:rFonts w:ascii="Times New Roman"/>
          <w:b w:val="false"/>
          <w:i w:val="false"/>
          <w:color w:val="000000"/>
          <w:sz w:val="28"/>
        </w:rPr>
        <w:t>
      19. Басқарма басшысының өкілеттіктері:</w:t>
      </w:r>
    </w:p>
    <w:bookmarkEnd w:id="4240"/>
    <w:bookmarkStart w:name="z4301" w:id="424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241"/>
    <w:bookmarkStart w:name="z4302" w:id="424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242"/>
    <w:bookmarkStart w:name="z4303" w:id="424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243"/>
    <w:bookmarkStart w:name="z4304" w:id="424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244"/>
    <w:bookmarkStart w:name="z4305" w:id="424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245"/>
    <w:bookmarkStart w:name="z4306" w:id="424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246"/>
    <w:bookmarkStart w:name="z4307" w:id="4247"/>
    <w:p>
      <w:pPr>
        <w:spacing w:after="0"/>
        <w:ind w:left="0"/>
        <w:jc w:val="left"/>
      </w:pPr>
      <w:r>
        <w:rPr>
          <w:rFonts w:ascii="Times New Roman"/>
          <w:b/>
          <w:i w:val="false"/>
          <w:color w:val="000000"/>
        </w:rPr>
        <w:t xml:space="preserve"> 4-тарау. Басқарманың мүлкі</w:t>
      </w:r>
    </w:p>
    <w:bookmarkEnd w:id="4247"/>
    <w:bookmarkStart w:name="z4308" w:id="424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248"/>
    <w:bookmarkStart w:name="z4309" w:id="424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249"/>
    <w:bookmarkStart w:name="z4310" w:id="425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250"/>
    <w:bookmarkStart w:name="z4311" w:id="425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251"/>
    <w:bookmarkStart w:name="z4312" w:id="4252"/>
    <w:p>
      <w:pPr>
        <w:spacing w:after="0"/>
        <w:ind w:left="0"/>
        <w:jc w:val="left"/>
      </w:pPr>
      <w:r>
        <w:rPr>
          <w:rFonts w:ascii="Times New Roman"/>
          <w:b/>
          <w:i w:val="false"/>
          <w:color w:val="000000"/>
        </w:rPr>
        <w:t xml:space="preserve"> 5-тарау. Басқарманы қайта ұйымдастыру және тарату</w:t>
      </w:r>
    </w:p>
    <w:bookmarkEnd w:id="4252"/>
    <w:bookmarkStart w:name="z4313" w:id="425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2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53-қосымша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23-қосымша</w:t>
            </w:r>
          </w:p>
        </w:tc>
      </w:tr>
    </w:tbl>
    <w:bookmarkStart w:name="z4315" w:id="425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Байғанин аудандық санитариялық-эпидемиологиялық бақылау басқармасы" республикалық мемлекеттік мекемесінің ережесі</w:t>
      </w:r>
    </w:p>
    <w:bookmarkEnd w:id="4254"/>
    <w:bookmarkStart w:name="z4316" w:id="4255"/>
    <w:p>
      <w:pPr>
        <w:spacing w:after="0"/>
        <w:ind w:left="0"/>
        <w:jc w:val="left"/>
      </w:pPr>
      <w:r>
        <w:rPr>
          <w:rFonts w:ascii="Times New Roman"/>
          <w:b/>
          <w:i w:val="false"/>
          <w:color w:val="000000"/>
        </w:rPr>
        <w:t xml:space="preserve"> 1-тарау. Жалпы ережелер</w:t>
      </w:r>
    </w:p>
    <w:bookmarkEnd w:id="4255"/>
    <w:bookmarkStart w:name="z4317" w:id="425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Байғанин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256"/>
    <w:bookmarkStart w:name="z4318" w:id="425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257"/>
    <w:bookmarkStart w:name="z4319" w:id="425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258"/>
    <w:bookmarkStart w:name="z4320" w:id="425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259"/>
    <w:bookmarkStart w:name="z4321" w:id="426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260"/>
    <w:bookmarkStart w:name="z4322" w:id="426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261"/>
    <w:bookmarkStart w:name="z4323" w:id="426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262"/>
    <w:bookmarkStart w:name="z4324" w:id="4263"/>
    <w:p>
      <w:pPr>
        <w:spacing w:after="0"/>
        <w:ind w:left="0"/>
        <w:jc w:val="both"/>
      </w:pPr>
      <w:r>
        <w:rPr>
          <w:rFonts w:ascii="Times New Roman"/>
          <w:b w:val="false"/>
          <w:i w:val="false"/>
          <w:color w:val="000000"/>
          <w:sz w:val="28"/>
        </w:rPr>
        <w:t>
      8. Заңды тұлғаның орналасқан жері – индекс 030300, Қазақстан Республикасы, Ақтөбе облысы, Байғанин ауданы, Қарауылкелді ауылдық округі, Қарауылкелді ауылы, Барақ Батыр көшесі, 37 құрылыс, 4 пәтер.</w:t>
      </w:r>
    </w:p>
    <w:bookmarkEnd w:id="4263"/>
    <w:bookmarkStart w:name="z4325" w:id="426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Байғанин аудандық санитариялық-эпидемиологиялық бақылау басқармасы" республикалық мемлекеттік мекемесі.</w:t>
      </w:r>
    </w:p>
    <w:bookmarkEnd w:id="4264"/>
    <w:bookmarkStart w:name="z4326" w:id="426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265"/>
    <w:bookmarkStart w:name="z4327" w:id="426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266"/>
    <w:bookmarkStart w:name="z4328" w:id="426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267"/>
    <w:bookmarkStart w:name="z4329" w:id="426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268"/>
    <w:bookmarkStart w:name="z4330" w:id="426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269"/>
    <w:bookmarkStart w:name="z4331" w:id="4270"/>
    <w:p>
      <w:pPr>
        <w:spacing w:after="0"/>
        <w:ind w:left="0"/>
        <w:jc w:val="both"/>
      </w:pPr>
      <w:r>
        <w:rPr>
          <w:rFonts w:ascii="Times New Roman"/>
          <w:b w:val="false"/>
          <w:i w:val="false"/>
          <w:color w:val="000000"/>
          <w:sz w:val="28"/>
        </w:rPr>
        <w:t>
      13. Міндеттері:</w:t>
      </w:r>
    </w:p>
    <w:bookmarkEnd w:id="4270"/>
    <w:bookmarkStart w:name="z4332" w:id="427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271"/>
    <w:bookmarkStart w:name="z4333" w:id="427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272"/>
    <w:bookmarkStart w:name="z4334" w:id="427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273"/>
    <w:bookmarkStart w:name="z4335" w:id="4274"/>
    <w:p>
      <w:pPr>
        <w:spacing w:after="0"/>
        <w:ind w:left="0"/>
        <w:jc w:val="both"/>
      </w:pPr>
      <w:r>
        <w:rPr>
          <w:rFonts w:ascii="Times New Roman"/>
          <w:b w:val="false"/>
          <w:i w:val="false"/>
          <w:color w:val="000000"/>
          <w:sz w:val="28"/>
        </w:rPr>
        <w:t>
      14. Құқықтары мен міндеттері:</w:t>
      </w:r>
    </w:p>
    <w:bookmarkEnd w:id="4274"/>
    <w:bookmarkStart w:name="z4336" w:id="427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275"/>
    <w:bookmarkStart w:name="z4337" w:id="427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276"/>
    <w:bookmarkStart w:name="z4338" w:id="427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277"/>
    <w:bookmarkStart w:name="z4339" w:id="427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278"/>
    <w:bookmarkStart w:name="z4340" w:id="427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279"/>
    <w:bookmarkStart w:name="z4341" w:id="428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280"/>
    <w:bookmarkStart w:name="z4342" w:id="428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281"/>
    <w:bookmarkStart w:name="z4343" w:id="428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282"/>
    <w:bookmarkStart w:name="z4344" w:id="428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283"/>
    <w:bookmarkStart w:name="z4345" w:id="4284"/>
    <w:p>
      <w:pPr>
        <w:spacing w:after="0"/>
        <w:ind w:left="0"/>
        <w:jc w:val="both"/>
      </w:pPr>
      <w:r>
        <w:rPr>
          <w:rFonts w:ascii="Times New Roman"/>
          <w:b w:val="false"/>
          <w:i w:val="false"/>
          <w:color w:val="000000"/>
          <w:sz w:val="28"/>
        </w:rPr>
        <w:t>
      15. Функциялары:</w:t>
      </w:r>
    </w:p>
    <w:bookmarkEnd w:id="4284"/>
    <w:bookmarkStart w:name="z4346" w:id="4285"/>
    <w:p>
      <w:pPr>
        <w:spacing w:after="0"/>
        <w:ind w:left="0"/>
        <w:jc w:val="both"/>
      </w:pPr>
      <w:r>
        <w:rPr>
          <w:rFonts w:ascii="Times New Roman"/>
          <w:b w:val="false"/>
          <w:i w:val="false"/>
          <w:color w:val="000000"/>
          <w:sz w:val="28"/>
        </w:rPr>
        <w:t>
      1) реттелетін салада мемлекеттік саясатты іске асыру;</w:t>
      </w:r>
    </w:p>
    <w:bookmarkEnd w:id="4285"/>
    <w:bookmarkStart w:name="z4347" w:id="428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286"/>
    <w:bookmarkStart w:name="z4348" w:id="428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287"/>
    <w:bookmarkStart w:name="z4349" w:id="428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288"/>
    <w:bookmarkStart w:name="z4350" w:id="428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289"/>
    <w:bookmarkStart w:name="z4351" w:id="429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290"/>
    <w:bookmarkStart w:name="z4352" w:id="429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291"/>
    <w:bookmarkStart w:name="z4353" w:id="429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292"/>
    <w:bookmarkStart w:name="z4354" w:id="429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293"/>
    <w:bookmarkStart w:name="z4355" w:id="429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294"/>
    <w:bookmarkStart w:name="z4356" w:id="429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295"/>
    <w:bookmarkStart w:name="z4357" w:id="4296"/>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4296"/>
    <w:bookmarkStart w:name="z4358" w:id="429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297"/>
    <w:bookmarkStart w:name="z4359" w:id="429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298"/>
    <w:bookmarkStart w:name="z4360" w:id="429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299"/>
    <w:bookmarkStart w:name="z4361" w:id="430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300"/>
    <w:bookmarkStart w:name="z4362" w:id="430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301"/>
    <w:bookmarkStart w:name="z4363" w:id="430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302"/>
    <w:bookmarkStart w:name="z4364" w:id="430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303"/>
    <w:bookmarkStart w:name="z4365" w:id="430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304"/>
    <w:bookmarkStart w:name="z4366" w:id="430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305"/>
    <w:bookmarkStart w:name="z4367" w:id="430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306"/>
    <w:bookmarkStart w:name="z4368" w:id="430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307"/>
    <w:bookmarkStart w:name="z4369" w:id="430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308"/>
    <w:bookmarkStart w:name="z4370" w:id="430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309"/>
    <w:bookmarkStart w:name="z4371" w:id="431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310"/>
    <w:bookmarkStart w:name="z4372" w:id="431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311"/>
    <w:bookmarkStart w:name="z4373" w:id="431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312"/>
    <w:bookmarkStart w:name="z4374" w:id="4313"/>
    <w:p>
      <w:pPr>
        <w:spacing w:after="0"/>
        <w:ind w:left="0"/>
        <w:jc w:val="both"/>
      </w:pPr>
      <w:r>
        <w:rPr>
          <w:rFonts w:ascii="Times New Roman"/>
          <w:b w:val="false"/>
          <w:i w:val="false"/>
          <w:color w:val="000000"/>
          <w:sz w:val="28"/>
        </w:rPr>
        <w:t>
      29) мыналарды:</w:t>
      </w:r>
    </w:p>
    <w:bookmarkEnd w:id="4313"/>
    <w:bookmarkStart w:name="z4375" w:id="431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314"/>
    <w:bookmarkStart w:name="z4376" w:id="431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315"/>
    <w:bookmarkStart w:name="z4377" w:id="431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316"/>
    <w:bookmarkStart w:name="z4378" w:id="431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317"/>
    <w:bookmarkStart w:name="z4379" w:id="431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318"/>
    <w:bookmarkStart w:name="z4380" w:id="431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319"/>
    <w:bookmarkStart w:name="z4381" w:id="432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320"/>
    <w:bookmarkStart w:name="z4382" w:id="4321"/>
    <w:p>
      <w:pPr>
        <w:spacing w:after="0"/>
        <w:ind w:left="0"/>
        <w:jc w:val="both"/>
      </w:pPr>
      <w:r>
        <w:rPr>
          <w:rFonts w:ascii="Times New Roman"/>
          <w:b w:val="false"/>
          <w:i w:val="false"/>
          <w:color w:val="000000"/>
          <w:sz w:val="28"/>
        </w:rPr>
        <w:t>
      19. Басқарма басшысының өкілеттіктері:</w:t>
      </w:r>
    </w:p>
    <w:bookmarkEnd w:id="4321"/>
    <w:bookmarkStart w:name="z4383" w:id="432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322"/>
    <w:bookmarkStart w:name="z4384" w:id="432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323"/>
    <w:bookmarkStart w:name="z4385" w:id="432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324"/>
    <w:bookmarkStart w:name="z4386" w:id="432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325"/>
    <w:bookmarkStart w:name="z4387" w:id="432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326"/>
    <w:bookmarkStart w:name="z4388" w:id="432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327"/>
    <w:bookmarkStart w:name="z4389" w:id="4328"/>
    <w:p>
      <w:pPr>
        <w:spacing w:after="0"/>
        <w:ind w:left="0"/>
        <w:jc w:val="left"/>
      </w:pPr>
      <w:r>
        <w:rPr>
          <w:rFonts w:ascii="Times New Roman"/>
          <w:b/>
          <w:i w:val="false"/>
          <w:color w:val="000000"/>
        </w:rPr>
        <w:t xml:space="preserve"> 4-тарау. Басқарманың мүлкі</w:t>
      </w:r>
    </w:p>
    <w:bookmarkEnd w:id="4328"/>
    <w:bookmarkStart w:name="z4390" w:id="432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329"/>
    <w:bookmarkStart w:name="z4391" w:id="433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330"/>
    <w:bookmarkStart w:name="z4392" w:id="433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331"/>
    <w:bookmarkStart w:name="z4393" w:id="433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332"/>
    <w:bookmarkStart w:name="z4394" w:id="4333"/>
    <w:p>
      <w:pPr>
        <w:spacing w:after="0"/>
        <w:ind w:left="0"/>
        <w:jc w:val="left"/>
      </w:pPr>
      <w:r>
        <w:rPr>
          <w:rFonts w:ascii="Times New Roman"/>
          <w:b/>
          <w:i w:val="false"/>
          <w:color w:val="000000"/>
        </w:rPr>
        <w:t xml:space="preserve"> 5-тарау. Басқарманы қайта ұйымдастыру және тарату</w:t>
      </w:r>
    </w:p>
    <w:bookmarkEnd w:id="4333"/>
    <w:bookmarkStart w:name="z4395" w:id="433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3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54-қосымша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24-қосымша</w:t>
            </w:r>
          </w:p>
        </w:tc>
      </w:tr>
    </w:tbl>
    <w:bookmarkStart w:name="z4397" w:id="433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Қарғалы аудандық санитариялық-эпидемиологиялық бақылау басқармасы" республикалық мемлекеттік мекемесінің ережесі</w:t>
      </w:r>
    </w:p>
    <w:bookmarkEnd w:id="4335"/>
    <w:bookmarkStart w:name="z4398" w:id="4336"/>
    <w:p>
      <w:pPr>
        <w:spacing w:after="0"/>
        <w:ind w:left="0"/>
        <w:jc w:val="left"/>
      </w:pPr>
      <w:r>
        <w:rPr>
          <w:rFonts w:ascii="Times New Roman"/>
          <w:b/>
          <w:i w:val="false"/>
          <w:color w:val="000000"/>
        </w:rPr>
        <w:t xml:space="preserve"> 1-тарау. Жалпы ережелер</w:t>
      </w:r>
    </w:p>
    <w:bookmarkEnd w:id="4336"/>
    <w:bookmarkStart w:name="z4399" w:id="433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Қарғалы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337"/>
    <w:bookmarkStart w:name="z4400" w:id="433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338"/>
    <w:bookmarkStart w:name="z4401" w:id="433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339"/>
    <w:bookmarkStart w:name="z4402" w:id="434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340"/>
    <w:bookmarkStart w:name="z4403" w:id="434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341"/>
    <w:bookmarkStart w:name="z4404" w:id="434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342"/>
    <w:bookmarkStart w:name="z4405" w:id="434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343"/>
    <w:bookmarkStart w:name="z4406" w:id="4344"/>
    <w:p>
      <w:pPr>
        <w:spacing w:after="0"/>
        <w:ind w:left="0"/>
        <w:jc w:val="both"/>
      </w:pPr>
      <w:r>
        <w:rPr>
          <w:rFonts w:ascii="Times New Roman"/>
          <w:b w:val="false"/>
          <w:i w:val="false"/>
          <w:color w:val="000000"/>
          <w:sz w:val="28"/>
        </w:rPr>
        <w:t>
      8. Заңды тұлғаның орналасқан жері – индекс 030500, Қазақстан Республикасы, Ақтөбе облысы, Қарғалы ауданы, Бадамша ауылдық округі, Бадамша ауылы, Г.Карюк көшесі, 1А үй, 1 пәтер.</w:t>
      </w:r>
    </w:p>
    <w:bookmarkEnd w:id="4344"/>
    <w:bookmarkStart w:name="z4407" w:id="434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Қарғалы аудандық санитариялық-эпидемиологиялық бақылау басқармасы" республикалық мемлекеттік мекемесі.</w:t>
      </w:r>
    </w:p>
    <w:bookmarkEnd w:id="4345"/>
    <w:bookmarkStart w:name="z4408" w:id="434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346"/>
    <w:bookmarkStart w:name="z4409" w:id="434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347"/>
    <w:bookmarkStart w:name="z4410" w:id="434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348"/>
    <w:bookmarkStart w:name="z4411" w:id="434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349"/>
    <w:bookmarkStart w:name="z4412" w:id="435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350"/>
    <w:bookmarkStart w:name="z4413" w:id="4351"/>
    <w:p>
      <w:pPr>
        <w:spacing w:after="0"/>
        <w:ind w:left="0"/>
        <w:jc w:val="both"/>
      </w:pPr>
      <w:r>
        <w:rPr>
          <w:rFonts w:ascii="Times New Roman"/>
          <w:b w:val="false"/>
          <w:i w:val="false"/>
          <w:color w:val="000000"/>
          <w:sz w:val="28"/>
        </w:rPr>
        <w:t>
      13. Міндеттері:</w:t>
      </w:r>
    </w:p>
    <w:bookmarkEnd w:id="4351"/>
    <w:bookmarkStart w:name="z4414" w:id="435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352"/>
    <w:bookmarkStart w:name="z4415" w:id="435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353"/>
    <w:bookmarkStart w:name="z4416" w:id="435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354"/>
    <w:bookmarkStart w:name="z4417" w:id="4355"/>
    <w:p>
      <w:pPr>
        <w:spacing w:after="0"/>
        <w:ind w:left="0"/>
        <w:jc w:val="both"/>
      </w:pPr>
      <w:r>
        <w:rPr>
          <w:rFonts w:ascii="Times New Roman"/>
          <w:b w:val="false"/>
          <w:i w:val="false"/>
          <w:color w:val="000000"/>
          <w:sz w:val="28"/>
        </w:rPr>
        <w:t>
      14. Құқықтары мен міндеттері:</w:t>
      </w:r>
    </w:p>
    <w:bookmarkEnd w:id="4355"/>
    <w:bookmarkStart w:name="z4418" w:id="435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356"/>
    <w:bookmarkStart w:name="z4419" w:id="435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357"/>
    <w:bookmarkStart w:name="z4420" w:id="435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358"/>
    <w:bookmarkStart w:name="z4421" w:id="435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359"/>
    <w:bookmarkStart w:name="z4422" w:id="436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360"/>
    <w:bookmarkStart w:name="z4423" w:id="436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361"/>
    <w:bookmarkStart w:name="z4424" w:id="436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362"/>
    <w:bookmarkStart w:name="z4425" w:id="436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363"/>
    <w:bookmarkStart w:name="z4426" w:id="436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364"/>
    <w:bookmarkStart w:name="z4427" w:id="4365"/>
    <w:p>
      <w:pPr>
        <w:spacing w:after="0"/>
        <w:ind w:left="0"/>
        <w:jc w:val="both"/>
      </w:pPr>
      <w:r>
        <w:rPr>
          <w:rFonts w:ascii="Times New Roman"/>
          <w:b w:val="false"/>
          <w:i w:val="false"/>
          <w:color w:val="000000"/>
          <w:sz w:val="28"/>
        </w:rPr>
        <w:t>
      15. Функциялары:</w:t>
      </w:r>
    </w:p>
    <w:bookmarkEnd w:id="4365"/>
    <w:bookmarkStart w:name="z4428" w:id="4366"/>
    <w:p>
      <w:pPr>
        <w:spacing w:after="0"/>
        <w:ind w:left="0"/>
        <w:jc w:val="both"/>
      </w:pPr>
      <w:r>
        <w:rPr>
          <w:rFonts w:ascii="Times New Roman"/>
          <w:b w:val="false"/>
          <w:i w:val="false"/>
          <w:color w:val="000000"/>
          <w:sz w:val="28"/>
        </w:rPr>
        <w:t>
      1) реттелетін салада мемлекеттік саясатты іске асыру;</w:t>
      </w:r>
    </w:p>
    <w:bookmarkEnd w:id="4366"/>
    <w:bookmarkStart w:name="z4429" w:id="436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367"/>
    <w:bookmarkStart w:name="z4430" w:id="436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368"/>
    <w:bookmarkStart w:name="z4431" w:id="436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369"/>
    <w:bookmarkStart w:name="z4432" w:id="437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370"/>
    <w:bookmarkStart w:name="z4433" w:id="437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371"/>
    <w:bookmarkStart w:name="z4434" w:id="437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372"/>
    <w:bookmarkStart w:name="z4435" w:id="437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373"/>
    <w:bookmarkStart w:name="z4436" w:id="437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374"/>
    <w:bookmarkStart w:name="z4437" w:id="437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375"/>
    <w:bookmarkStart w:name="z4438" w:id="437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376"/>
    <w:bookmarkStart w:name="z4439" w:id="437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4377"/>
    <w:bookmarkStart w:name="z4440" w:id="437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378"/>
    <w:bookmarkStart w:name="z4441" w:id="437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379"/>
    <w:bookmarkStart w:name="z4442" w:id="438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380"/>
    <w:bookmarkStart w:name="z4443" w:id="438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381"/>
    <w:bookmarkStart w:name="z4444" w:id="438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382"/>
    <w:bookmarkStart w:name="z4445" w:id="438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383"/>
    <w:bookmarkStart w:name="z4446" w:id="438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384"/>
    <w:bookmarkStart w:name="z4447" w:id="438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385"/>
    <w:bookmarkStart w:name="z4448" w:id="438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386"/>
    <w:bookmarkStart w:name="z4449" w:id="438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387"/>
    <w:bookmarkStart w:name="z4450" w:id="438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388"/>
    <w:bookmarkStart w:name="z4451" w:id="4389"/>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389"/>
    <w:bookmarkStart w:name="z4452" w:id="439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390"/>
    <w:bookmarkStart w:name="z4453" w:id="439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391"/>
    <w:bookmarkStart w:name="z4454" w:id="439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392"/>
    <w:bookmarkStart w:name="z4455" w:id="439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393"/>
    <w:bookmarkStart w:name="z4456" w:id="4394"/>
    <w:p>
      <w:pPr>
        <w:spacing w:after="0"/>
        <w:ind w:left="0"/>
        <w:jc w:val="both"/>
      </w:pPr>
      <w:r>
        <w:rPr>
          <w:rFonts w:ascii="Times New Roman"/>
          <w:b w:val="false"/>
          <w:i w:val="false"/>
          <w:color w:val="000000"/>
          <w:sz w:val="28"/>
        </w:rPr>
        <w:t>
      29) мыналарды:</w:t>
      </w:r>
    </w:p>
    <w:bookmarkEnd w:id="4394"/>
    <w:bookmarkStart w:name="z4457" w:id="439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395"/>
    <w:bookmarkStart w:name="z4458" w:id="439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396"/>
    <w:bookmarkStart w:name="z4459" w:id="439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397"/>
    <w:bookmarkStart w:name="z4460" w:id="439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398"/>
    <w:bookmarkStart w:name="z4461" w:id="439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399"/>
    <w:bookmarkStart w:name="z4462" w:id="440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400"/>
    <w:bookmarkStart w:name="z4463" w:id="440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401"/>
    <w:bookmarkStart w:name="z4464" w:id="4402"/>
    <w:p>
      <w:pPr>
        <w:spacing w:after="0"/>
        <w:ind w:left="0"/>
        <w:jc w:val="both"/>
      </w:pPr>
      <w:r>
        <w:rPr>
          <w:rFonts w:ascii="Times New Roman"/>
          <w:b w:val="false"/>
          <w:i w:val="false"/>
          <w:color w:val="000000"/>
          <w:sz w:val="28"/>
        </w:rPr>
        <w:t>
      19. Басқарма басшысының өкілеттіктері:</w:t>
      </w:r>
    </w:p>
    <w:bookmarkEnd w:id="4402"/>
    <w:bookmarkStart w:name="z4465" w:id="440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403"/>
    <w:bookmarkStart w:name="z4466" w:id="440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404"/>
    <w:bookmarkStart w:name="z4467" w:id="440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405"/>
    <w:bookmarkStart w:name="z4468" w:id="440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406"/>
    <w:bookmarkStart w:name="z4469" w:id="440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407"/>
    <w:bookmarkStart w:name="z4470" w:id="440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408"/>
    <w:bookmarkStart w:name="z4471" w:id="4409"/>
    <w:p>
      <w:pPr>
        <w:spacing w:after="0"/>
        <w:ind w:left="0"/>
        <w:jc w:val="left"/>
      </w:pPr>
      <w:r>
        <w:rPr>
          <w:rFonts w:ascii="Times New Roman"/>
          <w:b/>
          <w:i w:val="false"/>
          <w:color w:val="000000"/>
        </w:rPr>
        <w:t xml:space="preserve"> 4-тарау. Басқарманың мүлкі</w:t>
      </w:r>
    </w:p>
    <w:bookmarkEnd w:id="4409"/>
    <w:bookmarkStart w:name="z4472" w:id="441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410"/>
    <w:bookmarkStart w:name="z4473" w:id="441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411"/>
    <w:bookmarkStart w:name="z4474" w:id="441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412"/>
    <w:bookmarkStart w:name="z4475" w:id="441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413"/>
    <w:bookmarkStart w:name="z4476" w:id="4414"/>
    <w:p>
      <w:pPr>
        <w:spacing w:after="0"/>
        <w:ind w:left="0"/>
        <w:jc w:val="left"/>
      </w:pPr>
      <w:r>
        <w:rPr>
          <w:rFonts w:ascii="Times New Roman"/>
          <w:b/>
          <w:i w:val="false"/>
          <w:color w:val="000000"/>
        </w:rPr>
        <w:t xml:space="preserve"> 5-тарау. Басқарманы қайта ұйымдастыру және тарату</w:t>
      </w:r>
    </w:p>
    <w:bookmarkEnd w:id="4414"/>
    <w:bookmarkStart w:name="z4477" w:id="441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4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55-қосымша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25-қосымша</w:t>
            </w:r>
          </w:p>
        </w:tc>
      </w:tr>
    </w:tbl>
    <w:bookmarkStart w:name="z4479" w:id="441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Қобда аудандық санитариялық-эпидемиологиялық бақылау басқармасы" республикалық мемлекеттік мекемесінің ережесі</w:t>
      </w:r>
    </w:p>
    <w:bookmarkEnd w:id="4416"/>
    <w:bookmarkStart w:name="z4480" w:id="4417"/>
    <w:p>
      <w:pPr>
        <w:spacing w:after="0"/>
        <w:ind w:left="0"/>
        <w:jc w:val="left"/>
      </w:pPr>
      <w:r>
        <w:rPr>
          <w:rFonts w:ascii="Times New Roman"/>
          <w:b/>
          <w:i w:val="false"/>
          <w:color w:val="000000"/>
        </w:rPr>
        <w:t xml:space="preserve"> 1-тарау. Жалпы ережелер</w:t>
      </w:r>
    </w:p>
    <w:bookmarkEnd w:id="4417"/>
    <w:bookmarkStart w:name="z4481" w:id="441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Қобда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418"/>
    <w:bookmarkStart w:name="z4482" w:id="441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419"/>
    <w:bookmarkStart w:name="z4483" w:id="442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420"/>
    <w:bookmarkStart w:name="z4484" w:id="442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421"/>
    <w:bookmarkStart w:name="z4485" w:id="442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422"/>
    <w:bookmarkStart w:name="z4486" w:id="442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423"/>
    <w:bookmarkStart w:name="z4487" w:id="442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424"/>
    <w:bookmarkStart w:name="z4488" w:id="4425"/>
    <w:p>
      <w:pPr>
        <w:spacing w:after="0"/>
        <w:ind w:left="0"/>
        <w:jc w:val="both"/>
      </w:pPr>
      <w:r>
        <w:rPr>
          <w:rFonts w:ascii="Times New Roman"/>
          <w:b w:val="false"/>
          <w:i w:val="false"/>
          <w:color w:val="000000"/>
          <w:sz w:val="28"/>
        </w:rPr>
        <w:t>
      8. Заңды тұлғаның орналасқан жері – индекс 031000, Қазақстан Республикасы, Ақтөбе облысы, Қобда ауданы, Қобда ауылдық округі, Қобда ауылы, С.Сейфуллин көшесі, 49А ғимарат.</w:t>
      </w:r>
    </w:p>
    <w:bookmarkEnd w:id="4425"/>
    <w:bookmarkStart w:name="z4489" w:id="442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Қобда аудандық санитариялық-эпидемиологиялық бақылау басқармасы" республикалық мемлекеттік мекемесі.</w:t>
      </w:r>
    </w:p>
    <w:bookmarkEnd w:id="4426"/>
    <w:bookmarkStart w:name="z4490" w:id="442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427"/>
    <w:bookmarkStart w:name="z4491" w:id="442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428"/>
    <w:bookmarkStart w:name="z4492" w:id="442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429"/>
    <w:bookmarkStart w:name="z4493" w:id="443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430"/>
    <w:bookmarkStart w:name="z4494" w:id="443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431"/>
    <w:bookmarkStart w:name="z4495" w:id="4432"/>
    <w:p>
      <w:pPr>
        <w:spacing w:after="0"/>
        <w:ind w:left="0"/>
        <w:jc w:val="both"/>
      </w:pPr>
      <w:r>
        <w:rPr>
          <w:rFonts w:ascii="Times New Roman"/>
          <w:b w:val="false"/>
          <w:i w:val="false"/>
          <w:color w:val="000000"/>
          <w:sz w:val="28"/>
        </w:rPr>
        <w:t>
      13. Міндеттері:</w:t>
      </w:r>
    </w:p>
    <w:bookmarkEnd w:id="4432"/>
    <w:bookmarkStart w:name="z4496" w:id="443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433"/>
    <w:bookmarkStart w:name="z4497" w:id="443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434"/>
    <w:bookmarkStart w:name="z4498" w:id="443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435"/>
    <w:bookmarkStart w:name="z4499" w:id="4436"/>
    <w:p>
      <w:pPr>
        <w:spacing w:after="0"/>
        <w:ind w:left="0"/>
        <w:jc w:val="both"/>
      </w:pPr>
      <w:r>
        <w:rPr>
          <w:rFonts w:ascii="Times New Roman"/>
          <w:b w:val="false"/>
          <w:i w:val="false"/>
          <w:color w:val="000000"/>
          <w:sz w:val="28"/>
        </w:rPr>
        <w:t>
      14. Құқықтары мен міндеттері:</w:t>
      </w:r>
    </w:p>
    <w:bookmarkEnd w:id="4436"/>
    <w:bookmarkStart w:name="z4500" w:id="443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437"/>
    <w:bookmarkStart w:name="z4501" w:id="443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438"/>
    <w:bookmarkStart w:name="z4502" w:id="443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439"/>
    <w:bookmarkStart w:name="z4503" w:id="444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440"/>
    <w:bookmarkStart w:name="z4504" w:id="444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441"/>
    <w:bookmarkStart w:name="z4505" w:id="444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442"/>
    <w:bookmarkStart w:name="z4506" w:id="444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443"/>
    <w:bookmarkStart w:name="z4507" w:id="444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444"/>
    <w:bookmarkStart w:name="z4508" w:id="444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445"/>
    <w:bookmarkStart w:name="z4509" w:id="4446"/>
    <w:p>
      <w:pPr>
        <w:spacing w:after="0"/>
        <w:ind w:left="0"/>
        <w:jc w:val="both"/>
      </w:pPr>
      <w:r>
        <w:rPr>
          <w:rFonts w:ascii="Times New Roman"/>
          <w:b w:val="false"/>
          <w:i w:val="false"/>
          <w:color w:val="000000"/>
          <w:sz w:val="28"/>
        </w:rPr>
        <w:t>
      15. Функциялары:</w:t>
      </w:r>
    </w:p>
    <w:bookmarkEnd w:id="4446"/>
    <w:bookmarkStart w:name="z4510" w:id="4447"/>
    <w:p>
      <w:pPr>
        <w:spacing w:after="0"/>
        <w:ind w:left="0"/>
        <w:jc w:val="both"/>
      </w:pPr>
      <w:r>
        <w:rPr>
          <w:rFonts w:ascii="Times New Roman"/>
          <w:b w:val="false"/>
          <w:i w:val="false"/>
          <w:color w:val="000000"/>
          <w:sz w:val="28"/>
        </w:rPr>
        <w:t>
      1) реттелетін салада мемлекеттік саясатты іске асыру;</w:t>
      </w:r>
    </w:p>
    <w:bookmarkEnd w:id="4447"/>
    <w:bookmarkStart w:name="z4511" w:id="444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448"/>
    <w:bookmarkStart w:name="z4512" w:id="444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449"/>
    <w:bookmarkStart w:name="z4513" w:id="445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450"/>
    <w:bookmarkStart w:name="z4514" w:id="445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451"/>
    <w:bookmarkStart w:name="z4515" w:id="445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452"/>
    <w:bookmarkStart w:name="z4516" w:id="445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453"/>
    <w:bookmarkStart w:name="z4517" w:id="445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454"/>
    <w:bookmarkStart w:name="z4518" w:id="445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455"/>
    <w:bookmarkStart w:name="z4519" w:id="445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456"/>
    <w:bookmarkStart w:name="z4520" w:id="445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457"/>
    <w:bookmarkStart w:name="z4521" w:id="4458"/>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4458"/>
    <w:bookmarkStart w:name="z4522" w:id="445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459"/>
    <w:bookmarkStart w:name="z4523" w:id="446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460"/>
    <w:bookmarkStart w:name="z4524" w:id="446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461"/>
    <w:bookmarkStart w:name="z4525" w:id="446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462"/>
    <w:bookmarkStart w:name="z4526" w:id="446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463"/>
    <w:bookmarkStart w:name="z4527" w:id="446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464"/>
    <w:bookmarkStart w:name="z4528" w:id="446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465"/>
    <w:bookmarkStart w:name="z4529" w:id="446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466"/>
    <w:bookmarkStart w:name="z4530" w:id="446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467"/>
    <w:bookmarkStart w:name="z4531" w:id="446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468"/>
    <w:bookmarkStart w:name="z4532" w:id="446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469"/>
    <w:bookmarkStart w:name="z4533" w:id="447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470"/>
    <w:bookmarkStart w:name="z4534" w:id="447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471"/>
    <w:bookmarkStart w:name="z4535" w:id="447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472"/>
    <w:bookmarkStart w:name="z4536" w:id="447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473"/>
    <w:bookmarkStart w:name="z4537" w:id="447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474"/>
    <w:bookmarkStart w:name="z4538" w:id="4475"/>
    <w:p>
      <w:pPr>
        <w:spacing w:after="0"/>
        <w:ind w:left="0"/>
        <w:jc w:val="both"/>
      </w:pPr>
      <w:r>
        <w:rPr>
          <w:rFonts w:ascii="Times New Roman"/>
          <w:b w:val="false"/>
          <w:i w:val="false"/>
          <w:color w:val="000000"/>
          <w:sz w:val="28"/>
        </w:rPr>
        <w:t>
      29) мыналарды:</w:t>
      </w:r>
    </w:p>
    <w:bookmarkEnd w:id="4475"/>
    <w:bookmarkStart w:name="z4539" w:id="447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476"/>
    <w:bookmarkStart w:name="z4540" w:id="447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477"/>
    <w:bookmarkStart w:name="z4541" w:id="447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478"/>
    <w:bookmarkStart w:name="z4542" w:id="447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479"/>
    <w:bookmarkStart w:name="z4543" w:id="448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480"/>
    <w:bookmarkStart w:name="z4544" w:id="448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481"/>
    <w:bookmarkStart w:name="z4545" w:id="448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482"/>
    <w:bookmarkStart w:name="z4546" w:id="4483"/>
    <w:p>
      <w:pPr>
        <w:spacing w:after="0"/>
        <w:ind w:left="0"/>
        <w:jc w:val="both"/>
      </w:pPr>
      <w:r>
        <w:rPr>
          <w:rFonts w:ascii="Times New Roman"/>
          <w:b w:val="false"/>
          <w:i w:val="false"/>
          <w:color w:val="000000"/>
          <w:sz w:val="28"/>
        </w:rPr>
        <w:t>
      19. Басқарма басшысының өкілеттіктері:</w:t>
      </w:r>
    </w:p>
    <w:bookmarkEnd w:id="4483"/>
    <w:bookmarkStart w:name="z4547" w:id="448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484"/>
    <w:bookmarkStart w:name="z4548" w:id="448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485"/>
    <w:bookmarkStart w:name="z4549" w:id="448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486"/>
    <w:bookmarkStart w:name="z4550" w:id="448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487"/>
    <w:bookmarkStart w:name="z4551" w:id="448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488"/>
    <w:bookmarkStart w:name="z4552" w:id="448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489"/>
    <w:bookmarkStart w:name="z4553" w:id="4490"/>
    <w:p>
      <w:pPr>
        <w:spacing w:after="0"/>
        <w:ind w:left="0"/>
        <w:jc w:val="left"/>
      </w:pPr>
      <w:r>
        <w:rPr>
          <w:rFonts w:ascii="Times New Roman"/>
          <w:b/>
          <w:i w:val="false"/>
          <w:color w:val="000000"/>
        </w:rPr>
        <w:t xml:space="preserve"> 4-тарау. Басқарманың мүлкі</w:t>
      </w:r>
    </w:p>
    <w:bookmarkEnd w:id="4490"/>
    <w:bookmarkStart w:name="z4554" w:id="449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491"/>
    <w:bookmarkStart w:name="z4555" w:id="449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492"/>
    <w:bookmarkStart w:name="z4556" w:id="449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493"/>
    <w:bookmarkStart w:name="z4557" w:id="449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494"/>
    <w:bookmarkStart w:name="z4558" w:id="4495"/>
    <w:p>
      <w:pPr>
        <w:spacing w:after="0"/>
        <w:ind w:left="0"/>
        <w:jc w:val="left"/>
      </w:pPr>
      <w:r>
        <w:rPr>
          <w:rFonts w:ascii="Times New Roman"/>
          <w:b/>
          <w:i w:val="false"/>
          <w:color w:val="000000"/>
        </w:rPr>
        <w:t xml:space="preserve"> 5-тарау. Басқарманы қайта ұйымдастыру және тарату</w:t>
      </w:r>
    </w:p>
    <w:bookmarkEnd w:id="4495"/>
    <w:bookmarkStart w:name="z4559" w:id="449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4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56-қосымша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26-қосымша</w:t>
            </w:r>
          </w:p>
        </w:tc>
      </w:tr>
    </w:tbl>
    <w:bookmarkStart w:name="z4561" w:id="449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Мәртөк аудандық санитариялық-эпидемиологиялық бақылау басқармасы" республикалық мемлекеттік мекемесінің ережесі</w:t>
      </w:r>
    </w:p>
    <w:bookmarkEnd w:id="4497"/>
    <w:bookmarkStart w:name="z4562" w:id="4498"/>
    <w:p>
      <w:pPr>
        <w:spacing w:after="0"/>
        <w:ind w:left="0"/>
        <w:jc w:val="left"/>
      </w:pPr>
      <w:r>
        <w:rPr>
          <w:rFonts w:ascii="Times New Roman"/>
          <w:b/>
          <w:i w:val="false"/>
          <w:color w:val="000000"/>
        </w:rPr>
        <w:t xml:space="preserve"> 1-тарау. Жалпы ережелер</w:t>
      </w:r>
    </w:p>
    <w:bookmarkEnd w:id="4498"/>
    <w:bookmarkStart w:name="z4563" w:id="449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Мәртөк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499"/>
    <w:bookmarkStart w:name="z4564" w:id="450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500"/>
    <w:bookmarkStart w:name="z4565" w:id="450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501"/>
    <w:bookmarkStart w:name="z4566" w:id="450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502"/>
    <w:bookmarkStart w:name="z4567" w:id="450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503"/>
    <w:bookmarkStart w:name="z4568" w:id="450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504"/>
    <w:bookmarkStart w:name="z4569" w:id="450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505"/>
    <w:bookmarkStart w:name="z4570" w:id="4506"/>
    <w:p>
      <w:pPr>
        <w:spacing w:after="0"/>
        <w:ind w:left="0"/>
        <w:jc w:val="both"/>
      </w:pPr>
      <w:r>
        <w:rPr>
          <w:rFonts w:ascii="Times New Roman"/>
          <w:b w:val="false"/>
          <w:i w:val="false"/>
          <w:color w:val="000000"/>
          <w:sz w:val="28"/>
        </w:rPr>
        <w:t>
      8. Заңды тұлғаның орналасқан жері – индекс 030600, Қазақстан Республикасы, Ақтөбе облысы, Мәртөк ауданы, Мәртөк ауылдық округі, Мәртөк ауылы, Озмитель көшесі, 8А ғимарат, 2 пәтер.</w:t>
      </w:r>
    </w:p>
    <w:bookmarkEnd w:id="4506"/>
    <w:bookmarkStart w:name="z4571" w:id="450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Мәртөк аудандық санитариялық-эпидемиологиялық бақылау басқармасы" республикалық мемлекеттік мекемесі.</w:t>
      </w:r>
    </w:p>
    <w:bookmarkEnd w:id="4507"/>
    <w:bookmarkStart w:name="z4572" w:id="450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508"/>
    <w:bookmarkStart w:name="z4573" w:id="450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509"/>
    <w:bookmarkStart w:name="z4574" w:id="451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510"/>
    <w:bookmarkStart w:name="z4575" w:id="451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511"/>
    <w:bookmarkStart w:name="z4576" w:id="451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512"/>
    <w:bookmarkStart w:name="z4577" w:id="4513"/>
    <w:p>
      <w:pPr>
        <w:spacing w:after="0"/>
        <w:ind w:left="0"/>
        <w:jc w:val="both"/>
      </w:pPr>
      <w:r>
        <w:rPr>
          <w:rFonts w:ascii="Times New Roman"/>
          <w:b w:val="false"/>
          <w:i w:val="false"/>
          <w:color w:val="000000"/>
          <w:sz w:val="28"/>
        </w:rPr>
        <w:t>
      13. Міндеттері:</w:t>
      </w:r>
    </w:p>
    <w:bookmarkEnd w:id="4513"/>
    <w:bookmarkStart w:name="z4578" w:id="451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514"/>
    <w:bookmarkStart w:name="z4579" w:id="451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515"/>
    <w:bookmarkStart w:name="z4580" w:id="451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516"/>
    <w:bookmarkStart w:name="z4581" w:id="4517"/>
    <w:p>
      <w:pPr>
        <w:spacing w:after="0"/>
        <w:ind w:left="0"/>
        <w:jc w:val="both"/>
      </w:pPr>
      <w:r>
        <w:rPr>
          <w:rFonts w:ascii="Times New Roman"/>
          <w:b w:val="false"/>
          <w:i w:val="false"/>
          <w:color w:val="000000"/>
          <w:sz w:val="28"/>
        </w:rPr>
        <w:t>
      14. Құқықтары мен міндеттері:</w:t>
      </w:r>
    </w:p>
    <w:bookmarkEnd w:id="4517"/>
    <w:bookmarkStart w:name="z4582" w:id="451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518"/>
    <w:bookmarkStart w:name="z4583" w:id="451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519"/>
    <w:bookmarkStart w:name="z4584" w:id="452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520"/>
    <w:bookmarkStart w:name="z4585" w:id="452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521"/>
    <w:bookmarkStart w:name="z4586" w:id="452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522"/>
    <w:bookmarkStart w:name="z4587" w:id="452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523"/>
    <w:bookmarkStart w:name="z4588" w:id="452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524"/>
    <w:bookmarkStart w:name="z4589" w:id="452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525"/>
    <w:bookmarkStart w:name="z4590" w:id="452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526"/>
    <w:bookmarkStart w:name="z4591" w:id="4527"/>
    <w:p>
      <w:pPr>
        <w:spacing w:after="0"/>
        <w:ind w:left="0"/>
        <w:jc w:val="both"/>
      </w:pPr>
      <w:r>
        <w:rPr>
          <w:rFonts w:ascii="Times New Roman"/>
          <w:b w:val="false"/>
          <w:i w:val="false"/>
          <w:color w:val="000000"/>
          <w:sz w:val="28"/>
        </w:rPr>
        <w:t>
      15. Функциялары:</w:t>
      </w:r>
    </w:p>
    <w:bookmarkEnd w:id="4527"/>
    <w:bookmarkStart w:name="z4592" w:id="4528"/>
    <w:p>
      <w:pPr>
        <w:spacing w:after="0"/>
        <w:ind w:left="0"/>
        <w:jc w:val="both"/>
      </w:pPr>
      <w:r>
        <w:rPr>
          <w:rFonts w:ascii="Times New Roman"/>
          <w:b w:val="false"/>
          <w:i w:val="false"/>
          <w:color w:val="000000"/>
          <w:sz w:val="28"/>
        </w:rPr>
        <w:t>
      1) реттелетін салада мемлекеттік саясатты іске асыру;</w:t>
      </w:r>
    </w:p>
    <w:bookmarkEnd w:id="4528"/>
    <w:bookmarkStart w:name="z4593" w:id="452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529"/>
    <w:bookmarkStart w:name="z4594" w:id="453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530"/>
    <w:bookmarkStart w:name="z4595" w:id="453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531"/>
    <w:bookmarkStart w:name="z4596" w:id="453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532"/>
    <w:bookmarkStart w:name="z4597" w:id="453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533"/>
    <w:bookmarkStart w:name="z4598" w:id="453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534"/>
    <w:bookmarkStart w:name="z4599" w:id="453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535"/>
    <w:bookmarkStart w:name="z4600" w:id="453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536"/>
    <w:bookmarkStart w:name="z4601" w:id="453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537"/>
    <w:bookmarkStart w:name="z4602" w:id="453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538"/>
    <w:bookmarkStart w:name="z4603" w:id="453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4539"/>
    <w:bookmarkStart w:name="z4604" w:id="454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540"/>
    <w:bookmarkStart w:name="z4605" w:id="454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541"/>
    <w:bookmarkStart w:name="z4606" w:id="454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542"/>
    <w:bookmarkStart w:name="z4607" w:id="454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543"/>
    <w:bookmarkStart w:name="z4608" w:id="454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544"/>
    <w:bookmarkStart w:name="z4609" w:id="454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545"/>
    <w:bookmarkStart w:name="z4610" w:id="454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546"/>
    <w:bookmarkStart w:name="z4611" w:id="454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547"/>
    <w:bookmarkStart w:name="z4612" w:id="454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548"/>
    <w:bookmarkStart w:name="z4613" w:id="454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549"/>
    <w:bookmarkStart w:name="z4614" w:id="455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550"/>
    <w:bookmarkStart w:name="z4615" w:id="455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551"/>
    <w:bookmarkStart w:name="z4616" w:id="455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552"/>
    <w:bookmarkStart w:name="z4617" w:id="455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553"/>
    <w:bookmarkStart w:name="z4618" w:id="455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554"/>
    <w:bookmarkStart w:name="z4619" w:id="455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555"/>
    <w:bookmarkStart w:name="z4620" w:id="4556"/>
    <w:p>
      <w:pPr>
        <w:spacing w:after="0"/>
        <w:ind w:left="0"/>
        <w:jc w:val="both"/>
      </w:pPr>
      <w:r>
        <w:rPr>
          <w:rFonts w:ascii="Times New Roman"/>
          <w:b w:val="false"/>
          <w:i w:val="false"/>
          <w:color w:val="000000"/>
          <w:sz w:val="28"/>
        </w:rPr>
        <w:t>
      29) мыналарды:</w:t>
      </w:r>
    </w:p>
    <w:bookmarkEnd w:id="4556"/>
    <w:bookmarkStart w:name="z4621" w:id="455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557"/>
    <w:bookmarkStart w:name="z4622" w:id="455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558"/>
    <w:bookmarkStart w:name="z4623" w:id="455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559"/>
    <w:bookmarkStart w:name="z4624" w:id="456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560"/>
    <w:bookmarkStart w:name="z4625" w:id="456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561"/>
    <w:bookmarkStart w:name="z4626" w:id="456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562"/>
    <w:bookmarkStart w:name="z4627" w:id="456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563"/>
    <w:bookmarkStart w:name="z4628" w:id="4564"/>
    <w:p>
      <w:pPr>
        <w:spacing w:after="0"/>
        <w:ind w:left="0"/>
        <w:jc w:val="both"/>
      </w:pPr>
      <w:r>
        <w:rPr>
          <w:rFonts w:ascii="Times New Roman"/>
          <w:b w:val="false"/>
          <w:i w:val="false"/>
          <w:color w:val="000000"/>
          <w:sz w:val="28"/>
        </w:rPr>
        <w:t>
      19. Басқарма басшысының өкілеттіктері:</w:t>
      </w:r>
    </w:p>
    <w:bookmarkEnd w:id="4564"/>
    <w:bookmarkStart w:name="z4629" w:id="456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565"/>
    <w:bookmarkStart w:name="z4630" w:id="456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566"/>
    <w:bookmarkStart w:name="z4631" w:id="456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567"/>
    <w:bookmarkStart w:name="z4632" w:id="456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568"/>
    <w:bookmarkStart w:name="z4633" w:id="456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569"/>
    <w:bookmarkStart w:name="z4634" w:id="457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570"/>
    <w:bookmarkStart w:name="z4635" w:id="4571"/>
    <w:p>
      <w:pPr>
        <w:spacing w:after="0"/>
        <w:ind w:left="0"/>
        <w:jc w:val="left"/>
      </w:pPr>
      <w:r>
        <w:rPr>
          <w:rFonts w:ascii="Times New Roman"/>
          <w:b/>
          <w:i w:val="false"/>
          <w:color w:val="000000"/>
        </w:rPr>
        <w:t xml:space="preserve"> 4-тарау. Басқарманың мүлкі</w:t>
      </w:r>
    </w:p>
    <w:bookmarkEnd w:id="4571"/>
    <w:bookmarkStart w:name="z4636" w:id="457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572"/>
    <w:bookmarkStart w:name="z4637" w:id="457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573"/>
    <w:bookmarkStart w:name="z4638" w:id="457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574"/>
    <w:bookmarkStart w:name="z4639" w:id="457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575"/>
    <w:bookmarkStart w:name="z4640" w:id="4576"/>
    <w:p>
      <w:pPr>
        <w:spacing w:after="0"/>
        <w:ind w:left="0"/>
        <w:jc w:val="left"/>
      </w:pPr>
      <w:r>
        <w:rPr>
          <w:rFonts w:ascii="Times New Roman"/>
          <w:b/>
          <w:i w:val="false"/>
          <w:color w:val="000000"/>
        </w:rPr>
        <w:t xml:space="preserve"> 5-тарау. Басқарманы қайта ұйымдастыру және тарату</w:t>
      </w:r>
    </w:p>
    <w:bookmarkEnd w:id="4576"/>
    <w:bookmarkStart w:name="z4641" w:id="457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5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57-қосымша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27-қосымша</w:t>
            </w:r>
          </w:p>
        </w:tc>
      </w:tr>
    </w:tbl>
    <w:bookmarkStart w:name="z4643" w:id="457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Мұғалжар аудандық санитариялық-эпидемиологиялық бақылау басқармасы" республикалық мемлекеттік мекемесінің ережесі</w:t>
      </w:r>
    </w:p>
    <w:bookmarkEnd w:id="4578"/>
    <w:bookmarkStart w:name="z4644" w:id="4579"/>
    <w:p>
      <w:pPr>
        <w:spacing w:after="0"/>
        <w:ind w:left="0"/>
        <w:jc w:val="left"/>
      </w:pPr>
      <w:r>
        <w:rPr>
          <w:rFonts w:ascii="Times New Roman"/>
          <w:b/>
          <w:i w:val="false"/>
          <w:color w:val="000000"/>
        </w:rPr>
        <w:t xml:space="preserve"> 1-тарау. Жалпы ережелер</w:t>
      </w:r>
    </w:p>
    <w:bookmarkEnd w:id="4579"/>
    <w:bookmarkStart w:name="z4645" w:id="458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Мұғалжар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580"/>
    <w:bookmarkStart w:name="z4646" w:id="458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581"/>
    <w:bookmarkStart w:name="z4647" w:id="458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582"/>
    <w:bookmarkStart w:name="z4648" w:id="458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583"/>
    <w:bookmarkStart w:name="z4649" w:id="458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584"/>
    <w:bookmarkStart w:name="z4650" w:id="458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585"/>
    <w:bookmarkStart w:name="z4651" w:id="458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586"/>
    <w:bookmarkStart w:name="z4652" w:id="4587"/>
    <w:p>
      <w:pPr>
        <w:spacing w:after="0"/>
        <w:ind w:left="0"/>
        <w:jc w:val="both"/>
      </w:pPr>
      <w:r>
        <w:rPr>
          <w:rFonts w:ascii="Times New Roman"/>
          <w:b w:val="false"/>
          <w:i w:val="false"/>
          <w:color w:val="000000"/>
          <w:sz w:val="28"/>
        </w:rPr>
        <w:t>
      8. Заңды тұлғаның орналасқан жері – индекс 030700, Қазақстан Республикасы, Ақтөбе облысы, Мұғалжар ауданы, Қандыағаш қаласы, Теміржолшылар көшесі, 1Д құрылыс, 1 т.е.б.</w:t>
      </w:r>
    </w:p>
    <w:bookmarkEnd w:id="4587"/>
    <w:bookmarkStart w:name="z4653" w:id="458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Мұғалжар аудандық санитариялық-эпидемиологиялық бақылау басқармасы" республикалық мемлекеттік мекемесі.</w:t>
      </w:r>
    </w:p>
    <w:bookmarkEnd w:id="4588"/>
    <w:bookmarkStart w:name="z4654" w:id="458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589"/>
    <w:bookmarkStart w:name="z4655" w:id="459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590"/>
    <w:bookmarkStart w:name="z4656" w:id="459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591"/>
    <w:bookmarkStart w:name="z4657" w:id="459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592"/>
    <w:bookmarkStart w:name="z4658" w:id="459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593"/>
    <w:bookmarkStart w:name="z4659" w:id="4594"/>
    <w:p>
      <w:pPr>
        <w:spacing w:after="0"/>
        <w:ind w:left="0"/>
        <w:jc w:val="both"/>
      </w:pPr>
      <w:r>
        <w:rPr>
          <w:rFonts w:ascii="Times New Roman"/>
          <w:b w:val="false"/>
          <w:i w:val="false"/>
          <w:color w:val="000000"/>
          <w:sz w:val="28"/>
        </w:rPr>
        <w:t>
      13. Міндеттері:</w:t>
      </w:r>
    </w:p>
    <w:bookmarkEnd w:id="4594"/>
    <w:bookmarkStart w:name="z4660" w:id="459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595"/>
    <w:bookmarkStart w:name="z4661" w:id="459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596"/>
    <w:bookmarkStart w:name="z4662" w:id="459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597"/>
    <w:bookmarkStart w:name="z4663" w:id="4598"/>
    <w:p>
      <w:pPr>
        <w:spacing w:after="0"/>
        <w:ind w:left="0"/>
        <w:jc w:val="both"/>
      </w:pPr>
      <w:r>
        <w:rPr>
          <w:rFonts w:ascii="Times New Roman"/>
          <w:b w:val="false"/>
          <w:i w:val="false"/>
          <w:color w:val="000000"/>
          <w:sz w:val="28"/>
        </w:rPr>
        <w:t>
      14. Құқықтары мен міндеттері:</w:t>
      </w:r>
    </w:p>
    <w:bookmarkEnd w:id="4598"/>
    <w:bookmarkStart w:name="z4664" w:id="459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599"/>
    <w:bookmarkStart w:name="z4665" w:id="460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600"/>
    <w:bookmarkStart w:name="z4666" w:id="460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601"/>
    <w:bookmarkStart w:name="z4667" w:id="460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602"/>
    <w:bookmarkStart w:name="z4668" w:id="460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603"/>
    <w:bookmarkStart w:name="z4669" w:id="460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604"/>
    <w:bookmarkStart w:name="z4670" w:id="460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605"/>
    <w:bookmarkStart w:name="z4671" w:id="460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606"/>
    <w:bookmarkStart w:name="z4672" w:id="460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607"/>
    <w:bookmarkStart w:name="z4673" w:id="4608"/>
    <w:p>
      <w:pPr>
        <w:spacing w:after="0"/>
        <w:ind w:left="0"/>
        <w:jc w:val="both"/>
      </w:pPr>
      <w:r>
        <w:rPr>
          <w:rFonts w:ascii="Times New Roman"/>
          <w:b w:val="false"/>
          <w:i w:val="false"/>
          <w:color w:val="000000"/>
          <w:sz w:val="28"/>
        </w:rPr>
        <w:t>
      15. Функциялары:</w:t>
      </w:r>
    </w:p>
    <w:bookmarkEnd w:id="4608"/>
    <w:bookmarkStart w:name="z4674" w:id="4609"/>
    <w:p>
      <w:pPr>
        <w:spacing w:after="0"/>
        <w:ind w:left="0"/>
        <w:jc w:val="both"/>
      </w:pPr>
      <w:r>
        <w:rPr>
          <w:rFonts w:ascii="Times New Roman"/>
          <w:b w:val="false"/>
          <w:i w:val="false"/>
          <w:color w:val="000000"/>
          <w:sz w:val="28"/>
        </w:rPr>
        <w:t>
      1) реттелетін салада мемлекеттік саясатты іске асыру;</w:t>
      </w:r>
    </w:p>
    <w:bookmarkEnd w:id="4609"/>
    <w:bookmarkStart w:name="z4675" w:id="461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610"/>
    <w:bookmarkStart w:name="z4676" w:id="461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611"/>
    <w:bookmarkStart w:name="z4677" w:id="461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612"/>
    <w:bookmarkStart w:name="z4678" w:id="461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613"/>
    <w:bookmarkStart w:name="z4679" w:id="461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614"/>
    <w:bookmarkStart w:name="z4680" w:id="461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615"/>
    <w:bookmarkStart w:name="z4681" w:id="461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616"/>
    <w:bookmarkStart w:name="z4682" w:id="461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617"/>
    <w:bookmarkStart w:name="z4683" w:id="461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618"/>
    <w:bookmarkStart w:name="z4684" w:id="461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619"/>
    <w:bookmarkStart w:name="z4685" w:id="4620"/>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4620"/>
    <w:bookmarkStart w:name="z4686" w:id="462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621"/>
    <w:bookmarkStart w:name="z4687" w:id="462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622"/>
    <w:bookmarkStart w:name="z4688" w:id="462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623"/>
    <w:bookmarkStart w:name="z4689" w:id="462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624"/>
    <w:bookmarkStart w:name="z4690" w:id="462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625"/>
    <w:bookmarkStart w:name="z4691" w:id="462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626"/>
    <w:bookmarkStart w:name="z4692" w:id="462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627"/>
    <w:bookmarkStart w:name="z4693" w:id="462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628"/>
    <w:bookmarkStart w:name="z4694" w:id="462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629"/>
    <w:bookmarkStart w:name="z4695" w:id="463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630"/>
    <w:bookmarkStart w:name="z4696" w:id="463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631"/>
    <w:bookmarkStart w:name="z4697" w:id="463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632"/>
    <w:bookmarkStart w:name="z4698" w:id="463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633"/>
    <w:bookmarkStart w:name="z4699" w:id="463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634"/>
    <w:bookmarkStart w:name="z4700" w:id="463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635"/>
    <w:bookmarkStart w:name="z4701" w:id="463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636"/>
    <w:bookmarkStart w:name="z4702" w:id="4637"/>
    <w:p>
      <w:pPr>
        <w:spacing w:after="0"/>
        <w:ind w:left="0"/>
        <w:jc w:val="both"/>
      </w:pPr>
      <w:r>
        <w:rPr>
          <w:rFonts w:ascii="Times New Roman"/>
          <w:b w:val="false"/>
          <w:i w:val="false"/>
          <w:color w:val="000000"/>
          <w:sz w:val="28"/>
        </w:rPr>
        <w:t>
      29) мыналарды:</w:t>
      </w:r>
    </w:p>
    <w:bookmarkEnd w:id="4637"/>
    <w:bookmarkStart w:name="z4703" w:id="463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638"/>
    <w:bookmarkStart w:name="z4704" w:id="463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639"/>
    <w:bookmarkStart w:name="z4705" w:id="464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640"/>
    <w:bookmarkStart w:name="z4706" w:id="464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641"/>
    <w:bookmarkStart w:name="z4707" w:id="464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642"/>
    <w:bookmarkStart w:name="z4708" w:id="464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643"/>
    <w:bookmarkStart w:name="z4709" w:id="464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644"/>
    <w:bookmarkStart w:name="z4710" w:id="4645"/>
    <w:p>
      <w:pPr>
        <w:spacing w:after="0"/>
        <w:ind w:left="0"/>
        <w:jc w:val="both"/>
      </w:pPr>
      <w:r>
        <w:rPr>
          <w:rFonts w:ascii="Times New Roman"/>
          <w:b w:val="false"/>
          <w:i w:val="false"/>
          <w:color w:val="000000"/>
          <w:sz w:val="28"/>
        </w:rPr>
        <w:t>
      19. Басқарма басшысының өкілеттіктері:</w:t>
      </w:r>
    </w:p>
    <w:bookmarkEnd w:id="4645"/>
    <w:bookmarkStart w:name="z4711" w:id="464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646"/>
    <w:bookmarkStart w:name="z4712" w:id="464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647"/>
    <w:bookmarkStart w:name="z4713" w:id="464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648"/>
    <w:bookmarkStart w:name="z4714" w:id="464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649"/>
    <w:bookmarkStart w:name="z4715" w:id="465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650"/>
    <w:bookmarkStart w:name="z4716" w:id="465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651"/>
    <w:bookmarkStart w:name="z4717" w:id="4652"/>
    <w:p>
      <w:pPr>
        <w:spacing w:after="0"/>
        <w:ind w:left="0"/>
        <w:jc w:val="left"/>
      </w:pPr>
      <w:r>
        <w:rPr>
          <w:rFonts w:ascii="Times New Roman"/>
          <w:b/>
          <w:i w:val="false"/>
          <w:color w:val="000000"/>
        </w:rPr>
        <w:t xml:space="preserve"> 4-тарау. Басқарманың мүлкі</w:t>
      </w:r>
    </w:p>
    <w:bookmarkEnd w:id="4652"/>
    <w:bookmarkStart w:name="z4718" w:id="465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653"/>
    <w:bookmarkStart w:name="z4719" w:id="465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654"/>
    <w:bookmarkStart w:name="z4720" w:id="465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655"/>
    <w:bookmarkStart w:name="z4721" w:id="465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656"/>
    <w:bookmarkStart w:name="z4722" w:id="4657"/>
    <w:p>
      <w:pPr>
        <w:spacing w:after="0"/>
        <w:ind w:left="0"/>
        <w:jc w:val="left"/>
      </w:pPr>
      <w:r>
        <w:rPr>
          <w:rFonts w:ascii="Times New Roman"/>
          <w:b/>
          <w:i w:val="false"/>
          <w:color w:val="000000"/>
        </w:rPr>
        <w:t xml:space="preserve"> 5-тарау. Басқарманы қайта ұйымдастыру және тарату</w:t>
      </w:r>
    </w:p>
    <w:bookmarkEnd w:id="4657"/>
    <w:bookmarkStart w:name="z4723" w:id="465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6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58-қосымша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28-қосымша</w:t>
            </w:r>
          </w:p>
        </w:tc>
      </w:tr>
    </w:tbl>
    <w:bookmarkStart w:name="z4725" w:id="465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Ойыл аудандық санитариялық-эпидемиологиялық бақылау басқармасы" республикалық мемлекеттік мекемесінің ережесі</w:t>
      </w:r>
    </w:p>
    <w:bookmarkEnd w:id="4659"/>
    <w:bookmarkStart w:name="z4726" w:id="4660"/>
    <w:p>
      <w:pPr>
        <w:spacing w:after="0"/>
        <w:ind w:left="0"/>
        <w:jc w:val="left"/>
      </w:pPr>
      <w:r>
        <w:rPr>
          <w:rFonts w:ascii="Times New Roman"/>
          <w:b/>
          <w:i w:val="false"/>
          <w:color w:val="000000"/>
        </w:rPr>
        <w:t xml:space="preserve"> 1-тарау. Жалпы ережелер</w:t>
      </w:r>
    </w:p>
    <w:bookmarkEnd w:id="4660"/>
    <w:bookmarkStart w:name="z4727" w:id="4661"/>
    <w:p>
      <w:pPr>
        <w:spacing w:after="0"/>
        <w:ind w:left="0"/>
        <w:jc w:val="both"/>
      </w:pPr>
      <w:r>
        <w:rPr>
          <w:rFonts w:ascii="Times New Roman"/>
          <w:b w:val="false"/>
          <w:i w:val="false"/>
          <w:color w:val="000000"/>
          <w:sz w:val="28"/>
        </w:rPr>
        <w:t xml:space="preserve">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Ойыл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 </w:t>
      </w:r>
    </w:p>
    <w:bookmarkEnd w:id="4661"/>
    <w:bookmarkStart w:name="z4728" w:id="466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662"/>
    <w:bookmarkStart w:name="z4729" w:id="466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663"/>
    <w:bookmarkStart w:name="z4730" w:id="466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664"/>
    <w:bookmarkStart w:name="z4731" w:id="4665"/>
    <w:p>
      <w:pPr>
        <w:spacing w:after="0"/>
        <w:ind w:left="0"/>
        <w:jc w:val="both"/>
      </w:pPr>
      <w:r>
        <w:rPr>
          <w:rFonts w:ascii="Times New Roman"/>
          <w:b w:val="false"/>
          <w:i w:val="false"/>
          <w:color w:val="000000"/>
          <w:sz w:val="28"/>
        </w:rPr>
        <w:t xml:space="preserve">
      5. Басқарманың, егер заңнамаға сәйкес осыған уәкілеттік берілген болса, мемлекеттің атынан азаматтық-құқықтық қатынастардың тарапы болуға құқығы бар. </w:t>
      </w:r>
    </w:p>
    <w:bookmarkEnd w:id="4665"/>
    <w:bookmarkStart w:name="z4732" w:id="4666"/>
    <w:p>
      <w:pPr>
        <w:spacing w:after="0"/>
        <w:ind w:left="0"/>
        <w:jc w:val="both"/>
      </w:pPr>
      <w:r>
        <w:rPr>
          <w:rFonts w:ascii="Times New Roman"/>
          <w:b w:val="false"/>
          <w:i w:val="false"/>
          <w:color w:val="000000"/>
          <w:sz w:val="28"/>
        </w:rPr>
        <w:t xml:space="preserve">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 </w:t>
      </w:r>
    </w:p>
    <w:bookmarkEnd w:id="4666"/>
    <w:bookmarkStart w:name="z4733" w:id="4667"/>
    <w:p>
      <w:pPr>
        <w:spacing w:after="0"/>
        <w:ind w:left="0"/>
        <w:jc w:val="both"/>
      </w:pPr>
      <w:r>
        <w:rPr>
          <w:rFonts w:ascii="Times New Roman"/>
          <w:b w:val="false"/>
          <w:i w:val="false"/>
          <w:color w:val="000000"/>
          <w:sz w:val="28"/>
        </w:rPr>
        <w:t xml:space="preserve">
      7. Басқарманың құрылымы мен штат санының лимиті Қазақстан Республикасының заңнамасына сәйкес бекітіледі. </w:t>
      </w:r>
    </w:p>
    <w:bookmarkEnd w:id="4667"/>
    <w:bookmarkStart w:name="z4734" w:id="4668"/>
    <w:p>
      <w:pPr>
        <w:spacing w:after="0"/>
        <w:ind w:left="0"/>
        <w:jc w:val="both"/>
      </w:pPr>
      <w:r>
        <w:rPr>
          <w:rFonts w:ascii="Times New Roman"/>
          <w:b w:val="false"/>
          <w:i w:val="false"/>
          <w:color w:val="000000"/>
          <w:sz w:val="28"/>
        </w:rPr>
        <w:t>
       8. Заңды тұлғаның орналасқан жері – индекс 030900, Қазақстан Республикасы, Ақтөбе облысы, Ойыл ауданы, Ойыл ауылдық округі, Ойыл ауылы, Шернияз көшесі, 60 үй.</w:t>
      </w:r>
    </w:p>
    <w:bookmarkEnd w:id="4668"/>
    <w:bookmarkStart w:name="z4735" w:id="466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Ойыл аудандық санитариялық-эпидемиологиялық бақылау басқармасы" республикалық мемлекеттік мекемесі.</w:t>
      </w:r>
    </w:p>
    <w:bookmarkEnd w:id="4669"/>
    <w:bookmarkStart w:name="z4736" w:id="467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670"/>
    <w:bookmarkStart w:name="z4737" w:id="467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671"/>
    <w:bookmarkStart w:name="z4738" w:id="467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672"/>
    <w:bookmarkStart w:name="z4739" w:id="4673"/>
    <w:p>
      <w:pPr>
        <w:spacing w:after="0"/>
        <w:ind w:left="0"/>
        <w:jc w:val="both"/>
      </w:pPr>
      <w:r>
        <w:rPr>
          <w:rFonts w:ascii="Times New Roman"/>
          <w:b w:val="false"/>
          <w:i w:val="false"/>
          <w:color w:val="000000"/>
          <w:sz w:val="28"/>
        </w:rPr>
        <w:t xml:space="preserve">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4673"/>
    <w:bookmarkStart w:name="z4740" w:id="467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674"/>
    <w:bookmarkStart w:name="z4741" w:id="4675"/>
    <w:p>
      <w:pPr>
        <w:spacing w:after="0"/>
        <w:ind w:left="0"/>
        <w:jc w:val="both"/>
      </w:pPr>
      <w:r>
        <w:rPr>
          <w:rFonts w:ascii="Times New Roman"/>
          <w:b w:val="false"/>
          <w:i w:val="false"/>
          <w:color w:val="000000"/>
          <w:sz w:val="28"/>
        </w:rPr>
        <w:t>
      13. Міндеттері:</w:t>
      </w:r>
    </w:p>
    <w:bookmarkEnd w:id="4675"/>
    <w:bookmarkStart w:name="z4742" w:id="467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676"/>
    <w:bookmarkStart w:name="z4743" w:id="467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677"/>
    <w:bookmarkStart w:name="z4744" w:id="467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678"/>
    <w:bookmarkStart w:name="z4745" w:id="4679"/>
    <w:p>
      <w:pPr>
        <w:spacing w:after="0"/>
        <w:ind w:left="0"/>
        <w:jc w:val="both"/>
      </w:pPr>
      <w:r>
        <w:rPr>
          <w:rFonts w:ascii="Times New Roman"/>
          <w:b w:val="false"/>
          <w:i w:val="false"/>
          <w:color w:val="000000"/>
          <w:sz w:val="28"/>
        </w:rPr>
        <w:t>
      14. Құқықтары мен міндеттері:</w:t>
      </w:r>
    </w:p>
    <w:bookmarkEnd w:id="4679"/>
    <w:bookmarkStart w:name="z4746" w:id="468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680"/>
    <w:bookmarkStart w:name="z4747" w:id="468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681"/>
    <w:bookmarkStart w:name="z4748" w:id="468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682"/>
    <w:bookmarkStart w:name="z4749" w:id="468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683"/>
    <w:bookmarkStart w:name="z4750" w:id="468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684"/>
    <w:bookmarkStart w:name="z4751" w:id="468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685"/>
    <w:bookmarkStart w:name="z4752" w:id="468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686"/>
    <w:bookmarkStart w:name="z4753" w:id="468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687"/>
    <w:bookmarkStart w:name="z4754" w:id="468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688"/>
    <w:bookmarkStart w:name="z4755" w:id="4689"/>
    <w:p>
      <w:pPr>
        <w:spacing w:after="0"/>
        <w:ind w:left="0"/>
        <w:jc w:val="both"/>
      </w:pPr>
      <w:r>
        <w:rPr>
          <w:rFonts w:ascii="Times New Roman"/>
          <w:b w:val="false"/>
          <w:i w:val="false"/>
          <w:color w:val="000000"/>
          <w:sz w:val="28"/>
        </w:rPr>
        <w:t>
      15. Функциялары:</w:t>
      </w:r>
    </w:p>
    <w:bookmarkEnd w:id="4689"/>
    <w:bookmarkStart w:name="z4756" w:id="4690"/>
    <w:p>
      <w:pPr>
        <w:spacing w:after="0"/>
        <w:ind w:left="0"/>
        <w:jc w:val="both"/>
      </w:pPr>
      <w:r>
        <w:rPr>
          <w:rFonts w:ascii="Times New Roman"/>
          <w:b w:val="false"/>
          <w:i w:val="false"/>
          <w:color w:val="000000"/>
          <w:sz w:val="28"/>
        </w:rPr>
        <w:t>
      1) реттелетін салада мемлекеттік саясатты іске асыру;</w:t>
      </w:r>
    </w:p>
    <w:bookmarkEnd w:id="4690"/>
    <w:bookmarkStart w:name="z4757" w:id="469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691"/>
    <w:bookmarkStart w:name="z4758" w:id="469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692"/>
    <w:bookmarkStart w:name="z4759" w:id="469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693"/>
    <w:bookmarkStart w:name="z4760" w:id="469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694"/>
    <w:bookmarkStart w:name="z4761" w:id="469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695"/>
    <w:bookmarkStart w:name="z4762" w:id="469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696"/>
    <w:bookmarkStart w:name="z4763" w:id="469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697"/>
    <w:bookmarkStart w:name="z4764" w:id="469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698"/>
    <w:bookmarkStart w:name="z4765" w:id="469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699"/>
    <w:bookmarkStart w:name="z4766" w:id="470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700"/>
    <w:bookmarkStart w:name="z4767" w:id="470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4701"/>
    <w:bookmarkStart w:name="z4768" w:id="470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702"/>
    <w:bookmarkStart w:name="z4769" w:id="470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703"/>
    <w:bookmarkStart w:name="z4770" w:id="470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704"/>
    <w:bookmarkStart w:name="z4771" w:id="470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705"/>
    <w:bookmarkStart w:name="z4772" w:id="470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706"/>
    <w:bookmarkStart w:name="z4773" w:id="470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707"/>
    <w:bookmarkStart w:name="z4774" w:id="470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708"/>
    <w:bookmarkStart w:name="z4775" w:id="470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709"/>
    <w:bookmarkStart w:name="z4776" w:id="471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710"/>
    <w:bookmarkStart w:name="z4777" w:id="471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711"/>
    <w:bookmarkStart w:name="z4778" w:id="471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712"/>
    <w:bookmarkStart w:name="z4779" w:id="471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713"/>
    <w:bookmarkStart w:name="z4780" w:id="471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714"/>
    <w:bookmarkStart w:name="z4781" w:id="471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715"/>
    <w:bookmarkStart w:name="z4782" w:id="471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716"/>
    <w:bookmarkStart w:name="z4783" w:id="471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717"/>
    <w:bookmarkStart w:name="z4784" w:id="4718"/>
    <w:p>
      <w:pPr>
        <w:spacing w:after="0"/>
        <w:ind w:left="0"/>
        <w:jc w:val="both"/>
      </w:pPr>
      <w:r>
        <w:rPr>
          <w:rFonts w:ascii="Times New Roman"/>
          <w:b w:val="false"/>
          <w:i w:val="false"/>
          <w:color w:val="000000"/>
          <w:sz w:val="28"/>
        </w:rPr>
        <w:t>
      29) мыналарды:</w:t>
      </w:r>
    </w:p>
    <w:bookmarkEnd w:id="4718"/>
    <w:bookmarkStart w:name="z4785" w:id="471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719"/>
    <w:bookmarkStart w:name="z4786" w:id="472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720"/>
    <w:bookmarkStart w:name="z4787" w:id="472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721"/>
    <w:bookmarkStart w:name="z4788" w:id="472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722"/>
    <w:bookmarkStart w:name="z4789" w:id="472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723"/>
    <w:bookmarkStart w:name="z4790" w:id="472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724"/>
    <w:bookmarkStart w:name="z4791" w:id="472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725"/>
    <w:bookmarkStart w:name="z4792" w:id="4726"/>
    <w:p>
      <w:pPr>
        <w:spacing w:after="0"/>
        <w:ind w:left="0"/>
        <w:jc w:val="both"/>
      </w:pPr>
      <w:r>
        <w:rPr>
          <w:rFonts w:ascii="Times New Roman"/>
          <w:b w:val="false"/>
          <w:i w:val="false"/>
          <w:color w:val="000000"/>
          <w:sz w:val="28"/>
        </w:rPr>
        <w:t>
      19. Басқарма басшысының өкілеттіктері:</w:t>
      </w:r>
    </w:p>
    <w:bookmarkEnd w:id="4726"/>
    <w:bookmarkStart w:name="z4793" w:id="472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727"/>
    <w:bookmarkStart w:name="z4794" w:id="472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728"/>
    <w:bookmarkStart w:name="z4795" w:id="472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729"/>
    <w:bookmarkStart w:name="z4796" w:id="473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730"/>
    <w:bookmarkStart w:name="z4797" w:id="473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731"/>
    <w:bookmarkStart w:name="z4798" w:id="473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732"/>
    <w:bookmarkStart w:name="z4799" w:id="4733"/>
    <w:p>
      <w:pPr>
        <w:spacing w:after="0"/>
        <w:ind w:left="0"/>
        <w:jc w:val="left"/>
      </w:pPr>
      <w:r>
        <w:rPr>
          <w:rFonts w:ascii="Times New Roman"/>
          <w:b/>
          <w:i w:val="false"/>
          <w:color w:val="000000"/>
        </w:rPr>
        <w:t xml:space="preserve"> 4-тарау. Басқарманың мүлкі</w:t>
      </w:r>
    </w:p>
    <w:bookmarkEnd w:id="4733"/>
    <w:bookmarkStart w:name="z4800" w:id="473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734"/>
    <w:bookmarkStart w:name="z4801" w:id="473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735"/>
    <w:bookmarkStart w:name="z4802" w:id="473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736"/>
    <w:bookmarkStart w:name="z4803" w:id="473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737"/>
    <w:bookmarkStart w:name="z4804" w:id="4738"/>
    <w:p>
      <w:pPr>
        <w:spacing w:after="0"/>
        <w:ind w:left="0"/>
        <w:jc w:val="left"/>
      </w:pPr>
      <w:r>
        <w:rPr>
          <w:rFonts w:ascii="Times New Roman"/>
          <w:b/>
          <w:i w:val="false"/>
          <w:color w:val="000000"/>
        </w:rPr>
        <w:t xml:space="preserve"> 5-тарау. Басқарманы қайта ұйымдастыру және тарату</w:t>
      </w:r>
    </w:p>
    <w:bookmarkEnd w:id="4738"/>
    <w:bookmarkStart w:name="z4805" w:id="473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7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59-қосымша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29-қосымша</w:t>
            </w:r>
          </w:p>
        </w:tc>
      </w:tr>
    </w:tbl>
    <w:bookmarkStart w:name="z4807" w:id="474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Темір аудандық санитариялық-эпидемиологиялық бақылау басқармасы" республикалық мемлекеттік мекемесінің ережесі</w:t>
      </w:r>
    </w:p>
    <w:bookmarkEnd w:id="4740"/>
    <w:bookmarkStart w:name="z4808" w:id="4741"/>
    <w:p>
      <w:pPr>
        <w:spacing w:after="0"/>
        <w:ind w:left="0"/>
        <w:jc w:val="left"/>
      </w:pPr>
      <w:r>
        <w:rPr>
          <w:rFonts w:ascii="Times New Roman"/>
          <w:b/>
          <w:i w:val="false"/>
          <w:color w:val="000000"/>
        </w:rPr>
        <w:t xml:space="preserve"> 1-тарау. Жалпы ережелер</w:t>
      </w:r>
    </w:p>
    <w:bookmarkEnd w:id="4741"/>
    <w:bookmarkStart w:name="z4809" w:id="474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Темір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742"/>
    <w:bookmarkStart w:name="z4810" w:id="474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743"/>
    <w:bookmarkStart w:name="z4811" w:id="474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744"/>
    <w:bookmarkStart w:name="z4812" w:id="474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745"/>
    <w:bookmarkStart w:name="z4813" w:id="474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746"/>
    <w:bookmarkStart w:name="z4814" w:id="474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747"/>
    <w:bookmarkStart w:name="z4815" w:id="474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748"/>
    <w:bookmarkStart w:name="z4816" w:id="4749"/>
    <w:p>
      <w:pPr>
        <w:spacing w:after="0"/>
        <w:ind w:left="0"/>
        <w:jc w:val="both"/>
      </w:pPr>
      <w:r>
        <w:rPr>
          <w:rFonts w:ascii="Times New Roman"/>
          <w:b w:val="false"/>
          <w:i w:val="false"/>
          <w:color w:val="000000"/>
          <w:sz w:val="28"/>
        </w:rPr>
        <w:t>
      8. Заңды тұлғаның орналасқан жері – индекс 030800, Қазақстан Республикасы, Ақтөбе облысы, Темір ауданы, Шұбарқұдық ауылдық округі, Шұбарқұдық кенті, Теміржол көшесі, 10А құрылыс.</w:t>
      </w:r>
    </w:p>
    <w:bookmarkEnd w:id="4749"/>
    <w:bookmarkStart w:name="z4817" w:id="475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Темір аудандық санитариялық-эпидемиологиялық бақылау басқармасы" республикалық мемлекеттік мекемесі.</w:t>
      </w:r>
    </w:p>
    <w:bookmarkEnd w:id="4750"/>
    <w:bookmarkStart w:name="z4818" w:id="475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751"/>
    <w:bookmarkStart w:name="z4819" w:id="475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752"/>
    <w:bookmarkStart w:name="z4820" w:id="475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753"/>
    <w:bookmarkStart w:name="z4821" w:id="475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754"/>
    <w:bookmarkStart w:name="z4822" w:id="475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755"/>
    <w:bookmarkStart w:name="z4823" w:id="4756"/>
    <w:p>
      <w:pPr>
        <w:spacing w:after="0"/>
        <w:ind w:left="0"/>
        <w:jc w:val="both"/>
      </w:pPr>
      <w:r>
        <w:rPr>
          <w:rFonts w:ascii="Times New Roman"/>
          <w:b w:val="false"/>
          <w:i w:val="false"/>
          <w:color w:val="000000"/>
          <w:sz w:val="28"/>
        </w:rPr>
        <w:t>
      13. Міндеттері:</w:t>
      </w:r>
    </w:p>
    <w:bookmarkEnd w:id="4756"/>
    <w:bookmarkStart w:name="z4824" w:id="475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757"/>
    <w:bookmarkStart w:name="z4825" w:id="475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758"/>
    <w:bookmarkStart w:name="z4826" w:id="475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759"/>
    <w:bookmarkStart w:name="z4827" w:id="4760"/>
    <w:p>
      <w:pPr>
        <w:spacing w:after="0"/>
        <w:ind w:left="0"/>
        <w:jc w:val="both"/>
      </w:pPr>
      <w:r>
        <w:rPr>
          <w:rFonts w:ascii="Times New Roman"/>
          <w:b w:val="false"/>
          <w:i w:val="false"/>
          <w:color w:val="000000"/>
          <w:sz w:val="28"/>
        </w:rPr>
        <w:t>
      14. Құқықтары мен міндеттері:</w:t>
      </w:r>
    </w:p>
    <w:bookmarkEnd w:id="4760"/>
    <w:bookmarkStart w:name="z4828" w:id="476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761"/>
    <w:bookmarkStart w:name="z4829" w:id="476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762"/>
    <w:bookmarkStart w:name="z4830" w:id="476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763"/>
    <w:bookmarkStart w:name="z4831" w:id="476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764"/>
    <w:bookmarkStart w:name="z4832" w:id="476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765"/>
    <w:bookmarkStart w:name="z4833" w:id="476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766"/>
    <w:bookmarkStart w:name="z4834" w:id="476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767"/>
    <w:bookmarkStart w:name="z4835" w:id="476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768"/>
    <w:bookmarkStart w:name="z4836" w:id="476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769"/>
    <w:bookmarkStart w:name="z4837" w:id="4770"/>
    <w:p>
      <w:pPr>
        <w:spacing w:after="0"/>
        <w:ind w:left="0"/>
        <w:jc w:val="both"/>
      </w:pPr>
      <w:r>
        <w:rPr>
          <w:rFonts w:ascii="Times New Roman"/>
          <w:b w:val="false"/>
          <w:i w:val="false"/>
          <w:color w:val="000000"/>
          <w:sz w:val="28"/>
        </w:rPr>
        <w:t>
      15. Функциялары:</w:t>
      </w:r>
    </w:p>
    <w:bookmarkEnd w:id="4770"/>
    <w:bookmarkStart w:name="z4838" w:id="4771"/>
    <w:p>
      <w:pPr>
        <w:spacing w:after="0"/>
        <w:ind w:left="0"/>
        <w:jc w:val="both"/>
      </w:pPr>
      <w:r>
        <w:rPr>
          <w:rFonts w:ascii="Times New Roman"/>
          <w:b w:val="false"/>
          <w:i w:val="false"/>
          <w:color w:val="000000"/>
          <w:sz w:val="28"/>
        </w:rPr>
        <w:t>
      1) реттелетін салада мемлекеттік саясатты іске асыру;</w:t>
      </w:r>
    </w:p>
    <w:bookmarkEnd w:id="4771"/>
    <w:bookmarkStart w:name="z4839" w:id="477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772"/>
    <w:bookmarkStart w:name="z4840" w:id="477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773"/>
    <w:bookmarkStart w:name="z4841" w:id="477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774"/>
    <w:bookmarkStart w:name="z4842" w:id="477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775"/>
    <w:bookmarkStart w:name="z4843" w:id="477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776"/>
    <w:bookmarkStart w:name="z4844" w:id="477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777"/>
    <w:bookmarkStart w:name="z4845" w:id="477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778"/>
    <w:bookmarkStart w:name="z4846" w:id="477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779"/>
    <w:bookmarkStart w:name="z4847" w:id="478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780"/>
    <w:bookmarkStart w:name="z4848" w:id="478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781"/>
    <w:bookmarkStart w:name="z4849" w:id="4782"/>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4782"/>
    <w:bookmarkStart w:name="z4850" w:id="478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783"/>
    <w:bookmarkStart w:name="z4851" w:id="478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784"/>
    <w:bookmarkStart w:name="z4852" w:id="478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785"/>
    <w:bookmarkStart w:name="z4853" w:id="478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786"/>
    <w:bookmarkStart w:name="z4854" w:id="478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787"/>
    <w:bookmarkStart w:name="z4855" w:id="478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788"/>
    <w:bookmarkStart w:name="z4856" w:id="478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789"/>
    <w:bookmarkStart w:name="z4857" w:id="479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790"/>
    <w:bookmarkStart w:name="z4858" w:id="479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791"/>
    <w:bookmarkStart w:name="z4859" w:id="479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792"/>
    <w:bookmarkStart w:name="z4860" w:id="479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793"/>
    <w:bookmarkStart w:name="z4861" w:id="479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794"/>
    <w:bookmarkStart w:name="z4862" w:id="479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795"/>
    <w:bookmarkStart w:name="z4863" w:id="479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796"/>
    <w:bookmarkStart w:name="z4864" w:id="479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797"/>
    <w:bookmarkStart w:name="z4865" w:id="479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798"/>
    <w:bookmarkStart w:name="z4866" w:id="4799"/>
    <w:p>
      <w:pPr>
        <w:spacing w:after="0"/>
        <w:ind w:left="0"/>
        <w:jc w:val="both"/>
      </w:pPr>
      <w:r>
        <w:rPr>
          <w:rFonts w:ascii="Times New Roman"/>
          <w:b w:val="false"/>
          <w:i w:val="false"/>
          <w:color w:val="000000"/>
          <w:sz w:val="28"/>
        </w:rPr>
        <w:t>
      29) мыналарды:</w:t>
      </w:r>
    </w:p>
    <w:bookmarkEnd w:id="4799"/>
    <w:bookmarkStart w:name="z4867" w:id="480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800"/>
    <w:bookmarkStart w:name="z4868" w:id="480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801"/>
    <w:bookmarkStart w:name="z4869" w:id="480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802"/>
    <w:bookmarkStart w:name="z4870" w:id="480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803"/>
    <w:bookmarkStart w:name="z4871" w:id="480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804"/>
    <w:bookmarkStart w:name="z4872" w:id="480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805"/>
    <w:bookmarkStart w:name="z4873" w:id="48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806"/>
    <w:bookmarkStart w:name="z4874" w:id="4807"/>
    <w:p>
      <w:pPr>
        <w:spacing w:after="0"/>
        <w:ind w:left="0"/>
        <w:jc w:val="both"/>
      </w:pPr>
      <w:r>
        <w:rPr>
          <w:rFonts w:ascii="Times New Roman"/>
          <w:b w:val="false"/>
          <w:i w:val="false"/>
          <w:color w:val="000000"/>
          <w:sz w:val="28"/>
        </w:rPr>
        <w:t>
      19. Басқарма басшысының өкілеттіктері:</w:t>
      </w:r>
    </w:p>
    <w:bookmarkEnd w:id="4807"/>
    <w:bookmarkStart w:name="z4875" w:id="480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808"/>
    <w:bookmarkStart w:name="z4876" w:id="48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809"/>
    <w:bookmarkStart w:name="z4877" w:id="481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810"/>
    <w:bookmarkStart w:name="z4878" w:id="48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811"/>
    <w:bookmarkStart w:name="z4879" w:id="481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812"/>
    <w:bookmarkStart w:name="z4880" w:id="481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813"/>
    <w:bookmarkStart w:name="z4881" w:id="4814"/>
    <w:p>
      <w:pPr>
        <w:spacing w:after="0"/>
        <w:ind w:left="0"/>
        <w:jc w:val="left"/>
      </w:pPr>
      <w:r>
        <w:rPr>
          <w:rFonts w:ascii="Times New Roman"/>
          <w:b/>
          <w:i w:val="false"/>
          <w:color w:val="000000"/>
        </w:rPr>
        <w:t xml:space="preserve"> 4-тарау. Басқарманың мүлкі</w:t>
      </w:r>
    </w:p>
    <w:bookmarkEnd w:id="4814"/>
    <w:bookmarkStart w:name="z4882" w:id="481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815"/>
    <w:bookmarkStart w:name="z4883" w:id="481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816"/>
    <w:bookmarkStart w:name="z4884" w:id="481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817"/>
    <w:bookmarkStart w:name="z4885" w:id="481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818"/>
    <w:bookmarkStart w:name="z4886" w:id="4819"/>
    <w:p>
      <w:pPr>
        <w:spacing w:after="0"/>
        <w:ind w:left="0"/>
        <w:jc w:val="left"/>
      </w:pPr>
      <w:r>
        <w:rPr>
          <w:rFonts w:ascii="Times New Roman"/>
          <w:b/>
          <w:i w:val="false"/>
          <w:color w:val="000000"/>
        </w:rPr>
        <w:t xml:space="preserve"> 5-тарау. Басқарманы қайта ұйымдастыру және тарату</w:t>
      </w:r>
    </w:p>
    <w:bookmarkEnd w:id="4819"/>
    <w:bookmarkStart w:name="z4887" w:id="482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8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60-қосымша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30-қосымша</w:t>
            </w:r>
          </w:p>
        </w:tc>
      </w:tr>
    </w:tbl>
    <w:bookmarkStart w:name="z4889" w:id="482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Хромтау аудандық санитариялық-эпидемиологиялық бақылау басқармасы" республикалық мемлекеттік мекемесінің ережесі</w:t>
      </w:r>
    </w:p>
    <w:bookmarkEnd w:id="4821"/>
    <w:bookmarkStart w:name="z4890" w:id="4822"/>
    <w:p>
      <w:pPr>
        <w:spacing w:after="0"/>
        <w:ind w:left="0"/>
        <w:jc w:val="left"/>
      </w:pPr>
      <w:r>
        <w:rPr>
          <w:rFonts w:ascii="Times New Roman"/>
          <w:b/>
          <w:i w:val="false"/>
          <w:color w:val="000000"/>
        </w:rPr>
        <w:t xml:space="preserve"> 1-тарау. Жалпы ережелер</w:t>
      </w:r>
    </w:p>
    <w:bookmarkEnd w:id="4822"/>
    <w:bookmarkStart w:name="z4891" w:id="482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Хромтау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823"/>
    <w:bookmarkStart w:name="z4892" w:id="482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824"/>
    <w:bookmarkStart w:name="z4893" w:id="482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825"/>
    <w:bookmarkStart w:name="z4894" w:id="482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826"/>
    <w:bookmarkStart w:name="z4895" w:id="482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827"/>
    <w:bookmarkStart w:name="z4896" w:id="482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828"/>
    <w:bookmarkStart w:name="z4897" w:id="482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829"/>
    <w:bookmarkStart w:name="z4898" w:id="4830"/>
    <w:p>
      <w:pPr>
        <w:spacing w:after="0"/>
        <w:ind w:left="0"/>
        <w:jc w:val="both"/>
      </w:pPr>
      <w:r>
        <w:rPr>
          <w:rFonts w:ascii="Times New Roman"/>
          <w:b w:val="false"/>
          <w:i w:val="false"/>
          <w:color w:val="000000"/>
          <w:sz w:val="28"/>
        </w:rPr>
        <w:t>
      8. Заңды тұлғаның орналасқан жері – индекс 031100, Қазақстан Республикасы, Ақтөбе облысы, Хромтау ауданы, Хромтау қаласы, Абай даңғылы, 11А құрылыс.</w:t>
      </w:r>
    </w:p>
    <w:bookmarkEnd w:id="4830"/>
    <w:bookmarkStart w:name="z4899" w:id="483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Хромтау аудандық санитариялық-эпидемиологиялық бақылау басқармасы" республикалық мемлекеттік мекемесі.</w:t>
      </w:r>
    </w:p>
    <w:bookmarkEnd w:id="4831"/>
    <w:bookmarkStart w:name="z4900" w:id="483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832"/>
    <w:bookmarkStart w:name="z4901" w:id="483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833"/>
    <w:bookmarkStart w:name="z4902" w:id="483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834"/>
    <w:bookmarkStart w:name="z4903" w:id="483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835"/>
    <w:bookmarkStart w:name="z4904" w:id="483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836"/>
    <w:bookmarkStart w:name="z4905" w:id="4837"/>
    <w:p>
      <w:pPr>
        <w:spacing w:after="0"/>
        <w:ind w:left="0"/>
        <w:jc w:val="both"/>
      </w:pPr>
      <w:r>
        <w:rPr>
          <w:rFonts w:ascii="Times New Roman"/>
          <w:b w:val="false"/>
          <w:i w:val="false"/>
          <w:color w:val="000000"/>
          <w:sz w:val="28"/>
        </w:rPr>
        <w:t>
      13. Міндеттері:</w:t>
      </w:r>
    </w:p>
    <w:bookmarkEnd w:id="4837"/>
    <w:bookmarkStart w:name="z4906" w:id="483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838"/>
    <w:bookmarkStart w:name="z4907" w:id="483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839"/>
    <w:bookmarkStart w:name="z4908" w:id="484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840"/>
    <w:bookmarkStart w:name="z4909" w:id="4841"/>
    <w:p>
      <w:pPr>
        <w:spacing w:after="0"/>
        <w:ind w:left="0"/>
        <w:jc w:val="both"/>
      </w:pPr>
      <w:r>
        <w:rPr>
          <w:rFonts w:ascii="Times New Roman"/>
          <w:b w:val="false"/>
          <w:i w:val="false"/>
          <w:color w:val="000000"/>
          <w:sz w:val="28"/>
        </w:rPr>
        <w:t>
      14. Құқықтары мен міндеттері:</w:t>
      </w:r>
    </w:p>
    <w:bookmarkEnd w:id="4841"/>
    <w:bookmarkStart w:name="z4910" w:id="484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842"/>
    <w:bookmarkStart w:name="z4911" w:id="484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843"/>
    <w:bookmarkStart w:name="z4912" w:id="484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844"/>
    <w:bookmarkStart w:name="z4913" w:id="484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845"/>
    <w:bookmarkStart w:name="z4914" w:id="484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846"/>
    <w:bookmarkStart w:name="z4915" w:id="484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847"/>
    <w:bookmarkStart w:name="z4916" w:id="484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848"/>
    <w:bookmarkStart w:name="z4917" w:id="484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849"/>
    <w:bookmarkStart w:name="z4918" w:id="485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850"/>
    <w:bookmarkStart w:name="z4919" w:id="4851"/>
    <w:p>
      <w:pPr>
        <w:spacing w:after="0"/>
        <w:ind w:left="0"/>
        <w:jc w:val="both"/>
      </w:pPr>
      <w:r>
        <w:rPr>
          <w:rFonts w:ascii="Times New Roman"/>
          <w:b w:val="false"/>
          <w:i w:val="false"/>
          <w:color w:val="000000"/>
          <w:sz w:val="28"/>
        </w:rPr>
        <w:t>
      15. Функциялары:</w:t>
      </w:r>
    </w:p>
    <w:bookmarkEnd w:id="4851"/>
    <w:bookmarkStart w:name="z4920" w:id="4852"/>
    <w:p>
      <w:pPr>
        <w:spacing w:after="0"/>
        <w:ind w:left="0"/>
        <w:jc w:val="both"/>
      </w:pPr>
      <w:r>
        <w:rPr>
          <w:rFonts w:ascii="Times New Roman"/>
          <w:b w:val="false"/>
          <w:i w:val="false"/>
          <w:color w:val="000000"/>
          <w:sz w:val="28"/>
        </w:rPr>
        <w:t>
      1) реттелетін салада мемлекеттік саясатты іске асыру;</w:t>
      </w:r>
    </w:p>
    <w:bookmarkEnd w:id="4852"/>
    <w:bookmarkStart w:name="z4921" w:id="485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853"/>
    <w:bookmarkStart w:name="z4922" w:id="485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854"/>
    <w:bookmarkStart w:name="z4923" w:id="485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855"/>
    <w:bookmarkStart w:name="z4924" w:id="485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856"/>
    <w:bookmarkStart w:name="z4925" w:id="485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857"/>
    <w:bookmarkStart w:name="z4926" w:id="485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858"/>
    <w:bookmarkStart w:name="z4927" w:id="485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859"/>
    <w:bookmarkStart w:name="z4928" w:id="486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860"/>
    <w:bookmarkStart w:name="z4929" w:id="486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861"/>
    <w:bookmarkStart w:name="z4930" w:id="486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862"/>
    <w:bookmarkStart w:name="z4931" w:id="486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4863"/>
    <w:bookmarkStart w:name="z4932" w:id="486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864"/>
    <w:bookmarkStart w:name="z4933" w:id="486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865"/>
    <w:bookmarkStart w:name="z4934" w:id="486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866"/>
    <w:bookmarkStart w:name="z4935" w:id="486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867"/>
    <w:bookmarkStart w:name="z4936" w:id="486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868"/>
    <w:bookmarkStart w:name="z4937" w:id="486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869"/>
    <w:bookmarkStart w:name="z4938" w:id="487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870"/>
    <w:bookmarkStart w:name="z4939" w:id="487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871"/>
    <w:bookmarkStart w:name="z4940" w:id="487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872"/>
    <w:bookmarkStart w:name="z4941" w:id="487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873"/>
    <w:bookmarkStart w:name="z4942" w:id="487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874"/>
    <w:bookmarkStart w:name="z4943" w:id="487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875"/>
    <w:bookmarkStart w:name="z4944" w:id="487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876"/>
    <w:bookmarkStart w:name="z4945" w:id="487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877"/>
    <w:bookmarkStart w:name="z4946" w:id="487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878"/>
    <w:bookmarkStart w:name="z4947" w:id="487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879"/>
    <w:bookmarkStart w:name="z4948" w:id="4880"/>
    <w:p>
      <w:pPr>
        <w:spacing w:after="0"/>
        <w:ind w:left="0"/>
        <w:jc w:val="both"/>
      </w:pPr>
      <w:r>
        <w:rPr>
          <w:rFonts w:ascii="Times New Roman"/>
          <w:b w:val="false"/>
          <w:i w:val="false"/>
          <w:color w:val="000000"/>
          <w:sz w:val="28"/>
        </w:rPr>
        <w:t>
      29) мыналарды:</w:t>
      </w:r>
    </w:p>
    <w:bookmarkEnd w:id="4880"/>
    <w:bookmarkStart w:name="z4949" w:id="488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881"/>
    <w:bookmarkStart w:name="z4950" w:id="488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882"/>
    <w:bookmarkStart w:name="z4951" w:id="488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883"/>
    <w:bookmarkStart w:name="z4952" w:id="488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884"/>
    <w:bookmarkStart w:name="z4953" w:id="488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885"/>
    <w:bookmarkStart w:name="z4954" w:id="488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886"/>
    <w:bookmarkStart w:name="z4955" w:id="488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887"/>
    <w:bookmarkStart w:name="z4956" w:id="4888"/>
    <w:p>
      <w:pPr>
        <w:spacing w:after="0"/>
        <w:ind w:left="0"/>
        <w:jc w:val="both"/>
      </w:pPr>
      <w:r>
        <w:rPr>
          <w:rFonts w:ascii="Times New Roman"/>
          <w:b w:val="false"/>
          <w:i w:val="false"/>
          <w:color w:val="000000"/>
          <w:sz w:val="28"/>
        </w:rPr>
        <w:t>
      19. Басқарма басшысының өкілеттіктері:</w:t>
      </w:r>
    </w:p>
    <w:bookmarkEnd w:id="4888"/>
    <w:bookmarkStart w:name="z4957" w:id="488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889"/>
    <w:bookmarkStart w:name="z4958" w:id="489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890"/>
    <w:bookmarkStart w:name="z4959" w:id="489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891"/>
    <w:bookmarkStart w:name="z4960" w:id="489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892"/>
    <w:bookmarkStart w:name="z4961" w:id="489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893"/>
    <w:bookmarkStart w:name="z4962" w:id="489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894"/>
    <w:bookmarkStart w:name="z4963" w:id="4895"/>
    <w:p>
      <w:pPr>
        <w:spacing w:after="0"/>
        <w:ind w:left="0"/>
        <w:jc w:val="left"/>
      </w:pPr>
      <w:r>
        <w:rPr>
          <w:rFonts w:ascii="Times New Roman"/>
          <w:b/>
          <w:i w:val="false"/>
          <w:color w:val="000000"/>
        </w:rPr>
        <w:t xml:space="preserve"> 4-тарау. Басқарманың мүлкі</w:t>
      </w:r>
    </w:p>
    <w:bookmarkEnd w:id="4895"/>
    <w:bookmarkStart w:name="z4964" w:id="489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896"/>
    <w:bookmarkStart w:name="z4965" w:id="489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897"/>
    <w:bookmarkStart w:name="z4966" w:id="489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898"/>
    <w:bookmarkStart w:name="z4967" w:id="489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899"/>
    <w:bookmarkStart w:name="z4968" w:id="4900"/>
    <w:p>
      <w:pPr>
        <w:spacing w:after="0"/>
        <w:ind w:left="0"/>
        <w:jc w:val="left"/>
      </w:pPr>
      <w:r>
        <w:rPr>
          <w:rFonts w:ascii="Times New Roman"/>
          <w:b/>
          <w:i w:val="false"/>
          <w:color w:val="000000"/>
        </w:rPr>
        <w:t xml:space="preserve"> 5-тарау. Басқарманы қайта ұйымдастыру және тарату</w:t>
      </w:r>
    </w:p>
    <w:bookmarkEnd w:id="4900"/>
    <w:bookmarkStart w:name="z4969" w:id="490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9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61-қосымша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31-қосымша</w:t>
            </w:r>
          </w:p>
        </w:tc>
      </w:tr>
    </w:tbl>
    <w:bookmarkStart w:name="z4971" w:id="490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Шалқар аудандық санитариялық-эпидемиологиялық бақылау басқармасы" республикалық мемлекеттік мекемесінің ережесі</w:t>
      </w:r>
    </w:p>
    <w:bookmarkEnd w:id="4902"/>
    <w:bookmarkStart w:name="z4972" w:id="4903"/>
    <w:p>
      <w:pPr>
        <w:spacing w:after="0"/>
        <w:ind w:left="0"/>
        <w:jc w:val="left"/>
      </w:pPr>
      <w:r>
        <w:rPr>
          <w:rFonts w:ascii="Times New Roman"/>
          <w:b/>
          <w:i w:val="false"/>
          <w:color w:val="000000"/>
        </w:rPr>
        <w:t xml:space="preserve"> 1-тарау. Жалпы ережелер</w:t>
      </w:r>
    </w:p>
    <w:bookmarkEnd w:id="4903"/>
    <w:bookmarkStart w:name="z4973" w:id="490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Шалқар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904"/>
    <w:bookmarkStart w:name="z4974" w:id="490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905"/>
    <w:bookmarkStart w:name="z4975" w:id="490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906"/>
    <w:bookmarkStart w:name="z4976" w:id="490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907"/>
    <w:bookmarkStart w:name="z4977" w:id="490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908"/>
    <w:bookmarkStart w:name="z4978" w:id="490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909"/>
    <w:bookmarkStart w:name="z4979" w:id="491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910"/>
    <w:bookmarkStart w:name="z4980" w:id="4911"/>
    <w:p>
      <w:pPr>
        <w:spacing w:after="0"/>
        <w:ind w:left="0"/>
        <w:jc w:val="both"/>
      </w:pPr>
      <w:r>
        <w:rPr>
          <w:rFonts w:ascii="Times New Roman"/>
          <w:b w:val="false"/>
          <w:i w:val="false"/>
          <w:color w:val="000000"/>
          <w:sz w:val="28"/>
        </w:rPr>
        <w:t>
      8. Заңды тұлғаның орналасқан жері – индекс 031200, Қазақстан Республикасы, Ақтөбе облысы, Шалқар ауданы, Шалқар қаласы, Ахмет Жұбанов көшесі, ғимарат 2, тұрғын емес бөлме 1.</w:t>
      </w:r>
    </w:p>
    <w:bookmarkEnd w:id="4911"/>
    <w:bookmarkStart w:name="z4981" w:id="491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Шалқар аудандық санитариялық-эпидемиологиялық бақылау басқармасы" республикалық мемлекеттік мекемесі.</w:t>
      </w:r>
    </w:p>
    <w:bookmarkEnd w:id="4912"/>
    <w:bookmarkStart w:name="z4982" w:id="491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913"/>
    <w:bookmarkStart w:name="z4983" w:id="491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914"/>
    <w:bookmarkStart w:name="z4984" w:id="491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915"/>
    <w:bookmarkStart w:name="z4985" w:id="491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916"/>
    <w:bookmarkStart w:name="z4986" w:id="491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917"/>
    <w:bookmarkStart w:name="z4987" w:id="4918"/>
    <w:p>
      <w:pPr>
        <w:spacing w:after="0"/>
        <w:ind w:left="0"/>
        <w:jc w:val="both"/>
      </w:pPr>
      <w:r>
        <w:rPr>
          <w:rFonts w:ascii="Times New Roman"/>
          <w:b w:val="false"/>
          <w:i w:val="false"/>
          <w:color w:val="000000"/>
          <w:sz w:val="28"/>
        </w:rPr>
        <w:t>
      13. Міндеттері:</w:t>
      </w:r>
    </w:p>
    <w:bookmarkEnd w:id="4918"/>
    <w:bookmarkStart w:name="z4988" w:id="491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4919"/>
    <w:bookmarkStart w:name="z4989" w:id="492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4920"/>
    <w:bookmarkStart w:name="z4990" w:id="492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4921"/>
    <w:bookmarkStart w:name="z4991" w:id="4922"/>
    <w:p>
      <w:pPr>
        <w:spacing w:after="0"/>
        <w:ind w:left="0"/>
        <w:jc w:val="both"/>
      </w:pPr>
      <w:r>
        <w:rPr>
          <w:rFonts w:ascii="Times New Roman"/>
          <w:b w:val="false"/>
          <w:i w:val="false"/>
          <w:color w:val="000000"/>
          <w:sz w:val="28"/>
        </w:rPr>
        <w:t>
      14. Құқықтары мен міндеттері:</w:t>
      </w:r>
    </w:p>
    <w:bookmarkEnd w:id="4922"/>
    <w:bookmarkStart w:name="z4992" w:id="492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4923"/>
    <w:bookmarkStart w:name="z4993" w:id="492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4924"/>
    <w:bookmarkStart w:name="z4994" w:id="492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4925"/>
    <w:bookmarkStart w:name="z4995" w:id="492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4926"/>
    <w:bookmarkStart w:name="z4996" w:id="492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4927"/>
    <w:bookmarkStart w:name="z4997" w:id="492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4928"/>
    <w:bookmarkStart w:name="z4998" w:id="492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4929"/>
    <w:bookmarkStart w:name="z4999" w:id="493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4930"/>
    <w:bookmarkStart w:name="z5000" w:id="493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4931"/>
    <w:bookmarkStart w:name="z5001" w:id="4932"/>
    <w:p>
      <w:pPr>
        <w:spacing w:after="0"/>
        <w:ind w:left="0"/>
        <w:jc w:val="both"/>
      </w:pPr>
      <w:r>
        <w:rPr>
          <w:rFonts w:ascii="Times New Roman"/>
          <w:b w:val="false"/>
          <w:i w:val="false"/>
          <w:color w:val="000000"/>
          <w:sz w:val="28"/>
        </w:rPr>
        <w:t>
      15. Функциялары:</w:t>
      </w:r>
    </w:p>
    <w:bookmarkEnd w:id="4932"/>
    <w:bookmarkStart w:name="z5002" w:id="4933"/>
    <w:p>
      <w:pPr>
        <w:spacing w:after="0"/>
        <w:ind w:left="0"/>
        <w:jc w:val="both"/>
      </w:pPr>
      <w:r>
        <w:rPr>
          <w:rFonts w:ascii="Times New Roman"/>
          <w:b w:val="false"/>
          <w:i w:val="false"/>
          <w:color w:val="000000"/>
          <w:sz w:val="28"/>
        </w:rPr>
        <w:t>
      1) реттелетін салада мемлекеттік саясатты іске асыру;</w:t>
      </w:r>
    </w:p>
    <w:bookmarkEnd w:id="4933"/>
    <w:bookmarkStart w:name="z5003" w:id="493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4934"/>
    <w:bookmarkStart w:name="z5004" w:id="493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4935"/>
    <w:bookmarkStart w:name="z5005" w:id="493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4936"/>
    <w:bookmarkStart w:name="z5006" w:id="493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4937"/>
    <w:bookmarkStart w:name="z5007" w:id="493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4938"/>
    <w:bookmarkStart w:name="z5008" w:id="493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4939"/>
    <w:bookmarkStart w:name="z5009" w:id="494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4940"/>
    <w:bookmarkStart w:name="z5010" w:id="494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4941"/>
    <w:bookmarkStart w:name="z5011" w:id="494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4942"/>
    <w:bookmarkStart w:name="z5012" w:id="494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4943"/>
    <w:bookmarkStart w:name="z5013" w:id="4944"/>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4944"/>
    <w:bookmarkStart w:name="z5014" w:id="494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4945"/>
    <w:bookmarkStart w:name="z5015" w:id="494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4946"/>
    <w:bookmarkStart w:name="z5016" w:id="494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4947"/>
    <w:bookmarkStart w:name="z5017" w:id="494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4948"/>
    <w:bookmarkStart w:name="z5018" w:id="494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4949"/>
    <w:bookmarkStart w:name="z5019" w:id="495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4950"/>
    <w:bookmarkStart w:name="z5020" w:id="495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4951"/>
    <w:bookmarkStart w:name="z5021" w:id="495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4952"/>
    <w:bookmarkStart w:name="z5022" w:id="495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4953"/>
    <w:bookmarkStart w:name="z5023" w:id="495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4954"/>
    <w:bookmarkStart w:name="z5024" w:id="495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4955"/>
    <w:bookmarkStart w:name="z5025" w:id="495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4956"/>
    <w:bookmarkStart w:name="z5026" w:id="495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4957"/>
    <w:bookmarkStart w:name="z5027" w:id="495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4958"/>
    <w:bookmarkStart w:name="z5028" w:id="495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4959"/>
    <w:bookmarkStart w:name="z5029" w:id="496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4960"/>
    <w:bookmarkStart w:name="z5030" w:id="4961"/>
    <w:p>
      <w:pPr>
        <w:spacing w:after="0"/>
        <w:ind w:left="0"/>
        <w:jc w:val="both"/>
      </w:pPr>
      <w:r>
        <w:rPr>
          <w:rFonts w:ascii="Times New Roman"/>
          <w:b w:val="false"/>
          <w:i w:val="false"/>
          <w:color w:val="000000"/>
          <w:sz w:val="28"/>
        </w:rPr>
        <w:t>
      29) мыналарды:</w:t>
      </w:r>
    </w:p>
    <w:bookmarkEnd w:id="4961"/>
    <w:bookmarkStart w:name="z5031" w:id="496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4962"/>
    <w:bookmarkStart w:name="z5032" w:id="496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4963"/>
    <w:bookmarkStart w:name="z5033" w:id="496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4964"/>
    <w:bookmarkStart w:name="z5034" w:id="496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4965"/>
    <w:bookmarkStart w:name="z5035" w:id="496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4966"/>
    <w:bookmarkStart w:name="z5036" w:id="496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4967"/>
    <w:bookmarkStart w:name="z5037" w:id="496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4968"/>
    <w:bookmarkStart w:name="z5038" w:id="4969"/>
    <w:p>
      <w:pPr>
        <w:spacing w:after="0"/>
        <w:ind w:left="0"/>
        <w:jc w:val="both"/>
      </w:pPr>
      <w:r>
        <w:rPr>
          <w:rFonts w:ascii="Times New Roman"/>
          <w:b w:val="false"/>
          <w:i w:val="false"/>
          <w:color w:val="000000"/>
          <w:sz w:val="28"/>
        </w:rPr>
        <w:t>
      19. Басқарма басшысының өкілеттіктері:</w:t>
      </w:r>
    </w:p>
    <w:bookmarkEnd w:id="4969"/>
    <w:bookmarkStart w:name="z5039" w:id="497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4970"/>
    <w:bookmarkStart w:name="z5040" w:id="497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4971"/>
    <w:bookmarkStart w:name="z5041" w:id="497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4972"/>
    <w:bookmarkStart w:name="z5042" w:id="497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4973"/>
    <w:bookmarkStart w:name="z5043" w:id="497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4974"/>
    <w:bookmarkStart w:name="z5044" w:id="497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4975"/>
    <w:bookmarkStart w:name="z5045" w:id="4976"/>
    <w:p>
      <w:pPr>
        <w:spacing w:after="0"/>
        <w:ind w:left="0"/>
        <w:jc w:val="left"/>
      </w:pPr>
      <w:r>
        <w:rPr>
          <w:rFonts w:ascii="Times New Roman"/>
          <w:b/>
          <w:i w:val="false"/>
          <w:color w:val="000000"/>
        </w:rPr>
        <w:t xml:space="preserve"> 4-тарау. Басқарманың мүлкі</w:t>
      </w:r>
    </w:p>
    <w:bookmarkEnd w:id="4976"/>
    <w:bookmarkStart w:name="z5046" w:id="497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4977"/>
    <w:bookmarkStart w:name="z5047" w:id="497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4978"/>
    <w:bookmarkStart w:name="z5048" w:id="497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4979"/>
    <w:bookmarkStart w:name="z5049" w:id="498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4980"/>
    <w:bookmarkStart w:name="z5050" w:id="4981"/>
    <w:p>
      <w:pPr>
        <w:spacing w:after="0"/>
        <w:ind w:left="0"/>
        <w:jc w:val="left"/>
      </w:pPr>
      <w:r>
        <w:rPr>
          <w:rFonts w:ascii="Times New Roman"/>
          <w:b/>
          <w:i w:val="false"/>
          <w:color w:val="000000"/>
        </w:rPr>
        <w:t xml:space="preserve"> 5-тарау. Басқарманы қайта ұйымдастыру және тарату</w:t>
      </w:r>
    </w:p>
    <w:bookmarkEnd w:id="4981"/>
    <w:bookmarkStart w:name="z5051" w:id="498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49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62-қосымша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32-қосымша</w:t>
            </w:r>
          </w:p>
        </w:tc>
      </w:tr>
    </w:tbl>
    <w:bookmarkStart w:name="z5053" w:id="498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Ырғыз аудандық санитариялық-эпидемиологиялық бақылау басқармасы" республикалық мемлекеттік мекемесінің ережесі</w:t>
      </w:r>
    </w:p>
    <w:bookmarkEnd w:id="4983"/>
    <w:bookmarkStart w:name="z5054" w:id="4984"/>
    <w:p>
      <w:pPr>
        <w:spacing w:after="0"/>
        <w:ind w:left="0"/>
        <w:jc w:val="left"/>
      </w:pPr>
      <w:r>
        <w:rPr>
          <w:rFonts w:ascii="Times New Roman"/>
          <w:b/>
          <w:i w:val="false"/>
          <w:color w:val="000000"/>
        </w:rPr>
        <w:t xml:space="preserve"> 1-тарау. Жалпы ережелер</w:t>
      </w:r>
    </w:p>
    <w:bookmarkEnd w:id="4984"/>
    <w:bookmarkStart w:name="z5055" w:id="498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Ырғыз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4985"/>
    <w:bookmarkStart w:name="z5056" w:id="498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4986"/>
    <w:bookmarkStart w:name="z5057" w:id="498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4987"/>
    <w:bookmarkStart w:name="z5058" w:id="498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4988"/>
    <w:bookmarkStart w:name="z5059" w:id="498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4989"/>
    <w:bookmarkStart w:name="z5060" w:id="499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4990"/>
    <w:bookmarkStart w:name="z5061" w:id="499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4991"/>
    <w:bookmarkStart w:name="z5062" w:id="4992"/>
    <w:p>
      <w:pPr>
        <w:spacing w:after="0"/>
        <w:ind w:left="0"/>
        <w:jc w:val="both"/>
      </w:pPr>
      <w:r>
        <w:rPr>
          <w:rFonts w:ascii="Times New Roman"/>
          <w:b w:val="false"/>
          <w:i w:val="false"/>
          <w:color w:val="000000"/>
          <w:sz w:val="28"/>
        </w:rPr>
        <w:t>
      8. Заңды тұлғаның орналасқан жері – индекс 030400, Қазақстан Республикасы, Ақтөбе облысы, Ырғыз ауданы, Ырғыз ауылы, Темірбек Жүргенов көшесі, 58 ғимарат.</w:t>
      </w:r>
    </w:p>
    <w:bookmarkEnd w:id="4992"/>
    <w:bookmarkStart w:name="z5063" w:id="499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Ақтөбе облысының санитариялық-эпидемиологиялық бақылау департаменті Ырғыз аудандық санитариялық-эпидемиологиялық бақылау басқармасы" республикалық мемлекеттік мекемесі.</w:t>
      </w:r>
    </w:p>
    <w:bookmarkEnd w:id="4993"/>
    <w:bookmarkStart w:name="z5064" w:id="499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4994"/>
    <w:bookmarkStart w:name="z5065" w:id="499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4995"/>
    <w:bookmarkStart w:name="z5066" w:id="499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4996"/>
    <w:bookmarkStart w:name="z5067" w:id="499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4997"/>
    <w:bookmarkStart w:name="z5068" w:id="499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4998"/>
    <w:bookmarkStart w:name="z5069" w:id="4999"/>
    <w:p>
      <w:pPr>
        <w:spacing w:after="0"/>
        <w:ind w:left="0"/>
        <w:jc w:val="both"/>
      </w:pPr>
      <w:r>
        <w:rPr>
          <w:rFonts w:ascii="Times New Roman"/>
          <w:b w:val="false"/>
          <w:i w:val="false"/>
          <w:color w:val="000000"/>
          <w:sz w:val="28"/>
        </w:rPr>
        <w:t>
      13. Міндеттері:</w:t>
      </w:r>
    </w:p>
    <w:bookmarkEnd w:id="4999"/>
    <w:bookmarkStart w:name="z5070" w:id="500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000"/>
    <w:bookmarkStart w:name="z5071" w:id="500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001"/>
    <w:bookmarkStart w:name="z5072" w:id="500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002"/>
    <w:bookmarkStart w:name="z5073" w:id="5003"/>
    <w:p>
      <w:pPr>
        <w:spacing w:after="0"/>
        <w:ind w:left="0"/>
        <w:jc w:val="both"/>
      </w:pPr>
      <w:r>
        <w:rPr>
          <w:rFonts w:ascii="Times New Roman"/>
          <w:b w:val="false"/>
          <w:i w:val="false"/>
          <w:color w:val="000000"/>
          <w:sz w:val="28"/>
        </w:rPr>
        <w:t>
      14. Құқықтары мен міндеттері:</w:t>
      </w:r>
    </w:p>
    <w:bookmarkEnd w:id="5003"/>
    <w:bookmarkStart w:name="z5074" w:id="500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004"/>
    <w:bookmarkStart w:name="z5075" w:id="500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005"/>
    <w:bookmarkStart w:name="z5076" w:id="500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006"/>
    <w:bookmarkStart w:name="z5077" w:id="500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007"/>
    <w:bookmarkStart w:name="z5078" w:id="500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008"/>
    <w:bookmarkStart w:name="z5079" w:id="500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009"/>
    <w:bookmarkStart w:name="z5080" w:id="501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010"/>
    <w:bookmarkStart w:name="z5081" w:id="501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011"/>
    <w:bookmarkStart w:name="z5082" w:id="501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012"/>
    <w:bookmarkStart w:name="z5083" w:id="5013"/>
    <w:p>
      <w:pPr>
        <w:spacing w:after="0"/>
        <w:ind w:left="0"/>
        <w:jc w:val="both"/>
      </w:pPr>
      <w:r>
        <w:rPr>
          <w:rFonts w:ascii="Times New Roman"/>
          <w:b w:val="false"/>
          <w:i w:val="false"/>
          <w:color w:val="000000"/>
          <w:sz w:val="28"/>
        </w:rPr>
        <w:t>
      15. Функциялары:</w:t>
      </w:r>
    </w:p>
    <w:bookmarkEnd w:id="5013"/>
    <w:bookmarkStart w:name="z5084" w:id="5014"/>
    <w:p>
      <w:pPr>
        <w:spacing w:after="0"/>
        <w:ind w:left="0"/>
        <w:jc w:val="both"/>
      </w:pPr>
      <w:r>
        <w:rPr>
          <w:rFonts w:ascii="Times New Roman"/>
          <w:b w:val="false"/>
          <w:i w:val="false"/>
          <w:color w:val="000000"/>
          <w:sz w:val="28"/>
        </w:rPr>
        <w:t>
      1) реттелетін салада мемлекеттік саясатты іске асыру;</w:t>
      </w:r>
    </w:p>
    <w:bookmarkEnd w:id="5014"/>
    <w:bookmarkStart w:name="z5085" w:id="501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015"/>
    <w:bookmarkStart w:name="z5086" w:id="501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016"/>
    <w:bookmarkStart w:name="z5087" w:id="501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017"/>
    <w:bookmarkStart w:name="z5088" w:id="501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018"/>
    <w:bookmarkStart w:name="z5089" w:id="501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019"/>
    <w:bookmarkStart w:name="z5090" w:id="502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020"/>
    <w:bookmarkStart w:name="z5091" w:id="502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021"/>
    <w:bookmarkStart w:name="z5092" w:id="502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022"/>
    <w:bookmarkStart w:name="z5093" w:id="502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023"/>
    <w:bookmarkStart w:name="z5094" w:id="502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024"/>
    <w:bookmarkStart w:name="z5095" w:id="502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5025"/>
    <w:bookmarkStart w:name="z5096" w:id="502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026"/>
    <w:bookmarkStart w:name="z5097" w:id="502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027"/>
    <w:bookmarkStart w:name="z5098" w:id="502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028"/>
    <w:bookmarkStart w:name="z5099" w:id="502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029"/>
    <w:bookmarkStart w:name="z5100" w:id="503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030"/>
    <w:bookmarkStart w:name="z5101" w:id="503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031"/>
    <w:bookmarkStart w:name="z5102" w:id="503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032"/>
    <w:bookmarkStart w:name="z5103" w:id="503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033"/>
    <w:bookmarkStart w:name="z5104" w:id="503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034"/>
    <w:bookmarkStart w:name="z5105" w:id="503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035"/>
    <w:bookmarkStart w:name="z5106" w:id="503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036"/>
    <w:bookmarkStart w:name="z5107" w:id="503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037"/>
    <w:bookmarkStart w:name="z5108" w:id="503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038"/>
    <w:bookmarkStart w:name="z5109" w:id="503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039"/>
    <w:bookmarkStart w:name="z5110" w:id="504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040"/>
    <w:bookmarkStart w:name="z5111" w:id="504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041"/>
    <w:bookmarkStart w:name="z5112" w:id="5042"/>
    <w:p>
      <w:pPr>
        <w:spacing w:after="0"/>
        <w:ind w:left="0"/>
        <w:jc w:val="both"/>
      </w:pPr>
      <w:r>
        <w:rPr>
          <w:rFonts w:ascii="Times New Roman"/>
          <w:b w:val="false"/>
          <w:i w:val="false"/>
          <w:color w:val="000000"/>
          <w:sz w:val="28"/>
        </w:rPr>
        <w:t>
      29) мыналарды:</w:t>
      </w:r>
    </w:p>
    <w:bookmarkEnd w:id="5042"/>
    <w:bookmarkStart w:name="z5113" w:id="504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043"/>
    <w:bookmarkStart w:name="z5114" w:id="504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044"/>
    <w:bookmarkStart w:name="z5115" w:id="504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045"/>
    <w:bookmarkStart w:name="z5116" w:id="504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046"/>
    <w:bookmarkStart w:name="z5117" w:id="504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047"/>
    <w:bookmarkStart w:name="z5118" w:id="504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048"/>
    <w:bookmarkStart w:name="z5119" w:id="504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049"/>
    <w:bookmarkStart w:name="z5120" w:id="5050"/>
    <w:p>
      <w:pPr>
        <w:spacing w:after="0"/>
        <w:ind w:left="0"/>
        <w:jc w:val="both"/>
      </w:pPr>
      <w:r>
        <w:rPr>
          <w:rFonts w:ascii="Times New Roman"/>
          <w:b w:val="false"/>
          <w:i w:val="false"/>
          <w:color w:val="000000"/>
          <w:sz w:val="28"/>
        </w:rPr>
        <w:t>
      19. Басқарма басшысының өкілеттіктері:</w:t>
      </w:r>
    </w:p>
    <w:bookmarkEnd w:id="5050"/>
    <w:bookmarkStart w:name="z5121" w:id="505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051"/>
    <w:bookmarkStart w:name="z5122" w:id="505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052"/>
    <w:bookmarkStart w:name="z5123" w:id="505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053"/>
    <w:bookmarkStart w:name="z5124" w:id="505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054"/>
    <w:bookmarkStart w:name="z5125" w:id="505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055"/>
    <w:bookmarkStart w:name="z5126" w:id="505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056"/>
    <w:bookmarkStart w:name="z5127" w:id="5057"/>
    <w:p>
      <w:pPr>
        <w:spacing w:after="0"/>
        <w:ind w:left="0"/>
        <w:jc w:val="left"/>
      </w:pPr>
      <w:r>
        <w:rPr>
          <w:rFonts w:ascii="Times New Roman"/>
          <w:b/>
          <w:i w:val="false"/>
          <w:color w:val="000000"/>
        </w:rPr>
        <w:t xml:space="preserve"> 4-тарау. Басқарманың мүлкі</w:t>
      </w:r>
    </w:p>
    <w:bookmarkEnd w:id="5057"/>
    <w:bookmarkStart w:name="z5128" w:id="505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058"/>
    <w:bookmarkStart w:name="z5129" w:id="505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059"/>
    <w:bookmarkStart w:name="z5130" w:id="506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060"/>
    <w:bookmarkStart w:name="z5131" w:id="506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061"/>
    <w:bookmarkStart w:name="z5132" w:id="5062"/>
    <w:p>
      <w:pPr>
        <w:spacing w:after="0"/>
        <w:ind w:left="0"/>
        <w:jc w:val="left"/>
      </w:pPr>
      <w:r>
        <w:rPr>
          <w:rFonts w:ascii="Times New Roman"/>
          <w:b/>
          <w:i w:val="false"/>
          <w:color w:val="000000"/>
        </w:rPr>
        <w:t xml:space="preserve"> 5-тарау. Басқарманы қайта ұйымдастыру және тарату</w:t>
      </w:r>
    </w:p>
    <w:bookmarkEnd w:id="5062"/>
    <w:bookmarkStart w:name="z5133" w:id="506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0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63-қосымша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33-қосымша</w:t>
            </w:r>
          </w:p>
        </w:tc>
      </w:tr>
    </w:tbl>
    <w:bookmarkStart w:name="z5135" w:id="506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Алатау ауданының санитариялық-эпидемиологиялық бақылау басқармасы" республикалық мемлекеттік мекемесінің ережесі</w:t>
      </w:r>
    </w:p>
    <w:bookmarkEnd w:id="5064"/>
    <w:bookmarkStart w:name="z5136" w:id="5065"/>
    <w:p>
      <w:pPr>
        <w:spacing w:after="0"/>
        <w:ind w:left="0"/>
        <w:jc w:val="left"/>
      </w:pPr>
      <w:r>
        <w:rPr>
          <w:rFonts w:ascii="Times New Roman"/>
          <w:b/>
          <w:i w:val="false"/>
          <w:color w:val="000000"/>
        </w:rPr>
        <w:t xml:space="preserve"> 1-тарау. Жалпы ережелер</w:t>
      </w:r>
    </w:p>
    <w:bookmarkEnd w:id="5065"/>
    <w:bookmarkStart w:name="z5137" w:id="506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Алатау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066"/>
    <w:bookmarkStart w:name="z5138" w:id="506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067"/>
    <w:bookmarkStart w:name="z5139" w:id="506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068"/>
    <w:bookmarkStart w:name="z5140" w:id="506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069"/>
    <w:bookmarkStart w:name="z5141" w:id="507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070"/>
    <w:bookmarkStart w:name="z5142" w:id="507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071"/>
    <w:bookmarkStart w:name="z5143" w:id="507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072"/>
    <w:bookmarkStart w:name="z5144" w:id="5073"/>
    <w:p>
      <w:pPr>
        <w:spacing w:after="0"/>
        <w:ind w:left="0"/>
        <w:jc w:val="both"/>
      </w:pPr>
      <w:r>
        <w:rPr>
          <w:rFonts w:ascii="Times New Roman"/>
          <w:b w:val="false"/>
          <w:i w:val="false"/>
          <w:color w:val="000000"/>
          <w:sz w:val="28"/>
        </w:rPr>
        <w:t>
      8. Заңды тұлғаның орналасқан жері – индекс 050065, Қазақстан Республикасы, Алматы қаласы, Алатау ауданы, Шаңырак-2 ықшам ауданы, Жанқожа батыр көшесі, 26 үй.</w:t>
      </w:r>
    </w:p>
    <w:bookmarkEnd w:id="5073"/>
    <w:bookmarkStart w:name="z5145" w:id="507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Алатау ауданының санитариялық-эпидемиологиялық бақылау басқармасы" республикалық мемлекеттік мекемесі.</w:t>
      </w:r>
    </w:p>
    <w:bookmarkEnd w:id="5074"/>
    <w:bookmarkStart w:name="z5146" w:id="507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075"/>
    <w:bookmarkStart w:name="z5147" w:id="507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076"/>
    <w:bookmarkStart w:name="z5148" w:id="507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077"/>
    <w:bookmarkStart w:name="z5149" w:id="507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078"/>
    <w:bookmarkStart w:name="z5150" w:id="507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079"/>
    <w:bookmarkStart w:name="z5151" w:id="5080"/>
    <w:p>
      <w:pPr>
        <w:spacing w:after="0"/>
        <w:ind w:left="0"/>
        <w:jc w:val="both"/>
      </w:pPr>
      <w:r>
        <w:rPr>
          <w:rFonts w:ascii="Times New Roman"/>
          <w:b w:val="false"/>
          <w:i w:val="false"/>
          <w:color w:val="000000"/>
          <w:sz w:val="28"/>
        </w:rPr>
        <w:t>
      13. Міндеттері:</w:t>
      </w:r>
    </w:p>
    <w:bookmarkEnd w:id="5080"/>
    <w:bookmarkStart w:name="z5152" w:id="508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081"/>
    <w:bookmarkStart w:name="z5153" w:id="508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082"/>
    <w:bookmarkStart w:name="z5154" w:id="508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083"/>
    <w:bookmarkStart w:name="z5155" w:id="5084"/>
    <w:p>
      <w:pPr>
        <w:spacing w:after="0"/>
        <w:ind w:left="0"/>
        <w:jc w:val="both"/>
      </w:pPr>
      <w:r>
        <w:rPr>
          <w:rFonts w:ascii="Times New Roman"/>
          <w:b w:val="false"/>
          <w:i w:val="false"/>
          <w:color w:val="000000"/>
          <w:sz w:val="28"/>
        </w:rPr>
        <w:t>
      14. Құқықтары мен міндеттері:</w:t>
      </w:r>
    </w:p>
    <w:bookmarkEnd w:id="5084"/>
    <w:bookmarkStart w:name="z5156" w:id="508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085"/>
    <w:bookmarkStart w:name="z5157" w:id="508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086"/>
    <w:bookmarkStart w:name="z5158" w:id="508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087"/>
    <w:bookmarkStart w:name="z5159" w:id="508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088"/>
    <w:bookmarkStart w:name="z5160" w:id="508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089"/>
    <w:bookmarkStart w:name="z5161" w:id="509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090"/>
    <w:bookmarkStart w:name="z5162" w:id="509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091"/>
    <w:bookmarkStart w:name="z5163" w:id="509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092"/>
    <w:bookmarkStart w:name="z5164" w:id="509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093"/>
    <w:bookmarkStart w:name="z5165" w:id="5094"/>
    <w:p>
      <w:pPr>
        <w:spacing w:after="0"/>
        <w:ind w:left="0"/>
        <w:jc w:val="both"/>
      </w:pPr>
      <w:r>
        <w:rPr>
          <w:rFonts w:ascii="Times New Roman"/>
          <w:b w:val="false"/>
          <w:i w:val="false"/>
          <w:color w:val="000000"/>
          <w:sz w:val="28"/>
        </w:rPr>
        <w:t>
      15. Функциялары:</w:t>
      </w:r>
    </w:p>
    <w:bookmarkEnd w:id="5094"/>
    <w:bookmarkStart w:name="z5166" w:id="5095"/>
    <w:p>
      <w:pPr>
        <w:spacing w:after="0"/>
        <w:ind w:left="0"/>
        <w:jc w:val="both"/>
      </w:pPr>
      <w:r>
        <w:rPr>
          <w:rFonts w:ascii="Times New Roman"/>
          <w:b w:val="false"/>
          <w:i w:val="false"/>
          <w:color w:val="000000"/>
          <w:sz w:val="28"/>
        </w:rPr>
        <w:t>
      1) реттелетін салада мемлекеттік саясатты іске асыру;</w:t>
      </w:r>
    </w:p>
    <w:bookmarkEnd w:id="5095"/>
    <w:bookmarkStart w:name="z5167" w:id="509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096"/>
    <w:bookmarkStart w:name="z5168" w:id="509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097"/>
    <w:bookmarkStart w:name="z5169" w:id="509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098"/>
    <w:bookmarkStart w:name="z5170" w:id="509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099"/>
    <w:bookmarkStart w:name="z5171" w:id="510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100"/>
    <w:bookmarkStart w:name="z5172" w:id="510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101"/>
    <w:bookmarkStart w:name="z5173" w:id="510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102"/>
    <w:bookmarkStart w:name="z5174" w:id="510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103"/>
    <w:bookmarkStart w:name="z5175" w:id="510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104"/>
    <w:bookmarkStart w:name="z5176" w:id="510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105"/>
    <w:bookmarkStart w:name="z5177" w:id="5106"/>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5106"/>
    <w:bookmarkStart w:name="z5178" w:id="510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107"/>
    <w:bookmarkStart w:name="z5179" w:id="510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108"/>
    <w:bookmarkStart w:name="z5180" w:id="510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109"/>
    <w:bookmarkStart w:name="z5181" w:id="511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110"/>
    <w:bookmarkStart w:name="z5182" w:id="511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111"/>
    <w:bookmarkStart w:name="z5183" w:id="511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112"/>
    <w:bookmarkStart w:name="z5184" w:id="511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113"/>
    <w:bookmarkStart w:name="z5185" w:id="511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114"/>
    <w:bookmarkStart w:name="z5186" w:id="511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115"/>
    <w:bookmarkStart w:name="z5187" w:id="511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116"/>
    <w:bookmarkStart w:name="z5188" w:id="511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117"/>
    <w:bookmarkStart w:name="z5189" w:id="511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118"/>
    <w:bookmarkStart w:name="z5190" w:id="511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119"/>
    <w:bookmarkStart w:name="z5191" w:id="512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120"/>
    <w:bookmarkStart w:name="z5192" w:id="512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121"/>
    <w:bookmarkStart w:name="z5193" w:id="512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122"/>
    <w:bookmarkStart w:name="z5194" w:id="5123"/>
    <w:p>
      <w:pPr>
        <w:spacing w:after="0"/>
        <w:ind w:left="0"/>
        <w:jc w:val="both"/>
      </w:pPr>
      <w:r>
        <w:rPr>
          <w:rFonts w:ascii="Times New Roman"/>
          <w:b w:val="false"/>
          <w:i w:val="false"/>
          <w:color w:val="000000"/>
          <w:sz w:val="28"/>
        </w:rPr>
        <w:t>
      29) мыналарды:</w:t>
      </w:r>
    </w:p>
    <w:bookmarkEnd w:id="5123"/>
    <w:bookmarkStart w:name="z5195" w:id="512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124"/>
    <w:bookmarkStart w:name="z5196" w:id="512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125"/>
    <w:bookmarkStart w:name="z5197" w:id="512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126"/>
    <w:bookmarkStart w:name="z5198" w:id="512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127"/>
    <w:bookmarkStart w:name="z5199" w:id="512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128"/>
    <w:bookmarkStart w:name="z5200" w:id="512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129"/>
    <w:bookmarkStart w:name="z5201" w:id="513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130"/>
    <w:bookmarkStart w:name="z5202" w:id="5131"/>
    <w:p>
      <w:pPr>
        <w:spacing w:after="0"/>
        <w:ind w:left="0"/>
        <w:jc w:val="both"/>
      </w:pPr>
      <w:r>
        <w:rPr>
          <w:rFonts w:ascii="Times New Roman"/>
          <w:b w:val="false"/>
          <w:i w:val="false"/>
          <w:color w:val="000000"/>
          <w:sz w:val="28"/>
        </w:rPr>
        <w:t>
      19. Басқарма басшысының өкілеттіктері:</w:t>
      </w:r>
    </w:p>
    <w:bookmarkEnd w:id="5131"/>
    <w:bookmarkStart w:name="z5203" w:id="513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132"/>
    <w:bookmarkStart w:name="z5204" w:id="513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133"/>
    <w:bookmarkStart w:name="z5205" w:id="513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134"/>
    <w:bookmarkStart w:name="z5206" w:id="513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135"/>
    <w:bookmarkStart w:name="z5207" w:id="513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136"/>
    <w:bookmarkStart w:name="z5208" w:id="513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137"/>
    <w:bookmarkStart w:name="z5209" w:id="5138"/>
    <w:p>
      <w:pPr>
        <w:spacing w:after="0"/>
        <w:ind w:left="0"/>
        <w:jc w:val="left"/>
      </w:pPr>
      <w:r>
        <w:rPr>
          <w:rFonts w:ascii="Times New Roman"/>
          <w:b/>
          <w:i w:val="false"/>
          <w:color w:val="000000"/>
        </w:rPr>
        <w:t xml:space="preserve"> 4-тарау. Басқарманың мүлкі</w:t>
      </w:r>
    </w:p>
    <w:bookmarkEnd w:id="5138"/>
    <w:bookmarkStart w:name="z5210" w:id="513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139"/>
    <w:bookmarkStart w:name="z5211" w:id="514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140"/>
    <w:bookmarkStart w:name="z5212" w:id="514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141"/>
    <w:bookmarkStart w:name="z5213" w:id="514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142"/>
    <w:bookmarkStart w:name="z5214" w:id="5143"/>
    <w:p>
      <w:pPr>
        <w:spacing w:after="0"/>
        <w:ind w:left="0"/>
        <w:jc w:val="left"/>
      </w:pPr>
      <w:r>
        <w:rPr>
          <w:rFonts w:ascii="Times New Roman"/>
          <w:b/>
          <w:i w:val="false"/>
          <w:color w:val="000000"/>
        </w:rPr>
        <w:t xml:space="preserve"> 5-тарау. Басқарманы қайта ұйымдастыру және тарату</w:t>
      </w:r>
    </w:p>
    <w:bookmarkEnd w:id="5143"/>
    <w:bookmarkStart w:name="z5215" w:id="514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1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64-қосымша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34-қосымша</w:t>
            </w:r>
          </w:p>
        </w:tc>
      </w:tr>
    </w:tbl>
    <w:bookmarkStart w:name="z5217" w:id="514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Алмалы ауданының санитариялық-эпидемиологиялық бақылау басқармасы" республикалық мемлекеттік мекемесінің ережесі</w:t>
      </w:r>
    </w:p>
    <w:bookmarkEnd w:id="5145"/>
    <w:bookmarkStart w:name="z5218" w:id="5146"/>
    <w:p>
      <w:pPr>
        <w:spacing w:after="0"/>
        <w:ind w:left="0"/>
        <w:jc w:val="left"/>
      </w:pPr>
      <w:r>
        <w:rPr>
          <w:rFonts w:ascii="Times New Roman"/>
          <w:b/>
          <w:i w:val="false"/>
          <w:color w:val="000000"/>
        </w:rPr>
        <w:t xml:space="preserve"> 1-тарау. Жалпы ережелер</w:t>
      </w:r>
    </w:p>
    <w:bookmarkEnd w:id="5146"/>
    <w:bookmarkStart w:name="z5219" w:id="514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Алмалы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147"/>
    <w:bookmarkStart w:name="z5220" w:id="514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148"/>
    <w:bookmarkStart w:name="z5221" w:id="514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149"/>
    <w:bookmarkStart w:name="z5222" w:id="515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150"/>
    <w:bookmarkStart w:name="z5223" w:id="515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151"/>
    <w:bookmarkStart w:name="z5224" w:id="515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152"/>
    <w:bookmarkStart w:name="z5225" w:id="515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153"/>
    <w:bookmarkStart w:name="z5226" w:id="5154"/>
    <w:p>
      <w:pPr>
        <w:spacing w:after="0"/>
        <w:ind w:left="0"/>
        <w:jc w:val="both"/>
      </w:pPr>
      <w:r>
        <w:rPr>
          <w:rFonts w:ascii="Times New Roman"/>
          <w:b w:val="false"/>
          <w:i w:val="false"/>
          <w:color w:val="000000"/>
          <w:sz w:val="28"/>
        </w:rPr>
        <w:t>
      8. Заңды тұлғаның орналасқан жері – индекс 050012, Қазақстан Республикасы, Алматы қаласы, Алмалы ауданы, Төле би көшесі, 130А үй.</w:t>
      </w:r>
    </w:p>
    <w:bookmarkEnd w:id="5154"/>
    <w:bookmarkStart w:name="z5227" w:id="515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Алмалы ауданының санитариялық-эпидемиологиялық бақылау басқармасы" республикалық мемлекеттік мекемесі.</w:t>
      </w:r>
    </w:p>
    <w:bookmarkEnd w:id="5155"/>
    <w:bookmarkStart w:name="z5228" w:id="515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156"/>
    <w:bookmarkStart w:name="z5229" w:id="515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157"/>
    <w:bookmarkStart w:name="z5230" w:id="515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158"/>
    <w:bookmarkStart w:name="z5231" w:id="515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159"/>
    <w:bookmarkStart w:name="z5232" w:id="516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160"/>
    <w:bookmarkStart w:name="z5233" w:id="5161"/>
    <w:p>
      <w:pPr>
        <w:spacing w:after="0"/>
        <w:ind w:left="0"/>
        <w:jc w:val="both"/>
      </w:pPr>
      <w:r>
        <w:rPr>
          <w:rFonts w:ascii="Times New Roman"/>
          <w:b w:val="false"/>
          <w:i w:val="false"/>
          <w:color w:val="000000"/>
          <w:sz w:val="28"/>
        </w:rPr>
        <w:t>
      13. Міндеттері:</w:t>
      </w:r>
    </w:p>
    <w:bookmarkEnd w:id="5161"/>
    <w:bookmarkStart w:name="z5234" w:id="516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162"/>
    <w:bookmarkStart w:name="z5235" w:id="516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163"/>
    <w:bookmarkStart w:name="z5236" w:id="516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164"/>
    <w:bookmarkStart w:name="z5237" w:id="5165"/>
    <w:p>
      <w:pPr>
        <w:spacing w:after="0"/>
        <w:ind w:left="0"/>
        <w:jc w:val="both"/>
      </w:pPr>
      <w:r>
        <w:rPr>
          <w:rFonts w:ascii="Times New Roman"/>
          <w:b w:val="false"/>
          <w:i w:val="false"/>
          <w:color w:val="000000"/>
          <w:sz w:val="28"/>
        </w:rPr>
        <w:t>
      14. Құқықтары мен міндеттері:</w:t>
      </w:r>
    </w:p>
    <w:bookmarkEnd w:id="5165"/>
    <w:bookmarkStart w:name="z5238" w:id="516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166"/>
    <w:bookmarkStart w:name="z5239" w:id="516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167"/>
    <w:bookmarkStart w:name="z5240" w:id="516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168"/>
    <w:bookmarkStart w:name="z5241" w:id="516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169"/>
    <w:bookmarkStart w:name="z5242" w:id="517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170"/>
    <w:bookmarkStart w:name="z5243" w:id="517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171"/>
    <w:bookmarkStart w:name="z5244" w:id="517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172"/>
    <w:bookmarkStart w:name="z5245" w:id="517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173"/>
    <w:bookmarkStart w:name="z5246" w:id="517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174"/>
    <w:bookmarkStart w:name="z5247" w:id="5175"/>
    <w:p>
      <w:pPr>
        <w:spacing w:after="0"/>
        <w:ind w:left="0"/>
        <w:jc w:val="both"/>
      </w:pPr>
      <w:r>
        <w:rPr>
          <w:rFonts w:ascii="Times New Roman"/>
          <w:b w:val="false"/>
          <w:i w:val="false"/>
          <w:color w:val="000000"/>
          <w:sz w:val="28"/>
        </w:rPr>
        <w:t>
      15. Функциялары:</w:t>
      </w:r>
    </w:p>
    <w:bookmarkEnd w:id="5175"/>
    <w:bookmarkStart w:name="z5248" w:id="5176"/>
    <w:p>
      <w:pPr>
        <w:spacing w:after="0"/>
        <w:ind w:left="0"/>
        <w:jc w:val="both"/>
      </w:pPr>
      <w:r>
        <w:rPr>
          <w:rFonts w:ascii="Times New Roman"/>
          <w:b w:val="false"/>
          <w:i w:val="false"/>
          <w:color w:val="000000"/>
          <w:sz w:val="28"/>
        </w:rPr>
        <w:t>
      1) реттелетін салада мемлекеттік саясатты іске асыру;</w:t>
      </w:r>
    </w:p>
    <w:bookmarkEnd w:id="5176"/>
    <w:bookmarkStart w:name="z5249" w:id="517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177"/>
    <w:bookmarkStart w:name="z5250" w:id="517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178"/>
    <w:bookmarkStart w:name="z5251" w:id="517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179"/>
    <w:bookmarkStart w:name="z5252" w:id="518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180"/>
    <w:bookmarkStart w:name="z5253" w:id="518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181"/>
    <w:bookmarkStart w:name="z5254" w:id="518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182"/>
    <w:bookmarkStart w:name="z5255" w:id="518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183"/>
    <w:bookmarkStart w:name="z5256" w:id="518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184"/>
    <w:bookmarkStart w:name="z5257" w:id="518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185"/>
    <w:bookmarkStart w:name="z5258" w:id="518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186"/>
    <w:bookmarkStart w:name="z5259" w:id="518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5187"/>
    <w:bookmarkStart w:name="z5260" w:id="518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188"/>
    <w:bookmarkStart w:name="z5261" w:id="518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189"/>
    <w:bookmarkStart w:name="z5262" w:id="519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190"/>
    <w:bookmarkStart w:name="z5263" w:id="519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191"/>
    <w:bookmarkStart w:name="z5264" w:id="519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192"/>
    <w:bookmarkStart w:name="z5265" w:id="519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193"/>
    <w:bookmarkStart w:name="z5266" w:id="519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194"/>
    <w:bookmarkStart w:name="z5267" w:id="519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195"/>
    <w:bookmarkStart w:name="z5268" w:id="519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196"/>
    <w:bookmarkStart w:name="z5269" w:id="519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197"/>
    <w:bookmarkStart w:name="z5270" w:id="519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198"/>
    <w:bookmarkStart w:name="z5271" w:id="5199"/>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199"/>
    <w:bookmarkStart w:name="z5272" w:id="520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200"/>
    <w:bookmarkStart w:name="z5273" w:id="520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201"/>
    <w:bookmarkStart w:name="z5274" w:id="520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202"/>
    <w:bookmarkStart w:name="z5275" w:id="520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203"/>
    <w:bookmarkStart w:name="z5276" w:id="5204"/>
    <w:p>
      <w:pPr>
        <w:spacing w:after="0"/>
        <w:ind w:left="0"/>
        <w:jc w:val="both"/>
      </w:pPr>
      <w:r>
        <w:rPr>
          <w:rFonts w:ascii="Times New Roman"/>
          <w:b w:val="false"/>
          <w:i w:val="false"/>
          <w:color w:val="000000"/>
          <w:sz w:val="28"/>
        </w:rPr>
        <w:t>
      29) мыналарды:</w:t>
      </w:r>
    </w:p>
    <w:bookmarkEnd w:id="5204"/>
    <w:bookmarkStart w:name="z5277" w:id="520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205"/>
    <w:bookmarkStart w:name="z5278" w:id="520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206"/>
    <w:bookmarkStart w:name="z5279" w:id="520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207"/>
    <w:bookmarkStart w:name="z5280" w:id="520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208"/>
    <w:bookmarkStart w:name="z5281" w:id="520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209"/>
    <w:bookmarkStart w:name="z5282" w:id="521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210"/>
    <w:bookmarkStart w:name="z5283" w:id="521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211"/>
    <w:bookmarkStart w:name="z5284" w:id="5212"/>
    <w:p>
      <w:pPr>
        <w:spacing w:after="0"/>
        <w:ind w:left="0"/>
        <w:jc w:val="both"/>
      </w:pPr>
      <w:r>
        <w:rPr>
          <w:rFonts w:ascii="Times New Roman"/>
          <w:b w:val="false"/>
          <w:i w:val="false"/>
          <w:color w:val="000000"/>
          <w:sz w:val="28"/>
        </w:rPr>
        <w:t>
      19. Басқарма басшысының өкілеттіктері:</w:t>
      </w:r>
    </w:p>
    <w:bookmarkEnd w:id="5212"/>
    <w:bookmarkStart w:name="z5285" w:id="521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213"/>
    <w:bookmarkStart w:name="z5286" w:id="521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214"/>
    <w:bookmarkStart w:name="z5287" w:id="521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215"/>
    <w:bookmarkStart w:name="z5288" w:id="521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216"/>
    <w:bookmarkStart w:name="z5289" w:id="521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217"/>
    <w:bookmarkStart w:name="z5290" w:id="521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218"/>
    <w:bookmarkStart w:name="z5291" w:id="5219"/>
    <w:p>
      <w:pPr>
        <w:spacing w:after="0"/>
        <w:ind w:left="0"/>
        <w:jc w:val="left"/>
      </w:pPr>
      <w:r>
        <w:rPr>
          <w:rFonts w:ascii="Times New Roman"/>
          <w:b/>
          <w:i w:val="false"/>
          <w:color w:val="000000"/>
        </w:rPr>
        <w:t xml:space="preserve"> 4-тарау. Басқарманың мүлкі</w:t>
      </w:r>
    </w:p>
    <w:bookmarkEnd w:id="5219"/>
    <w:bookmarkStart w:name="z5292" w:id="522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220"/>
    <w:bookmarkStart w:name="z5293" w:id="522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221"/>
    <w:bookmarkStart w:name="z5294" w:id="522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222"/>
    <w:bookmarkStart w:name="z5295" w:id="522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223"/>
    <w:bookmarkStart w:name="z5296" w:id="5224"/>
    <w:p>
      <w:pPr>
        <w:spacing w:after="0"/>
        <w:ind w:left="0"/>
        <w:jc w:val="left"/>
      </w:pPr>
      <w:r>
        <w:rPr>
          <w:rFonts w:ascii="Times New Roman"/>
          <w:b/>
          <w:i w:val="false"/>
          <w:color w:val="000000"/>
        </w:rPr>
        <w:t xml:space="preserve"> 5-тарау. Басқарманы қайта ұйымдастыру және тарату</w:t>
      </w:r>
    </w:p>
    <w:bookmarkEnd w:id="5224"/>
    <w:bookmarkStart w:name="z5297" w:id="522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2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65-қосымша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35-қосымша</w:t>
            </w:r>
          </w:p>
        </w:tc>
      </w:tr>
    </w:tbl>
    <w:bookmarkStart w:name="z5299" w:id="522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Әуезов ауданының санитариялық-эпидемиологиялық бақылау басқармасы" республикалық мемлекеттік мекемесінің ережесі</w:t>
      </w:r>
    </w:p>
    <w:bookmarkEnd w:id="5226"/>
    <w:bookmarkStart w:name="z5300" w:id="5227"/>
    <w:p>
      <w:pPr>
        <w:spacing w:after="0"/>
        <w:ind w:left="0"/>
        <w:jc w:val="left"/>
      </w:pPr>
      <w:r>
        <w:rPr>
          <w:rFonts w:ascii="Times New Roman"/>
          <w:b/>
          <w:i w:val="false"/>
          <w:color w:val="000000"/>
        </w:rPr>
        <w:t xml:space="preserve"> 1-тарау. Жалпы ережелер</w:t>
      </w:r>
    </w:p>
    <w:bookmarkEnd w:id="5227"/>
    <w:bookmarkStart w:name="z5301" w:id="522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Әуезов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228"/>
    <w:bookmarkStart w:name="z5302" w:id="522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229"/>
    <w:bookmarkStart w:name="z5303" w:id="523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230"/>
    <w:bookmarkStart w:name="z5304" w:id="523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231"/>
    <w:bookmarkStart w:name="z5305" w:id="523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232"/>
    <w:bookmarkStart w:name="z5306" w:id="523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233"/>
    <w:bookmarkStart w:name="z5307" w:id="523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234"/>
    <w:bookmarkStart w:name="z5308" w:id="5235"/>
    <w:p>
      <w:pPr>
        <w:spacing w:after="0"/>
        <w:ind w:left="0"/>
        <w:jc w:val="both"/>
      </w:pPr>
      <w:r>
        <w:rPr>
          <w:rFonts w:ascii="Times New Roman"/>
          <w:b w:val="false"/>
          <w:i w:val="false"/>
          <w:color w:val="000000"/>
          <w:sz w:val="28"/>
        </w:rPr>
        <w:t>
      8. Заңды тұлғаның орналасқан жері – индекс 050063, Қазақстан Республикасы, Алматы қаласы, Әуезов ауданы, Жетісу-3 ықшам ауданы, 64 үй.</w:t>
      </w:r>
    </w:p>
    <w:bookmarkEnd w:id="5235"/>
    <w:bookmarkStart w:name="z5309" w:id="523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Әуезов ауданының санитариялық-эпидемиологиялық бақылау басқармасы" республикалық мемлекеттік мекемесі.</w:t>
      </w:r>
    </w:p>
    <w:bookmarkEnd w:id="5236"/>
    <w:bookmarkStart w:name="z5310" w:id="523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237"/>
    <w:bookmarkStart w:name="z5311" w:id="523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238"/>
    <w:bookmarkStart w:name="z5312" w:id="523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239"/>
    <w:bookmarkStart w:name="z5313" w:id="524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240"/>
    <w:bookmarkStart w:name="z5314" w:id="524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241"/>
    <w:bookmarkStart w:name="z5315" w:id="5242"/>
    <w:p>
      <w:pPr>
        <w:spacing w:after="0"/>
        <w:ind w:left="0"/>
        <w:jc w:val="both"/>
      </w:pPr>
      <w:r>
        <w:rPr>
          <w:rFonts w:ascii="Times New Roman"/>
          <w:b w:val="false"/>
          <w:i w:val="false"/>
          <w:color w:val="000000"/>
          <w:sz w:val="28"/>
        </w:rPr>
        <w:t>
      13. Міндеттері:</w:t>
      </w:r>
    </w:p>
    <w:bookmarkEnd w:id="5242"/>
    <w:bookmarkStart w:name="z5316" w:id="524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243"/>
    <w:bookmarkStart w:name="z5317" w:id="524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244"/>
    <w:bookmarkStart w:name="z5318" w:id="524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245"/>
    <w:bookmarkStart w:name="z5319" w:id="5246"/>
    <w:p>
      <w:pPr>
        <w:spacing w:after="0"/>
        <w:ind w:left="0"/>
        <w:jc w:val="both"/>
      </w:pPr>
      <w:r>
        <w:rPr>
          <w:rFonts w:ascii="Times New Roman"/>
          <w:b w:val="false"/>
          <w:i w:val="false"/>
          <w:color w:val="000000"/>
          <w:sz w:val="28"/>
        </w:rPr>
        <w:t>
      14. Құқықтары мен міндеттері:</w:t>
      </w:r>
    </w:p>
    <w:bookmarkEnd w:id="5246"/>
    <w:bookmarkStart w:name="z5320" w:id="524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247"/>
    <w:bookmarkStart w:name="z5321" w:id="524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248"/>
    <w:bookmarkStart w:name="z5322" w:id="524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249"/>
    <w:bookmarkStart w:name="z5323" w:id="525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250"/>
    <w:bookmarkStart w:name="z5324" w:id="525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251"/>
    <w:bookmarkStart w:name="z5325" w:id="525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252"/>
    <w:bookmarkStart w:name="z5326" w:id="525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253"/>
    <w:bookmarkStart w:name="z5327" w:id="525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254"/>
    <w:bookmarkStart w:name="z5328" w:id="525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255"/>
    <w:bookmarkStart w:name="z5329" w:id="5256"/>
    <w:p>
      <w:pPr>
        <w:spacing w:after="0"/>
        <w:ind w:left="0"/>
        <w:jc w:val="both"/>
      </w:pPr>
      <w:r>
        <w:rPr>
          <w:rFonts w:ascii="Times New Roman"/>
          <w:b w:val="false"/>
          <w:i w:val="false"/>
          <w:color w:val="000000"/>
          <w:sz w:val="28"/>
        </w:rPr>
        <w:t>
      15. Функциялары:</w:t>
      </w:r>
    </w:p>
    <w:bookmarkEnd w:id="5256"/>
    <w:bookmarkStart w:name="z5330" w:id="5257"/>
    <w:p>
      <w:pPr>
        <w:spacing w:after="0"/>
        <w:ind w:left="0"/>
        <w:jc w:val="both"/>
      </w:pPr>
      <w:r>
        <w:rPr>
          <w:rFonts w:ascii="Times New Roman"/>
          <w:b w:val="false"/>
          <w:i w:val="false"/>
          <w:color w:val="000000"/>
          <w:sz w:val="28"/>
        </w:rPr>
        <w:t>
      1) реттелетін салада мемлекеттік саясатты іске асыру;</w:t>
      </w:r>
    </w:p>
    <w:bookmarkEnd w:id="5257"/>
    <w:bookmarkStart w:name="z5331" w:id="525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258"/>
    <w:bookmarkStart w:name="z5332" w:id="525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259"/>
    <w:bookmarkStart w:name="z5333" w:id="526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260"/>
    <w:bookmarkStart w:name="z5334" w:id="526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261"/>
    <w:bookmarkStart w:name="z5335" w:id="526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262"/>
    <w:bookmarkStart w:name="z5336" w:id="526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263"/>
    <w:bookmarkStart w:name="z5337" w:id="526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264"/>
    <w:bookmarkStart w:name="z5338" w:id="526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265"/>
    <w:bookmarkStart w:name="z5339" w:id="526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266"/>
    <w:bookmarkStart w:name="z5340" w:id="526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267"/>
    <w:bookmarkStart w:name="z5341" w:id="5268"/>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5268"/>
    <w:bookmarkStart w:name="z5342" w:id="526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269"/>
    <w:bookmarkStart w:name="z5343" w:id="527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270"/>
    <w:bookmarkStart w:name="z5344" w:id="527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271"/>
    <w:bookmarkStart w:name="z5345" w:id="527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272"/>
    <w:bookmarkStart w:name="z5346" w:id="527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273"/>
    <w:bookmarkStart w:name="z5347" w:id="527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274"/>
    <w:bookmarkStart w:name="z5348" w:id="527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275"/>
    <w:bookmarkStart w:name="z5349" w:id="527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276"/>
    <w:bookmarkStart w:name="z5350" w:id="527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277"/>
    <w:bookmarkStart w:name="z5351" w:id="527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278"/>
    <w:bookmarkStart w:name="z5352" w:id="527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279"/>
    <w:bookmarkStart w:name="z5353" w:id="528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280"/>
    <w:bookmarkStart w:name="z5354" w:id="528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281"/>
    <w:bookmarkStart w:name="z5355" w:id="528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282"/>
    <w:bookmarkStart w:name="z5356" w:id="528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283"/>
    <w:bookmarkStart w:name="z5357" w:id="528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284"/>
    <w:bookmarkStart w:name="z5358" w:id="5285"/>
    <w:p>
      <w:pPr>
        <w:spacing w:after="0"/>
        <w:ind w:left="0"/>
        <w:jc w:val="both"/>
      </w:pPr>
      <w:r>
        <w:rPr>
          <w:rFonts w:ascii="Times New Roman"/>
          <w:b w:val="false"/>
          <w:i w:val="false"/>
          <w:color w:val="000000"/>
          <w:sz w:val="28"/>
        </w:rPr>
        <w:t>
      29) мыналарды:</w:t>
      </w:r>
    </w:p>
    <w:bookmarkEnd w:id="5285"/>
    <w:bookmarkStart w:name="z5359" w:id="528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286"/>
    <w:bookmarkStart w:name="z5360" w:id="528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287"/>
    <w:bookmarkStart w:name="z5361" w:id="528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288"/>
    <w:bookmarkStart w:name="z5362" w:id="528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289"/>
    <w:bookmarkStart w:name="z5363" w:id="529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290"/>
    <w:bookmarkStart w:name="z5364" w:id="529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291"/>
    <w:bookmarkStart w:name="z5365" w:id="529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292"/>
    <w:bookmarkStart w:name="z5366" w:id="5293"/>
    <w:p>
      <w:pPr>
        <w:spacing w:after="0"/>
        <w:ind w:left="0"/>
        <w:jc w:val="both"/>
      </w:pPr>
      <w:r>
        <w:rPr>
          <w:rFonts w:ascii="Times New Roman"/>
          <w:b w:val="false"/>
          <w:i w:val="false"/>
          <w:color w:val="000000"/>
          <w:sz w:val="28"/>
        </w:rPr>
        <w:t>
      19. Басқарма басшысының өкілеттіктері:</w:t>
      </w:r>
    </w:p>
    <w:bookmarkEnd w:id="5293"/>
    <w:bookmarkStart w:name="z5367" w:id="529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294"/>
    <w:bookmarkStart w:name="z5368" w:id="529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295"/>
    <w:bookmarkStart w:name="z5369" w:id="529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296"/>
    <w:bookmarkStart w:name="z5370" w:id="529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297"/>
    <w:bookmarkStart w:name="z5371" w:id="529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298"/>
    <w:bookmarkStart w:name="z5372" w:id="529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299"/>
    <w:bookmarkStart w:name="z5373" w:id="5300"/>
    <w:p>
      <w:pPr>
        <w:spacing w:after="0"/>
        <w:ind w:left="0"/>
        <w:jc w:val="left"/>
      </w:pPr>
      <w:r>
        <w:rPr>
          <w:rFonts w:ascii="Times New Roman"/>
          <w:b/>
          <w:i w:val="false"/>
          <w:color w:val="000000"/>
        </w:rPr>
        <w:t xml:space="preserve"> 4-тарау. Басқарманың мүлкі</w:t>
      </w:r>
    </w:p>
    <w:bookmarkEnd w:id="5300"/>
    <w:bookmarkStart w:name="z5374" w:id="530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301"/>
    <w:bookmarkStart w:name="z5375" w:id="530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302"/>
    <w:bookmarkStart w:name="z5376" w:id="530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303"/>
    <w:bookmarkStart w:name="z5377" w:id="530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304"/>
    <w:bookmarkStart w:name="z5378" w:id="5305"/>
    <w:p>
      <w:pPr>
        <w:spacing w:after="0"/>
        <w:ind w:left="0"/>
        <w:jc w:val="left"/>
      </w:pPr>
      <w:r>
        <w:rPr>
          <w:rFonts w:ascii="Times New Roman"/>
          <w:b/>
          <w:i w:val="false"/>
          <w:color w:val="000000"/>
        </w:rPr>
        <w:t xml:space="preserve"> 5-тарау. Басқарманы қайта ұйымдастыру және тарату</w:t>
      </w:r>
    </w:p>
    <w:bookmarkEnd w:id="5305"/>
    <w:bookmarkStart w:name="z5379" w:id="530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3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66-қосымша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36-қосымша</w:t>
            </w:r>
          </w:p>
        </w:tc>
      </w:tr>
    </w:tbl>
    <w:bookmarkStart w:name="z5381" w:id="530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Бостандық ауданының санитариялық-эпидемиологиялық бақылау басқармасы" республикалық мемлекеттік мекемесінің ережесі</w:t>
      </w:r>
    </w:p>
    <w:bookmarkEnd w:id="5307"/>
    <w:bookmarkStart w:name="z5382" w:id="5308"/>
    <w:p>
      <w:pPr>
        <w:spacing w:after="0"/>
        <w:ind w:left="0"/>
        <w:jc w:val="left"/>
      </w:pPr>
      <w:r>
        <w:rPr>
          <w:rFonts w:ascii="Times New Roman"/>
          <w:b/>
          <w:i w:val="false"/>
          <w:color w:val="000000"/>
        </w:rPr>
        <w:t xml:space="preserve"> 1-тарау. Жалпы ережелер</w:t>
      </w:r>
    </w:p>
    <w:bookmarkEnd w:id="5308"/>
    <w:bookmarkStart w:name="z5383" w:id="530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Бостандық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309"/>
    <w:bookmarkStart w:name="z5384" w:id="531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310"/>
    <w:bookmarkStart w:name="z5385" w:id="531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311"/>
    <w:bookmarkStart w:name="z5386" w:id="531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312"/>
    <w:bookmarkStart w:name="z5387" w:id="531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313"/>
    <w:bookmarkStart w:name="z5388" w:id="531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314"/>
    <w:bookmarkStart w:name="z5389" w:id="531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315"/>
    <w:bookmarkStart w:name="z5390" w:id="5316"/>
    <w:p>
      <w:pPr>
        <w:spacing w:after="0"/>
        <w:ind w:left="0"/>
        <w:jc w:val="both"/>
      </w:pPr>
      <w:r>
        <w:rPr>
          <w:rFonts w:ascii="Times New Roman"/>
          <w:b w:val="false"/>
          <w:i w:val="false"/>
          <w:color w:val="000000"/>
          <w:sz w:val="28"/>
        </w:rPr>
        <w:t>
      8. Заңды тұлғаның орналасқан жері – индекс 050060, Қазақстан Республикасы, Алматы қаласы, Бостандық ауданы, Е. Вахтангов тұйық көшесі, 2-2А үй.</w:t>
      </w:r>
    </w:p>
    <w:bookmarkEnd w:id="5316"/>
    <w:bookmarkStart w:name="z5391" w:id="531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Бостандық ауданының санитариялық-эпидемиологиялық бақылау басқармасы" республикалық мемлекеттік мекемесі.</w:t>
      </w:r>
    </w:p>
    <w:bookmarkEnd w:id="5317"/>
    <w:bookmarkStart w:name="z5392" w:id="531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318"/>
    <w:bookmarkStart w:name="z5393" w:id="531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319"/>
    <w:bookmarkStart w:name="z5394" w:id="532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320"/>
    <w:bookmarkStart w:name="z5395" w:id="532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321"/>
    <w:bookmarkStart w:name="z5396" w:id="532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322"/>
    <w:bookmarkStart w:name="z5397" w:id="5323"/>
    <w:p>
      <w:pPr>
        <w:spacing w:after="0"/>
        <w:ind w:left="0"/>
        <w:jc w:val="both"/>
      </w:pPr>
      <w:r>
        <w:rPr>
          <w:rFonts w:ascii="Times New Roman"/>
          <w:b w:val="false"/>
          <w:i w:val="false"/>
          <w:color w:val="000000"/>
          <w:sz w:val="28"/>
        </w:rPr>
        <w:t>
      13. Міндеттері:</w:t>
      </w:r>
    </w:p>
    <w:bookmarkEnd w:id="5323"/>
    <w:bookmarkStart w:name="z5398" w:id="532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324"/>
    <w:bookmarkStart w:name="z5399" w:id="532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325"/>
    <w:bookmarkStart w:name="z5400" w:id="532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326"/>
    <w:bookmarkStart w:name="z5401" w:id="5327"/>
    <w:p>
      <w:pPr>
        <w:spacing w:after="0"/>
        <w:ind w:left="0"/>
        <w:jc w:val="both"/>
      </w:pPr>
      <w:r>
        <w:rPr>
          <w:rFonts w:ascii="Times New Roman"/>
          <w:b w:val="false"/>
          <w:i w:val="false"/>
          <w:color w:val="000000"/>
          <w:sz w:val="28"/>
        </w:rPr>
        <w:t>
      14. Құқықтары мен міндеттері:</w:t>
      </w:r>
    </w:p>
    <w:bookmarkEnd w:id="5327"/>
    <w:bookmarkStart w:name="z5402" w:id="532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328"/>
    <w:bookmarkStart w:name="z5403" w:id="532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329"/>
    <w:bookmarkStart w:name="z5404" w:id="533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330"/>
    <w:bookmarkStart w:name="z5405" w:id="533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331"/>
    <w:bookmarkStart w:name="z5406" w:id="533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332"/>
    <w:bookmarkStart w:name="z5407" w:id="533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333"/>
    <w:bookmarkStart w:name="z5408" w:id="533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334"/>
    <w:bookmarkStart w:name="z5409" w:id="533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335"/>
    <w:bookmarkStart w:name="z5410" w:id="533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336"/>
    <w:bookmarkStart w:name="z5411" w:id="5337"/>
    <w:p>
      <w:pPr>
        <w:spacing w:after="0"/>
        <w:ind w:left="0"/>
        <w:jc w:val="both"/>
      </w:pPr>
      <w:r>
        <w:rPr>
          <w:rFonts w:ascii="Times New Roman"/>
          <w:b w:val="false"/>
          <w:i w:val="false"/>
          <w:color w:val="000000"/>
          <w:sz w:val="28"/>
        </w:rPr>
        <w:t>
      15. Функциялары:</w:t>
      </w:r>
    </w:p>
    <w:bookmarkEnd w:id="5337"/>
    <w:bookmarkStart w:name="z5412" w:id="5338"/>
    <w:p>
      <w:pPr>
        <w:spacing w:after="0"/>
        <w:ind w:left="0"/>
        <w:jc w:val="both"/>
      </w:pPr>
      <w:r>
        <w:rPr>
          <w:rFonts w:ascii="Times New Roman"/>
          <w:b w:val="false"/>
          <w:i w:val="false"/>
          <w:color w:val="000000"/>
          <w:sz w:val="28"/>
        </w:rPr>
        <w:t>
      1) реттелетін салада мемлекеттік саясатты іске асыру;</w:t>
      </w:r>
    </w:p>
    <w:bookmarkEnd w:id="5338"/>
    <w:bookmarkStart w:name="z5413" w:id="533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339"/>
    <w:bookmarkStart w:name="z5414" w:id="534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340"/>
    <w:bookmarkStart w:name="z5415" w:id="534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341"/>
    <w:bookmarkStart w:name="z5416" w:id="534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342"/>
    <w:bookmarkStart w:name="z5417" w:id="534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343"/>
    <w:bookmarkStart w:name="z5418" w:id="534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344"/>
    <w:bookmarkStart w:name="z5419" w:id="534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345"/>
    <w:bookmarkStart w:name="z5420" w:id="534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346"/>
    <w:bookmarkStart w:name="z5421" w:id="534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347"/>
    <w:bookmarkStart w:name="z5422" w:id="534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348"/>
    <w:bookmarkStart w:name="z5423" w:id="534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5349"/>
    <w:bookmarkStart w:name="z5424" w:id="535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350"/>
    <w:bookmarkStart w:name="z5425" w:id="535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351"/>
    <w:bookmarkStart w:name="z5426" w:id="535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352"/>
    <w:bookmarkStart w:name="z5427" w:id="535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353"/>
    <w:bookmarkStart w:name="z5428" w:id="535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354"/>
    <w:bookmarkStart w:name="z5429" w:id="535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355"/>
    <w:bookmarkStart w:name="z5430" w:id="535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356"/>
    <w:bookmarkStart w:name="z5431" w:id="535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357"/>
    <w:bookmarkStart w:name="z5432" w:id="535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358"/>
    <w:bookmarkStart w:name="z5433" w:id="535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359"/>
    <w:bookmarkStart w:name="z5434" w:id="536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360"/>
    <w:bookmarkStart w:name="z5435" w:id="536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361"/>
    <w:bookmarkStart w:name="z5436" w:id="536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362"/>
    <w:bookmarkStart w:name="z5437" w:id="536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363"/>
    <w:bookmarkStart w:name="z5438" w:id="536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364"/>
    <w:bookmarkStart w:name="z5439" w:id="536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365"/>
    <w:bookmarkStart w:name="z5440" w:id="5366"/>
    <w:p>
      <w:pPr>
        <w:spacing w:after="0"/>
        <w:ind w:left="0"/>
        <w:jc w:val="both"/>
      </w:pPr>
      <w:r>
        <w:rPr>
          <w:rFonts w:ascii="Times New Roman"/>
          <w:b w:val="false"/>
          <w:i w:val="false"/>
          <w:color w:val="000000"/>
          <w:sz w:val="28"/>
        </w:rPr>
        <w:t>
      29) мыналарды:</w:t>
      </w:r>
    </w:p>
    <w:bookmarkEnd w:id="5366"/>
    <w:bookmarkStart w:name="z5441" w:id="536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367"/>
    <w:bookmarkStart w:name="z5442" w:id="536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368"/>
    <w:bookmarkStart w:name="z5443" w:id="536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369"/>
    <w:bookmarkStart w:name="z5444" w:id="537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370"/>
    <w:bookmarkStart w:name="z5445" w:id="537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371"/>
    <w:bookmarkStart w:name="z5446" w:id="537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372"/>
    <w:bookmarkStart w:name="z5447" w:id="537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373"/>
    <w:bookmarkStart w:name="z5448" w:id="5374"/>
    <w:p>
      <w:pPr>
        <w:spacing w:after="0"/>
        <w:ind w:left="0"/>
        <w:jc w:val="both"/>
      </w:pPr>
      <w:r>
        <w:rPr>
          <w:rFonts w:ascii="Times New Roman"/>
          <w:b w:val="false"/>
          <w:i w:val="false"/>
          <w:color w:val="000000"/>
          <w:sz w:val="28"/>
        </w:rPr>
        <w:t>
      19. Басқарма басшысының өкілеттіктері:</w:t>
      </w:r>
    </w:p>
    <w:bookmarkEnd w:id="5374"/>
    <w:bookmarkStart w:name="z5449" w:id="537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375"/>
    <w:bookmarkStart w:name="z5450" w:id="537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376"/>
    <w:bookmarkStart w:name="z5451" w:id="537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377"/>
    <w:bookmarkStart w:name="z5452" w:id="537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378"/>
    <w:bookmarkStart w:name="z5453" w:id="537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379"/>
    <w:bookmarkStart w:name="z5454" w:id="538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380"/>
    <w:bookmarkStart w:name="z5455" w:id="5381"/>
    <w:p>
      <w:pPr>
        <w:spacing w:after="0"/>
        <w:ind w:left="0"/>
        <w:jc w:val="left"/>
      </w:pPr>
      <w:r>
        <w:rPr>
          <w:rFonts w:ascii="Times New Roman"/>
          <w:b/>
          <w:i w:val="false"/>
          <w:color w:val="000000"/>
        </w:rPr>
        <w:t xml:space="preserve"> 4-тарау. Басқарманың мүлкі</w:t>
      </w:r>
    </w:p>
    <w:bookmarkEnd w:id="5381"/>
    <w:bookmarkStart w:name="z5456" w:id="538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382"/>
    <w:bookmarkStart w:name="z5457" w:id="538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383"/>
    <w:bookmarkStart w:name="z5458" w:id="538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384"/>
    <w:bookmarkStart w:name="z5459" w:id="538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385"/>
    <w:bookmarkStart w:name="z5460" w:id="5386"/>
    <w:p>
      <w:pPr>
        <w:spacing w:after="0"/>
        <w:ind w:left="0"/>
        <w:jc w:val="left"/>
      </w:pPr>
      <w:r>
        <w:rPr>
          <w:rFonts w:ascii="Times New Roman"/>
          <w:b/>
          <w:i w:val="false"/>
          <w:color w:val="000000"/>
        </w:rPr>
        <w:t xml:space="preserve"> 5-тарау. Басқарманы қайта ұйымдастыру және тарату</w:t>
      </w:r>
    </w:p>
    <w:bookmarkEnd w:id="5386"/>
    <w:bookmarkStart w:name="z5461" w:id="538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3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67-қосымша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37-қосымша</w:t>
            </w:r>
          </w:p>
        </w:tc>
      </w:tr>
    </w:tbl>
    <w:bookmarkStart w:name="z5463" w:id="538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Жетісу ауданының санитариялық-эпидемиологиялық бақылау басқармасы" республикалық мемлекеттік мекемесінің ережесі</w:t>
      </w:r>
    </w:p>
    <w:bookmarkEnd w:id="5388"/>
    <w:bookmarkStart w:name="z5464" w:id="5389"/>
    <w:p>
      <w:pPr>
        <w:spacing w:after="0"/>
        <w:ind w:left="0"/>
        <w:jc w:val="left"/>
      </w:pPr>
      <w:r>
        <w:rPr>
          <w:rFonts w:ascii="Times New Roman"/>
          <w:b/>
          <w:i w:val="false"/>
          <w:color w:val="000000"/>
        </w:rPr>
        <w:t xml:space="preserve"> 1-тарау. Жалпы ережелер</w:t>
      </w:r>
    </w:p>
    <w:bookmarkEnd w:id="5389"/>
    <w:bookmarkStart w:name="z5465" w:id="539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Жетісу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390"/>
    <w:bookmarkStart w:name="z5466" w:id="539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391"/>
    <w:bookmarkStart w:name="z5467" w:id="539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392"/>
    <w:bookmarkStart w:name="z5468" w:id="539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393"/>
    <w:bookmarkStart w:name="z5469" w:id="539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394"/>
    <w:bookmarkStart w:name="z5470" w:id="539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395"/>
    <w:bookmarkStart w:name="z5471" w:id="539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396"/>
    <w:bookmarkStart w:name="z5472" w:id="5397"/>
    <w:p>
      <w:pPr>
        <w:spacing w:after="0"/>
        <w:ind w:left="0"/>
        <w:jc w:val="both"/>
      </w:pPr>
      <w:r>
        <w:rPr>
          <w:rFonts w:ascii="Times New Roman"/>
          <w:b w:val="false"/>
          <w:i w:val="false"/>
          <w:color w:val="000000"/>
          <w:sz w:val="28"/>
        </w:rPr>
        <w:t>
      8. Заңды тұлғаның орналасқан жері – индекс 050026, Қазақстан Республикасы, Алматы қаласы, Серәлі Қожамқұлов көшесі, 77 үй.</w:t>
      </w:r>
    </w:p>
    <w:bookmarkEnd w:id="5397"/>
    <w:bookmarkStart w:name="z5473" w:id="539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Жетісу ауданының санитариялық-эпидемиологиялық бақылау басқармасы" республикалық мемлекеттік мекемесі.</w:t>
      </w:r>
    </w:p>
    <w:bookmarkEnd w:id="5398"/>
    <w:bookmarkStart w:name="z5474" w:id="539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399"/>
    <w:bookmarkStart w:name="z5475" w:id="540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400"/>
    <w:bookmarkStart w:name="z5476" w:id="540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401"/>
    <w:bookmarkStart w:name="z5477" w:id="540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402"/>
    <w:bookmarkStart w:name="z5478" w:id="540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403"/>
    <w:bookmarkStart w:name="z5479" w:id="5404"/>
    <w:p>
      <w:pPr>
        <w:spacing w:after="0"/>
        <w:ind w:left="0"/>
        <w:jc w:val="both"/>
      </w:pPr>
      <w:r>
        <w:rPr>
          <w:rFonts w:ascii="Times New Roman"/>
          <w:b w:val="false"/>
          <w:i w:val="false"/>
          <w:color w:val="000000"/>
          <w:sz w:val="28"/>
        </w:rPr>
        <w:t>
      13. Міндеттері:</w:t>
      </w:r>
    </w:p>
    <w:bookmarkEnd w:id="5404"/>
    <w:bookmarkStart w:name="z5480" w:id="540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405"/>
    <w:bookmarkStart w:name="z5481" w:id="540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406"/>
    <w:bookmarkStart w:name="z5482" w:id="540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407"/>
    <w:bookmarkStart w:name="z5483" w:id="5408"/>
    <w:p>
      <w:pPr>
        <w:spacing w:after="0"/>
        <w:ind w:left="0"/>
        <w:jc w:val="both"/>
      </w:pPr>
      <w:r>
        <w:rPr>
          <w:rFonts w:ascii="Times New Roman"/>
          <w:b w:val="false"/>
          <w:i w:val="false"/>
          <w:color w:val="000000"/>
          <w:sz w:val="28"/>
        </w:rPr>
        <w:t>
      14. Құқықтары мен міндеттері:</w:t>
      </w:r>
    </w:p>
    <w:bookmarkEnd w:id="5408"/>
    <w:bookmarkStart w:name="z5484" w:id="540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409"/>
    <w:bookmarkStart w:name="z5485" w:id="541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410"/>
    <w:bookmarkStart w:name="z5486" w:id="541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411"/>
    <w:bookmarkStart w:name="z5487" w:id="541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412"/>
    <w:bookmarkStart w:name="z5488" w:id="541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413"/>
    <w:bookmarkStart w:name="z5489" w:id="541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414"/>
    <w:bookmarkStart w:name="z5490" w:id="541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415"/>
    <w:bookmarkStart w:name="z5491" w:id="541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416"/>
    <w:bookmarkStart w:name="z5492" w:id="541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417"/>
    <w:bookmarkStart w:name="z5493" w:id="5418"/>
    <w:p>
      <w:pPr>
        <w:spacing w:after="0"/>
        <w:ind w:left="0"/>
        <w:jc w:val="both"/>
      </w:pPr>
      <w:r>
        <w:rPr>
          <w:rFonts w:ascii="Times New Roman"/>
          <w:b w:val="false"/>
          <w:i w:val="false"/>
          <w:color w:val="000000"/>
          <w:sz w:val="28"/>
        </w:rPr>
        <w:t>
      15. Функциялары:</w:t>
      </w:r>
    </w:p>
    <w:bookmarkEnd w:id="5418"/>
    <w:bookmarkStart w:name="z5494" w:id="5419"/>
    <w:p>
      <w:pPr>
        <w:spacing w:after="0"/>
        <w:ind w:left="0"/>
        <w:jc w:val="both"/>
      </w:pPr>
      <w:r>
        <w:rPr>
          <w:rFonts w:ascii="Times New Roman"/>
          <w:b w:val="false"/>
          <w:i w:val="false"/>
          <w:color w:val="000000"/>
          <w:sz w:val="28"/>
        </w:rPr>
        <w:t>
      1) реттелетін салада мемлекеттік саясатты іске асыру;</w:t>
      </w:r>
    </w:p>
    <w:bookmarkEnd w:id="5419"/>
    <w:bookmarkStart w:name="z5495" w:id="542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420"/>
    <w:bookmarkStart w:name="z5496" w:id="542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421"/>
    <w:bookmarkStart w:name="z5497" w:id="542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422"/>
    <w:bookmarkStart w:name="z5498" w:id="542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423"/>
    <w:bookmarkStart w:name="z5499" w:id="542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424"/>
    <w:bookmarkStart w:name="z5500" w:id="542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425"/>
    <w:bookmarkStart w:name="z5501" w:id="542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426"/>
    <w:bookmarkStart w:name="z5502" w:id="542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427"/>
    <w:bookmarkStart w:name="z5503" w:id="542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428"/>
    <w:bookmarkStart w:name="z5504" w:id="542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429"/>
    <w:bookmarkStart w:name="z5505" w:id="5430"/>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5430"/>
    <w:bookmarkStart w:name="z5506" w:id="543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431"/>
    <w:bookmarkStart w:name="z5507" w:id="543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432"/>
    <w:bookmarkStart w:name="z5508" w:id="543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433"/>
    <w:bookmarkStart w:name="z5509" w:id="543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434"/>
    <w:bookmarkStart w:name="z5510" w:id="543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435"/>
    <w:bookmarkStart w:name="z5511" w:id="543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436"/>
    <w:bookmarkStart w:name="z5512" w:id="543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437"/>
    <w:bookmarkStart w:name="z5513" w:id="543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438"/>
    <w:bookmarkStart w:name="z5514" w:id="543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439"/>
    <w:bookmarkStart w:name="z5515" w:id="544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440"/>
    <w:bookmarkStart w:name="z5516" w:id="544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441"/>
    <w:bookmarkStart w:name="z5517" w:id="544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442"/>
    <w:bookmarkStart w:name="z5518" w:id="544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443"/>
    <w:bookmarkStart w:name="z5519" w:id="544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444"/>
    <w:bookmarkStart w:name="z5520" w:id="544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445"/>
    <w:bookmarkStart w:name="z5521" w:id="544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446"/>
    <w:bookmarkStart w:name="z5522" w:id="5447"/>
    <w:p>
      <w:pPr>
        <w:spacing w:after="0"/>
        <w:ind w:left="0"/>
        <w:jc w:val="both"/>
      </w:pPr>
      <w:r>
        <w:rPr>
          <w:rFonts w:ascii="Times New Roman"/>
          <w:b w:val="false"/>
          <w:i w:val="false"/>
          <w:color w:val="000000"/>
          <w:sz w:val="28"/>
        </w:rPr>
        <w:t>
      29) мыналарды:</w:t>
      </w:r>
    </w:p>
    <w:bookmarkEnd w:id="5447"/>
    <w:bookmarkStart w:name="z5523" w:id="544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448"/>
    <w:bookmarkStart w:name="z5524" w:id="544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449"/>
    <w:bookmarkStart w:name="z5525" w:id="545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450"/>
    <w:bookmarkStart w:name="z5526" w:id="545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451"/>
    <w:bookmarkStart w:name="z5527" w:id="545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452"/>
    <w:bookmarkStart w:name="z5528" w:id="545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453"/>
    <w:bookmarkStart w:name="z5529" w:id="545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454"/>
    <w:bookmarkStart w:name="z5530" w:id="5455"/>
    <w:p>
      <w:pPr>
        <w:spacing w:after="0"/>
        <w:ind w:left="0"/>
        <w:jc w:val="both"/>
      </w:pPr>
      <w:r>
        <w:rPr>
          <w:rFonts w:ascii="Times New Roman"/>
          <w:b w:val="false"/>
          <w:i w:val="false"/>
          <w:color w:val="000000"/>
          <w:sz w:val="28"/>
        </w:rPr>
        <w:t>
      19. Басқарма басшысының өкілеттіктері:</w:t>
      </w:r>
    </w:p>
    <w:bookmarkEnd w:id="5455"/>
    <w:bookmarkStart w:name="z5531" w:id="545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456"/>
    <w:bookmarkStart w:name="z5532" w:id="54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457"/>
    <w:bookmarkStart w:name="z5533" w:id="545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458"/>
    <w:bookmarkStart w:name="z5534" w:id="54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459"/>
    <w:bookmarkStart w:name="z5535" w:id="546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460"/>
    <w:bookmarkStart w:name="z5536" w:id="546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461"/>
    <w:bookmarkStart w:name="z5537" w:id="5462"/>
    <w:p>
      <w:pPr>
        <w:spacing w:after="0"/>
        <w:ind w:left="0"/>
        <w:jc w:val="left"/>
      </w:pPr>
      <w:r>
        <w:rPr>
          <w:rFonts w:ascii="Times New Roman"/>
          <w:b/>
          <w:i w:val="false"/>
          <w:color w:val="000000"/>
        </w:rPr>
        <w:t xml:space="preserve"> 4-тарау. Басқарманың мүлкі</w:t>
      </w:r>
    </w:p>
    <w:bookmarkEnd w:id="5462"/>
    <w:bookmarkStart w:name="z5538" w:id="546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463"/>
    <w:bookmarkStart w:name="z5539" w:id="546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464"/>
    <w:bookmarkStart w:name="z5540" w:id="546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465"/>
    <w:bookmarkStart w:name="z5541" w:id="546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466"/>
    <w:bookmarkStart w:name="z5542" w:id="5467"/>
    <w:p>
      <w:pPr>
        <w:spacing w:after="0"/>
        <w:ind w:left="0"/>
        <w:jc w:val="left"/>
      </w:pPr>
      <w:r>
        <w:rPr>
          <w:rFonts w:ascii="Times New Roman"/>
          <w:b/>
          <w:i w:val="false"/>
          <w:color w:val="000000"/>
        </w:rPr>
        <w:t xml:space="preserve"> 5-тарау. Басқарманы қайта ұйымдастыру және тарату</w:t>
      </w:r>
    </w:p>
    <w:bookmarkEnd w:id="5467"/>
    <w:bookmarkStart w:name="z5543" w:id="546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4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68-қосымша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38-қосымша</w:t>
            </w:r>
          </w:p>
        </w:tc>
      </w:tr>
    </w:tbl>
    <w:bookmarkStart w:name="z5545" w:id="546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Медеу ауданының санитариялық-эпидемиологиялық бақылау басқармасы" республикалық мемлекеттік мекемесінің ережесі</w:t>
      </w:r>
    </w:p>
    <w:bookmarkEnd w:id="5469"/>
    <w:bookmarkStart w:name="z5546" w:id="5470"/>
    <w:p>
      <w:pPr>
        <w:spacing w:after="0"/>
        <w:ind w:left="0"/>
        <w:jc w:val="left"/>
      </w:pPr>
      <w:r>
        <w:rPr>
          <w:rFonts w:ascii="Times New Roman"/>
          <w:b/>
          <w:i w:val="false"/>
          <w:color w:val="000000"/>
        </w:rPr>
        <w:t xml:space="preserve"> 1-тарау. Жалпы ережелер</w:t>
      </w:r>
    </w:p>
    <w:bookmarkEnd w:id="5470"/>
    <w:bookmarkStart w:name="z5547" w:id="547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Медеу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471"/>
    <w:bookmarkStart w:name="z5548" w:id="547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472"/>
    <w:bookmarkStart w:name="z5549" w:id="547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473"/>
    <w:bookmarkStart w:name="z5550" w:id="54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474"/>
    <w:bookmarkStart w:name="z5551" w:id="547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475"/>
    <w:bookmarkStart w:name="z5552" w:id="547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476"/>
    <w:bookmarkStart w:name="z5553" w:id="547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477"/>
    <w:bookmarkStart w:name="z5554" w:id="5478"/>
    <w:p>
      <w:pPr>
        <w:spacing w:after="0"/>
        <w:ind w:left="0"/>
        <w:jc w:val="both"/>
      </w:pPr>
      <w:r>
        <w:rPr>
          <w:rFonts w:ascii="Times New Roman"/>
          <w:b w:val="false"/>
          <w:i w:val="false"/>
          <w:color w:val="000000"/>
          <w:sz w:val="28"/>
        </w:rPr>
        <w:t>
      8. Заңды тұлғаның орналасқан жері – индекс 050004, Қазақстан Республикасы, Алматы қаласы, Абылай хан даңғылы, 63 үй.</w:t>
      </w:r>
    </w:p>
    <w:bookmarkEnd w:id="5478"/>
    <w:bookmarkStart w:name="z5555" w:id="547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Медеу ауданының санитариялық-эпидемиологиялық бақылау басқармасы" республикалық мемлекеттік мекемесі.</w:t>
      </w:r>
    </w:p>
    <w:bookmarkEnd w:id="5479"/>
    <w:bookmarkStart w:name="z5556" w:id="54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480"/>
    <w:bookmarkStart w:name="z5557" w:id="54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481"/>
    <w:bookmarkStart w:name="z5558" w:id="548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482"/>
    <w:bookmarkStart w:name="z5559" w:id="548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483"/>
    <w:bookmarkStart w:name="z5560" w:id="548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484"/>
    <w:bookmarkStart w:name="z5561" w:id="5485"/>
    <w:p>
      <w:pPr>
        <w:spacing w:after="0"/>
        <w:ind w:left="0"/>
        <w:jc w:val="both"/>
      </w:pPr>
      <w:r>
        <w:rPr>
          <w:rFonts w:ascii="Times New Roman"/>
          <w:b w:val="false"/>
          <w:i w:val="false"/>
          <w:color w:val="000000"/>
          <w:sz w:val="28"/>
        </w:rPr>
        <w:t>
      13. Міндеттері:</w:t>
      </w:r>
    </w:p>
    <w:bookmarkEnd w:id="5485"/>
    <w:bookmarkStart w:name="z5562" w:id="548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486"/>
    <w:bookmarkStart w:name="z5563" w:id="548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487"/>
    <w:bookmarkStart w:name="z5564" w:id="548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488"/>
    <w:bookmarkStart w:name="z5565" w:id="5489"/>
    <w:p>
      <w:pPr>
        <w:spacing w:after="0"/>
        <w:ind w:left="0"/>
        <w:jc w:val="both"/>
      </w:pPr>
      <w:r>
        <w:rPr>
          <w:rFonts w:ascii="Times New Roman"/>
          <w:b w:val="false"/>
          <w:i w:val="false"/>
          <w:color w:val="000000"/>
          <w:sz w:val="28"/>
        </w:rPr>
        <w:t>
      14. Құқықтары мен міндеттері:</w:t>
      </w:r>
    </w:p>
    <w:bookmarkEnd w:id="5489"/>
    <w:bookmarkStart w:name="z5566" w:id="549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490"/>
    <w:bookmarkStart w:name="z5567" w:id="549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491"/>
    <w:bookmarkStart w:name="z5568" w:id="54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492"/>
    <w:bookmarkStart w:name="z5569" w:id="549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493"/>
    <w:bookmarkStart w:name="z5570" w:id="549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494"/>
    <w:bookmarkStart w:name="z5571" w:id="549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495"/>
    <w:bookmarkStart w:name="z5572" w:id="549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496"/>
    <w:bookmarkStart w:name="z5573" w:id="54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497"/>
    <w:bookmarkStart w:name="z5574" w:id="549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498"/>
    <w:bookmarkStart w:name="z5575" w:id="5499"/>
    <w:p>
      <w:pPr>
        <w:spacing w:after="0"/>
        <w:ind w:left="0"/>
        <w:jc w:val="both"/>
      </w:pPr>
      <w:r>
        <w:rPr>
          <w:rFonts w:ascii="Times New Roman"/>
          <w:b w:val="false"/>
          <w:i w:val="false"/>
          <w:color w:val="000000"/>
          <w:sz w:val="28"/>
        </w:rPr>
        <w:t>
      15. Функциялары:</w:t>
      </w:r>
    </w:p>
    <w:bookmarkEnd w:id="5499"/>
    <w:bookmarkStart w:name="z5576" w:id="5500"/>
    <w:p>
      <w:pPr>
        <w:spacing w:after="0"/>
        <w:ind w:left="0"/>
        <w:jc w:val="both"/>
      </w:pPr>
      <w:r>
        <w:rPr>
          <w:rFonts w:ascii="Times New Roman"/>
          <w:b w:val="false"/>
          <w:i w:val="false"/>
          <w:color w:val="000000"/>
          <w:sz w:val="28"/>
        </w:rPr>
        <w:t>
      1) реттелетін салада мемлекеттік саясатты іске асыру;</w:t>
      </w:r>
    </w:p>
    <w:bookmarkEnd w:id="5500"/>
    <w:bookmarkStart w:name="z5577" w:id="550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501"/>
    <w:bookmarkStart w:name="z5578" w:id="550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502"/>
    <w:bookmarkStart w:name="z5579" w:id="550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503"/>
    <w:bookmarkStart w:name="z5580" w:id="550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504"/>
    <w:bookmarkStart w:name="z5581" w:id="550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505"/>
    <w:bookmarkStart w:name="z5582" w:id="550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506"/>
    <w:bookmarkStart w:name="z5583" w:id="550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507"/>
    <w:bookmarkStart w:name="z5584" w:id="550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508"/>
    <w:bookmarkStart w:name="z5585" w:id="550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509"/>
    <w:bookmarkStart w:name="z5586" w:id="55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510"/>
    <w:bookmarkStart w:name="z5587" w:id="551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5511"/>
    <w:bookmarkStart w:name="z5588" w:id="551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512"/>
    <w:bookmarkStart w:name="z5589" w:id="551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513"/>
    <w:bookmarkStart w:name="z5590" w:id="551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514"/>
    <w:bookmarkStart w:name="z5591" w:id="551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515"/>
    <w:bookmarkStart w:name="z5592" w:id="551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516"/>
    <w:bookmarkStart w:name="z5593" w:id="551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517"/>
    <w:bookmarkStart w:name="z5594" w:id="551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518"/>
    <w:bookmarkStart w:name="z5595" w:id="551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519"/>
    <w:bookmarkStart w:name="z5596" w:id="552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520"/>
    <w:bookmarkStart w:name="z5597" w:id="552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521"/>
    <w:bookmarkStart w:name="z5598" w:id="552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522"/>
    <w:bookmarkStart w:name="z5599" w:id="552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523"/>
    <w:bookmarkStart w:name="z5600" w:id="552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524"/>
    <w:bookmarkStart w:name="z5601" w:id="552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525"/>
    <w:bookmarkStart w:name="z5602" w:id="552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526"/>
    <w:bookmarkStart w:name="z5603" w:id="552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527"/>
    <w:bookmarkStart w:name="z5604" w:id="5528"/>
    <w:p>
      <w:pPr>
        <w:spacing w:after="0"/>
        <w:ind w:left="0"/>
        <w:jc w:val="both"/>
      </w:pPr>
      <w:r>
        <w:rPr>
          <w:rFonts w:ascii="Times New Roman"/>
          <w:b w:val="false"/>
          <w:i w:val="false"/>
          <w:color w:val="000000"/>
          <w:sz w:val="28"/>
        </w:rPr>
        <w:t>
      29) мыналарды:</w:t>
      </w:r>
    </w:p>
    <w:bookmarkEnd w:id="5528"/>
    <w:bookmarkStart w:name="z5605" w:id="552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529"/>
    <w:bookmarkStart w:name="z5606" w:id="553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530"/>
    <w:bookmarkStart w:name="z5607" w:id="553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531"/>
    <w:bookmarkStart w:name="z5608" w:id="553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532"/>
    <w:bookmarkStart w:name="z5609" w:id="553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533"/>
    <w:bookmarkStart w:name="z5610" w:id="553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534"/>
    <w:bookmarkStart w:name="z5611" w:id="55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535"/>
    <w:bookmarkStart w:name="z5612" w:id="5536"/>
    <w:p>
      <w:pPr>
        <w:spacing w:after="0"/>
        <w:ind w:left="0"/>
        <w:jc w:val="both"/>
      </w:pPr>
      <w:r>
        <w:rPr>
          <w:rFonts w:ascii="Times New Roman"/>
          <w:b w:val="false"/>
          <w:i w:val="false"/>
          <w:color w:val="000000"/>
          <w:sz w:val="28"/>
        </w:rPr>
        <w:t>
      19. Басқарма басшысының өкілеттіктері:</w:t>
      </w:r>
    </w:p>
    <w:bookmarkEnd w:id="5536"/>
    <w:bookmarkStart w:name="z5613" w:id="553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537"/>
    <w:bookmarkStart w:name="z5614" w:id="553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538"/>
    <w:bookmarkStart w:name="z5615" w:id="553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539"/>
    <w:bookmarkStart w:name="z5616" w:id="554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540"/>
    <w:bookmarkStart w:name="z5617" w:id="554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541"/>
    <w:bookmarkStart w:name="z5618" w:id="554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542"/>
    <w:bookmarkStart w:name="z5619" w:id="5543"/>
    <w:p>
      <w:pPr>
        <w:spacing w:after="0"/>
        <w:ind w:left="0"/>
        <w:jc w:val="left"/>
      </w:pPr>
      <w:r>
        <w:rPr>
          <w:rFonts w:ascii="Times New Roman"/>
          <w:b/>
          <w:i w:val="false"/>
          <w:color w:val="000000"/>
        </w:rPr>
        <w:t xml:space="preserve"> 4-тарау. Басқарманың мүлкі</w:t>
      </w:r>
    </w:p>
    <w:bookmarkEnd w:id="5543"/>
    <w:bookmarkStart w:name="z5620" w:id="554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544"/>
    <w:bookmarkStart w:name="z5621" w:id="554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545"/>
    <w:bookmarkStart w:name="z5622" w:id="554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546"/>
    <w:bookmarkStart w:name="z5623" w:id="554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547"/>
    <w:bookmarkStart w:name="z5624" w:id="5548"/>
    <w:p>
      <w:pPr>
        <w:spacing w:after="0"/>
        <w:ind w:left="0"/>
        <w:jc w:val="left"/>
      </w:pPr>
      <w:r>
        <w:rPr>
          <w:rFonts w:ascii="Times New Roman"/>
          <w:b/>
          <w:i w:val="false"/>
          <w:color w:val="000000"/>
        </w:rPr>
        <w:t xml:space="preserve"> 5-тарау. Басқарманы қайта ұйымдастыру және тарату</w:t>
      </w:r>
    </w:p>
    <w:bookmarkEnd w:id="5548"/>
    <w:bookmarkStart w:name="z5625" w:id="554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5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69-қосымша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39-қосымша</w:t>
            </w:r>
          </w:p>
        </w:tc>
      </w:tr>
    </w:tbl>
    <w:bookmarkStart w:name="z5627" w:id="555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Наурызбай ауданының санитариялық-эпидемиологиялық бақылау басқармасы" республикалық мемлекеттік мекемесінің ережесі</w:t>
      </w:r>
    </w:p>
    <w:bookmarkEnd w:id="5550"/>
    <w:bookmarkStart w:name="z5628" w:id="5551"/>
    <w:p>
      <w:pPr>
        <w:spacing w:after="0"/>
        <w:ind w:left="0"/>
        <w:jc w:val="left"/>
      </w:pPr>
      <w:r>
        <w:rPr>
          <w:rFonts w:ascii="Times New Roman"/>
          <w:b/>
          <w:i w:val="false"/>
          <w:color w:val="000000"/>
        </w:rPr>
        <w:t xml:space="preserve"> 1-тарау. Жалпы ережелер</w:t>
      </w:r>
    </w:p>
    <w:bookmarkEnd w:id="5551"/>
    <w:bookmarkStart w:name="z5629" w:id="555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Наурызбай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552"/>
    <w:bookmarkStart w:name="z5630" w:id="555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553"/>
    <w:bookmarkStart w:name="z5631" w:id="555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554"/>
    <w:bookmarkStart w:name="z5632" w:id="555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555"/>
    <w:bookmarkStart w:name="z5633" w:id="555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556"/>
    <w:bookmarkStart w:name="z5634" w:id="555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557"/>
    <w:bookmarkStart w:name="z5635" w:id="555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558"/>
    <w:bookmarkStart w:name="z5636" w:id="5559"/>
    <w:p>
      <w:pPr>
        <w:spacing w:after="0"/>
        <w:ind w:left="0"/>
        <w:jc w:val="both"/>
      </w:pPr>
      <w:r>
        <w:rPr>
          <w:rFonts w:ascii="Times New Roman"/>
          <w:b w:val="false"/>
          <w:i w:val="false"/>
          <w:color w:val="000000"/>
          <w:sz w:val="28"/>
        </w:rPr>
        <w:t>
      8. Заңды тұлғаның орналасқан жері – индекс 050027, Қазақстан Республикасы, Алматы қаласы, Наурызбай ауданы, Шұғыла ықшам ауданы, 347/2 ғимарат.</w:t>
      </w:r>
    </w:p>
    <w:bookmarkEnd w:id="5559"/>
    <w:bookmarkStart w:name="z5637" w:id="556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Наурызбай ауданының санитариялық-эпидемиологиялық бақылау басқармасы" республикалық мемлекеттік мекемесі.</w:t>
      </w:r>
    </w:p>
    <w:bookmarkEnd w:id="5560"/>
    <w:bookmarkStart w:name="z5638" w:id="55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561"/>
    <w:bookmarkStart w:name="z5639" w:id="55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562"/>
    <w:bookmarkStart w:name="z5640" w:id="556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563"/>
    <w:bookmarkStart w:name="z5641" w:id="556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564"/>
    <w:bookmarkStart w:name="z5642" w:id="556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565"/>
    <w:bookmarkStart w:name="z5643" w:id="5566"/>
    <w:p>
      <w:pPr>
        <w:spacing w:after="0"/>
        <w:ind w:left="0"/>
        <w:jc w:val="both"/>
      </w:pPr>
      <w:r>
        <w:rPr>
          <w:rFonts w:ascii="Times New Roman"/>
          <w:b w:val="false"/>
          <w:i w:val="false"/>
          <w:color w:val="000000"/>
          <w:sz w:val="28"/>
        </w:rPr>
        <w:t>
      13. Міндеттері:</w:t>
      </w:r>
    </w:p>
    <w:bookmarkEnd w:id="5566"/>
    <w:bookmarkStart w:name="z5644" w:id="556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567"/>
    <w:bookmarkStart w:name="z5645" w:id="556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568"/>
    <w:bookmarkStart w:name="z5646" w:id="556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569"/>
    <w:bookmarkStart w:name="z5647" w:id="5570"/>
    <w:p>
      <w:pPr>
        <w:spacing w:after="0"/>
        <w:ind w:left="0"/>
        <w:jc w:val="both"/>
      </w:pPr>
      <w:r>
        <w:rPr>
          <w:rFonts w:ascii="Times New Roman"/>
          <w:b w:val="false"/>
          <w:i w:val="false"/>
          <w:color w:val="000000"/>
          <w:sz w:val="28"/>
        </w:rPr>
        <w:t>
      14. Құқықтары мен міндеттері:</w:t>
      </w:r>
    </w:p>
    <w:bookmarkEnd w:id="5570"/>
    <w:bookmarkStart w:name="z5648" w:id="557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571"/>
    <w:bookmarkStart w:name="z5649" w:id="557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572"/>
    <w:bookmarkStart w:name="z5650" w:id="557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573"/>
    <w:bookmarkStart w:name="z5651" w:id="557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574"/>
    <w:bookmarkStart w:name="z5652" w:id="557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575"/>
    <w:bookmarkStart w:name="z5653" w:id="557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576"/>
    <w:bookmarkStart w:name="z5654" w:id="557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577"/>
    <w:bookmarkStart w:name="z5655" w:id="557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578"/>
    <w:bookmarkStart w:name="z5656" w:id="557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579"/>
    <w:bookmarkStart w:name="z5657" w:id="5580"/>
    <w:p>
      <w:pPr>
        <w:spacing w:after="0"/>
        <w:ind w:left="0"/>
        <w:jc w:val="both"/>
      </w:pPr>
      <w:r>
        <w:rPr>
          <w:rFonts w:ascii="Times New Roman"/>
          <w:b w:val="false"/>
          <w:i w:val="false"/>
          <w:color w:val="000000"/>
          <w:sz w:val="28"/>
        </w:rPr>
        <w:t>
      15. Функциялары:</w:t>
      </w:r>
    </w:p>
    <w:bookmarkEnd w:id="5580"/>
    <w:bookmarkStart w:name="z5658" w:id="5581"/>
    <w:p>
      <w:pPr>
        <w:spacing w:after="0"/>
        <w:ind w:left="0"/>
        <w:jc w:val="both"/>
      </w:pPr>
      <w:r>
        <w:rPr>
          <w:rFonts w:ascii="Times New Roman"/>
          <w:b w:val="false"/>
          <w:i w:val="false"/>
          <w:color w:val="000000"/>
          <w:sz w:val="28"/>
        </w:rPr>
        <w:t>
      1) реттелетін салада мемлекеттік саясатты іске асыру;</w:t>
      </w:r>
    </w:p>
    <w:bookmarkEnd w:id="5581"/>
    <w:bookmarkStart w:name="z5659" w:id="558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582"/>
    <w:bookmarkStart w:name="z5660" w:id="558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583"/>
    <w:bookmarkStart w:name="z5661" w:id="558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584"/>
    <w:bookmarkStart w:name="z5662" w:id="558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585"/>
    <w:bookmarkStart w:name="z5663" w:id="558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586"/>
    <w:bookmarkStart w:name="z5664" w:id="558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587"/>
    <w:bookmarkStart w:name="z5665" w:id="558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588"/>
    <w:bookmarkStart w:name="z5666" w:id="558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589"/>
    <w:bookmarkStart w:name="z5667" w:id="559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590"/>
    <w:bookmarkStart w:name="z5668" w:id="559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591"/>
    <w:bookmarkStart w:name="z5669" w:id="5592"/>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5592"/>
    <w:bookmarkStart w:name="z5670" w:id="559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593"/>
    <w:bookmarkStart w:name="z5671" w:id="559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594"/>
    <w:bookmarkStart w:name="z5672" w:id="559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595"/>
    <w:bookmarkStart w:name="z5673" w:id="559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596"/>
    <w:bookmarkStart w:name="z5674" w:id="559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597"/>
    <w:bookmarkStart w:name="z5675" w:id="559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598"/>
    <w:bookmarkStart w:name="z5676" w:id="559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599"/>
    <w:bookmarkStart w:name="z5677" w:id="560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600"/>
    <w:bookmarkStart w:name="z5678" w:id="560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601"/>
    <w:bookmarkStart w:name="z5679" w:id="560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602"/>
    <w:bookmarkStart w:name="z5680" w:id="560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603"/>
    <w:bookmarkStart w:name="z5681" w:id="560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604"/>
    <w:bookmarkStart w:name="z5682" w:id="560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605"/>
    <w:bookmarkStart w:name="z5683" w:id="560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606"/>
    <w:bookmarkStart w:name="z5684" w:id="560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607"/>
    <w:bookmarkStart w:name="z5685" w:id="560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608"/>
    <w:bookmarkStart w:name="z5686" w:id="5609"/>
    <w:p>
      <w:pPr>
        <w:spacing w:after="0"/>
        <w:ind w:left="0"/>
        <w:jc w:val="both"/>
      </w:pPr>
      <w:r>
        <w:rPr>
          <w:rFonts w:ascii="Times New Roman"/>
          <w:b w:val="false"/>
          <w:i w:val="false"/>
          <w:color w:val="000000"/>
          <w:sz w:val="28"/>
        </w:rPr>
        <w:t>
      29) мыналарды:</w:t>
      </w:r>
    </w:p>
    <w:bookmarkEnd w:id="5609"/>
    <w:bookmarkStart w:name="z5687" w:id="561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610"/>
    <w:bookmarkStart w:name="z5688" w:id="561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611"/>
    <w:bookmarkStart w:name="z5689" w:id="561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612"/>
    <w:bookmarkStart w:name="z5690" w:id="561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613"/>
    <w:bookmarkStart w:name="z5691" w:id="561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614"/>
    <w:bookmarkStart w:name="z5692" w:id="561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615"/>
    <w:bookmarkStart w:name="z5693" w:id="561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616"/>
    <w:bookmarkStart w:name="z5694" w:id="5617"/>
    <w:p>
      <w:pPr>
        <w:spacing w:after="0"/>
        <w:ind w:left="0"/>
        <w:jc w:val="both"/>
      </w:pPr>
      <w:r>
        <w:rPr>
          <w:rFonts w:ascii="Times New Roman"/>
          <w:b w:val="false"/>
          <w:i w:val="false"/>
          <w:color w:val="000000"/>
          <w:sz w:val="28"/>
        </w:rPr>
        <w:t>
      19. Басқарма басшысының өкілеттіктері:</w:t>
      </w:r>
    </w:p>
    <w:bookmarkEnd w:id="5617"/>
    <w:bookmarkStart w:name="z5695" w:id="561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618"/>
    <w:bookmarkStart w:name="z5696" w:id="561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619"/>
    <w:bookmarkStart w:name="z5697" w:id="562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620"/>
    <w:bookmarkStart w:name="z5698" w:id="562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621"/>
    <w:bookmarkStart w:name="z5699" w:id="562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622"/>
    <w:bookmarkStart w:name="z5700" w:id="562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623"/>
    <w:bookmarkStart w:name="z5701" w:id="5624"/>
    <w:p>
      <w:pPr>
        <w:spacing w:after="0"/>
        <w:ind w:left="0"/>
        <w:jc w:val="left"/>
      </w:pPr>
      <w:r>
        <w:rPr>
          <w:rFonts w:ascii="Times New Roman"/>
          <w:b/>
          <w:i w:val="false"/>
          <w:color w:val="000000"/>
        </w:rPr>
        <w:t xml:space="preserve"> 4-тарау. Басқарманың мүлкі</w:t>
      </w:r>
    </w:p>
    <w:bookmarkEnd w:id="5624"/>
    <w:bookmarkStart w:name="z5702" w:id="562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625"/>
    <w:bookmarkStart w:name="z5703" w:id="562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626"/>
    <w:bookmarkStart w:name="z5704" w:id="562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627"/>
    <w:bookmarkStart w:name="z5705" w:id="562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628"/>
    <w:bookmarkStart w:name="z5706" w:id="5629"/>
    <w:p>
      <w:pPr>
        <w:spacing w:after="0"/>
        <w:ind w:left="0"/>
        <w:jc w:val="left"/>
      </w:pPr>
      <w:r>
        <w:rPr>
          <w:rFonts w:ascii="Times New Roman"/>
          <w:b/>
          <w:i w:val="false"/>
          <w:color w:val="000000"/>
        </w:rPr>
        <w:t xml:space="preserve"> 5-тарау. Басқарманы қайта ұйымдастыру және тарату</w:t>
      </w:r>
    </w:p>
    <w:bookmarkEnd w:id="5629"/>
    <w:bookmarkStart w:name="z5707" w:id="563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6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70-қосымша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40-қосымша</w:t>
            </w:r>
          </w:p>
        </w:tc>
      </w:tr>
    </w:tbl>
    <w:bookmarkStart w:name="z5709" w:id="563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Түрксіб ауданының санитариялық-эпидемиологиялық бақылау басқармасы" республикалық мемлекеттік мекемесінің ережесі</w:t>
      </w:r>
    </w:p>
    <w:bookmarkEnd w:id="5631"/>
    <w:bookmarkStart w:name="z5710" w:id="5632"/>
    <w:p>
      <w:pPr>
        <w:spacing w:after="0"/>
        <w:ind w:left="0"/>
        <w:jc w:val="left"/>
      </w:pPr>
      <w:r>
        <w:rPr>
          <w:rFonts w:ascii="Times New Roman"/>
          <w:b/>
          <w:i w:val="false"/>
          <w:color w:val="000000"/>
        </w:rPr>
        <w:t xml:space="preserve"> 1-тарау. Жалпы ережелер</w:t>
      </w:r>
    </w:p>
    <w:bookmarkEnd w:id="5632"/>
    <w:bookmarkStart w:name="z5711" w:id="563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Түрксіб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633"/>
    <w:bookmarkStart w:name="z5712" w:id="563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634"/>
    <w:bookmarkStart w:name="z5713" w:id="563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635"/>
    <w:bookmarkStart w:name="z5714" w:id="563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636"/>
    <w:bookmarkStart w:name="z5715" w:id="563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637"/>
    <w:bookmarkStart w:name="z5716" w:id="563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638"/>
    <w:bookmarkStart w:name="z5717" w:id="563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639"/>
    <w:bookmarkStart w:name="z5718" w:id="5640"/>
    <w:p>
      <w:pPr>
        <w:spacing w:after="0"/>
        <w:ind w:left="0"/>
        <w:jc w:val="both"/>
      </w:pPr>
      <w:r>
        <w:rPr>
          <w:rFonts w:ascii="Times New Roman"/>
          <w:b w:val="false"/>
          <w:i w:val="false"/>
          <w:color w:val="000000"/>
          <w:sz w:val="28"/>
        </w:rPr>
        <w:t>
      8. Заңды тұлғаның орналасқан жері – индекс 050037, Қазақстан Республикасы, Алматы қаласы, Түрксіб ауданы, Сакен Сейфуллин даңғылы, 129/41 үй, 78 тұрғын емес үй-жай.</w:t>
      </w:r>
    </w:p>
    <w:bookmarkEnd w:id="5640"/>
    <w:bookmarkStart w:name="z5719" w:id="564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қаласының санитариялық-эпидемиологиялық бақылау департаменті Алматы қаласы Түрксіб ауданының санитариялық-эпидемиологиялық бақылау басқармасы" республикалық мемлекеттік мекемесі.</w:t>
      </w:r>
    </w:p>
    <w:bookmarkEnd w:id="5641"/>
    <w:bookmarkStart w:name="z5720" w:id="564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642"/>
    <w:bookmarkStart w:name="z5721" w:id="564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643"/>
    <w:bookmarkStart w:name="z5722" w:id="564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644"/>
    <w:bookmarkStart w:name="z5723" w:id="564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645"/>
    <w:bookmarkStart w:name="z5724" w:id="564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646"/>
    <w:bookmarkStart w:name="z5725" w:id="5647"/>
    <w:p>
      <w:pPr>
        <w:spacing w:after="0"/>
        <w:ind w:left="0"/>
        <w:jc w:val="both"/>
      </w:pPr>
      <w:r>
        <w:rPr>
          <w:rFonts w:ascii="Times New Roman"/>
          <w:b w:val="false"/>
          <w:i w:val="false"/>
          <w:color w:val="000000"/>
          <w:sz w:val="28"/>
        </w:rPr>
        <w:t>
      13. Міндеттері:</w:t>
      </w:r>
    </w:p>
    <w:bookmarkEnd w:id="5647"/>
    <w:bookmarkStart w:name="z5726" w:id="564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648"/>
    <w:bookmarkStart w:name="z5727" w:id="564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649"/>
    <w:bookmarkStart w:name="z5728" w:id="565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650"/>
    <w:bookmarkStart w:name="z5729" w:id="5651"/>
    <w:p>
      <w:pPr>
        <w:spacing w:after="0"/>
        <w:ind w:left="0"/>
        <w:jc w:val="both"/>
      </w:pPr>
      <w:r>
        <w:rPr>
          <w:rFonts w:ascii="Times New Roman"/>
          <w:b w:val="false"/>
          <w:i w:val="false"/>
          <w:color w:val="000000"/>
          <w:sz w:val="28"/>
        </w:rPr>
        <w:t>
      14. Құқықтары мен міндеттері:</w:t>
      </w:r>
    </w:p>
    <w:bookmarkEnd w:id="5651"/>
    <w:bookmarkStart w:name="z5730" w:id="565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652"/>
    <w:bookmarkStart w:name="z5731" w:id="565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653"/>
    <w:bookmarkStart w:name="z5732" w:id="565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654"/>
    <w:bookmarkStart w:name="z5733" w:id="565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655"/>
    <w:bookmarkStart w:name="z5734" w:id="565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656"/>
    <w:bookmarkStart w:name="z5735" w:id="565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657"/>
    <w:bookmarkStart w:name="z5736" w:id="565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658"/>
    <w:bookmarkStart w:name="z5737" w:id="565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659"/>
    <w:bookmarkStart w:name="z5738" w:id="566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660"/>
    <w:bookmarkStart w:name="z5739" w:id="5661"/>
    <w:p>
      <w:pPr>
        <w:spacing w:after="0"/>
        <w:ind w:left="0"/>
        <w:jc w:val="both"/>
      </w:pPr>
      <w:r>
        <w:rPr>
          <w:rFonts w:ascii="Times New Roman"/>
          <w:b w:val="false"/>
          <w:i w:val="false"/>
          <w:color w:val="000000"/>
          <w:sz w:val="28"/>
        </w:rPr>
        <w:t>
      15. Функциялары:</w:t>
      </w:r>
    </w:p>
    <w:bookmarkEnd w:id="5661"/>
    <w:bookmarkStart w:name="z5740" w:id="5662"/>
    <w:p>
      <w:pPr>
        <w:spacing w:after="0"/>
        <w:ind w:left="0"/>
        <w:jc w:val="both"/>
      </w:pPr>
      <w:r>
        <w:rPr>
          <w:rFonts w:ascii="Times New Roman"/>
          <w:b w:val="false"/>
          <w:i w:val="false"/>
          <w:color w:val="000000"/>
          <w:sz w:val="28"/>
        </w:rPr>
        <w:t>
      1) реттелетін салада мемлекеттік саясатты іске асыру;</w:t>
      </w:r>
    </w:p>
    <w:bookmarkEnd w:id="5662"/>
    <w:bookmarkStart w:name="z5741" w:id="566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663"/>
    <w:bookmarkStart w:name="z5742" w:id="566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664"/>
    <w:bookmarkStart w:name="z5743" w:id="566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665"/>
    <w:bookmarkStart w:name="z5744" w:id="566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666"/>
    <w:bookmarkStart w:name="z5745" w:id="566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667"/>
    <w:bookmarkStart w:name="z5746" w:id="566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668"/>
    <w:bookmarkStart w:name="z5747" w:id="566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669"/>
    <w:bookmarkStart w:name="z5748" w:id="567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670"/>
    <w:bookmarkStart w:name="z5749" w:id="567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671"/>
    <w:bookmarkStart w:name="z5750" w:id="567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672"/>
    <w:bookmarkStart w:name="z5751" w:id="567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5673"/>
    <w:bookmarkStart w:name="z5752" w:id="567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674"/>
    <w:bookmarkStart w:name="z5753" w:id="567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675"/>
    <w:bookmarkStart w:name="z5754" w:id="567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676"/>
    <w:bookmarkStart w:name="z5755" w:id="567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677"/>
    <w:bookmarkStart w:name="z5756" w:id="567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678"/>
    <w:bookmarkStart w:name="z5757" w:id="567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679"/>
    <w:bookmarkStart w:name="z5758" w:id="568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680"/>
    <w:bookmarkStart w:name="z5759" w:id="568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681"/>
    <w:bookmarkStart w:name="z5760" w:id="568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682"/>
    <w:bookmarkStart w:name="z5761" w:id="568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683"/>
    <w:bookmarkStart w:name="z5762" w:id="568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684"/>
    <w:bookmarkStart w:name="z5763" w:id="568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685"/>
    <w:bookmarkStart w:name="z5764" w:id="568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686"/>
    <w:bookmarkStart w:name="z5765" w:id="568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687"/>
    <w:bookmarkStart w:name="z5766" w:id="568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688"/>
    <w:bookmarkStart w:name="z5767" w:id="568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689"/>
    <w:bookmarkStart w:name="z5768" w:id="5690"/>
    <w:p>
      <w:pPr>
        <w:spacing w:after="0"/>
        <w:ind w:left="0"/>
        <w:jc w:val="both"/>
      </w:pPr>
      <w:r>
        <w:rPr>
          <w:rFonts w:ascii="Times New Roman"/>
          <w:b w:val="false"/>
          <w:i w:val="false"/>
          <w:color w:val="000000"/>
          <w:sz w:val="28"/>
        </w:rPr>
        <w:t>
      29) мыналарды:</w:t>
      </w:r>
    </w:p>
    <w:bookmarkEnd w:id="5690"/>
    <w:bookmarkStart w:name="z5769" w:id="569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691"/>
    <w:bookmarkStart w:name="z5770" w:id="569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692"/>
    <w:bookmarkStart w:name="z5771" w:id="569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693"/>
    <w:bookmarkStart w:name="z5772" w:id="569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694"/>
    <w:bookmarkStart w:name="z5773" w:id="569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695"/>
    <w:bookmarkStart w:name="z5774" w:id="569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696"/>
    <w:bookmarkStart w:name="z5775" w:id="569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697"/>
    <w:bookmarkStart w:name="z5776" w:id="5698"/>
    <w:p>
      <w:pPr>
        <w:spacing w:after="0"/>
        <w:ind w:left="0"/>
        <w:jc w:val="both"/>
      </w:pPr>
      <w:r>
        <w:rPr>
          <w:rFonts w:ascii="Times New Roman"/>
          <w:b w:val="false"/>
          <w:i w:val="false"/>
          <w:color w:val="000000"/>
          <w:sz w:val="28"/>
        </w:rPr>
        <w:t>
      19. Басқарма басшысының өкілеттіктері:</w:t>
      </w:r>
    </w:p>
    <w:bookmarkEnd w:id="5698"/>
    <w:bookmarkStart w:name="z5777" w:id="569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699"/>
    <w:bookmarkStart w:name="z5778" w:id="570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700"/>
    <w:bookmarkStart w:name="z5779" w:id="570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701"/>
    <w:bookmarkStart w:name="z5780" w:id="570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702"/>
    <w:bookmarkStart w:name="z5781" w:id="570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703"/>
    <w:bookmarkStart w:name="z5782" w:id="570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704"/>
    <w:bookmarkStart w:name="z5783" w:id="5705"/>
    <w:p>
      <w:pPr>
        <w:spacing w:after="0"/>
        <w:ind w:left="0"/>
        <w:jc w:val="left"/>
      </w:pPr>
      <w:r>
        <w:rPr>
          <w:rFonts w:ascii="Times New Roman"/>
          <w:b/>
          <w:i w:val="false"/>
          <w:color w:val="000000"/>
        </w:rPr>
        <w:t xml:space="preserve"> 4-тарау. Басқарманың мүлкі</w:t>
      </w:r>
    </w:p>
    <w:bookmarkEnd w:id="5705"/>
    <w:bookmarkStart w:name="z5784" w:id="570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706"/>
    <w:bookmarkStart w:name="z5785" w:id="570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707"/>
    <w:bookmarkStart w:name="z5786" w:id="570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708"/>
    <w:bookmarkStart w:name="z5787" w:id="570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709"/>
    <w:bookmarkStart w:name="z5788" w:id="5710"/>
    <w:p>
      <w:pPr>
        <w:spacing w:after="0"/>
        <w:ind w:left="0"/>
        <w:jc w:val="left"/>
      </w:pPr>
      <w:r>
        <w:rPr>
          <w:rFonts w:ascii="Times New Roman"/>
          <w:b/>
          <w:i w:val="false"/>
          <w:color w:val="000000"/>
        </w:rPr>
        <w:t xml:space="preserve"> 5-тарау. Басқарманы қайта ұйымдастыру және тарату</w:t>
      </w:r>
    </w:p>
    <w:bookmarkEnd w:id="5710"/>
    <w:bookmarkStart w:name="z5789" w:id="571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7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71-қосымша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43-қосымша</w:t>
            </w:r>
          </w:p>
        </w:tc>
      </w:tr>
    </w:tbl>
    <w:bookmarkStart w:name="z5791" w:id="571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Балқаш аудандық санитариялық-эпидемиологиялық бақылау басқармасы" республикалық мемлекеттік мекемесінің ережесі</w:t>
      </w:r>
    </w:p>
    <w:bookmarkEnd w:id="5712"/>
    <w:bookmarkStart w:name="z5792" w:id="5713"/>
    <w:p>
      <w:pPr>
        <w:spacing w:after="0"/>
        <w:ind w:left="0"/>
        <w:jc w:val="left"/>
      </w:pPr>
      <w:r>
        <w:rPr>
          <w:rFonts w:ascii="Times New Roman"/>
          <w:b/>
          <w:i w:val="false"/>
          <w:color w:val="000000"/>
        </w:rPr>
        <w:t xml:space="preserve"> 1-тарау. Жалпы ережелер</w:t>
      </w:r>
    </w:p>
    <w:bookmarkEnd w:id="5713"/>
    <w:bookmarkStart w:name="z5793" w:id="571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Балқаш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714"/>
    <w:bookmarkStart w:name="z5794" w:id="571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715"/>
    <w:bookmarkStart w:name="z5795" w:id="571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716"/>
    <w:bookmarkStart w:name="z5796" w:id="571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717"/>
    <w:bookmarkStart w:name="z5797" w:id="571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718"/>
    <w:bookmarkStart w:name="z5798" w:id="571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719"/>
    <w:bookmarkStart w:name="z5799" w:id="572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720"/>
    <w:bookmarkStart w:name="z5800" w:id="5721"/>
    <w:p>
      <w:pPr>
        <w:spacing w:after="0"/>
        <w:ind w:left="0"/>
        <w:jc w:val="both"/>
      </w:pPr>
      <w:r>
        <w:rPr>
          <w:rFonts w:ascii="Times New Roman"/>
          <w:b w:val="false"/>
          <w:i w:val="false"/>
          <w:color w:val="000000"/>
          <w:sz w:val="28"/>
        </w:rPr>
        <w:t>
      8. Заңды тұлғаның орналасқан жері – индекс 040300, Қазақстан Республикасы, Алматы облысы, Балқаш ауданы, Бақанас ауылдық округі, Бақанас ауылы, Т.Рысқұлов көшесі, 85 үй.</w:t>
      </w:r>
    </w:p>
    <w:bookmarkEnd w:id="5721"/>
    <w:bookmarkStart w:name="z5801" w:id="572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Балқаш аудандық санитариялық-эпидемиологиялық бақылау басқармасы" республикалық мемлекеттік мекемесі.</w:t>
      </w:r>
    </w:p>
    <w:bookmarkEnd w:id="5722"/>
    <w:bookmarkStart w:name="z5802" w:id="572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723"/>
    <w:bookmarkStart w:name="z5803" w:id="572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724"/>
    <w:bookmarkStart w:name="z5804" w:id="572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725"/>
    <w:bookmarkStart w:name="z5805" w:id="572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726"/>
    <w:bookmarkStart w:name="z5806" w:id="572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727"/>
    <w:bookmarkStart w:name="z5807" w:id="5728"/>
    <w:p>
      <w:pPr>
        <w:spacing w:after="0"/>
        <w:ind w:left="0"/>
        <w:jc w:val="both"/>
      </w:pPr>
      <w:r>
        <w:rPr>
          <w:rFonts w:ascii="Times New Roman"/>
          <w:b w:val="false"/>
          <w:i w:val="false"/>
          <w:color w:val="000000"/>
          <w:sz w:val="28"/>
        </w:rPr>
        <w:t>
      13. Міндеттері:</w:t>
      </w:r>
    </w:p>
    <w:bookmarkEnd w:id="5728"/>
    <w:bookmarkStart w:name="z5808" w:id="572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729"/>
    <w:bookmarkStart w:name="z5809" w:id="573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730"/>
    <w:bookmarkStart w:name="z5810" w:id="573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731"/>
    <w:bookmarkStart w:name="z5811" w:id="5732"/>
    <w:p>
      <w:pPr>
        <w:spacing w:after="0"/>
        <w:ind w:left="0"/>
        <w:jc w:val="both"/>
      </w:pPr>
      <w:r>
        <w:rPr>
          <w:rFonts w:ascii="Times New Roman"/>
          <w:b w:val="false"/>
          <w:i w:val="false"/>
          <w:color w:val="000000"/>
          <w:sz w:val="28"/>
        </w:rPr>
        <w:t>
      14. Құқықтары мен міндеттері:</w:t>
      </w:r>
    </w:p>
    <w:bookmarkEnd w:id="5732"/>
    <w:bookmarkStart w:name="z5812" w:id="573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733"/>
    <w:bookmarkStart w:name="z5813" w:id="573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734"/>
    <w:bookmarkStart w:name="z5814" w:id="573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735"/>
    <w:bookmarkStart w:name="z5815" w:id="573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736"/>
    <w:bookmarkStart w:name="z5816" w:id="573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737"/>
    <w:bookmarkStart w:name="z5817" w:id="573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738"/>
    <w:bookmarkStart w:name="z5818" w:id="573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739"/>
    <w:bookmarkStart w:name="z5819" w:id="574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740"/>
    <w:bookmarkStart w:name="z5820" w:id="574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741"/>
    <w:bookmarkStart w:name="z5821" w:id="5742"/>
    <w:p>
      <w:pPr>
        <w:spacing w:after="0"/>
        <w:ind w:left="0"/>
        <w:jc w:val="both"/>
      </w:pPr>
      <w:r>
        <w:rPr>
          <w:rFonts w:ascii="Times New Roman"/>
          <w:b w:val="false"/>
          <w:i w:val="false"/>
          <w:color w:val="000000"/>
          <w:sz w:val="28"/>
        </w:rPr>
        <w:t>
      15. Функциялары:</w:t>
      </w:r>
    </w:p>
    <w:bookmarkEnd w:id="5742"/>
    <w:bookmarkStart w:name="z5822" w:id="5743"/>
    <w:p>
      <w:pPr>
        <w:spacing w:after="0"/>
        <w:ind w:left="0"/>
        <w:jc w:val="both"/>
      </w:pPr>
      <w:r>
        <w:rPr>
          <w:rFonts w:ascii="Times New Roman"/>
          <w:b w:val="false"/>
          <w:i w:val="false"/>
          <w:color w:val="000000"/>
          <w:sz w:val="28"/>
        </w:rPr>
        <w:t>
      1) реттелетін салада мемлекеттік саясатты іске асыру;</w:t>
      </w:r>
    </w:p>
    <w:bookmarkEnd w:id="5743"/>
    <w:bookmarkStart w:name="z5823" w:id="574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744"/>
    <w:bookmarkStart w:name="z5824" w:id="574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745"/>
    <w:bookmarkStart w:name="z5825" w:id="574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746"/>
    <w:bookmarkStart w:name="z5826" w:id="574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747"/>
    <w:bookmarkStart w:name="z5827" w:id="574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748"/>
    <w:bookmarkStart w:name="z5828" w:id="574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749"/>
    <w:bookmarkStart w:name="z5829" w:id="575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750"/>
    <w:bookmarkStart w:name="z5830" w:id="575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751"/>
    <w:bookmarkStart w:name="z5831" w:id="575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752"/>
    <w:bookmarkStart w:name="z5832" w:id="575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753"/>
    <w:bookmarkStart w:name="z5833" w:id="5754"/>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5754"/>
    <w:bookmarkStart w:name="z5834" w:id="575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755"/>
    <w:bookmarkStart w:name="z5835" w:id="575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756"/>
    <w:bookmarkStart w:name="z5836" w:id="575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757"/>
    <w:bookmarkStart w:name="z5837" w:id="575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758"/>
    <w:bookmarkStart w:name="z5838" w:id="575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759"/>
    <w:bookmarkStart w:name="z5839" w:id="576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760"/>
    <w:bookmarkStart w:name="z5840" w:id="576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761"/>
    <w:bookmarkStart w:name="z5841" w:id="576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762"/>
    <w:bookmarkStart w:name="z5842" w:id="576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763"/>
    <w:bookmarkStart w:name="z5843" w:id="576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764"/>
    <w:bookmarkStart w:name="z5844" w:id="576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765"/>
    <w:bookmarkStart w:name="z5845" w:id="576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766"/>
    <w:bookmarkStart w:name="z5846" w:id="576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767"/>
    <w:bookmarkStart w:name="z5847" w:id="576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768"/>
    <w:bookmarkStart w:name="z5848" w:id="576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769"/>
    <w:bookmarkStart w:name="z5849" w:id="577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770"/>
    <w:bookmarkStart w:name="z5850" w:id="5771"/>
    <w:p>
      <w:pPr>
        <w:spacing w:after="0"/>
        <w:ind w:left="0"/>
        <w:jc w:val="both"/>
      </w:pPr>
      <w:r>
        <w:rPr>
          <w:rFonts w:ascii="Times New Roman"/>
          <w:b w:val="false"/>
          <w:i w:val="false"/>
          <w:color w:val="000000"/>
          <w:sz w:val="28"/>
        </w:rPr>
        <w:t>
      29) мыналарды:</w:t>
      </w:r>
    </w:p>
    <w:bookmarkEnd w:id="5771"/>
    <w:bookmarkStart w:name="z5851" w:id="577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772"/>
    <w:bookmarkStart w:name="z5852" w:id="577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773"/>
    <w:bookmarkStart w:name="z5853" w:id="577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774"/>
    <w:bookmarkStart w:name="z5854" w:id="577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775"/>
    <w:bookmarkStart w:name="z5855" w:id="577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776"/>
    <w:bookmarkStart w:name="z5856" w:id="577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777"/>
    <w:bookmarkStart w:name="z5857" w:id="577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778"/>
    <w:bookmarkStart w:name="z5858" w:id="5779"/>
    <w:p>
      <w:pPr>
        <w:spacing w:after="0"/>
        <w:ind w:left="0"/>
        <w:jc w:val="both"/>
      </w:pPr>
      <w:r>
        <w:rPr>
          <w:rFonts w:ascii="Times New Roman"/>
          <w:b w:val="false"/>
          <w:i w:val="false"/>
          <w:color w:val="000000"/>
          <w:sz w:val="28"/>
        </w:rPr>
        <w:t>
      19. Басқарма басшысының өкілеттіктері:</w:t>
      </w:r>
    </w:p>
    <w:bookmarkEnd w:id="5779"/>
    <w:bookmarkStart w:name="z5859" w:id="578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780"/>
    <w:bookmarkStart w:name="z5860" w:id="578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781"/>
    <w:bookmarkStart w:name="z5861" w:id="578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782"/>
    <w:bookmarkStart w:name="z5862" w:id="578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783"/>
    <w:bookmarkStart w:name="z5863" w:id="578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784"/>
    <w:bookmarkStart w:name="z5864" w:id="578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785"/>
    <w:bookmarkStart w:name="z5865" w:id="5786"/>
    <w:p>
      <w:pPr>
        <w:spacing w:after="0"/>
        <w:ind w:left="0"/>
        <w:jc w:val="left"/>
      </w:pPr>
      <w:r>
        <w:rPr>
          <w:rFonts w:ascii="Times New Roman"/>
          <w:b/>
          <w:i w:val="false"/>
          <w:color w:val="000000"/>
        </w:rPr>
        <w:t xml:space="preserve"> 4-тарау. Басқарманың мүлкі</w:t>
      </w:r>
    </w:p>
    <w:bookmarkEnd w:id="5786"/>
    <w:bookmarkStart w:name="z5866" w:id="578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787"/>
    <w:bookmarkStart w:name="z5867" w:id="578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788"/>
    <w:bookmarkStart w:name="z5868" w:id="578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789"/>
    <w:bookmarkStart w:name="z5869" w:id="579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790"/>
    <w:bookmarkStart w:name="z5870" w:id="5791"/>
    <w:p>
      <w:pPr>
        <w:spacing w:after="0"/>
        <w:ind w:left="0"/>
        <w:jc w:val="left"/>
      </w:pPr>
      <w:r>
        <w:rPr>
          <w:rFonts w:ascii="Times New Roman"/>
          <w:b/>
          <w:i w:val="false"/>
          <w:color w:val="000000"/>
        </w:rPr>
        <w:t xml:space="preserve"> 5-тарау. Басқарманы қайта ұйымдастыру және тарату</w:t>
      </w:r>
    </w:p>
    <w:bookmarkEnd w:id="5791"/>
    <w:bookmarkStart w:name="z5871" w:id="579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7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72-қосымша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44-қосымша</w:t>
            </w:r>
          </w:p>
        </w:tc>
      </w:tr>
    </w:tbl>
    <w:bookmarkStart w:name="z5873" w:id="579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Еңбекшіқазақ аудандық санитариялық-эпидемиологиялық бақылау басқармасы" республикалық мемлекеттік мекемесінің ережесі</w:t>
      </w:r>
    </w:p>
    <w:bookmarkEnd w:id="5793"/>
    <w:bookmarkStart w:name="z5874" w:id="5794"/>
    <w:p>
      <w:pPr>
        <w:spacing w:after="0"/>
        <w:ind w:left="0"/>
        <w:jc w:val="left"/>
      </w:pPr>
      <w:r>
        <w:rPr>
          <w:rFonts w:ascii="Times New Roman"/>
          <w:b/>
          <w:i w:val="false"/>
          <w:color w:val="000000"/>
        </w:rPr>
        <w:t xml:space="preserve"> 1-тарау. Жалпы ережелер</w:t>
      </w:r>
    </w:p>
    <w:bookmarkEnd w:id="5794"/>
    <w:bookmarkStart w:name="z5875" w:id="579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Еңбекшіқазақ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795"/>
    <w:bookmarkStart w:name="z5876" w:id="579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796"/>
    <w:bookmarkStart w:name="z5877" w:id="579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797"/>
    <w:bookmarkStart w:name="z5878" w:id="579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798"/>
    <w:bookmarkStart w:name="z5879" w:id="579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799"/>
    <w:bookmarkStart w:name="z5880" w:id="580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800"/>
    <w:bookmarkStart w:name="z5881" w:id="580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801"/>
    <w:bookmarkStart w:name="z5882" w:id="5802"/>
    <w:p>
      <w:pPr>
        <w:spacing w:after="0"/>
        <w:ind w:left="0"/>
        <w:jc w:val="both"/>
      </w:pPr>
      <w:r>
        <w:rPr>
          <w:rFonts w:ascii="Times New Roman"/>
          <w:b w:val="false"/>
          <w:i w:val="false"/>
          <w:color w:val="000000"/>
          <w:sz w:val="28"/>
        </w:rPr>
        <w:t>
      8. Заңды тұлғаның орналасқан жері – индекс 040400, Қазақстан Республикасы, Алматы облысы, Еңбекшіқазақ ауданы, Есік қаласы, Қ.Орымбетов көшесі, 31 үй.</w:t>
      </w:r>
    </w:p>
    <w:bookmarkEnd w:id="5802"/>
    <w:bookmarkStart w:name="z5883" w:id="580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Еңбекшіқазақ аудандық санитариялық-эпидемиологиялық бақылау басқармасы" республикалық мемлекеттік мекемесі.</w:t>
      </w:r>
    </w:p>
    <w:bookmarkEnd w:id="5803"/>
    <w:bookmarkStart w:name="z5884" w:id="580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804"/>
    <w:bookmarkStart w:name="z5885" w:id="580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805"/>
    <w:bookmarkStart w:name="z5886" w:id="580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806"/>
    <w:bookmarkStart w:name="z5887" w:id="580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807"/>
    <w:bookmarkStart w:name="z5888" w:id="580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808"/>
    <w:bookmarkStart w:name="z5889" w:id="5809"/>
    <w:p>
      <w:pPr>
        <w:spacing w:after="0"/>
        <w:ind w:left="0"/>
        <w:jc w:val="both"/>
      </w:pPr>
      <w:r>
        <w:rPr>
          <w:rFonts w:ascii="Times New Roman"/>
          <w:b w:val="false"/>
          <w:i w:val="false"/>
          <w:color w:val="000000"/>
          <w:sz w:val="28"/>
        </w:rPr>
        <w:t>
      13. Міндеттері:</w:t>
      </w:r>
    </w:p>
    <w:bookmarkEnd w:id="5809"/>
    <w:bookmarkStart w:name="z5890" w:id="581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810"/>
    <w:bookmarkStart w:name="z5891" w:id="581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811"/>
    <w:bookmarkStart w:name="z5892" w:id="581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812"/>
    <w:bookmarkStart w:name="z5893" w:id="5813"/>
    <w:p>
      <w:pPr>
        <w:spacing w:after="0"/>
        <w:ind w:left="0"/>
        <w:jc w:val="both"/>
      </w:pPr>
      <w:r>
        <w:rPr>
          <w:rFonts w:ascii="Times New Roman"/>
          <w:b w:val="false"/>
          <w:i w:val="false"/>
          <w:color w:val="000000"/>
          <w:sz w:val="28"/>
        </w:rPr>
        <w:t>
      14. Құқықтары мен міндеттері:</w:t>
      </w:r>
    </w:p>
    <w:bookmarkEnd w:id="5813"/>
    <w:bookmarkStart w:name="z5894" w:id="581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814"/>
    <w:bookmarkStart w:name="z5895" w:id="581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815"/>
    <w:bookmarkStart w:name="z5896" w:id="581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816"/>
    <w:bookmarkStart w:name="z5897" w:id="581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817"/>
    <w:bookmarkStart w:name="z5898" w:id="581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818"/>
    <w:bookmarkStart w:name="z5899" w:id="581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819"/>
    <w:bookmarkStart w:name="z5900" w:id="582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820"/>
    <w:bookmarkStart w:name="z5901" w:id="582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821"/>
    <w:bookmarkStart w:name="z5902" w:id="582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822"/>
    <w:bookmarkStart w:name="z5903" w:id="5823"/>
    <w:p>
      <w:pPr>
        <w:spacing w:after="0"/>
        <w:ind w:left="0"/>
        <w:jc w:val="both"/>
      </w:pPr>
      <w:r>
        <w:rPr>
          <w:rFonts w:ascii="Times New Roman"/>
          <w:b w:val="false"/>
          <w:i w:val="false"/>
          <w:color w:val="000000"/>
          <w:sz w:val="28"/>
        </w:rPr>
        <w:t>
      15. Функциялары:</w:t>
      </w:r>
    </w:p>
    <w:bookmarkEnd w:id="5823"/>
    <w:bookmarkStart w:name="z5904" w:id="5824"/>
    <w:p>
      <w:pPr>
        <w:spacing w:after="0"/>
        <w:ind w:left="0"/>
        <w:jc w:val="both"/>
      </w:pPr>
      <w:r>
        <w:rPr>
          <w:rFonts w:ascii="Times New Roman"/>
          <w:b w:val="false"/>
          <w:i w:val="false"/>
          <w:color w:val="000000"/>
          <w:sz w:val="28"/>
        </w:rPr>
        <w:t>
      1) реттелетін салада мемлекеттік саясатты іске асыру;</w:t>
      </w:r>
    </w:p>
    <w:bookmarkEnd w:id="5824"/>
    <w:bookmarkStart w:name="z5905" w:id="582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825"/>
    <w:bookmarkStart w:name="z5906" w:id="582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826"/>
    <w:bookmarkStart w:name="z5907" w:id="582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827"/>
    <w:bookmarkStart w:name="z5908" w:id="582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828"/>
    <w:bookmarkStart w:name="z5909" w:id="582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829"/>
    <w:bookmarkStart w:name="z5910" w:id="583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830"/>
    <w:bookmarkStart w:name="z5911" w:id="583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831"/>
    <w:bookmarkStart w:name="z5912" w:id="583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832"/>
    <w:bookmarkStart w:name="z5913" w:id="583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833"/>
    <w:bookmarkStart w:name="z5914" w:id="583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834"/>
    <w:bookmarkStart w:name="z5915" w:id="583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5835"/>
    <w:bookmarkStart w:name="z5916" w:id="583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836"/>
    <w:bookmarkStart w:name="z5917" w:id="583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837"/>
    <w:bookmarkStart w:name="z5918" w:id="583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838"/>
    <w:bookmarkStart w:name="z5919" w:id="583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839"/>
    <w:bookmarkStart w:name="z5920" w:id="584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840"/>
    <w:bookmarkStart w:name="z5921" w:id="584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841"/>
    <w:bookmarkStart w:name="z5922" w:id="584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842"/>
    <w:bookmarkStart w:name="z5923" w:id="584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843"/>
    <w:bookmarkStart w:name="z5924" w:id="584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844"/>
    <w:bookmarkStart w:name="z5925" w:id="584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845"/>
    <w:bookmarkStart w:name="z5926" w:id="584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846"/>
    <w:bookmarkStart w:name="z5927" w:id="584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847"/>
    <w:bookmarkStart w:name="z5928" w:id="584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848"/>
    <w:bookmarkStart w:name="z5929" w:id="584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849"/>
    <w:bookmarkStart w:name="z5930" w:id="585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850"/>
    <w:bookmarkStart w:name="z5931" w:id="585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851"/>
    <w:bookmarkStart w:name="z5932" w:id="5852"/>
    <w:p>
      <w:pPr>
        <w:spacing w:after="0"/>
        <w:ind w:left="0"/>
        <w:jc w:val="both"/>
      </w:pPr>
      <w:r>
        <w:rPr>
          <w:rFonts w:ascii="Times New Roman"/>
          <w:b w:val="false"/>
          <w:i w:val="false"/>
          <w:color w:val="000000"/>
          <w:sz w:val="28"/>
        </w:rPr>
        <w:t>
      29) мыналарды:</w:t>
      </w:r>
    </w:p>
    <w:bookmarkEnd w:id="5852"/>
    <w:bookmarkStart w:name="z5933" w:id="585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853"/>
    <w:bookmarkStart w:name="z5934" w:id="585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854"/>
    <w:bookmarkStart w:name="z5935" w:id="585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855"/>
    <w:bookmarkStart w:name="z5936" w:id="585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856"/>
    <w:bookmarkStart w:name="z5937" w:id="585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857"/>
    <w:bookmarkStart w:name="z5938" w:id="585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858"/>
    <w:bookmarkStart w:name="z5939" w:id="585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859"/>
    <w:bookmarkStart w:name="z5940" w:id="5860"/>
    <w:p>
      <w:pPr>
        <w:spacing w:after="0"/>
        <w:ind w:left="0"/>
        <w:jc w:val="both"/>
      </w:pPr>
      <w:r>
        <w:rPr>
          <w:rFonts w:ascii="Times New Roman"/>
          <w:b w:val="false"/>
          <w:i w:val="false"/>
          <w:color w:val="000000"/>
          <w:sz w:val="28"/>
        </w:rPr>
        <w:t>
      19. Басқарма басшысының өкілеттіктері:</w:t>
      </w:r>
    </w:p>
    <w:bookmarkEnd w:id="5860"/>
    <w:bookmarkStart w:name="z5941" w:id="586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861"/>
    <w:bookmarkStart w:name="z5942" w:id="586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862"/>
    <w:bookmarkStart w:name="z5943" w:id="586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863"/>
    <w:bookmarkStart w:name="z5944" w:id="586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864"/>
    <w:bookmarkStart w:name="z5945" w:id="586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865"/>
    <w:bookmarkStart w:name="z5946" w:id="586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866"/>
    <w:bookmarkStart w:name="z5947" w:id="5867"/>
    <w:p>
      <w:pPr>
        <w:spacing w:after="0"/>
        <w:ind w:left="0"/>
        <w:jc w:val="left"/>
      </w:pPr>
      <w:r>
        <w:rPr>
          <w:rFonts w:ascii="Times New Roman"/>
          <w:b/>
          <w:i w:val="false"/>
          <w:color w:val="000000"/>
        </w:rPr>
        <w:t xml:space="preserve"> 4-тарау. Басқарманың мүлкі</w:t>
      </w:r>
    </w:p>
    <w:bookmarkEnd w:id="5867"/>
    <w:bookmarkStart w:name="z5948" w:id="586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868"/>
    <w:bookmarkStart w:name="z5949" w:id="586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869"/>
    <w:bookmarkStart w:name="z5950" w:id="587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870"/>
    <w:bookmarkStart w:name="z5951" w:id="587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871"/>
    <w:bookmarkStart w:name="z5952" w:id="5872"/>
    <w:p>
      <w:pPr>
        <w:spacing w:after="0"/>
        <w:ind w:left="0"/>
        <w:jc w:val="left"/>
      </w:pPr>
      <w:r>
        <w:rPr>
          <w:rFonts w:ascii="Times New Roman"/>
          <w:b/>
          <w:i w:val="false"/>
          <w:color w:val="000000"/>
        </w:rPr>
        <w:t xml:space="preserve"> 5-тарау. Басқарманы қайта ұйымдастыру және тарату</w:t>
      </w:r>
    </w:p>
    <w:bookmarkEnd w:id="5872"/>
    <w:bookmarkStart w:name="z5953" w:id="587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8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73-қосымша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46-қосымша</w:t>
            </w:r>
          </w:p>
        </w:tc>
      </w:tr>
    </w:tbl>
    <w:bookmarkStart w:name="z5955" w:id="587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мекемесінің ережесі</w:t>
      </w:r>
    </w:p>
    <w:bookmarkEnd w:id="5874"/>
    <w:bookmarkStart w:name="z5956" w:id="5875"/>
    <w:p>
      <w:pPr>
        <w:spacing w:after="0"/>
        <w:ind w:left="0"/>
        <w:jc w:val="left"/>
      </w:pPr>
      <w:r>
        <w:rPr>
          <w:rFonts w:ascii="Times New Roman"/>
          <w:b/>
          <w:i w:val="false"/>
          <w:color w:val="000000"/>
        </w:rPr>
        <w:t xml:space="preserve"> 1-тарау. Жалпы ережелер</w:t>
      </w:r>
    </w:p>
    <w:bookmarkEnd w:id="5875"/>
    <w:bookmarkStart w:name="z5957" w:id="587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876"/>
    <w:bookmarkStart w:name="z5958" w:id="587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877"/>
    <w:bookmarkStart w:name="z5959" w:id="587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878"/>
    <w:bookmarkStart w:name="z5960" w:id="587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879"/>
    <w:bookmarkStart w:name="z5961" w:id="588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880"/>
    <w:bookmarkStart w:name="z5962" w:id="588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881"/>
    <w:bookmarkStart w:name="z5963" w:id="588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882"/>
    <w:bookmarkStart w:name="z5964" w:id="5883"/>
    <w:p>
      <w:pPr>
        <w:spacing w:after="0"/>
        <w:ind w:left="0"/>
        <w:jc w:val="both"/>
      </w:pPr>
      <w:r>
        <w:rPr>
          <w:rFonts w:ascii="Times New Roman"/>
          <w:b w:val="false"/>
          <w:i w:val="false"/>
          <w:color w:val="000000"/>
          <w:sz w:val="28"/>
        </w:rPr>
        <w:t>
      8. Заңды тұлғаның орналасқан жері – индекс 040600, Қазақстан Республикасы, Алматы облысы, Жамбыл ауданы, Ұзынағаш ауылдық округі, Ұзынағаш ауылы, Бәйдібек би көшесі, 191-ғимарат.</w:t>
      </w:r>
    </w:p>
    <w:bookmarkEnd w:id="5883"/>
    <w:bookmarkStart w:name="z5965" w:id="588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w:t>
      </w:r>
    </w:p>
    <w:bookmarkEnd w:id="5884"/>
    <w:bookmarkStart w:name="z5966" w:id="588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885"/>
    <w:bookmarkStart w:name="z5967" w:id="588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886"/>
    <w:bookmarkStart w:name="z5968" w:id="588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887"/>
    <w:bookmarkStart w:name="z5969" w:id="588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888"/>
    <w:bookmarkStart w:name="z5970" w:id="588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889"/>
    <w:bookmarkStart w:name="z5971" w:id="5890"/>
    <w:p>
      <w:pPr>
        <w:spacing w:after="0"/>
        <w:ind w:left="0"/>
        <w:jc w:val="both"/>
      </w:pPr>
      <w:r>
        <w:rPr>
          <w:rFonts w:ascii="Times New Roman"/>
          <w:b w:val="false"/>
          <w:i w:val="false"/>
          <w:color w:val="000000"/>
          <w:sz w:val="28"/>
        </w:rPr>
        <w:t>
      13. Міндеттері:</w:t>
      </w:r>
    </w:p>
    <w:bookmarkEnd w:id="5890"/>
    <w:bookmarkStart w:name="z5972" w:id="589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891"/>
    <w:bookmarkStart w:name="z5973" w:id="589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892"/>
    <w:bookmarkStart w:name="z5974" w:id="589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893"/>
    <w:bookmarkStart w:name="z5975" w:id="5894"/>
    <w:p>
      <w:pPr>
        <w:spacing w:after="0"/>
        <w:ind w:left="0"/>
        <w:jc w:val="both"/>
      </w:pPr>
      <w:r>
        <w:rPr>
          <w:rFonts w:ascii="Times New Roman"/>
          <w:b w:val="false"/>
          <w:i w:val="false"/>
          <w:color w:val="000000"/>
          <w:sz w:val="28"/>
        </w:rPr>
        <w:t>
      14. Құқықтары мен міндеттері:</w:t>
      </w:r>
    </w:p>
    <w:bookmarkEnd w:id="5894"/>
    <w:bookmarkStart w:name="z5976" w:id="589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895"/>
    <w:bookmarkStart w:name="z5977" w:id="589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896"/>
    <w:bookmarkStart w:name="z5978" w:id="589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897"/>
    <w:bookmarkStart w:name="z5979" w:id="589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898"/>
    <w:bookmarkStart w:name="z5980" w:id="589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899"/>
    <w:bookmarkStart w:name="z5981" w:id="590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900"/>
    <w:bookmarkStart w:name="z5982" w:id="590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901"/>
    <w:bookmarkStart w:name="z5983" w:id="590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902"/>
    <w:bookmarkStart w:name="z5984" w:id="590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903"/>
    <w:bookmarkStart w:name="z5985" w:id="5904"/>
    <w:p>
      <w:pPr>
        <w:spacing w:after="0"/>
        <w:ind w:left="0"/>
        <w:jc w:val="both"/>
      </w:pPr>
      <w:r>
        <w:rPr>
          <w:rFonts w:ascii="Times New Roman"/>
          <w:b w:val="false"/>
          <w:i w:val="false"/>
          <w:color w:val="000000"/>
          <w:sz w:val="28"/>
        </w:rPr>
        <w:t>
      15. Функциялары:</w:t>
      </w:r>
    </w:p>
    <w:bookmarkEnd w:id="5904"/>
    <w:bookmarkStart w:name="z5986" w:id="5905"/>
    <w:p>
      <w:pPr>
        <w:spacing w:after="0"/>
        <w:ind w:left="0"/>
        <w:jc w:val="both"/>
      </w:pPr>
      <w:r>
        <w:rPr>
          <w:rFonts w:ascii="Times New Roman"/>
          <w:b w:val="false"/>
          <w:i w:val="false"/>
          <w:color w:val="000000"/>
          <w:sz w:val="28"/>
        </w:rPr>
        <w:t>
      1) реттелетін салада мемлекеттік саясатты іске асыру;</w:t>
      </w:r>
    </w:p>
    <w:bookmarkEnd w:id="5905"/>
    <w:bookmarkStart w:name="z5987" w:id="590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906"/>
    <w:bookmarkStart w:name="z5988" w:id="590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907"/>
    <w:bookmarkStart w:name="z5989" w:id="590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908"/>
    <w:bookmarkStart w:name="z5990" w:id="590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909"/>
    <w:bookmarkStart w:name="z5991" w:id="591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910"/>
    <w:bookmarkStart w:name="z5992" w:id="591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911"/>
    <w:bookmarkStart w:name="z5993" w:id="591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912"/>
    <w:bookmarkStart w:name="z5994" w:id="591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913"/>
    <w:bookmarkStart w:name="z5995" w:id="591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914"/>
    <w:bookmarkStart w:name="z5996" w:id="591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915"/>
    <w:bookmarkStart w:name="z5997" w:id="5916"/>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5916"/>
    <w:bookmarkStart w:name="z5998" w:id="591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917"/>
    <w:bookmarkStart w:name="z5999" w:id="591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918"/>
    <w:bookmarkStart w:name="z6000" w:id="591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5919"/>
    <w:bookmarkStart w:name="z6001" w:id="592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5920"/>
    <w:bookmarkStart w:name="z6002" w:id="592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5921"/>
    <w:bookmarkStart w:name="z6003" w:id="592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5922"/>
    <w:bookmarkStart w:name="z6004" w:id="592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5923"/>
    <w:bookmarkStart w:name="z6005" w:id="592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5924"/>
    <w:bookmarkStart w:name="z6006" w:id="592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5925"/>
    <w:bookmarkStart w:name="z6007" w:id="592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5926"/>
    <w:bookmarkStart w:name="z6008" w:id="592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5927"/>
    <w:bookmarkStart w:name="z6009" w:id="592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5928"/>
    <w:bookmarkStart w:name="z6010" w:id="592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5929"/>
    <w:bookmarkStart w:name="z6011" w:id="593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5930"/>
    <w:bookmarkStart w:name="z6012" w:id="593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5931"/>
    <w:bookmarkStart w:name="z6013" w:id="593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5932"/>
    <w:bookmarkStart w:name="z6014" w:id="5933"/>
    <w:p>
      <w:pPr>
        <w:spacing w:after="0"/>
        <w:ind w:left="0"/>
        <w:jc w:val="both"/>
      </w:pPr>
      <w:r>
        <w:rPr>
          <w:rFonts w:ascii="Times New Roman"/>
          <w:b w:val="false"/>
          <w:i w:val="false"/>
          <w:color w:val="000000"/>
          <w:sz w:val="28"/>
        </w:rPr>
        <w:t>
      29) мыналарды:</w:t>
      </w:r>
    </w:p>
    <w:bookmarkEnd w:id="5933"/>
    <w:bookmarkStart w:name="z6015" w:id="593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5934"/>
    <w:bookmarkStart w:name="z6016" w:id="593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5935"/>
    <w:bookmarkStart w:name="z6017" w:id="593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5936"/>
    <w:bookmarkStart w:name="z6018" w:id="593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5937"/>
    <w:bookmarkStart w:name="z6019" w:id="593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5938"/>
    <w:bookmarkStart w:name="z6020" w:id="593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5939"/>
    <w:bookmarkStart w:name="z6021" w:id="594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5940"/>
    <w:bookmarkStart w:name="z6022" w:id="5941"/>
    <w:p>
      <w:pPr>
        <w:spacing w:after="0"/>
        <w:ind w:left="0"/>
        <w:jc w:val="both"/>
      </w:pPr>
      <w:r>
        <w:rPr>
          <w:rFonts w:ascii="Times New Roman"/>
          <w:b w:val="false"/>
          <w:i w:val="false"/>
          <w:color w:val="000000"/>
          <w:sz w:val="28"/>
        </w:rPr>
        <w:t>
      19. Басқарма басшысының өкілеттіктері:</w:t>
      </w:r>
    </w:p>
    <w:bookmarkEnd w:id="5941"/>
    <w:bookmarkStart w:name="z6023" w:id="594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5942"/>
    <w:bookmarkStart w:name="z6024" w:id="594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5943"/>
    <w:bookmarkStart w:name="z6025" w:id="594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5944"/>
    <w:bookmarkStart w:name="z6026" w:id="594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5945"/>
    <w:bookmarkStart w:name="z6027" w:id="594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5946"/>
    <w:bookmarkStart w:name="z6028" w:id="594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5947"/>
    <w:bookmarkStart w:name="z6029" w:id="5948"/>
    <w:p>
      <w:pPr>
        <w:spacing w:after="0"/>
        <w:ind w:left="0"/>
        <w:jc w:val="left"/>
      </w:pPr>
      <w:r>
        <w:rPr>
          <w:rFonts w:ascii="Times New Roman"/>
          <w:b/>
          <w:i w:val="false"/>
          <w:color w:val="000000"/>
        </w:rPr>
        <w:t xml:space="preserve"> 4-тарау. Басқарманың мүлкі</w:t>
      </w:r>
    </w:p>
    <w:bookmarkEnd w:id="5948"/>
    <w:bookmarkStart w:name="z6030" w:id="594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5949"/>
    <w:bookmarkStart w:name="z6031" w:id="595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5950"/>
    <w:bookmarkStart w:name="z6032" w:id="595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5951"/>
    <w:bookmarkStart w:name="z6033" w:id="595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5952"/>
    <w:bookmarkStart w:name="z6034" w:id="5953"/>
    <w:p>
      <w:pPr>
        <w:spacing w:after="0"/>
        <w:ind w:left="0"/>
        <w:jc w:val="left"/>
      </w:pPr>
      <w:r>
        <w:rPr>
          <w:rFonts w:ascii="Times New Roman"/>
          <w:b/>
          <w:i w:val="false"/>
          <w:color w:val="000000"/>
        </w:rPr>
        <w:t xml:space="preserve"> 5-тарау. Басқарманы қайта ұйымдастыру және тарату</w:t>
      </w:r>
    </w:p>
    <w:bookmarkEnd w:id="5953"/>
    <w:bookmarkStart w:name="z6035" w:id="595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59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74-қосымша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47-қосымша</w:t>
            </w:r>
          </w:p>
        </w:tc>
      </w:tr>
    </w:tbl>
    <w:bookmarkStart w:name="z6037" w:id="595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Кеген аудандық санитариялық-эпидемиологиялық бақылау басқармасы" республикалық мемлекеттік мекемесінің ережесі</w:t>
      </w:r>
    </w:p>
    <w:bookmarkEnd w:id="5955"/>
    <w:bookmarkStart w:name="z6038" w:id="5956"/>
    <w:p>
      <w:pPr>
        <w:spacing w:after="0"/>
        <w:ind w:left="0"/>
        <w:jc w:val="left"/>
      </w:pPr>
      <w:r>
        <w:rPr>
          <w:rFonts w:ascii="Times New Roman"/>
          <w:b/>
          <w:i w:val="false"/>
          <w:color w:val="000000"/>
        </w:rPr>
        <w:t xml:space="preserve"> 1-тарау. Жалпы ережелер</w:t>
      </w:r>
    </w:p>
    <w:bookmarkEnd w:id="5956"/>
    <w:bookmarkStart w:name="z6039" w:id="595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Кеген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5957"/>
    <w:bookmarkStart w:name="z6040" w:id="595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5958"/>
    <w:bookmarkStart w:name="z6041" w:id="595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5959"/>
    <w:bookmarkStart w:name="z6042" w:id="596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5960"/>
    <w:bookmarkStart w:name="z6043" w:id="596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5961"/>
    <w:bookmarkStart w:name="z6044" w:id="596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5962"/>
    <w:bookmarkStart w:name="z6045" w:id="596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5963"/>
    <w:bookmarkStart w:name="z6046" w:id="5964"/>
    <w:p>
      <w:pPr>
        <w:spacing w:after="0"/>
        <w:ind w:left="0"/>
        <w:jc w:val="both"/>
      </w:pPr>
      <w:r>
        <w:rPr>
          <w:rFonts w:ascii="Times New Roman"/>
          <w:b w:val="false"/>
          <w:i w:val="false"/>
          <w:color w:val="000000"/>
          <w:sz w:val="28"/>
        </w:rPr>
        <w:t>
      8. Заңды тұлғаның орналасқан жері – индекс 041400, Қазақстан Республикасы, Алматы облысы, Кеген ауданы, Кеген ауылдық округі, Кеген ауылы, Д. Қонаев көшесі, 123 құрылыс, 1 пәтер.</w:t>
      </w:r>
    </w:p>
    <w:bookmarkEnd w:id="5964"/>
    <w:bookmarkStart w:name="z6047" w:id="596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Кеген аудандық санитариялық-эпидемиологиялық бақылау басқармасы" республикалық мемлекеттік мекемесі.</w:t>
      </w:r>
    </w:p>
    <w:bookmarkEnd w:id="5965"/>
    <w:bookmarkStart w:name="z6048" w:id="596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5966"/>
    <w:bookmarkStart w:name="z6049" w:id="596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5967"/>
    <w:bookmarkStart w:name="z6050" w:id="596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5968"/>
    <w:bookmarkStart w:name="z6051" w:id="596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5969"/>
    <w:bookmarkStart w:name="z6052" w:id="597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5970"/>
    <w:bookmarkStart w:name="z6053" w:id="5971"/>
    <w:p>
      <w:pPr>
        <w:spacing w:after="0"/>
        <w:ind w:left="0"/>
        <w:jc w:val="both"/>
      </w:pPr>
      <w:r>
        <w:rPr>
          <w:rFonts w:ascii="Times New Roman"/>
          <w:b w:val="false"/>
          <w:i w:val="false"/>
          <w:color w:val="000000"/>
          <w:sz w:val="28"/>
        </w:rPr>
        <w:t>
      13. Міндеттері:</w:t>
      </w:r>
    </w:p>
    <w:bookmarkEnd w:id="5971"/>
    <w:bookmarkStart w:name="z6054" w:id="597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5972"/>
    <w:bookmarkStart w:name="z6055" w:id="597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5973"/>
    <w:bookmarkStart w:name="z6056" w:id="597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5974"/>
    <w:bookmarkStart w:name="z6057" w:id="5975"/>
    <w:p>
      <w:pPr>
        <w:spacing w:after="0"/>
        <w:ind w:left="0"/>
        <w:jc w:val="both"/>
      </w:pPr>
      <w:r>
        <w:rPr>
          <w:rFonts w:ascii="Times New Roman"/>
          <w:b w:val="false"/>
          <w:i w:val="false"/>
          <w:color w:val="000000"/>
          <w:sz w:val="28"/>
        </w:rPr>
        <w:t>
      14. Құқықтары мен міндеттері:</w:t>
      </w:r>
    </w:p>
    <w:bookmarkEnd w:id="5975"/>
    <w:bookmarkStart w:name="z6058" w:id="597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5976"/>
    <w:bookmarkStart w:name="z6059" w:id="597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5977"/>
    <w:bookmarkStart w:name="z6060" w:id="597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5978"/>
    <w:bookmarkStart w:name="z6061" w:id="597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5979"/>
    <w:bookmarkStart w:name="z6062" w:id="598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5980"/>
    <w:bookmarkStart w:name="z6063" w:id="598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5981"/>
    <w:bookmarkStart w:name="z6064" w:id="598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5982"/>
    <w:bookmarkStart w:name="z6065" w:id="598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5983"/>
    <w:bookmarkStart w:name="z6066" w:id="598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5984"/>
    <w:bookmarkStart w:name="z6067" w:id="5985"/>
    <w:p>
      <w:pPr>
        <w:spacing w:after="0"/>
        <w:ind w:left="0"/>
        <w:jc w:val="both"/>
      </w:pPr>
      <w:r>
        <w:rPr>
          <w:rFonts w:ascii="Times New Roman"/>
          <w:b w:val="false"/>
          <w:i w:val="false"/>
          <w:color w:val="000000"/>
          <w:sz w:val="28"/>
        </w:rPr>
        <w:t>
      15. Функциялары:</w:t>
      </w:r>
    </w:p>
    <w:bookmarkEnd w:id="5985"/>
    <w:bookmarkStart w:name="z6068" w:id="5986"/>
    <w:p>
      <w:pPr>
        <w:spacing w:after="0"/>
        <w:ind w:left="0"/>
        <w:jc w:val="both"/>
      </w:pPr>
      <w:r>
        <w:rPr>
          <w:rFonts w:ascii="Times New Roman"/>
          <w:b w:val="false"/>
          <w:i w:val="false"/>
          <w:color w:val="000000"/>
          <w:sz w:val="28"/>
        </w:rPr>
        <w:t>
      1) реттелетін салада мемлекеттік саясатты іске асыру;</w:t>
      </w:r>
    </w:p>
    <w:bookmarkEnd w:id="5986"/>
    <w:bookmarkStart w:name="z6069" w:id="598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5987"/>
    <w:bookmarkStart w:name="z6070" w:id="598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5988"/>
    <w:bookmarkStart w:name="z6071" w:id="598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5989"/>
    <w:bookmarkStart w:name="z6072" w:id="599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5990"/>
    <w:bookmarkStart w:name="z6073" w:id="599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5991"/>
    <w:bookmarkStart w:name="z6074" w:id="599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5992"/>
    <w:bookmarkStart w:name="z6075" w:id="599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5993"/>
    <w:bookmarkStart w:name="z6076" w:id="599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5994"/>
    <w:bookmarkStart w:name="z6077" w:id="599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5995"/>
    <w:bookmarkStart w:name="z6078" w:id="599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5996"/>
    <w:bookmarkStart w:name="z6079" w:id="599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5997"/>
    <w:bookmarkStart w:name="z6080" w:id="599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5998"/>
    <w:bookmarkStart w:name="z6081" w:id="599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5999"/>
    <w:bookmarkStart w:name="z6082" w:id="600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000"/>
    <w:bookmarkStart w:name="z6083" w:id="600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001"/>
    <w:bookmarkStart w:name="z6084" w:id="600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002"/>
    <w:bookmarkStart w:name="z6085" w:id="600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003"/>
    <w:bookmarkStart w:name="z6086" w:id="600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004"/>
    <w:bookmarkStart w:name="z6087" w:id="600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005"/>
    <w:bookmarkStart w:name="z6088" w:id="600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006"/>
    <w:bookmarkStart w:name="z6089" w:id="600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007"/>
    <w:bookmarkStart w:name="z6090" w:id="600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008"/>
    <w:bookmarkStart w:name="z6091" w:id="6009"/>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009"/>
    <w:bookmarkStart w:name="z6092" w:id="601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010"/>
    <w:bookmarkStart w:name="z6093" w:id="601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011"/>
    <w:bookmarkStart w:name="z6094" w:id="601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012"/>
    <w:bookmarkStart w:name="z6095" w:id="601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013"/>
    <w:bookmarkStart w:name="z6096" w:id="6014"/>
    <w:p>
      <w:pPr>
        <w:spacing w:after="0"/>
        <w:ind w:left="0"/>
        <w:jc w:val="both"/>
      </w:pPr>
      <w:r>
        <w:rPr>
          <w:rFonts w:ascii="Times New Roman"/>
          <w:b w:val="false"/>
          <w:i w:val="false"/>
          <w:color w:val="000000"/>
          <w:sz w:val="28"/>
        </w:rPr>
        <w:t>
      29) мыналарды:</w:t>
      </w:r>
    </w:p>
    <w:bookmarkEnd w:id="6014"/>
    <w:bookmarkStart w:name="z6097" w:id="601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015"/>
    <w:bookmarkStart w:name="z6098" w:id="601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016"/>
    <w:bookmarkStart w:name="z6099" w:id="601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017"/>
    <w:bookmarkStart w:name="z6100" w:id="601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018"/>
    <w:bookmarkStart w:name="z6101" w:id="601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019"/>
    <w:bookmarkStart w:name="z6102" w:id="602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020"/>
    <w:bookmarkStart w:name="z6103" w:id="602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021"/>
    <w:bookmarkStart w:name="z6104" w:id="6022"/>
    <w:p>
      <w:pPr>
        <w:spacing w:after="0"/>
        <w:ind w:left="0"/>
        <w:jc w:val="both"/>
      </w:pPr>
      <w:r>
        <w:rPr>
          <w:rFonts w:ascii="Times New Roman"/>
          <w:b w:val="false"/>
          <w:i w:val="false"/>
          <w:color w:val="000000"/>
          <w:sz w:val="28"/>
        </w:rPr>
        <w:t>
      19. Басқарма басшысының өкілеттіктері:</w:t>
      </w:r>
    </w:p>
    <w:bookmarkEnd w:id="6022"/>
    <w:bookmarkStart w:name="z6105" w:id="602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023"/>
    <w:bookmarkStart w:name="z6106" w:id="602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024"/>
    <w:bookmarkStart w:name="z6107" w:id="602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025"/>
    <w:bookmarkStart w:name="z6108" w:id="602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026"/>
    <w:bookmarkStart w:name="z6109" w:id="602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027"/>
    <w:bookmarkStart w:name="z6110" w:id="602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028"/>
    <w:bookmarkStart w:name="z6111" w:id="6029"/>
    <w:p>
      <w:pPr>
        <w:spacing w:after="0"/>
        <w:ind w:left="0"/>
        <w:jc w:val="left"/>
      </w:pPr>
      <w:r>
        <w:rPr>
          <w:rFonts w:ascii="Times New Roman"/>
          <w:b/>
          <w:i w:val="false"/>
          <w:color w:val="000000"/>
        </w:rPr>
        <w:t xml:space="preserve"> 4-тарау. Басқарманың мүлкі</w:t>
      </w:r>
    </w:p>
    <w:bookmarkEnd w:id="6029"/>
    <w:bookmarkStart w:name="z6112" w:id="603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030"/>
    <w:bookmarkStart w:name="z6113" w:id="603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031"/>
    <w:bookmarkStart w:name="z6114" w:id="603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032"/>
    <w:bookmarkStart w:name="z6115" w:id="603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033"/>
    <w:bookmarkStart w:name="z6116" w:id="6034"/>
    <w:p>
      <w:pPr>
        <w:spacing w:after="0"/>
        <w:ind w:left="0"/>
        <w:jc w:val="left"/>
      </w:pPr>
      <w:r>
        <w:rPr>
          <w:rFonts w:ascii="Times New Roman"/>
          <w:b/>
          <w:i w:val="false"/>
          <w:color w:val="000000"/>
        </w:rPr>
        <w:t xml:space="preserve"> 5-тарау. Басқарманы қайта ұйымдастыру және тарату</w:t>
      </w:r>
    </w:p>
    <w:bookmarkEnd w:id="6034"/>
    <w:bookmarkStart w:name="z6117" w:id="603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0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75-қосымша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51-қосымша</w:t>
            </w:r>
          </w:p>
        </w:tc>
      </w:tr>
    </w:tbl>
    <w:bookmarkStart w:name="z6119" w:id="603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Қарасай аудандық санитариялық-эпидемиологиялық бақылау басқармасы" республикалық мемлекеттік мекемесінің ережесі</w:t>
      </w:r>
    </w:p>
    <w:bookmarkEnd w:id="6036"/>
    <w:bookmarkStart w:name="z6120" w:id="6037"/>
    <w:p>
      <w:pPr>
        <w:spacing w:after="0"/>
        <w:ind w:left="0"/>
        <w:jc w:val="left"/>
      </w:pPr>
      <w:r>
        <w:rPr>
          <w:rFonts w:ascii="Times New Roman"/>
          <w:b/>
          <w:i w:val="false"/>
          <w:color w:val="000000"/>
        </w:rPr>
        <w:t xml:space="preserve"> 1-тарау. Жалпы ережелер</w:t>
      </w:r>
    </w:p>
    <w:bookmarkEnd w:id="6037"/>
    <w:bookmarkStart w:name="z6121" w:id="603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Қарасай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038"/>
    <w:bookmarkStart w:name="z6122" w:id="603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039"/>
    <w:bookmarkStart w:name="z6123" w:id="604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040"/>
    <w:bookmarkStart w:name="z6124" w:id="604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041"/>
    <w:bookmarkStart w:name="z6125" w:id="604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042"/>
    <w:bookmarkStart w:name="z6126" w:id="604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043"/>
    <w:bookmarkStart w:name="z6127" w:id="604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044"/>
    <w:bookmarkStart w:name="z6128" w:id="6045"/>
    <w:p>
      <w:pPr>
        <w:spacing w:after="0"/>
        <w:ind w:left="0"/>
        <w:jc w:val="both"/>
      </w:pPr>
      <w:r>
        <w:rPr>
          <w:rFonts w:ascii="Times New Roman"/>
          <w:b w:val="false"/>
          <w:i w:val="false"/>
          <w:color w:val="000000"/>
          <w:sz w:val="28"/>
        </w:rPr>
        <w:t>
      8. Заңды тұлғаның орналасқан жері – индекс 040900, Қазақстан Республикасы, Алматы облысы, Қарасай ауданы, Қаскелең қаласы, Тоқаш Бокин көшесі, 23 үй.</w:t>
      </w:r>
    </w:p>
    <w:bookmarkEnd w:id="6045"/>
    <w:bookmarkStart w:name="z6129" w:id="604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Қарасай аудандық санитариялық-эпидемиологиялық бақылау басқармасы" республикалық мемлекеттік мекемесі.</w:t>
      </w:r>
    </w:p>
    <w:bookmarkEnd w:id="6046"/>
    <w:bookmarkStart w:name="z6130" w:id="604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047"/>
    <w:bookmarkStart w:name="z6131" w:id="604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048"/>
    <w:bookmarkStart w:name="z6132" w:id="604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049"/>
    <w:bookmarkStart w:name="z6133" w:id="605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050"/>
    <w:bookmarkStart w:name="z6134" w:id="605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051"/>
    <w:bookmarkStart w:name="z6135" w:id="6052"/>
    <w:p>
      <w:pPr>
        <w:spacing w:after="0"/>
        <w:ind w:left="0"/>
        <w:jc w:val="both"/>
      </w:pPr>
      <w:r>
        <w:rPr>
          <w:rFonts w:ascii="Times New Roman"/>
          <w:b w:val="false"/>
          <w:i w:val="false"/>
          <w:color w:val="000000"/>
          <w:sz w:val="28"/>
        </w:rPr>
        <w:t>
      13. Міндеттері:</w:t>
      </w:r>
    </w:p>
    <w:bookmarkEnd w:id="6052"/>
    <w:bookmarkStart w:name="z6136" w:id="605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053"/>
    <w:bookmarkStart w:name="z6137" w:id="605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054"/>
    <w:bookmarkStart w:name="z6138" w:id="605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055"/>
    <w:bookmarkStart w:name="z6139" w:id="6056"/>
    <w:p>
      <w:pPr>
        <w:spacing w:after="0"/>
        <w:ind w:left="0"/>
        <w:jc w:val="both"/>
      </w:pPr>
      <w:r>
        <w:rPr>
          <w:rFonts w:ascii="Times New Roman"/>
          <w:b w:val="false"/>
          <w:i w:val="false"/>
          <w:color w:val="000000"/>
          <w:sz w:val="28"/>
        </w:rPr>
        <w:t>
      14. Құқықтары мен міндеттері:</w:t>
      </w:r>
    </w:p>
    <w:bookmarkEnd w:id="6056"/>
    <w:bookmarkStart w:name="z6140" w:id="605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057"/>
    <w:bookmarkStart w:name="z6141" w:id="605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058"/>
    <w:bookmarkStart w:name="z6142" w:id="605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059"/>
    <w:bookmarkStart w:name="z6143" w:id="606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060"/>
    <w:bookmarkStart w:name="z6144" w:id="606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061"/>
    <w:bookmarkStart w:name="z6145" w:id="606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062"/>
    <w:bookmarkStart w:name="z6146" w:id="606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063"/>
    <w:bookmarkStart w:name="z6147" w:id="606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064"/>
    <w:bookmarkStart w:name="z6148" w:id="606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065"/>
    <w:bookmarkStart w:name="z6149" w:id="6066"/>
    <w:p>
      <w:pPr>
        <w:spacing w:after="0"/>
        <w:ind w:left="0"/>
        <w:jc w:val="both"/>
      </w:pPr>
      <w:r>
        <w:rPr>
          <w:rFonts w:ascii="Times New Roman"/>
          <w:b w:val="false"/>
          <w:i w:val="false"/>
          <w:color w:val="000000"/>
          <w:sz w:val="28"/>
        </w:rPr>
        <w:t>
      15. Функциялары:</w:t>
      </w:r>
    </w:p>
    <w:bookmarkEnd w:id="6066"/>
    <w:bookmarkStart w:name="z6150" w:id="6067"/>
    <w:p>
      <w:pPr>
        <w:spacing w:after="0"/>
        <w:ind w:left="0"/>
        <w:jc w:val="both"/>
      </w:pPr>
      <w:r>
        <w:rPr>
          <w:rFonts w:ascii="Times New Roman"/>
          <w:b w:val="false"/>
          <w:i w:val="false"/>
          <w:color w:val="000000"/>
          <w:sz w:val="28"/>
        </w:rPr>
        <w:t>
      1) реттелетін салада мемлекеттік саясатты іске асыру;</w:t>
      </w:r>
    </w:p>
    <w:bookmarkEnd w:id="6067"/>
    <w:bookmarkStart w:name="z6151" w:id="606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068"/>
    <w:bookmarkStart w:name="z6152" w:id="606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069"/>
    <w:bookmarkStart w:name="z6153" w:id="607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070"/>
    <w:bookmarkStart w:name="z6154" w:id="607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071"/>
    <w:bookmarkStart w:name="z6155" w:id="607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072"/>
    <w:bookmarkStart w:name="z6156" w:id="607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073"/>
    <w:bookmarkStart w:name="z6157" w:id="607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074"/>
    <w:bookmarkStart w:name="z6158" w:id="607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075"/>
    <w:bookmarkStart w:name="z6159" w:id="607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076"/>
    <w:bookmarkStart w:name="z6160" w:id="607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077"/>
    <w:bookmarkStart w:name="z6161" w:id="6078"/>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6078"/>
    <w:bookmarkStart w:name="z6162" w:id="607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079"/>
    <w:bookmarkStart w:name="z6163" w:id="608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080"/>
    <w:bookmarkStart w:name="z6164" w:id="608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081"/>
    <w:bookmarkStart w:name="z6165" w:id="608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082"/>
    <w:bookmarkStart w:name="z6166" w:id="608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083"/>
    <w:bookmarkStart w:name="z6167" w:id="608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084"/>
    <w:bookmarkStart w:name="z6168" w:id="608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085"/>
    <w:bookmarkStart w:name="z6169" w:id="608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086"/>
    <w:bookmarkStart w:name="z6170" w:id="608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087"/>
    <w:bookmarkStart w:name="z6171" w:id="608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088"/>
    <w:bookmarkStart w:name="z6172" w:id="608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089"/>
    <w:bookmarkStart w:name="z6173" w:id="609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090"/>
    <w:bookmarkStart w:name="z6174" w:id="609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091"/>
    <w:bookmarkStart w:name="z6175" w:id="609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092"/>
    <w:bookmarkStart w:name="z6176" w:id="609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093"/>
    <w:bookmarkStart w:name="z6177" w:id="609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094"/>
    <w:bookmarkStart w:name="z6178" w:id="6095"/>
    <w:p>
      <w:pPr>
        <w:spacing w:after="0"/>
        <w:ind w:left="0"/>
        <w:jc w:val="both"/>
      </w:pPr>
      <w:r>
        <w:rPr>
          <w:rFonts w:ascii="Times New Roman"/>
          <w:b w:val="false"/>
          <w:i w:val="false"/>
          <w:color w:val="000000"/>
          <w:sz w:val="28"/>
        </w:rPr>
        <w:t>
      29) мыналарды:</w:t>
      </w:r>
    </w:p>
    <w:bookmarkEnd w:id="6095"/>
    <w:bookmarkStart w:name="z6179" w:id="609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096"/>
    <w:bookmarkStart w:name="z6180" w:id="609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097"/>
    <w:bookmarkStart w:name="z6181" w:id="609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098"/>
    <w:bookmarkStart w:name="z6182" w:id="609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099"/>
    <w:bookmarkStart w:name="z6183" w:id="610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100"/>
    <w:bookmarkStart w:name="z6184" w:id="610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101"/>
    <w:bookmarkStart w:name="z6185" w:id="610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102"/>
    <w:bookmarkStart w:name="z6186" w:id="6103"/>
    <w:p>
      <w:pPr>
        <w:spacing w:after="0"/>
        <w:ind w:left="0"/>
        <w:jc w:val="both"/>
      </w:pPr>
      <w:r>
        <w:rPr>
          <w:rFonts w:ascii="Times New Roman"/>
          <w:b w:val="false"/>
          <w:i w:val="false"/>
          <w:color w:val="000000"/>
          <w:sz w:val="28"/>
        </w:rPr>
        <w:t>
      19. Басқарма басшысының өкілеттіктері:</w:t>
      </w:r>
    </w:p>
    <w:bookmarkEnd w:id="6103"/>
    <w:bookmarkStart w:name="z6187" w:id="610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104"/>
    <w:bookmarkStart w:name="z6188" w:id="610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105"/>
    <w:bookmarkStart w:name="z6189" w:id="610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106"/>
    <w:bookmarkStart w:name="z6190" w:id="610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107"/>
    <w:bookmarkStart w:name="z6191" w:id="610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108"/>
    <w:bookmarkStart w:name="z6192" w:id="610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109"/>
    <w:bookmarkStart w:name="z6193" w:id="6110"/>
    <w:p>
      <w:pPr>
        <w:spacing w:after="0"/>
        <w:ind w:left="0"/>
        <w:jc w:val="left"/>
      </w:pPr>
      <w:r>
        <w:rPr>
          <w:rFonts w:ascii="Times New Roman"/>
          <w:b/>
          <w:i w:val="false"/>
          <w:color w:val="000000"/>
        </w:rPr>
        <w:t xml:space="preserve"> 4-тарау. Басқарманың мүлкі</w:t>
      </w:r>
    </w:p>
    <w:bookmarkEnd w:id="6110"/>
    <w:bookmarkStart w:name="z6194" w:id="611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111"/>
    <w:bookmarkStart w:name="z6195" w:id="611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112"/>
    <w:bookmarkStart w:name="z6196" w:id="611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113"/>
    <w:bookmarkStart w:name="z6197" w:id="611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114"/>
    <w:bookmarkStart w:name="z6198" w:id="6115"/>
    <w:p>
      <w:pPr>
        <w:spacing w:after="0"/>
        <w:ind w:left="0"/>
        <w:jc w:val="left"/>
      </w:pPr>
      <w:r>
        <w:rPr>
          <w:rFonts w:ascii="Times New Roman"/>
          <w:b/>
          <w:i w:val="false"/>
          <w:color w:val="000000"/>
        </w:rPr>
        <w:t xml:space="preserve"> 5-тарау. Басқарманы қайта ұйымдастыру және тарату</w:t>
      </w:r>
    </w:p>
    <w:bookmarkEnd w:id="6115"/>
    <w:bookmarkStart w:name="z6199" w:id="611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1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76-қосымша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54-қосымша</w:t>
            </w:r>
          </w:p>
        </w:tc>
      </w:tr>
    </w:tbl>
    <w:bookmarkStart w:name="z6201" w:id="611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Райымбек аудандық санитариялық-эпидемиологиялық бақылау басқармасы" республикалық мемлекеттік мекемесінің ережесі</w:t>
      </w:r>
    </w:p>
    <w:bookmarkEnd w:id="6117"/>
    <w:bookmarkStart w:name="z6202" w:id="6118"/>
    <w:p>
      <w:pPr>
        <w:spacing w:after="0"/>
        <w:ind w:left="0"/>
        <w:jc w:val="left"/>
      </w:pPr>
      <w:r>
        <w:rPr>
          <w:rFonts w:ascii="Times New Roman"/>
          <w:b/>
          <w:i w:val="false"/>
          <w:color w:val="000000"/>
        </w:rPr>
        <w:t xml:space="preserve"> 1-тарау. Жалпы ережелер</w:t>
      </w:r>
    </w:p>
    <w:bookmarkEnd w:id="6118"/>
    <w:bookmarkStart w:name="z6203" w:id="611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Райымбек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119"/>
    <w:bookmarkStart w:name="z6204" w:id="612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120"/>
    <w:bookmarkStart w:name="z6205" w:id="612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121"/>
    <w:bookmarkStart w:name="z6206" w:id="612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122"/>
    <w:bookmarkStart w:name="z6207" w:id="612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123"/>
    <w:bookmarkStart w:name="z6208" w:id="612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124"/>
    <w:bookmarkStart w:name="z6209" w:id="612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125"/>
    <w:bookmarkStart w:name="z6210" w:id="6126"/>
    <w:p>
      <w:pPr>
        <w:spacing w:after="0"/>
        <w:ind w:left="0"/>
        <w:jc w:val="both"/>
      </w:pPr>
      <w:r>
        <w:rPr>
          <w:rFonts w:ascii="Times New Roman"/>
          <w:b w:val="false"/>
          <w:i w:val="false"/>
          <w:color w:val="000000"/>
          <w:sz w:val="28"/>
        </w:rPr>
        <w:t>
      8. Заңды тұлғаның орналасқан жері – индекс 041419, Қазақстан Республикасы, Алматы облысы, Райымбек ауданы, Нарынқол ауылдық округі, Нарынқол ауылы, О.Жандосов көшесі, 14 ғимарат.</w:t>
      </w:r>
    </w:p>
    <w:bookmarkEnd w:id="6126"/>
    <w:bookmarkStart w:name="z6211" w:id="612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Райымбек аудандық санитариялық-эпидемиологиялық бақылау басқармасы" республикалық мемлекеттік мекемесі.</w:t>
      </w:r>
    </w:p>
    <w:bookmarkEnd w:id="6127"/>
    <w:bookmarkStart w:name="z6212" w:id="612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128"/>
    <w:bookmarkStart w:name="z6213" w:id="612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129"/>
    <w:bookmarkStart w:name="z6214" w:id="613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130"/>
    <w:bookmarkStart w:name="z6215" w:id="613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131"/>
    <w:bookmarkStart w:name="z6216" w:id="613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132"/>
    <w:bookmarkStart w:name="z6217" w:id="6133"/>
    <w:p>
      <w:pPr>
        <w:spacing w:after="0"/>
        <w:ind w:left="0"/>
        <w:jc w:val="both"/>
      </w:pPr>
      <w:r>
        <w:rPr>
          <w:rFonts w:ascii="Times New Roman"/>
          <w:b w:val="false"/>
          <w:i w:val="false"/>
          <w:color w:val="000000"/>
          <w:sz w:val="28"/>
        </w:rPr>
        <w:t>
      13. Міндеттері:</w:t>
      </w:r>
    </w:p>
    <w:bookmarkEnd w:id="6133"/>
    <w:bookmarkStart w:name="z6218" w:id="613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134"/>
    <w:bookmarkStart w:name="z6219" w:id="613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135"/>
    <w:bookmarkStart w:name="z6220" w:id="613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136"/>
    <w:bookmarkStart w:name="z6221" w:id="6137"/>
    <w:p>
      <w:pPr>
        <w:spacing w:after="0"/>
        <w:ind w:left="0"/>
        <w:jc w:val="both"/>
      </w:pPr>
      <w:r>
        <w:rPr>
          <w:rFonts w:ascii="Times New Roman"/>
          <w:b w:val="false"/>
          <w:i w:val="false"/>
          <w:color w:val="000000"/>
          <w:sz w:val="28"/>
        </w:rPr>
        <w:t>
      14. Құқықтары мен міндеттері:</w:t>
      </w:r>
    </w:p>
    <w:bookmarkEnd w:id="6137"/>
    <w:bookmarkStart w:name="z6222" w:id="613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138"/>
    <w:bookmarkStart w:name="z6223" w:id="613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139"/>
    <w:bookmarkStart w:name="z6224" w:id="614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140"/>
    <w:bookmarkStart w:name="z6225" w:id="614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141"/>
    <w:bookmarkStart w:name="z6226" w:id="614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142"/>
    <w:bookmarkStart w:name="z6227" w:id="614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143"/>
    <w:bookmarkStart w:name="z6228" w:id="614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144"/>
    <w:bookmarkStart w:name="z6229" w:id="614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145"/>
    <w:bookmarkStart w:name="z6230" w:id="614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146"/>
    <w:bookmarkStart w:name="z6231" w:id="6147"/>
    <w:p>
      <w:pPr>
        <w:spacing w:after="0"/>
        <w:ind w:left="0"/>
        <w:jc w:val="both"/>
      </w:pPr>
      <w:r>
        <w:rPr>
          <w:rFonts w:ascii="Times New Roman"/>
          <w:b w:val="false"/>
          <w:i w:val="false"/>
          <w:color w:val="000000"/>
          <w:sz w:val="28"/>
        </w:rPr>
        <w:t>
      15. Функциялары:</w:t>
      </w:r>
    </w:p>
    <w:bookmarkEnd w:id="6147"/>
    <w:bookmarkStart w:name="z6232" w:id="6148"/>
    <w:p>
      <w:pPr>
        <w:spacing w:after="0"/>
        <w:ind w:left="0"/>
        <w:jc w:val="both"/>
      </w:pPr>
      <w:r>
        <w:rPr>
          <w:rFonts w:ascii="Times New Roman"/>
          <w:b w:val="false"/>
          <w:i w:val="false"/>
          <w:color w:val="000000"/>
          <w:sz w:val="28"/>
        </w:rPr>
        <w:t>
      1) реттелетін салада мемлекеттік саясатты іске асыру;</w:t>
      </w:r>
    </w:p>
    <w:bookmarkEnd w:id="6148"/>
    <w:bookmarkStart w:name="z6233" w:id="614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149"/>
    <w:bookmarkStart w:name="z6234" w:id="615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150"/>
    <w:bookmarkStart w:name="z6235" w:id="615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151"/>
    <w:bookmarkStart w:name="z6236" w:id="615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152"/>
    <w:bookmarkStart w:name="z6237" w:id="615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153"/>
    <w:bookmarkStart w:name="z6238" w:id="615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154"/>
    <w:bookmarkStart w:name="z6239" w:id="615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155"/>
    <w:bookmarkStart w:name="z6240" w:id="615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156"/>
    <w:bookmarkStart w:name="z6241" w:id="615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157"/>
    <w:bookmarkStart w:name="z6242" w:id="615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158"/>
    <w:bookmarkStart w:name="z6243" w:id="615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6159"/>
    <w:bookmarkStart w:name="z6244" w:id="616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160"/>
    <w:bookmarkStart w:name="z6245" w:id="616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161"/>
    <w:bookmarkStart w:name="z6246" w:id="616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162"/>
    <w:bookmarkStart w:name="z6247" w:id="616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163"/>
    <w:bookmarkStart w:name="z6248" w:id="616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164"/>
    <w:bookmarkStart w:name="z6249" w:id="616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165"/>
    <w:bookmarkStart w:name="z6250" w:id="616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166"/>
    <w:bookmarkStart w:name="z6251" w:id="616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167"/>
    <w:bookmarkStart w:name="z6252" w:id="616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168"/>
    <w:bookmarkStart w:name="z6253" w:id="616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169"/>
    <w:bookmarkStart w:name="z6254" w:id="617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170"/>
    <w:bookmarkStart w:name="z6255" w:id="617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171"/>
    <w:bookmarkStart w:name="z6256" w:id="617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172"/>
    <w:bookmarkStart w:name="z6257" w:id="617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173"/>
    <w:bookmarkStart w:name="z6258" w:id="617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174"/>
    <w:bookmarkStart w:name="z6259" w:id="617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175"/>
    <w:bookmarkStart w:name="z6260" w:id="6176"/>
    <w:p>
      <w:pPr>
        <w:spacing w:after="0"/>
        <w:ind w:left="0"/>
        <w:jc w:val="both"/>
      </w:pPr>
      <w:r>
        <w:rPr>
          <w:rFonts w:ascii="Times New Roman"/>
          <w:b w:val="false"/>
          <w:i w:val="false"/>
          <w:color w:val="000000"/>
          <w:sz w:val="28"/>
        </w:rPr>
        <w:t>
      29) мыналарды:</w:t>
      </w:r>
    </w:p>
    <w:bookmarkEnd w:id="6176"/>
    <w:bookmarkStart w:name="z6261" w:id="617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177"/>
    <w:bookmarkStart w:name="z6262" w:id="617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178"/>
    <w:bookmarkStart w:name="z6263" w:id="617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179"/>
    <w:bookmarkStart w:name="z6264" w:id="618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180"/>
    <w:bookmarkStart w:name="z6265" w:id="618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181"/>
    <w:bookmarkStart w:name="z6266" w:id="618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182"/>
    <w:bookmarkStart w:name="z6267" w:id="618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183"/>
    <w:bookmarkStart w:name="z6268" w:id="6184"/>
    <w:p>
      <w:pPr>
        <w:spacing w:after="0"/>
        <w:ind w:left="0"/>
        <w:jc w:val="both"/>
      </w:pPr>
      <w:r>
        <w:rPr>
          <w:rFonts w:ascii="Times New Roman"/>
          <w:b w:val="false"/>
          <w:i w:val="false"/>
          <w:color w:val="000000"/>
          <w:sz w:val="28"/>
        </w:rPr>
        <w:t>
      19. Басқарма басшысының өкілеттіктері:</w:t>
      </w:r>
    </w:p>
    <w:bookmarkEnd w:id="6184"/>
    <w:bookmarkStart w:name="z6269" w:id="618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185"/>
    <w:bookmarkStart w:name="z6270" w:id="618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186"/>
    <w:bookmarkStart w:name="z6271" w:id="618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187"/>
    <w:bookmarkStart w:name="z6272" w:id="618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188"/>
    <w:bookmarkStart w:name="z6273" w:id="618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189"/>
    <w:bookmarkStart w:name="z6274" w:id="619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190"/>
    <w:bookmarkStart w:name="z6275" w:id="6191"/>
    <w:p>
      <w:pPr>
        <w:spacing w:after="0"/>
        <w:ind w:left="0"/>
        <w:jc w:val="left"/>
      </w:pPr>
      <w:r>
        <w:rPr>
          <w:rFonts w:ascii="Times New Roman"/>
          <w:b/>
          <w:i w:val="false"/>
          <w:color w:val="000000"/>
        </w:rPr>
        <w:t xml:space="preserve"> 4-тарау. Басқарманың мүлкі</w:t>
      </w:r>
    </w:p>
    <w:bookmarkEnd w:id="6191"/>
    <w:bookmarkStart w:name="z6276" w:id="619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192"/>
    <w:bookmarkStart w:name="z6277" w:id="619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193"/>
    <w:bookmarkStart w:name="z6278" w:id="619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194"/>
    <w:bookmarkStart w:name="z6279" w:id="619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195"/>
    <w:bookmarkStart w:name="z6280" w:id="6196"/>
    <w:p>
      <w:pPr>
        <w:spacing w:after="0"/>
        <w:ind w:left="0"/>
        <w:jc w:val="left"/>
      </w:pPr>
      <w:r>
        <w:rPr>
          <w:rFonts w:ascii="Times New Roman"/>
          <w:b/>
          <w:i w:val="false"/>
          <w:color w:val="000000"/>
        </w:rPr>
        <w:t xml:space="preserve"> 5-тарау. Басқарманы қайта ұйымдастыру және тарату</w:t>
      </w:r>
    </w:p>
    <w:bookmarkEnd w:id="6196"/>
    <w:bookmarkStart w:name="z6281" w:id="619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1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77-қосымша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56-қосымша</w:t>
            </w:r>
          </w:p>
        </w:tc>
      </w:tr>
    </w:tbl>
    <w:bookmarkStart w:name="z6283" w:id="619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Талғар аудандық санитариялық-эпидемиологиялық бақылау басқармасы" республикалық мемлекеттік мекемесінің ережесі</w:t>
      </w:r>
    </w:p>
    <w:bookmarkEnd w:id="6198"/>
    <w:bookmarkStart w:name="z6284" w:id="6199"/>
    <w:p>
      <w:pPr>
        <w:spacing w:after="0"/>
        <w:ind w:left="0"/>
        <w:jc w:val="left"/>
      </w:pPr>
      <w:r>
        <w:rPr>
          <w:rFonts w:ascii="Times New Roman"/>
          <w:b/>
          <w:i w:val="false"/>
          <w:color w:val="000000"/>
        </w:rPr>
        <w:t xml:space="preserve"> 1-тарау. Жалпы ережелер</w:t>
      </w:r>
    </w:p>
    <w:bookmarkEnd w:id="6199"/>
    <w:bookmarkStart w:name="z6285" w:id="620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Талғар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200"/>
    <w:bookmarkStart w:name="z6286" w:id="620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201"/>
    <w:bookmarkStart w:name="z6287" w:id="620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202"/>
    <w:bookmarkStart w:name="z6288" w:id="620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203"/>
    <w:bookmarkStart w:name="z6289" w:id="620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204"/>
    <w:bookmarkStart w:name="z6290" w:id="620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205"/>
    <w:bookmarkStart w:name="z6291" w:id="620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206"/>
    <w:bookmarkStart w:name="z6292" w:id="6207"/>
    <w:p>
      <w:pPr>
        <w:spacing w:after="0"/>
        <w:ind w:left="0"/>
        <w:jc w:val="both"/>
      </w:pPr>
      <w:r>
        <w:rPr>
          <w:rFonts w:ascii="Times New Roman"/>
          <w:b w:val="false"/>
          <w:i w:val="false"/>
          <w:color w:val="000000"/>
          <w:sz w:val="28"/>
        </w:rPr>
        <w:t>
      8. Заңды тұлғаның орналасқан жері – индекс 041600, Қазақстан Республикасы, Алматы облысы, Талғар ауданы, Талғар қаласы, Рысқұлов көшесі, 61А үй.</w:t>
      </w:r>
    </w:p>
    <w:bookmarkEnd w:id="6207"/>
    <w:bookmarkStart w:name="z6293" w:id="620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Талғар аудандық санитариялық-эпидемиологиялық бақылау басқармасы" республикалық мемлекеттік мекемесі.</w:t>
      </w:r>
    </w:p>
    <w:bookmarkEnd w:id="6208"/>
    <w:bookmarkStart w:name="z6294" w:id="620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209"/>
    <w:bookmarkStart w:name="z6295" w:id="621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210"/>
    <w:bookmarkStart w:name="z6296" w:id="621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211"/>
    <w:bookmarkStart w:name="z6297" w:id="621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212"/>
    <w:bookmarkStart w:name="z6298" w:id="621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213"/>
    <w:bookmarkStart w:name="z6299" w:id="6214"/>
    <w:p>
      <w:pPr>
        <w:spacing w:after="0"/>
        <w:ind w:left="0"/>
        <w:jc w:val="both"/>
      </w:pPr>
      <w:r>
        <w:rPr>
          <w:rFonts w:ascii="Times New Roman"/>
          <w:b w:val="false"/>
          <w:i w:val="false"/>
          <w:color w:val="000000"/>
          <w:sz w:val="28"/>
        </w:rPr>
        <w:t>
      13. Міндеттері:</w:t>
      </w:r>
    </w:p>
    <w:bookmarkEnd w:id="6214"/>
    <w:bookmarkStart w:name="z6300" w:id="621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215"/>
    <w:bookmarkStart w:name="z6301" w:id="621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216"/>
    <w:bookmarkStart w:name="z6302" w:id="621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217"/>
    <w:bookmarkStart w:name="z6303" w:id="6218"/>
    <w:p>
      <w:pPr>
        <w:spacing w:after="0"/>
        <w:ind w:left="0"/>
        <w:jc w:val="both"/>
      </w:pPr>
      <w:r>
        <w:rPr>
          <w:rFonts w:ascii="Times New Roman"/>
          <w:b w:val="false"/>
          <w:i w:val="false"/>
          <w:color w:val="000000"/>
          <w:sz w:val="28"/>
        </w:rPr>
        <w:t>
      14. Құқықтары мен міндеттері:</w:t>
      </w:r>
    </w:p>
    <w:bookmarkEnd w:id="6218"/>
    <w:bookmarkStart w:name="z6304" w:id="621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219"/>
    <w:bookmarkStart w:name="z6305" w:id="622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220"/>
    <w:bookmarkStart w:name="z6306" w:id="622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221"/>
    <w:bookmarkStart w:name="z6307" w:id="622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222"/>
    <w:bookmarkStart w:name="z6308" w:id="622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223"/>
    <w:bookmarkStart w:name="z6309" w:id="622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224"/>
    <w:bookmarkStart w:name="z6310" w:id="622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225"/>
    <w:bookmarkStart w:name="z6311" w:id="622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226"/>
    <w:bookmarkStart w:name="z6312" w:id="622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227"/>
    <w:bookmarkStart w:name="z6313" w:id="6228"/>
    <w:p>
      <w:pPr>
        <w:spacing w:after="0"/>
        <w:ind w:left="0"/>
        <w:jc w:val="both"/>
      </w:pPr>
      <w:r>
        <w:rPr>
          <w:rFonts w:ascii="Times New Roman"/>
          <w:b w:val="false"/>
          <w:i w:val="false"/>
          <w:color w:val="000000"/>
          <w:sz w:val="28"/>
        </w:rPr>
        <w:t>
      15. Функциялары:</w:t>
      </w:r>
    </w:p>
    <w:bookmarkEnd w:id="6228"/>
    <w:bookmarkStart w:name="z6314" w:id="6229"/>
    <w:p>
      <w:pPr>
        <w:spacing w:after="0"/>
        <w:ind w:left="0"/>
        <w:jc w:val="both"/>
      </w:pPr>
      <w:r>
        <w:rPr>
          <w:rFonts w:ascii="Times New Roman"/>
          <w:b w:val="false"/>
          <w:i w:val="false"/>
          <w:color w:val="000000"/>
          <w:sz w:val="28"/>
        </w:rPr>
        <w:t>
      1) реттелетін салада мемлекеттік саясатты іске асыру;</w:t>
      </w:r>
    </w:p>
    <w:bookmarkEnd w:id="6229"/>
    <w:bookmarkStart w:name="z6315" w:id="623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230"/>
    <w:bookmarkStart w:name="z6316" w:id="623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231"/>
    <w:bookmarkStart w:name="z6317" w:id="623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232"/>
    <w:bookmarkStart w:name="z6318" w:id="623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233"/>
    <w:bookmarkStart w:name="z6319" w:id="623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234"/>
    <w:bookmarkStart w:name="z6320" w:id="623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235"/>
    <w:bookmarkStart w:name="z6321" w:id="623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236"/>
    <w:bookmarkStart w:name="z6322" w:id="623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237"/>
    <w:bookmarkStart w:name="z6323" w:id="623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238"/>
    <w:bookmarkStart w:name="z6324" w:id="623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239"/>
    <w:bookmarkStart w:name="z6325" w:id="6240"/>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6240"/>
    <w:bookmarkStart w:name="z6326" w:id="624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241"/>
    <w:bookmarkStart w:name="z6327" w:id="624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242"/>
    <w:bookmarkStart w:name="z6328" w:id="624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243"/>
    <w:bookmarkStart w:name="z6329" w:id="624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244"/>
    <w:bookmarkStart w:name="z6330" w:id="624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245"/>
    <w:bookmarkStart w:name="z6331" w:id="624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246"/>
    <w:bookmarkStart w:name="z6332" w:id="624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247"/>
    <w:bookmarkStart w:name="z6333" w:id="624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248"/>
    <w:bookmarkStart w:name="z6334" w:id="624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249"/>
    <w:bookmarkStart w:name="z6335" w:id="625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250"/>
    <w:bookmarkStart w:name="z6336" w:id="625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251"/>
    <w:bookmarkStart w:name="z6337" w:id="625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252"/>
    <w:bookmarkStart w:name="z6338" w:id="625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253"/>
    <w:bookmarkStart w:name="z6339" w:id="625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254"/>
    <w:bookmarkStart w:name="z6340" w:id="625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255"/>
    <w:bookmarkStart w:name="z6341" w:id="625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256"/>
    <w:bookmarkStart w:name="z6342" w:id="6257"/>
    <w:p>
      <w:pPr>
        <w:spacing w:after="0"/>
        <w:ind w:left="0"/>
        <w:jc w:val="both"/>
      </w:pPr>
      <w:r>
        <w:rPr>
          <w:rFonts w:ascii="Times New Roman"/>
          <w:b w:val="false"/>
          <w:i w:val="false"/>
          <w:color w:val="000000"/>
          <w:sz w:val="28"/>
        </w:rPr>
        <w:t>
      29) мыналарды:</w:t>
      </w:r>
    </w:p>
    <w:bookmarkEnd w:id="6257"/>
    <w:bookmarkStart w:name="z6343" w:id="625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258"/>
    <w:bookmarkStart w:name="z6344" w:id="625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259"/>
    <w:bookmarkStart w:name="z6345" w:id="626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260"/>
    <w:bookmarkStart w:name="z6346" w:id="626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261"/>
    <w:bookmarkStart w:name="z6347" w:id="626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262"/>
    <w:bookmarkStart w:name="z6348" w:id="626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263"/>
    <w:bookmarkStart w:name="z6349" w:id="626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264"/>
    <w:bookmarkStart w:name="z6350" w:id="6265"/>
    <w:p>
      <w:pPr>
        <w:spacing w:after="0"/>
        <w:ind w:left="0"/>
        <w:jc w:val="both"/>
      </w:pPr>
      <w:r>
        <w:rPr>
          <w:rFonts w:ascii="Times New Roman"/>
          <w:b w:val="false"/>
          <w:i w:val="false"/>
          <w:color w:val="000000"/>
          <w:sz w:val="28"/>
        </w:rPr>
        <w:t>
      19. Басқарма басшысының өкілеттіктері:</w:t>
      </w:r>
    </w:p>
    <w:bookmarkEnd w:id="6265"/>
    <w:bookmarkStart w:name="z6351" w:id="626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266"/>
    <w:bookmarkStart w:name="z6352" w:id="626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267"/>
    <w:bookmarkStart w:name="z6353" w:id="626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268"/>
    <w:bookmarkStart w:name="z6354" w:id="626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269"/>
    <w:bookmarkStart w:name="z6355" w:id="627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270"/>
    <w:bookmarkStart w:name="z6356" w:id="627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271"/>
    <w:bookmarkStart w:name="z6357" w:id="6272"/>
    <w:p>
      <w:pPr>
        <w:spacing w:after="0"/>
        <w:ind w:left="0"/>
        <w:jc w:val="left"/>
      </w:pPr>
      <w:r>
        <w:rPr>
          <w:rFonts w:ascii="Times New Roman"/>
          <w:b/>
          <w:i w:val="false"/>
          <w:color w:val="000000"/>
        </w:rPr>
        <w:t xml:space="preserve"> 4-тарау. Басқарманың мүлкі</w:t>
      </w:r>
    </w:p>
    <w:bookmarkEnd w:id="6272"/>
    <w:bookmarkStart w:name="z6358" w:id="627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273"/>
    <w:bookmarkStart w:name="z6359" w:id="627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274"/>
    <w:bookmarkStart w:name="z6360" w:id="627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275"/>
    <w:bookmarkStart w:name="z6361" w:id="627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276"/>
    <w:bookmarkStart w:name="z6362" w:id="6277"/>
    <w:p>
      <w:pPr>
        <w:spacing w:after="0"/>
        <w:ind w:left="0"/>
        <w:jc w:val="left"/>
      </w:pPr>
      <w:r>
        <w:rPr>
          <w:rFonts w:ascii="Times New Roman"/>
          <w:b/>
          <w:i w:val="false"/>
          <w:color w:val="000000"/>
        </w:rPr>
        <w:t xml:space="preserve"> 5-тарау. Басқарманы қайта ұйымдастыру және тарату</w:t>
      </w:r>
    </w:p>
    <w:bookmarkEnd w:id="6277"/>
    <w:bookmarkStart w:name="z6363" w:id="627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2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78-қосымша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59-қосымша</w:t>
            </w:r>
          </w:p>
        </w:tc>
      </w:tr>
    </w:tbl>
    <w:bookmarkStart w:name="z6365" w:id="627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Ұйғыр аудандық санитариялық-эпидемиологиялық бақылау басқармасы" республикалық мемлекеттік мекемесінің ережесі</w:t>
      </w:r>
    </w:p>
    <w:bookmarkEnd w:id="6279"/>
    <w:bookmarkStart w:name="z6366" w:id="6280"/>
    <w:p>
      <w:pPr>
        <w:spacing w:after="0"/>
        <w:ind w:left="0"/>
        <w:jc w:val="left"/>
      </w:pPr>
      <w:r>
        <w:rPr>
          <w:rFonts w:ascii="Times New Roman"/>
          <w:b/>
          <w:i w:val="false"/>
          <w:color w:val="000000"/>
        </w:rPr>
        <w:t xml:space="preserve"> 1-тарау. Жалпы ережелер</w:t>
      </w:r>
    </w:p>
    <w:bookmarkEnd w:id="6280"/>
    <w:bookmarkStart w:name="z6367" w:id="628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Ұйғыр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281"/>
    <w:bookmarkStart w:name="z6368" w:id="628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282"/>
    <w:bookmarkStart w:name="z6369" w:id="628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283"/>
    <w:bookmarkStart w:name="z6370" w:id="628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284"/>
    <w:bookmarkStart w:name="z6371" w:id="628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285"/>
    <w:bookmarkStart w:name="z6372" w:id="628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286"/>
    <w:bookmarkStart w:name="z6373" w:id="628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287"/>
    <w:bookmarkStart w:name="z6374" w:id="6288"/>
    <w:p>
      <w:pPr>
        <w:spacing w:after="0"/>
        <w:ind w:left="0"/>
        <w:jc w:val="both"/>
      </w:pPr>
      <w:r>
        <w:rPr>
          <w:rFonts w:ascii="Times New Roman"/>
          <w:b w:val="false"/>
          <w:i w:val="false"/>
          <w:color w:val="000000"/>
          <w:sz w:val="28"/>
        </w:rPr>
        <w:t>
      8. Заңды тұлғаның орналасқан жері – индекс 041800, Қазақстан Республикасы, Алматы облысы, Ұйғыр ауданы, Шонжы ауылдық округі, Шонжы ауылы, Заманбек Абдразаков көшесі, 34 ғимарат.</w:t>
      </w:r>
    </w:p>
    <w:bookmarkEnd w:id="6288"/>
    <w:bookmarkStart w:name="z6375" w:id="628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Ұйғыр аудандық санитариялық-эпидемиологиялық бақылау басқармасы" республикалық мемлекеттік мекемесі.</w:t>
      </w:r>
    </w:p>
    <w:bookmarkEnd w:id="6289"/>
    <w:bookmarkStart w:name="z6376" w:id="629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290"/>
    <w:bookmarkStart w:name="z6377" w:id="629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291"/>
    <w:bookmarkStart w:name="z6378" w:id="629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292"/>
    <w:bookmarkStart w:name="z6379" w:id="629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293"/>
    <w:bookmarkStart w:name="z6380" w:id="629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294"/>
    <w:bookmarkStart w:name="z6381" w:id="6295"/>
    <w:p>
      <w:pPr>
        <w:spacing w:after="0"/>
        <w:ind w:left="0"/>
        <w:jc w:val="both"/>
      </w:pPr>
      <w:r>
        <w:rPr>
          <w:rFonts w:ascii="Times New Roman"/>
          <w:b w:val="false"/>
          <w:i w:val="false"/>
          <w:color w:val="000000"/>
          <w:sz w:val="28"/>
        </w:rPr>
        <w:t>
      13. Міндеттері:</w:t>
      </w:r>
    </w:p>
    <w:bookmarkEnd w:id="6295"/>
    <w:bookmarkStart w:name="z6382" w:id="629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296"/>
    <w:bookmarkStart w:name="z6383" w:id="629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297"/>
    <w:bookmarkStart w:name="z6384" w:id="629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298"/>
    <w:bookmarkStart w:name="z6385" w:id="6299"/>
    <w:p>
      <w:pPr>
        <w:spacing w:after="0"/>
        <w:ind w:left="0"/>
        <w:jc w:val="both"/>
      </w:pPr>
      <w:r>
        <w:rPr>
          <w:rFonts w:ascii="Times New Roman"/>
          <w:b w:val="false"/>
          <w:i w:val="false"/>
          <w:color w:val="000000"/>
          <w:sz w:val="28"/>
        </w:rPr>
        <w:t>
      14. Құқықтары мен міндеттері:</w:t>
      </w:r>
    </w:p>
    <w:bookmarkEnd w:id="6299"/>
    <w:bookmarkStart w:name="z6386" w:id="630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300"/>
    <w:bookmarkStart w:name="z6387" w:id="630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301"/>
    <w:bookmarkStart w:name="z6388" w:id="630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302"/>
    <w:bookmarkStart w:name="z6389" w:id="630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303"/>
    <w:bookmarkStart w:name="z6390" w:id="630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304"/>
    <w:bookmarkStart w:name="z6391" w:id="630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305"/>
    <w:bookmarkStart w:name="z6392" w:id="630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306"/>
    <w:bookmarkStart w:name="z6393" w:id="630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307"/>
    <w:bookmarkStart w:name="z6394" w:id="630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308"/>
    <w:bookmarkStart w:name="z6395" w:id="6309"/>
    <w:p>
      <w:pPr>
        <w:spacing w:after="0"/>
        <w:ind w:left="0"/>
        <w:jc w:val="both"/>
      </w:pPr>
      <w:r>
        <w:rPr>
          <w:rFonts w:ascii="Times New Roman"/>
          <w:b w:val="false"/>
          <w:i w:val="false"/>
          <w:color w:val="000000"/>
          <w:sz w:val="28"/>
        </w:rPr>
        <w:t>
      15. Функциялары:</w:t>
      </w:r>
    </w:p>
    <w:bookmarkEnd w:id="6309"/>
    <w:bookmarkStart w:name="z6396" w:id="6310"/>
    <w:p>
      <w:pPr>
        <w:spacing w:after="0"/>
        <w:ind w:left="0"/>
        <w:jc w:val="both"/>
      </w:pPr>
      <w:r>
        <w:rPr>
          <w:rFonts w:ascii="Times New Roman"/>
          <w:b w:val="false"/>
          <w:i w:val="false"/>
          <w:color w:val="000000"/>
          <w:sz w:val="28"/>
        </w:rPr>
        <w:t>
      1) реттелетін салада мемлекеттік саясатты іске асыру;</w:t>
      </w:r>
    </w:p>
    <w:bookmarkEnd w:id="6310"/>
    <w:bookmarkStart w:name="z6397" w:id="631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311"/>
    <w:bookmarkStart w:name="z6398" w:id="631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312"/>
    <w:bookmarkStart w:name="z6399" w:id="631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313"/>
    <w:bookmarkStart w:name="z6400" w:id="631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314"/>
    <w:bookmarkStart w:name="z6401" w:id="631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315"/>
    <w:bookmarkStart w:name="z6402" w:id="631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316"/>
    <w:bookmarkStart w:name="z6403" w:id="631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317"/>
    <w:bookmarkStart w:name="z6404" w:id="631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318"/>
    <w:bookmarkStart w:name="z6405" w:id="631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319"/>
    <w:bookmarkStart w:name="z6406" w:id="632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320"/>
    <w:bookmarkStart w:name="z6407" w:id="632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6321"/>
    <w:bookmarkStart w:name="z6408" w:id="632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322"/>
    <w:bookmarkStart w:name="z6409" w:id="632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323"/>
    <w:bookmarkStart w:name="z6410" w:id="632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324"/>
    <w:bookmarkStart w:name="z6411" w:id="632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325"/>
    <w:bookmarkStart w:name="z6412" w:id="632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326"/>
    <w:bookmarkStart w:name="z6413" w:id="632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327"/>
    <w:bookmarkStart w:name="z6414" w:id="632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328"/>
    <w:bookmarkStart w:name="z6415" w:id="632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329"/>
    <w:bookmarkStart w:name="z6416" w:id="633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330"/>
    <w:bookmarkStart w:name="z6417" w:id="633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331"/>
    <w:bookmarkStart w:name="z6418" w:id="633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332"/>
    <w:bookmarkStart w:name="z6419" w:id="633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333"/>
    <w:bookmarkStart w:name="z6420" w:id="633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334"/>
    <w:bookmarkStart w:name="z6421" w:id="633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335"/>
    <w:bookmarkStart w:name="z6422" w:id="633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336"/>
    <w:bookmarkStart w:name="z6423" w:id="633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337"/>
    <w:bookmarkStart w:name="z6424" w:id="6338"/>
    <w:p>
      <w:pPr>
        <w:spacing w:after="0"/>
        <w:ind w:left="0"/>
        <w:jc w:val="both"/>
      </w:pPr>
      <w:r>
        <w:rPr>
          <w:rFonts w:ascii="Times New Roman"/>
          <w:b w:val="false"/>
          <w:i w:val="false"/>
          <w:color w:val="000000"/>
          <w:sz w:val="28"/>
        </w:rPr>
        <w:t>
      29) мыналарды:</w:t>
      </w:r>
    </w:p>
    <w:bookmarkEnd w:id="6338"/>
    <w:bookmarkStart w:name="z6425" w:id="633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339"/>
    <w:bookmarkStart w:name="z6426" w:id="634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340"/>
    <w:bookmarkStart w:name="z6427" w:id="634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341"/>
    <w:bookmarkStart w:name="z6428" w:id="634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342"/>
    <w:bookmarkStart w:name="z6429" w:id="634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343"/>
    <w:bookmarkStart w:name="z6430" w:id="634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344"/>
    <w:bookmarkStart w:name="z6431" w:id="634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345"/>
    <w:bookmarkStart w:name="z6432" w:id="6346"/>
    <w:p>
      <w:pPr>
        <w:spacing w:after="0"/>
        <w:ind w:left="0"/>
        <w:jc w:val="both"/>
      </w:pPr>
      <w:r>
        <w:rPr>
          <w:rFonts w:ascii="Times New Roman"/>
          <w:b w:val="false"/>
          <w:i w:val="false"/>
          <w:color w:val="000000"/>
          <w:sz w:val="28"/>
        </w:rPr>
        <w:t>
      19. Басқарма басшысының өкілеттіктері:</w:t>
      </w:r>
    </w:p>
    <w:bookmarkEnd w:id="6346"/>
    <w:bookmarkStart w:name="z6433" w:id="634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347"/>
    <w:bookmarkStart w:name="z6434" w:id="634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348"/>
    <w:bookmarkStart w:name="z6435" w:id="634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349"/>
    <w:bookmarkStart w:name="z6436" w:id="635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350"/>
    <w:bookmarkStart w:name="z6437" w:id="635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351"/>
    <w:bookmarkStart w:name="z6438" w:id="635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352"/>
    <w:bookmarkStart w:name="z6439" w:id="6353"/>
    <w:p>
      <w:pPr>
        <w:spacing w:after="0"/>
        <w:ind w:left="0"/>
        <w:jc w:val="left"/>
      </w:pPr>
      <w:r>
        <w:rPr>
          <w:rFonts w:ascii="Times New Roman"/>
          <w:b/>
          <w:i w:val="false"/>
          <w:color w:val="000000"/>
        </w:rPr>
        <w:t xml:space="preserve"> 4-тарау. Басқарманың мүлкі</w:t>
      </w:r>
    </w:p>
    <w:bookmarkEnd w:id="6353"/>
    <w:bookmarkStart w:name="z6440" w:id="635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354"/>
    <w:bookmarkStart w:name="z6441" w:id="635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355"/>
    <w:bookmarkStart w:name="z6442" w:id="635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356"/>
    <w:bookmarkStart w:name="z6443" w:id="635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357"/>
    <w:bookmarkStart w:name="z6444" w:id="6358"/>
    <w:p>
      <w:pPr>
        <w:spacing w:after="0"/>
        <w:ind w:left="0"/>
        <w:jc w:val="left"/>
      </w:pPr>
      <w:r>
        <w:rPr>
          <w:rFonts w:ascii="Times New Roman"/>
          <w:b/>
          <w:i w:val="false"/>
          <w:color w:val="000000"/>
        </w:rPr>
        <w:t xml:space="preserve"> 5-тарау. Басқарманы қайта ұйымдастыру және тарату</w:t>
      </w:r>
    </w:p>
    <w:bookmarkEnd w:id="6358"/>
    <w:bookmarkStart w:name="z6445" w:id="635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3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79-қосымша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60-қосымша</w:t>
            </w:r>
          </w:p>
        </w:tc>
      </w:tr>
    </w:tbl>
    <w:bookmarkStart w:name="z6447" w:id="636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Іле аудандық санитариялық-эпидемиологиялық бақылау басқармасы" республикалық мемлекеттік мекемесінің ережесі</w:t>
      </w:r>
    </w:p>
    <w:bookmarkEnd w:id="6360"/>
    <w:bookmarkStart w:name="z6448" w:id="6361"/>
    <w:p>
      <w:pPr>
        <w:spacing w:after="0"/>
        <w:ind w:left="0"/>
        <w:jc w:val="left"/>
      </w:pPr>
      <w:r>
        <w:rPr>
          <w:rFonts w:ascii="Times New Roman"/>
          <w:b/>
          <w:i w:val="false"/>
          <w:color w:val="000000"/>
        </w:rPr>
        <w:t xml:space="preserve"> 1-тарау. Жалпы ережелер</w:t>
      </w:r>
    </w:p>
    <w:bookmarkEnd w:id="6361"/>
    <w:bookmarkStart w:name="z6449" w:id="636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Іле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362"/>
    <w:bookmarkStart w:name="z6450" w:id="636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363"/>
    <w:bookmarkStart w:name="z6451" w:id="636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364"/>
    <w:bookmarkStart w:name="z6452" w:id="636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365"/>
    <w:bookmarkStart w:name="z6453" w:id="636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366"/>
    <w:bookmarkStart w:name="z6454" w:id="636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367"/>
    <w:bookmarkStart w:name="z6455" w:id="636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368"/>
    <w:bookmarkStart w:name="z6456" w:id="6369"/>
    <w:p>
      <w:pPr>
        <w:spacing w:after="0"/>
        <w:ind w:left="0"/>
        <w:jc w:val="both"/>
      </w:pPr>
      <w:r>
        <w:rPr>
          <w:rFonts w:ascii="Times New Roman"/>
          <w:b w:val="false"/>
          <w:i w:val="false"/>
          <w:color w:val="000000"/>
          <w:sz w:val="28"/>
        </w:rPr>
        <w:t>
      8. Заңды тұлғаның орналасқан жері – индекс 040700, Қазақстан Республикасы, Алматы облысы, Іле ауданы, Энергетик ауылдық округі, Өтеген батыр ауылы, Сұлтан Қолдасов көшесі, 8-ғимарат.</w:t>
      </w:r>
    </w:p>
    <w:bookmarkEnd w:id="6369"/>
    <w:bookmarkStart w:name="z6457" w:id="637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Алматы облысының санитариялық-эпидемиологиялық бақылау департаменті Іле аудандық санитариялық-эпидемиологиялық бақылау басқармасы" республикалық мемлекеттік мекемесі.</w:t>
      </w:r>
    </w:p>
    <w:bookmarkEnd w:id="6370"/>
    <w:bookmarkStart w:name="z6458" w:id="637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371"/>
    <w:bookmarkStart w:name="z6459" w:id="637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372"/>
    <w:bookmarkStart w:name="z6460" w:id="637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373"/>
    <w:bookmarkStart w:name="z6461" w:id="637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374"/>
    <w:bookmarkStart w:name="z6462" w:id="637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375"/>
    <w:bookmarkStart w:name="z6463" w:id="6376"/>
    <w:p>
      <w:pPr>
        <w:spacing w:after="0"/>
        <w:ind w:left="0"/>
        <w:jc w:val="both"/>
      </w:pPr>
      <w:r>
        <w:rPr>
          <w:rFonts w:ascii="Times New Roman"/>
          <w:b w:val="false"/>
          <w:i w:val="false"/>
          <w:color w:val="000000"/>
          <w:sz w:val="28"/>
        </w:rPr>
        <w:t>
      13. Міндеттері:</w:t>
      </w:r>
    </w:p>
    <w:bookmarkEnd w:id="6376"/>
    <w:bookmarkStart w:name="z6464" w:id="637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377"/>
    <w:bookmarkStart w:name="z6465" w:id="637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378"/>
    <w:bookmarkStart w:name="z6466" w:id="637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379"/>
    <w:bookmarkStart w:name="z6467" w:id="6380"/>
    <w:p>
      <w:pPr>
        <w:spacing w:after="0"/>
        <w:ind w:left="0"/>
        <w:jc w:val="both"/>
      </w:pPr>
      <w:r>
        <w:rPr>
          <w:rFonts w:ascii="Times New Roman"/>
          <w:b w:val="false"/>
          <w:i w:val="false"/>
          <w:color w:val="000000"/>
          <w:sz w:val="28"/>
        </w:rPr>
        <w:t>
      14. Құқықтары мен міндеттері:</w:t>
      </w:r>
    </w:p>
    <w:bookmarkEnd w:id="6380"/>
    <w:bookmarkStart w:name="z6468" w:id="638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381"/>
    <w:bookmarkStart w:name="z6469" w:id="638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382"/>
    <w:bookmarkStart w:name="z6470" w:id="638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383"/>
    <w:bookmarkStart w:name="z6471" w:id="638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384"/>
    <w:bookmarkStart w:name="z6472" w:id="638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385"/>
    <w:bookmarkStart w:name="z6473" w:id="638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386"/>
    <w:bookmarkStart w:name="z6474" w:id="638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387"/>
    <w:bookmarkStart w:name="z6475" w:id="638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388"/>
    <w:bookmarkStart w:name="z6476" w:id="638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389"/>
    <w:bookmarkStart w:name="z6477" w:id="6390"/>
    <w:p>
      <w:pPr>
        <w:spacing w:after="0"/>
        <w:ind w:left="0"/>
        <w:jc w:val="both"/>
      </w:pPr>
      <w:r>
        <w:rPr>
          <w:rFonts w:ascii="Times New Roman"/>
          <w:b w:val="false"/>
          <w:i w:val="false"/>
          <w:color w:val="000000"/>
          <w:sz w:val="28"/>
        </w:rPr>
        <w:t>
      15. Функциялары:</w:t>
      </w:r>
    </w:p>
    <w:bookmarkEnd w:id="6390"/>
    <w:bookmarkStart w:name="z6478" w:id="6391"/>
    <w:p>
      <w:pPr>
        <w:spacing w:after="0"/>
        <w:ind w:left="0"/>
        <w:jc w:val="both"/>
      </w:pPr>
      <w:r>
        <w:rPr>
          <w:rFonts w:ascii="Times New Roman"/>
          <w:b w:val="false"/>
          <w:i w:val="false"/>
          <w:color w:val="000000"/>
          <w:sz w:val="28"/>
        </w:rPr>
        <w:t>
      1) реттелетін салада мемлекеттік саясатты іске асыру;</w:t>
      </w:r>
    </w:p>
    <w:bookmarkEnd w:id="6391"/>
    <w:bookmarkStart w:name="z6479" w:id="639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392"/>
    <w:bookmarkStart w:name="z6480" w:id="639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393"/>
    <w:bookmarkStart w:name="z6481" w:id="639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394"/>
    <w:bookmarkStart w:name="z6482" w:id="639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395"/>
    <w:bookmarkStart w:name="z6483" w:id="639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396"/>
    <w:bookmarkStart w:name="z6484" w:id="639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397"/>
    <w:bookmarkStart w:name="z6485" w:id="639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398"/>
    <w:bookmarkStart w:name="z6486" w:id="639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399"/>
    <w:bookmarkStart w:name="z6487" w:id="640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400"/>
    <w:bookmarkStart w:name="z6488" w:id="640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401"/>
    <w:bookmarkStart w:name="z6489" w:id="6402"/>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6402"/>
    <w:bookmarkStart w:name="z6490" w:id="640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403"/>
    <w:bookmarkStart w:name="z6491" w:id="640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404"/>
    <w:bookmarkStart w:name="z6492" w:id="640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405"/>
    <w:bookmarkStart w:name="z6493" w:id="640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406"/>
    <w:bookmarkStart w:name="z6494" w:id="640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407"/>
    <w:bookmarkStart w:name="z6495" w:id="640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408"/>
    <w:bookmarkStart w:name="z6496" w:id="640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409"/>
    <w:bookmarkStart w:name="z6497" w:id="641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410"/>
    <w:bookmarkStart w:name="z6498" w:id="641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411"/>
    <w:bookmarkStart w:name="z6499" w:id="641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412"/>
    <w:bookmarkStart w:name="z6500" w:id="641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413"/>
    <w:bookmarkStart w:name="z6501" w:id="641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414"/>
    <w:bookmarkStart w:name="z6502" w:id="641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415"/>
    <w:bookmarkStart w:name="z6503" w:id="641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416"/>
    <w:bookmarkStart w:name="z6504" w:id="641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417"/>
    <w:bookmarkStart w:name="z6505" w:id="641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418"/>
    <w:bookmarkStart w:name="z6506" w:id="6419"/>
    <w:p>
      <w:pPr>
        <w:spacing w:after="0"/>
        <w:ind w:left="0"/>
        <w:jc w:val="both"/>
      </w:pPr>
      <w:r>
        <w:rPr>
          <w:rFonts w:ascii="Times New Roman"/>
          <w:b w:val="false"/>
          <w:i w:val="false"/>
          <w:color w:val="000000"/>
          <w:sz w:val="28"/>
        </w:rPr>
        <w:t>
      29) мыналарды:</w:t>
      </w:r>
    </w:p>
    <w:bookmarkEnd w:id="6419"/>
    <w:bookmarkStart w:name="z6507" w:id="642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420"/>
    <w:bookmarkStart w:name="z6508" w:id="642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421"/>
    <w:bookmarkStart w:name="z6509" w:id="642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422"/>
    <w:bookmarkStart w:name="z6510" w:id="642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423"/>
    <w:bookmarkStart w:name="z6511" w:id="642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424"/>
    <w:bookmarkStart w:name="z6512" w:id="642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425"/>
    <w:bookmarkStart w:name="z6513" w:id="642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426"/>
    <w:bookmarkStart w:name="z6514" w:id="6427"/>
    <w:p>
      <w:pPr>
        <w:spacing w:after="0"/>
        <w:ind w:left="0"/>
        <w:jc w:val="both"/>
      </w:pPr>
      <w:r>
        <w:rPr>
          <w:rFonts w:ascii="Times New Roman"/>
          <w:b w:val="false"/>
          <w:i w:val="false"/>
          <w:color w:val="000000"/>
          <w:sz w:val="28"/>
        </w:rPr>
        <w:t>
      19. Басқарма басшысының өкілеттіктері:</w:t>
      </w:r>
    </w:p>
    <w:bookmarkEnd w:id="6427"/>
    <w:bookmarkStart w:name="z6515" w:id="642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428"/>
    <w:bookmarkStart w:name="z6516" w:id="642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429"/>
    <w:bookmarkStart w:name="z6517" w:id="643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430"/>
    <w:bookmarkStart w:name="z6518" w:id="643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431"/>
    <w:bookmarkStart w:name="z6519" w:id="643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432"/>
    <w:bookmarkStart w:name="z6520" w:id="643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433"/>
    <w:bookmarkStart w:name="z6521" w:id="6434"/>
    <w:p>
      <w:pPr>
        <w:spacing w:after="0"/>
        <w:ind w:left="0"/>
        <w:jc w:val="left"/>
      </w:pPr>
      <w:r>
        <w:rPr>
          <w:rFonts w:ascii="Times New Roman"/>
          <w:b/>
          <w:i w:val="false"/>
          <w:color w:val="000000"/>
        </w:rPr>
        <w:t xml:space="preserve"> 4-тарау. Басқарманың мүлкі</w:t>
      </w:r>
    </w:p>
    <w:bookmarkEnd w:id="6434"/>
    <w:bookmarkStart w:name="z6522" w:id="643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435"/>
    <w:bookmarkStart w:name="z6523" w:id="643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436"/>
    <w:bookmarkStart w:name="z6524" w:id="643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437"/>
    <w:bookmarkStart w:name="z6525" w:id="643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438"/>
    <w:bookmarkStart w:name="z6526" w:id="6439"/>
    <w:p>
      <w:pPr>
        <w:spacing w:after="0"/>
        <w:ind w:left="0"/>
        <w:jc w:val="left"/>
      </w:pPr>
      <w:r>
        <w:rPr>
          <w:rFonts w:ascii="Times New Roman"/>
          <w:b/>
          <w:i w:val="false"/>
          <w:color w:val="000000"/>
        </w:rPr>
        <w:t xml:space="preserve"> 5-тарау. Басқарманы қайта ұйымдастыру және тарату</w:t>
      </w:r>
    </w:p>
    <w:bookmarkEnd w:id="6439"/>
    <w:bookmarkStart w:name="z6527" w:id="644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4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80-қосымша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61-қосымша</w:t>
            </w:r>
          </w:p>
        </w:tc>
      </w:tr>
    </w:tbl>
    <w:bookmarkStart w:name="z6529" w:id="644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Атырау қалалық санитариялық-эпидемиологиялық бақылау басқармасы" республикалық мемлекеттік мекемесінің ережесі</w:t>
      </w:r>
    </w:p>
    <w:bookmarkEnd w:id="6441"/>
    <w:bookmarkStart w:name="z6530" w:id="6442"/>
    <w:p>
      <w:pPr>
        <w:spacing w:after="0"/>
        <w:ind w:left="0"/>
        <w:jc w:val="left"/>
      </w:pPr>
      <w:r>
        <w:rPr>
          <w:rFonts w:ascii="Times New Roman"/>
          <w:b/>
          <w:i w:val="false"/>
          <w:color w:val="000000"/>
        </w:rPr>
        <w:t xml:space="preserve"> 1-тарау. Жалпы ережелер</w:t>
      </w:r>
    </w:p>
    <w:bookmarkEnd w:id="6442"/>
    <w:bookmarkStart w:name="z6531" w:id="644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Атырау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443"/>
    <w:bookmarkStart w:name="z6532" w:id="644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444"/>
    <w:bookmarkStart w:name="z6533" w:id="644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445"/>
    <w:bookmarkStart w:name="z6534" w:id="644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446"/>
    <w:bookmarkStart w:name="z6535" w:id="644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447"/>
    <w:bookmarkStart w:name="z6536" w:id="644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448"/>
    <w:bookmarkStart w:name="z6537" w:id="644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449"/>
    <w:bookmarkStart w:name="z6538" w:id="6450"/>
    <w:p>
      <w:pPr>
        <w:spacing w:after="0"/>
        <w:ind w:left="0"/>
        <w:jc w:val="both"/>
      </w:pPr>
      <w:r>
        <w:rPr>
          <w:rFonts w:ascii="Times New Roman"/>
          <w:b w:val="false"/>
          <w:i w:val="false"/>
          <w:color w:val="000000"/>
          <w:sz w:val="28"/>
        </w:rPr>
        <w:t>
      8. Заңды тұлғаның орналасқан жері – индекс 060007, Қазақстан Республикасы, Атырау облысы, Атырау қаласы, Гурьев көшесі, 7А ғимарат.</w:t>
      </w:r>
    </w:p>
    <w:bookmarkEnd w:id="6450"/>
    <w:bookmarkStart w:name="z6539" w:id="645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Атырау қалалық санитариялық-эпидемиологиялық бақылау басқармасы" республикалық мемлекеттік мекемесі.</w:t>
      </w:r>
    </w:p>
    <w:bookmarkEnd w:id="6451"/>
    <w:bookmarkStart w:name="z6540" w:id="645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452"/>
    <w:bookmarkStart w:name="z6541" w:id="645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453"/>
    <w:bookmarkStart w:name="z6542" w:id="645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454"/>
    <w:bookmarkStart w:name="z6543" w:id="645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455"/>
    <w:bookmarkStart w:name="z6544" w:id="645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456"/>
    <w:bookmarkStart w:name="z6545" w:id="6457"/>
    <w:p>
      <w:pPr>
        <w:spacing w:after="0"/>
        <w:ind w:left="0"/>
        <w:jc w:val="both"/>
      </w:pPr>
      <w:r>
        <w:rPr>
          <w:rFonts w:ascii="Times New Roman"/>
          <w:b w:val="false"/>
          <w:i w:val="false"/>
          <w:color w:val="000000"/>
          <w:sz w:val="28"/>
        </w:rPr>
        <w:t>
      13. Міндеттері:</w:t>
      </w:r>
    </w:p>
    <w:bookmarkEnd w:id="6457"/>
    <w:bookmarkStart w:name="z6546" w:id="645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458"/>
    <w:bookmarkStart w:name="z6547" w:id="645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459"/>
    <w:bookmarkStart w:name="z6548" w:id="646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460"/>
    <w:bookmarkStart w:name="z6549" w:id="6461"/>
    <w:p>
      <w:pPr>
        <w:spacing w:after="0"/>
        <w:ind w:left="0"/>
        <w:jc w:val="both"/>
      </w:pPr>
      <w:r>
        <w:rPr>
          <w:rFonts w:ascii="Times New Roman"/>
          <w:b w:val="false"/>
          <w:i w:val="false"/>
          <w:color w:val="000000"/>
          <w:sz w:val="28"/>
        </w:rPr>
        <w:t>
      14. Құқықтары мен міндеттері:</w:t>
      </w:r>
    </w:p>
    <w:bookmarkEnd w:id="6461"/>
    <w:bookmarkStart w:name="z6550" w:id="646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462"/>
    <w:bookmarkStart w:name="z6551" w:id="646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463"/>
    <w:bookmarkStart w:name="z6552" w:id="646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464"/>
    <w:bookmarkStart w:name="z6553" w:id="646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465"/>
    <w:bookmarkStart w:name="z6554" w:id="646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466"/>
    <w:bookmarkStart w:name="z6555" w:id="646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467"/>
    <w:bookmarkStart w:name="z6556" w:id="646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468"/>
    <w:bookmarkStart w:name="z6557" w:id="646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469"/>
    <w:bookmarkStart w:name="z6558" w:id="647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470"/>
    <w:bookmarkStart w:name="z6559" w:id="6471"/>
    <w:p>
      <w:pPr>
        <w:spacing w:after="0"/>
        <w:ind w:left="0"/>
        <w:jc w:val="both"/>
      </w:pPr>
      <w:r>
        <w:rPr>
          <w:rFonts w:ascii="Times New Roman"/>
          <w:b w:val="false"/>
          <w:i w:val="false"/>
          <w:color w:val="000000"/>
          <w:sz w:val="28"/>
        </w:rPr>
        <w:t>
      15. Функциялары:</w:t>
      </w:r>
    </w:p>
    <w:bookmarkEnd w:id="6471"/>
    <w:bookmarkStart w:name="z6560" w:id="6472"/>
    <w:p>
      <w:pPr>
        <w:spacing w:after="0"/>
        <w:ind w:left="0"/>
        <w:jc w:val="both"/>
      </w:pPr>
      <w:r>
        <w:rPr>
          <w:rFonts w:ascii="Times New Roman"/>
          <w:b w:val="false"/>
          <w:i w:val="false"/>
          <w:color w:val="000000"/>
          <w:sz w:val="28"/>
        </w:rPr>
        <w:t>
      1) реттелетін салада мемлекеттік саясатты іске асыру;</w:t>
      </w:r>
    </w:p>
    <w:bookmarkEnd w:id="6472"/>
    <w:bookmarkStart w:name="z6561" w:id="647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473"/>
    <w:bookmarkStart w:name="z6562" w:id="647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474"/>
    <w:bookmarkStart w:name="z6563" w:id="647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475"/>
    <w:bookmarkStart w:name="z6564" w:id="647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476"/>
    <w:bookmarkStart w:name="z6565" w:id="647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477"/>
    <w:bookmarkStart w:name="z6566" w:id="647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478"/>
    <w:bookmarkStart w:name="z6567" w:id="647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479"/>
    <w:bookmarkStart w:name="z6568" w:id="648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480"/>
    <w:bookmarkStart w:name="z6569" w:id="648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481"/>
    <w:bookmarkStart w:name="z6570" w:id="648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482"/>
    <w:bookmarkStart w:name="z6571" w:id="648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6483"/>
    <w:bookmarkStart w:name="z6572" w:id="648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484"/>
    <w:bookmarkStart w:name="z6573" w:id="648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485"/>
    <w:bookmarkStart w:name="z6574" w:id="648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486"/>
    <w:bookmarkStart w:name="z6575" w:id="648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487"/>
    <w:bookmarkStart w:name="z6576" w:id="648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488"/>
    <w:bookmarkStart w:name="z6577" w:id="648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489"/>
    <w:bookmarkStart w:name="z6578" w:id="649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490"/>
    <w:bookmarkStart w:name="z6579" w:id="649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491"/>
    <w:bookmarkStart w:name="z6580" w:id="649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492"/>
    <w:bookmarkStart w:name="z6581" w:id="649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493"/>
    <w:bookmarkStart w:name="z6582" w:id="649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494"/>
    <w:bookmarkStart w:name="z6583" w:id="649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495"/>
    <w:bookmarkStart w:name="z6584" w:id="649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496"/>
    <w:bookmarkStart w:name="z6585" w:id="649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497"/>
    <w:bookmarkStart w:name="z6586" w:id="649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498"/>
    <w:bookmarkStart w:name="z6587" w:id="649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499"/>
    <w:bookmarkStart w:name="z6588" w:id="6500"/>
    <w:p>
      <w:pPr>
        <w:spacing w:after="0"/>
        <w:ind w:left="0"/>
        <w:jc w:val="both"/>
      </w:pPr>
      <w:r>
        <w:rPr>
          <w:rFonts w:ascii="Times New Roman"/>
          <w:b w:val="false"/>
          <w:i w:val="false"/>
          <w:color w:val="000000"/>
          <w:sz w:val="28"/>
        </w:rPr>
        <w:t>
      29) мыналарды:</w:t>
      </w:r>
    </w:p>
    <w:bookmarkEnd w:id="6500"/>
    <w:bookmarkStart w:name="z6589" w:id="650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501"/>
    <w:bookmarkStart w:name="z6590" w:id="650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502"/>
    <w:bookmarkStart w:name="z6591" w:id="650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503"/>
    <w:bookmarkStart w:name="z6592" w:id="650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504"/>
    <w:bookmarkStart w:name="z6593" w:id="650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505"/>
    <w:bookmarkStart w:name="z6594" w:id="650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506"/>
    <w:bookmarkStart w:name="z6595" w:id="650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507"/>
    <w:bookmarkStart w:name="z6596" w:id="6508"/>
    <w:p>
      <w:pPr>
        <w:spacing w:after="0"/>
        <w:ind w:left="0"/>
        <w:jc w:val="both"/>
      </w:pPr>
      <w:r>
        <w:rPr>
          <w:rFonts w:ascii="Times New Roman"/>
          <w:b w:val="false"/>
          <w:i w:val="false"/>
          <w:color w:val="000000"/>
          <w:sz w:val="28"/>
        </w:rPr>
        <w:t>
      19. Басқарма басшысының өкілеттіктері:</w:t>
      </w:r>
    </w:p>
    <w:bookmarkEnd w:id="6508"/>
    <w:bookmarkStart w:name="z6597" w:id="650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509"/>
    <w:bookmarkStart w:name="z6598" w:id="651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510"/>
    <w:bookmarkStart w:name="z6599" w:id="651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511"/>
    <w:bookmarkStart w:name="z6600" w:id="651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512"/>
    <w:bookmarkStart w:name="z6601" w:id="651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513"/>
    <w:bookmarkStart w:name="z6602" w:id="651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514"/>
    <w:bookmarkStart w:name="z6603" w:id="6515"/>
    <w:p>
      <w:pPr>
        <w:spacing w:after="0"/>
        <w:ind w:left="0"/>
        <w:jc w:val="left"/>
      </w:pPr>
      <w:r>
        <w:rPr>
          <w:rFonts w:ascii="Times New Roman"/>
          <w:b/>
          <w:i w:val="false"/>
          <w:color w:val="000000"/>
        </w:rPr>
        <w:t xml:space="preserve"> 4-тарау. Басқарманың мүлкі</w:t>
      </w:r>
    </w:p>
    <w:bookmarkEnd w:id="6515"/>
    <w:bookmarkStart w:name="z6604" w:id="651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516"/>
    <w:bookmarkStart w:name="z6605" w:id="651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517"/>
    <w:bookmarkStart w:name="z6606" w:id="651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518"/>
    <w:bookmarkStart w:name="z6607" w:id="651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519"/>
    <w:bookmarkStart w:name="z6608" w:id="6520"/>
    <w:p>
      <w:pPr>
        <w:spacing w:after="0"/>
        <w:ind w:left="0"/>
        <w:jc w:val="left"/>
      </w:pPr>
      <w:r>
        <w:rPr>
          <w:rFonts w:ascii="Times New Roman"/>
          <w:b/>
          <w:i w:val="false"/>
          <w:color w:val="000000"/>
        </w:rPr>
        <w:t xml:space="preserve"> 5-тарау. Басқарманы қайта ұйымдастыру және тарату</w:t>
      </w:r>
    </w:p>
    <w:bookmarkEnd w:id="6520"/>
    <w:bookmarkStart w:name="z6609" w:id="652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5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81-қосымша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62-қосымша</w:t>
            </w:r>
          </w:p>
        </w:tc>
      </w:tr>
    </w:tbl>
    <w:bookmarkStart w:name="z6611" w:id="652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Жылыой аудандық санитариялық-эпидемиологиялық бақылау басқармасы" республикалық мемлекеттік мекемесінің ережесі</w:t>
      </w:r>
    </w:p>
    <w:bookmarkEnd w:id="6522"/>
    <w:bookmarkStart w:name="z6612" w:id="6523"/>
    <w:p>
      <w:pPr>
        <w:spacing w:after="0"/>
        <w:ind w:left="0"/>
        <w:jc w:val="left"/>
      </w:pPr>
      <w:r>
        <w:rPr>
          <w:rFonts w:ascii="Times New Roman"/>
          <w:b/>
          <w:i w:val="false"/>
          <w:color w:val="000000"/>
        </w:rPr>
        <w:t xml:space="preserve"> 1-тарау. Жалпы ережелер</w:t>
      </w:r>
    </w:p>
    <w:bookmarkEnd w:id="6523"/>
    <w:bookmarkStart w:name="z6613" w:id="652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Жылыой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524"/>
    <w:bookmarkStart w:name="z6614" w:id="652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525"/>
    <w:bookmarkStart w:name="z6615" w:id="652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526"/>
    <w:bookmarkStart w:name="z6616" w:id="652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527"/>
    <w:bookmarkStart w:name="z6617" w:id="652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528"/>
    <w:bookmarkStart w:name="z6618" w:id="652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529"/>
    <w:bookmarkStart w:name="z6619" w:id="653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530"/>
    <w:bookmarkStart w:name="z6620" w:id="6531"/>
    <w:p>
      <w:pPr>
        <w:spacing w:after="0"/>
        <w:ind w:left="0"/>
        <w:jc w:val="both"/>
      </w:pPr>
      <w:r>
        <w:rPr>
          <w:rFonts w:ascii="Times New Roman"/>
          <w:b w:val="false"/>
          <w:i w:val="false"/>
          <w:color w:val="000000"/>
          <w:sz w:val="28"/>
        </w:rPr>
        <w:t>
      8. Заңды тұлғаның орналасқан жері – индекс 060100, Қазақстан Республикасы, Атырау облысы, Құлсары қаласы, №222 көше, 20 ғимарат.</w:t>
      </w:r>
    </w:p>
    <w:bookmarkEnd w:id="6531"/>
    <w:bookmarkStart w:name="z6621" w:id="653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Жылыой аудандық санитариялық-эпидемиологиялық бақылау басқармасы" республикалық мемлекеттік мекемесі.</w:t>
      </w:r>
    </w:p>
    <w:bookmarkEnd w:id="6532"/>
    <w:bookmarkStart w:name="z6622" w:id="653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533"/>
    <w:bookmarkStart w:name="z6623" w:id="653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534"/>
    <w:bookmarkStart w:name="z6624" w:id="653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535"/>
    <w:bookmarkStart w:name="z6625" w:id="653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536"/>
    <w:bookmarkStart w:name="z6626" w:id="653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537"/>
    <w:bookmarkStart w:name="z6627" w:id="6538"/>
    <w:p>
      <w:pPr>
        <w:spacing w:after="0"/>
        <w:ind w:left="0"/>
        <w:jc w:val="both"/>
      </w:pPr>
      <w:r>
        <w:rPr>
          <w:rFonts w:ascii="Times New Roman"/>
          <w:b w:val="false"/>
          <w:i w:val="false"/>
          <w:color w:val="000000"/>
          <w:sz w:val="28"/>
        </w:rPr>
        <w:t>
      13. Міндеттері:</w:t>
      </w:r>
    </w:p>
    <w:bookmarkEnd w:id="6538"/>
    <w:bookmarkStart w:name="z6628" w:id="653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539"/>
    <w:bookmarkStart w:name="z6629" w:id="654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540"/>
    <w:bookmarkStart w:name="z6630" w:id="654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541"/>
    <w:bookmarkStart w:name="z6631" w:id="6542"/>
    <w:p>
      <w:pPr>
        <w:spacing w:after="0"/>
        <w:ind w:left="0"/>
        <w:jc w:val="both"/>
      </w:pPr>
      <w:r>
        <w:rPr>
          <w:rFonts w:ascii="Times New Roman"/>
          <w:b w:val="false"/>
          <w:i w:val="false"/>
          <w:color w:val="000000"/>
          <w:sz w:val="28"/>
        </w:rPr>
        <w:t>
      14. Құқықтары мен міндеттері:</w:t>
      </w:r>
    </w:p>
    <w:bookmarkEnd w:id="6542"/>
    <w:bookmarkStart w:name="z6632" w:id="654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543"/>
    <w:bookmarkStart w:name="z6633" w:id="654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544"/>
    <w:bookmarkStart w:name="z6634" w:id="654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545"/>
    <w:bookmarkStart w:name="z6635" w:id="654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546"/>
    <w:bookmarkStart w:name="z6636" w:id="654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547"/>
    <w:bookmarkStart w:name="z6637" w:id="654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548"/>
    <w:bookmarkStart w:name="z6638" w:id="654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549"/>
    <w:bookmarkStart w:name="z6639" w:id="655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550"/>
    <w:bookmarkStart w:name="z6640" w:id="655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551"/>
    <w:bookmarkStart w:name="z6641" w:id="6552"/>
    <w:p>
      <w:pPr>
        <w:spacing w:after="0"/>
        <w:ind w:left="0"/>
        <w:jc w:val="both"/>
      </w:pPr>
      <w:r>
        <w:rPr>
          <w:rFonts w:ascii="Times New Roman"/>
          <w:b w:val="false"/>
          <w:i w:val="false"/>
          <w:color w:val="000000"/>
          <w:sz w:val="28"/>
        </w:rPr>
        <w:t>
      15. Функциялары:</w:t>
      </w:r>
    </w:p>
    <w:bookmarkEnd w:id="6552"/>
    <w:bookmarkStart w:name="z6642" w:id="6553"/>
    <w:p>
      <w:pPr>
        <w:spacing w:after="0"/>
        <w:ind w:left="0"/>
        <w:jc w:val="both"/>
      </w:pPr>
      <w:r>
        <w:rPr>
          <w:rFonts w:ascii="Times New Roman"/>
          <w:b w:val="false"/>
          <w:i w:val="false"/>
          <w:color w:val="000000"/>
          <w:sz w:val="28"/>
        </w:rPr>
        <w:t>
      1) реттелетін салада мемлекеттік саясатты іске асыру;</w:t>
      </w:r>
    </w:p>
    <w:bookmarkEnd w:id="6553"/>
    <w:bookmarkStart w:name="z6643" w:id="655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554"/>
    <w:bookmarkStart w:name="z6644" w:id="655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555"/>
    <w:bookmarkStart w:name="z6645" w:id="655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556"/>
    <w:bookmarkStart w:name="z6646" w:id="655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557"/>
    <w:bookmarkStart w:name="z6647" w:id="655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558"/>
    <w:bookmarkStart w:name="z6648" w:id="655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559"/>
    <w:bookmarkStart w:name="z6649" w:id="656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560"/>
    <w:bookmarkStart w:name="z6650" w:id="656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561"/>
    <w:bookmarkStart w:name="z6651" w:id="656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562"/>
    <w:bookmarkStart w:name="z6652" w:id="656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563"/>
    <w:bookmarkStart w:name="z6653" w:id="6564"/>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6564"/>
    <w:bookmarkStart w:name="z6654" w:id="656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565"/>
    <w:bookmarkStart w:name="z6655" w:id="656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566"/>
    <w:bookmarkStart w:name="z6656" w:id="656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567"/>
    <w:bookmarkStart w:name="z6657" w:id="656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568"/>
    <w:bookmarkStart w:name="z6658" w:id="656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569"/>
    <w:bookmarkStart w:name="z6659" w:id="657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570"/>
    <w:bookmarkStart w:name="z6660" w:id="657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571"/>
    <w:bookmarkStart w:name="z6661" w:id="657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572"/>
    <w:bookmarkStart w:name="z6662" w:id="657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573"/>
    <w:bookmarkStart w:name="z6663" w:id="657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574"/>
    <w:bookmarkStart w:name="z6664" w:id="657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575"/>
    <w:bookmarkStart w:name="z6665" w:id="657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576"/>
    <w:bookmarkStart w:name="z6666" w:id="657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577"/>
    <w:bookmarkStart w:name="z6667" w:id="657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578"/>
    <w:bookmarkStart w:name="z6668" w:id="657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579"/>
    <w:bookmarkStart w:name="z6669" w:id="658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580"/>
    <w:bookmarkStart w:name="z6670" w:id="6581"/>
    <w:p>
      <w:pPr>
        <w:spacing w:after="0"/>
        <w:ind w:left="0"/>
        <w:jc w:val="both"/>
      </w:pPr>
      <w:r>
        <w:rPr>
          <w:rFonts w:ascii="Times New Roman"/>
          <w:b w:val="false"/>
          <w:i w:val="false"/>
          <w:color w:val="000000"/>
          <w:sz w:val="28"/>
        </w:rPr>
        <w:t>
      29) мыналарды:</w:t>
      </w:r>
    </w:p>
    <w:bookmarkEnd w:id="6581"/>
    <w:bookmarkStart w:name="z6671" w:id="658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582"/>
    <w:bookmarkStart w:name="z6672" w:id="658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583"/>
    <w:bookmarkStart w:name="z6673" w:id="658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584"/>
    <w:bookmarkStart w:name="z6674" w:id="658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585"/>
    <w:bookmarkStart w:name="z6675" w:id="658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586"/>
    <w:bookmarkStart w:name="z6676" w:id="658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587"/>
    <w:bookmarkStart w:name="z6677" w:id="658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588"/>
    <w:bookmarkStart w:name="z6678" w:id="6589"/>
    <w:p>
      <w:pPr>
        <w:spacing w:after="0"/>
        <w:ind w:left="0"/>
        <w:jc w:val="both"/>
      </w:pPr>
      <w:r>
        <w:rPr>
          <w:rFonts w:ascii="Times New Roman"/>
          <w:b w:val="false"/>
          <w:i w:val="false"/>
          <w:color w:val="000000"/>
          <w:sz w:val="28"/>
        </w:rPr>
        <w:t>
      19. Басқарма басшысының өкілеттіктері:</w:t>
      </w:r>
    </w:p>
    <w:bookmarkEnd w:id="6589"/>
    <w:bookmarkStart w:name="z6679" w:id="659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590"/>
    <w:bookmarkStart w:name="z6680" w:id="659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591"/>
    <w:bookmarkStart w:name="z6681" w:id="659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592"/>
    <w:bookmarkStart w:name="z6682" w:id="659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593"/>
    <w:bookmarkStart w:name="z6683" w:id="659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594"/>
    <w:bookmarkStart w:name="z6684" w:id="659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595"/>
    <w:bookmarkStart w:name="z6685" w:id="6596"/>
    <w:p>
      <w:pPr>
        <w:spacing w:after="0"/>
        <w:ind w:left="0"/>
        <w:jc w:val="left"/>
      </w:pPr>
      <w:r>
        <w:rPr>
          <w:rFonts w:ascii="Times New Roman"/>
          <w:b/>
          <w:i w:val="false"/>
          <w:color w:val="000000"/>
        </w:rPr>
        <w:t xml:space="preserve"> 4-тарау. Басқарманың мүлкі</w:t>
      </w:r>
    </w:p>
    <w:bookmarkEnd w:id="6596"/>
    <w:bookmarkStart w:name="z6686" w:id="659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597"/>
    <w:bookmarkStart w:name="z6687" w:id="659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598"/>
    <w:bookmarkStart w:name="z6688" w:id="659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599"/>
    <w:bookmarkStart w:name="z6689" w:id="660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600"/>
    <w:bookmarkStart w:name="z6690" w:id="6601"/>
    <w:p>
      <w:pPr>
        <w:spacing w:after="0"/>
        <w:ind w:left="0"/>
        <w:jc w:val="left"/>
      </w:pPr>
      <w:r>
        <w:rPr>
          <w:rFonts w:ascii="Times New Roman"/>
          <w:b/>
          <w:i w:val="false"/>
          <w:color w:val="000000"/>
        </w:rPr>
        <w:t xml:space="preserve"> 5-тарау. Басқарманы қайта ұйымдастыру және тарату</w:t>
      </w:r>
    </w:p>
    <w:bookmarkEnd w:id="6601"/>
    <w:bookmarkStart w:name="z6691" w:id="660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6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82-қосымша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63-қосымша</w:t>
            </w:r>
          </w:p>
        </w:tc>
      </w:tr>
    </w:tbl>
    <w:bookmarkStart w:name="z6693" w:id="660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Индер аудандық санитариялық-эпидемиологиялық бақылау басқармасы" республикалық мемлекеттік мекемесінің ережесі</w:t>
      </w:r>
    </w:p>
    <w:bookmarkEnd w:id="6603"/>
    <w:bookmarkStart w:name="z6694" w:id="6604"/>
    <w:p>
      <w:pPr>
        <w:spacing w:after="0"/>
        <w:ind w:left="0"/>
        <w:jc w:val="left"/>
      </w:pPr>
      <w:r>
        <w:rPr>
          <w:rFonts w:ascii="Times New Roman"/>
          <w:b/>
          <w:i w:val="false"/>
          <w:color w:val="000000"/>
        </w:rPr>
        <w:t xml:space="preserve"> 1-тарау. Жалпы ережелер</w:t>
      </w:r>
    </w:p>
    <w:bookmarkEnd w:id="6604"/>
    <w:bookmarkStart w:name="z6695" w:id="660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Индер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605"/>
    <w:bookmarkStart w:name="z6696" w:id="660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606"/>
    <w:bookmarkStart w:name="z6697" w:id="660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607"/>
    <w:bookmarkStart w:name="z6698" w:id="660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608"/>
    <w:bookmarkStart w:name="z6699" w:id="660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609"/>
    <w:bookmarkStart w:name="z6700" w:id="661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610"/>
    <w:bookmarkStart w:name="z6701" w:id="661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611"/>
    <w:bookmarkStart w:name="z6702" w:id="6612"/>
    <w:p>
      <w:pPr>
        <w:spacing w:after="0"/>
        <w:ind w:left="0"/>
        <w:jc w:val="both"/>
      </w:pPr>
      <w:r>
        <w:rPr>
          <w:rFonts w:ascii="Times New Roman"/>
          <w:b w:val="false"/>
          <w:i w:val="false"/>
          <w:color w:val="000000"/>
          <w:sz w:val="28"/>
        </w:rPr>
        <w:t>
      8. Заңды тұлғаның орналасқан жері – индекс 060200, Қазақстан Республикасы, Атырау облысы, Индер ауданы, Индербор кенті, Шоқан Уәлиханов көшесі, 9 үй .</w:t>
      </w:r>
    </w:p>
    <w:bookmarkEnd w:id="6612"/>
    <w:bookmarkStart w:name="z6703" w:id="661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Индер аудандық санитариялық-эпидемиологиялық бақылау басқармасы" республикалық мемлекеттік мекемесі.</w:t>
      </w:r>
    </w:p>
    <w:bookmarkEnd w:id="6613"/>
    <w:bookmarkStart w:name="z6704" w:id="661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614"/>
    <w:bookmarkStart w:name="z6705" w:id="661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615"/>
    <w:bookmarkStart w:name="z6706" w:id="661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616"/>
    <w:bookmarkStart w:name="z6707" w:id="661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617"/>
    <w:bookmarkStart w:name="z6708" w:id="661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618"/>
    <w:bookmarkStart w:name="z6709" w:id="6619"/>
    <w:p>
      <w:pPr>
        <w:spacing w:after="0"/>
        <w:ind w:left="0"/>
        <w:jc w:val="both"/>
      </w:pPr>
      <w:r>
        <w:rPr>
          <w:rFonts w:ascii="Times New Roman"/>
          <w:b w:val="false"/>
          <w:i w:val="false"/>
          <w:color w:val="000000"/>
          <w:sz w:val="28"/>
        </w:rPr>
        <w:t>
      13. Міндеттері:</w:t>
      </w:r>
    </w:p>
    <w:bookmarkEnd w:id="6619"/>
    <w:bookmarkStart w:name="z6710" w:id="662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620"/>
    <w:bookmarkStart w:name="z6711" w:id="662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621"/>
    <w:bookmarkStart w:name="z6712" w:id="662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622"/>
    <w:bookmarkStart w:name="z6713" w:id="6623"/>
    <w:p>
      <w:pPr>
        <w:spacing w:after="0"/>
        <w:ind w:left="0"/>
        <w:jc w:val="both"/>
      </w:pPr>
      <w:r>
        <w:rPr>
          <w:rFonts w:ascii="Times New Roman"/>
          <w:b w:val="false"/>
          <w:i w:val="false"/>
          <w:color w:val="000000"/>
          <w:sz w:val="28"/>
        </w:rPr>
        <w:t>
      14. Құқықтары мен міндеттері:</w:t>
      </w:r>
    </w:p>
    <w:bookmarkEnd w:id="6623"/>
    <w:bookmarkStart w:name="z6714" w:id="662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624"/>
    <w:bookmarkStart w:name="z6715" w:id="662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625"/>
    <w:bookmarkStart w:name="z6716" w:id="662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626"/>
    <w:bookmarkStart w:name="z6717" w:id="662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627"/>
    <w:bookmarkStart w:name="z6718" w:id="662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628"/>
    <w:bookmarkStart w:name="z6719" w:id="662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629"/>
    <w:bookmarkStart w:name="z6720" w:id="663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630"/>
    <w:bookmarkStart w:name="z6721" w:id="663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631"/>
    <w:bookmarkStart w:name="z6722" w:id="663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632"/>
    <w:bookmarkStart w:name="z6723" w:id="6633"/>
    <w:p>
      <w:pPr>
        <w:spacing w:after="0"/>
        <w:ind w:left="0"/>
        <w:jc w:val="both"/>
      </w:pPr>
      <w:r>
        <w:rPr>
          <w:rFonts w:ascii="Times New Roman"/>
          <w:b w:val="false"/>
          <w:i w:val="false"/>
          <w:color w:val="000000"/>
          <w:sz w:val="28"/>
        </w:rPr>
        <w:t>
      15. Функциялары:</w:t>
      </w:r>
    </w:p>
    <w:bookmarkEnd w:id="6633"/>
    <w:bookmarkStart w:name="z6724" w:id="6634"/>
    <w:p>
      <w:pPr>
        <w:spacing w:after="0"/>
        <w:ind w:left="0"/>
        <w:jc w:val="both"/>
      </w:pPr>
      <w:r>
        <w:rPr>
          <w:rFonts w:ascii="Times New Roman"/>
          <w:b w:val="false"/>
          <w:i w:val="false"/>
          <w:color w:val="000000"/>
          <w:sz w:val="28"/>
        </w:rPr>
        <w:t>
      1) реттелетін салада мемлекеттік саясатты іске асыру;</w:t>
      </w:r>
    </w:p>
    <w:bookmarkEnd w:id="6634"/>
    <w:bookmarkStart w:name="z6725" w:id="663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635"/>
    <w:bookmarkStart w:name="z6726" w:id="663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636"/>
    <w:bookmarkStart w:name="z6727" w:id="663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637"/>
    <w:bookmarkStart w:name="z6728" w:id="663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638"/>
    <w:bookmarkStart w:name="z6729" w:id="663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639"/>
    <w:bookmarkStart w:name="z6730" w:id="664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640"/>
    <w:bookmarkStart w:name="z6731" w:id="664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641"/>
    <w:bookmarkStart w:name="z6732" w:id="664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642"/>
    <w:bookmarkStart w:name="z6733" w:id="664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643"/>
    <w:bookmarkStart w:name="z6734" w:id="664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644"/>
    <w:bookmarkStart w:name="z6735" w:id="664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6645"/>
    <w:bookmarkStart w:name="z6736" w:id="664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646"/>
    <w:bookmarkStart w:name="z6737" w:id="664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647"/>
    <w:bookmarkStart w:name="z6738" w:id="664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648"/>
    <w:bookmarkStart w:name="z6739" w:id="664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649"/>
    <w:bookmarkStart w:name="z6740" w:id="665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650"/>
    <w:bookmarkStart w:name="z6741" w:id="665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651"/>
    <w:bookmarkStart w:name="z6742" w:id="665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652"/>
    <w:bookmarkStart w:name="z6743" w:id="665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653"/>
    <w:bookmarkStart w:name="z6744" w:id="665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654"/>
    <w:bookmarkStart w:name="z6745" w:id="665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655"/>
    <w:bookmarkStart w:name="z6746" w:id="665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656"/>
    <w:bookmarkStart w:name="z6747" w:id="665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657"/>
    <w:bookmarkStart w:name="z6748" w:id="665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658"/>
    <w:bookmarkStart w:name="z6749" w:id="665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659"/>
    <w:bookmarkStart w:name="z6750" w:id="666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660"/>
    <w:bookmarkStart w:name="z6751" w:id="666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661"/>
    <w:bookmarkStart w:name="z6752" w:id="6662"/>
    <w:p>
      <w:pPr>
        <w:spacing w:after="0"/>
        <w:ind w:left="0"/>
        <w:jc w:val="both"/>
      </w:pPr>
      <w:r>
        <w:rPr>
          <w:rFonts w:ascii="Times New Roman"/>
          <w:b w:val="false"/>
          <w:i w:val="false"/>
          <w:color w:val="000000"/>
          <w:sz w:val="28"/>
        </w:rPr>
        <w:t>
      29) мыналарды:</w:t>
      </w:r>
    </w:p>
    <w:bookmarkEnd w:id="6662"/>
    <w:bookmarkStart w:name="z6753" w:id="666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663"/>
    <w:bookmarkStart w:name="z6754" w:id="666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664"/>
    <w:bookmarkStart w:name="z6755" w:id="666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665"/>
    <w:bookmarkStart w:name="z6756" w:id="666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666"/>
    <w:bookmarkStart w:name="z6757" w:id="666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667"/>
    <w:bookmarkStart w:name="z6758" w:id="666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668"/>
    <w:bookmarkStart w:name="z6759" w:id="666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669"/>
    <w:bookmarkStart w:name="z6760" w:id="6670"/>
    <w:p>
      <w:pPr>
        <w:spacing w:after="0"/>
        <w:ind w:left="0"/>
        <w:jc w:val="both"/>
      </w:pPr>
      <w:r>
        <w:rPr>
          <w:rFonts w:ascii="Times New Roman"/>
          <w:b w:val="false"/>
          <w:i w:val="false"/>
          <w:color w:val="000000"/>
          <w:sz w:val="28"/>
        </w:rPr>
        <w:t>
      19. Басқарма басшысының өкілеттіктері:</w:t>
      </w:r>
    </w:p>
    <w:bookmarkEnd w:id="6670"/>
    <w:bookmarkStart w:name="z6761" w:id="667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671"/>
    <w:bookmarkStart w:name="z6762" w:id="667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672"/>
    <w:bookmarkStart w:name="z6763" w:id="667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673"/>
    <w:bookmarkStart w:name="z6764" w:id="667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674"/>
    <w:bookmarkStart w:name="z6765" w:id="667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675"/>
    <w:bookmarkStart w:name="z6766" w:id="667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676"/>
    <w:bookmarkStart w:name="z6767" w:id="6677"/>
    <w:p>
      <w:pPr>
        <w:spacing w:after="0"/>
        <w:ind w:left="0"/>
        <w:jc w:val="left"/>
      </w:pPr>
      <w:r>
        <w:rPr>
          <w:rFonts w:ascii="Times New Roman"/>
          <w:b/>
          <w:i w:val="false"/>
          <w:color w:val="000000"/>
        </w:rPr>
        <w:t xml:space="preserve"> 4-тарау. Басқарманың мүлкі</w:t>
      </w:r>
    </w:p>
    <w:bookmarkEnd w:id="6677"/>
    <w:bookmarkStart w:name="z6768" w:id="667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678"/>
    <w:bookmarkStart w:name="z6769" w:id="667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679"/>
    <w:bookmarkStart w:name="z6770" w:id="668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680"/>
    <w:bookmarkStart w:name="z6771" w:id="668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681"/>
    <w:bookmarkStart w:name="z6772" w:id="6682"/>
    <w:p>
      <w:pPr>
        <w:spacing w:after="0"/>
        <w:ind w:left="0"/>
        <w:jc w:val="left"/>
      </w:pPr>
      <w:r>
        <w:rPr>
          <w:rFonts w:ascii="Times New Roman"/>
          <w:b/>
          <w:i w:val="false"/>
          <w:color w:val="000000"/>
        </w:rPr>
        <w:t xml:space="preserve"> 5-тарау. Басқарманы қайта ұйымдастыру және тарату</w:t>
      </w:r>
    </w:p>
    <w:bookmarkEnd w:id="6682"/>
    <w:bookmarkStart w:name="z6773" w:id="668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6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83-қосымша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64-қосымша</w:t>
            </w:r>
          </w:p>
        </w:tc>
      </w:tr>
    </w:tbl>
    <w:bookmarkStart w:name="z6775" w:id="668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Исатай аудандық санитариялық-эпидемиологиялық бақылау басқармасы" республикалық мемлекеттік мекемесінің ережесі</w:t>
      </w:r>
    </w:p>
    <w:bookmarkEnd w:id="6684"/>
    <w:bookmarkStart w:name="z6776" w:id="6685"/>
    <w:p>
      <w:pPr>
        <w:spacing w:after="0"/>
        <w:ind w:left="0"/>
        <w:jc w:val="left"/>
      </w:pPr>
      <w:r>
        <w:rPr>
          <w:rFonts w:ascii="Times New Roman"/>
          <w:b/>
          <w:i w:val="false"/>
          <w:color w:val="000000"/>
        </w:rPr>
        <w:t xml:space="preserve"> 1-тарау. Жалпы ережелер</w:t>
      </w:r>
    </w:p>
    <w:bookmarkEnd w:id="6685"/>
    <w:bookmarkStart w:name="z6777" w:id="668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Исатай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686"/>
    <w:bookmarkStart w:name="z6778" w:id="668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687"/>
    <w:bookmarkStart w:name="z6779" w:id="668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688"/>
    <w:bookmarkStart w:name="z6780" w:id="668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689"/>
    <w:bookmarkStart w:name="z6781" w:id="669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690"/>
    <w:bookmarkStart w:name="z6782" w:id="669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691"/>
    <w:bookmarkStart w:name="z6783" w:id="669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692"/>
    <w:bookmarkStart w:name="z6784" w:id="6693"/>
    <w:p>
      <w:pPr>
        <w:spacing w:after="0"/>
        <w:ind w:left="0"/>
        <w:jc w:val="both"/>
      </w:pPr>
      <w:r>
        <w:rPr>
          <w:rFonts w:ascii="Times New Roman"/>
          <w:b w:val="false"/>
          <w:i w:val="false"/>
          <w:color w:val="000000"/>
          <w:sz w:val="28"/>
        </w:rPr>
        <w:t>
      8. Заңды тұлғаның орналасқан жері – индекс 060300, Қазақстан Республикасы, Атырау облысы, Исатай ауданы, Аққыстау ауылдық округі, Аққыстау ауылы, Егемен Қазақстан көшесі, 27 ғимарат.</w:t>
      </w:r>
    </w:p>
    <w:bookmarkEnd w:id="6693"/>
    <w:bookmarkStart w:name="z6785" w:id="669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Исатай аудандық санитариялық-эпидемиологиялық бақылау басқармасы" республикалық мемлекеттік мекемесі.</w:t>
      </w:r>
    </w:p>
    <w:bookmarkEnd w:id="6694"/>
    <w:bookmarkStart w:name="z6786" w:id="669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695"/>
    <w:bookmarkStart w:name="z6787" w:id="669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696"/>
    <w:bookmarkStart w:name="z6788" w:id="669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697"/>
    <w:bookmarkStart w:name="z6789" w:id="669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698"/>
    <w:bookmarkStart w:name="z6790" w:id="669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699"/>
    <w:bookmarkStart w:name="z6791" w:id="6700"/>
    <w:p>
      <w:pPr>
        <w:spacing w:after="0"/>
        <w:ind w:left="0"/>
        <w:jc w:val="both"/>
      </w:pPr>
      <w:r>
        <w:rPr>
          <w:rFonts w:ascii="Times New Roman"/>
          <w:b w:val="false"/>
          <w:i w:val="false"/>
          <w:color w:val="000000"/>
          <w:sz w:val="28"/>
        </w:rPr>
        <w:t>
      13. Міндеттері:</w:t>
      </w:r>
    </w:p>
    <w:bookmarkEnd w:id="6700"/>
    <w:bookmarkStart w:name="z6792" w:id="670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701"/>
    <w:bookmarkStart w:name="z6793" w:id="670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702"/>
    <w:bookmarkStart w:name="z6794" w:id="670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703"/>
    <w:bookmarkStart w:name="z6795" w:id="6704"/>
    <w:p>
      <w:pPr>
        <w:spacing w:after="0"/>
        <w:ind w:left="0"/>
        <w:jc w:val="both"/>
      </w:pPr>
      <w:r>
        <w:rPr>
          <w:rFonts w:ascii="Times New Roman"/>
          <w:b w:val="false"/>
          <w:i w:val="false"/>
          <w:color w:val="000000"/>
          <w:sz w:val="28"/>
        </w:rPr>
        <w:t>
      14. Құқықтары мен міндеттері:</w:t>
      </w:r>
    </w:p>
    <w:bookmarkEnd w:id="6704"/>
    <w:bookmarkStart w:name="z6796" w:id="670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705"/>
    <w:bookmarkStart w:name="z6797" w:id="670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706"/>
    <w:bookmarkStart w:name="z6798" w:id="670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707"/>
    <w:bookmarkStart w:name="z6799" w:id="670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708"/>
    <w:bookmarkStart w:name="z6800" w:id="670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709"/>
    <w:bookmarkStart w:name="z6801" w:id="671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710"/>
    <w:bookmarkStart w:name="z6802" w:id="671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711"/>
    <w:bookmarkStart w:name="z6803" w:id="671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712"/>
    <w:bookmarkStart w:name="z6804" w:id="671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713"/>
    <w:bookmarkStart w:name="z6805" w:id="6714"/>
    <w:p>
      <w:pPr>
        <w:spacing w:after="0"/>
        <w:ind w:left="0"/>
        <w:jc w:val="both"/>
      </w:pPr>
      <w:r>
        <w:rPr>
          <w:rFonts w:ascii="Times New Roman"/>
          <w:b w:val="false"/>
          <w:i w:val="false"/>
          <w:color w:val="000000"/>
          <w:sz w:val="28"/>
        </w:rPr>
        <w:t>
      15. Функциялары:</w:t>
      </w:r>
    </w:p>
    <w:bookmarkEnd w:id="6714"/>
    <w:bookmarkStart w:name="z6806" w:id="6715"/>
    <w:p>
      <w:pPr>
        <w:spacing w:after="0"/>
        <w:ind w:left="0"/>
        <w:jc w:val="both"/>
      </w:pPr>
      <w:r>
        <w:rPr>
          <w:rFonts w:ascii="Times New Roman"/>
          <w:b w:val="false"/>
          <w:i w:val="false"/>
          <w:color w:val="000000"/>
          <w:sz w:val="28"/>
        </w:rPr>
        <w:t>
      1) реттелетін салада мемлекеттік саясатты іске асыру;</w:t>
      </w:r>
    </w:p>
    <w:bookmarkEnd w:id="6715"/>
    <w:bookmarkStart w:name="z6807" w:id="671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716"/>
    <w:bookmarkStart w:name="z6808" w:id="671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717"/>
    <w:bookmarkStart w:name="z6809" w:id="671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718"/>
    <w:bookmarkStart w:name="z6810" w:id="671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719"/>
    <w:bookmarkStart w:name="z6811" w:id="672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720"/>
    <w:bookmarkStart w:name="z6812" w:id="672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721"/>
    <w:bookmarkStart w:name="z6813" w:id="672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722"/>
    <w:bookmarkStart w:name="z6814" w:id="672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723"/>
    <w:bookmarkStart w:name="z6815" w:id="672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724"/>
    <w:bookmarkStart w:name="z6816" w:id="672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725"/>
    <w:bookmarkStart w:name="z6817" w:id="6726"/>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6726"/>
    <w:bookmarkStart w:name="z6818" w:id="672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727"/>
    <w:bookmarkStart w:name="z6819" w:id="672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728"/>
    <w:bookmarkStart w:name="z6820" w:id="672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729"/>
    <w:bookmarkStart w:name="z6821" w:id="673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730"/>
    <w:bookmarkStart w:name="z6822" w:id="673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731"/>
    <w:bookmarkStart w:name="z6823" w:id="673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732"/>
    <w:bookmarkStart w:name="z6824" w:id="673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733"/>
    <w:bookmarkStart w:name="z6825" w:id="673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734"/>
    <w:bookmarkStart w:name="z6826" w:id="673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735"/>
    <w:bookmarkStart w:name="z6827" w:id="673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736"/>
    <w:bookmarkStart w:name="z6828" w:id="673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737"/>
    <w:bookmarkStart w:name="z6829" w:id="673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738"/>
    <w:bookmarkStart w:name="z6830" w:id="673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739"/>
    <w:bookmarkStart w:name="z6831" w:id="674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740"/>
    <w:bookmarkStart w:name="z6832" w:id="674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741"/>
    <w:bookmarkStart w:name="z6833" w:id="674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742"/>
    <w:bookmarkStart w:name="z6834" w:id="6743"/>
    <w:p>
      <w:pPr>
        <w:spacing w:after="0"/>
        <w:ind w:left="0"/>
        <w:jc w:val="both"/>
      </w:pPr>
      <w:r>
        <w:rPr>
          <w:rFonts w:ascii="Times New Roman"/>
          <w:b w:val="false"/>
          <w:i w:val="false"/>
          <w:color w:val="000000"/>
          <w:sz w:val="28"/>
        </w:rPr>
        <w:t>
      29) мыналарды:</w:t>
      </w:r>
    </w:p>
    <w:bookmarkEnd w:id="6743"/>
    <w:bookmarkStart w:name="z6835" w:id="674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744"/>
    <w:bookmarkStart w:name="z6836" w:id="674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745"/>
    <w:bookmarkStart w:name="z6837" w:id="674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746"/>
    <w:bookmarkStart w:name="z6838" w:id="674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747"/>
    <w:bookmarkStart w:name="z6839" w:id="674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748"/>
    <w:bookmarkStart w:name="z6840" w:id="674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749"/>
    <w:bookmarkStart w:name="z6841" w:id="675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750"/>
    <w:bookmarkStart w:name="z6842" w:id="6751"/>
    <w:p>
      <w:pPr>
        <w:spacing w:after="0"/>
        <w:ind w:left="0"/>
        <w:jc w:val="both"/>
      </w:pPr>
      <w:r>
        <w:rPr>
          <w:rFonts w:ascii="Times New Roman"/>
          <w:b w:val="false"/>
          <w:i w:val="false"/>
          <w:color w:val="000000"/>
          <w:sz w:val="28"/>
        </w:rPr>
        <w:t>
      19. Басқарма басшысының өкілеттіктері:</w:t>
      </w:r>
    </w:p>
    <w:bookmarkEnd w:id="6751"/>
    <w:bookmarkStart w:name="z6843" w:id="675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752"/>
    <w:bookmarkStart w:name="z6844" w:id="675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753"/>
    <w:bookmarkStart w:name="z6845" w:id="675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754"/>
    <w:bookmarkStart w:name="z6846" w:id="675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755"/>
    <w:bookmarkStart w:name="z6847" w:id="675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756"/>
    <w:bookmarkStart w:name="z6848" w:id="675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757"/>
    <w:bookmarkStart w:name="z6849" w:id="6758"/>
    <w:p>
      <w:pPr>
        <w:spacing w:after="0"/>
        <w:ind w:left="0"/>
        <w:jc w:val="left"/>
      </w:pPr>
      <w:r>
        <w:rPr>
          <w:rFonts w:ascii="Times New Roman"/>
          <w:b/>
          <w:i w:val="false"/>
          <w:color w:val="000000"/>
        </w:rPr>
        <w:t xml:space="preserve"> 4-тарау. Басқарманың мүлкі</w:t>
      </w:r>
    </w:p>
    <w:bookmarkEnd w:id="6758"/>
    <w:bookmarkStart w:name="z6850" w:id="675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759"/>
    <w:bookmarkStart w:name="z6851" w:id="676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760"/>
    <w:bookmarkStart w:name="z6852" w:id="676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761"/>
    <w:bookmarkStart w:name="z6853" w:id="676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762"/>
    <w:bookmarkStart w:name="z6854" w:id="6763"/>
    <w:p>
      <w:pPr>
        <w:spacing w:after="0"/>
        <w:ind w:left="0"/>
        <w:jc w:val="left"/>
      </w:pPr>
      <w:r>
        <w:rPr>
          <w:rFonts w:ascii="Times New Roman"/>
          <w:b/>
          <w:i w:val="false"/>
          <w:color w:val="000000"/>
        </w:rPr>
        <w:t xml:space="preserve"> 5-тарау. Басқарманы қайта ұйымдастыру және тарату</w:t>
      </w:r>
    </w:p>
    <w:bookmarkEnd w:id="6763"/>
    <w:bookmarkStart w:name="z6855" w:id="676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7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84-қосымша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65-қосымша</w:t>
            </w:r>
          </w:p>
        </w:tc>
      </w:tr>
    </w:tbl>
    <w:bookmarkStart w:name="z6857" w:id="676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Құрманғазы аудандық санитариялық-эпидемиологиялық бақылау басқармасы" республикалық мемлекеттік мекемесінің ережесі</w:t>
      </w:r>
    </w:p>
    <w:bookmarkEnd w:id="6765"/>
    <w:bookmarkStart w:name="z6858" w:id="6766"/>
    <w:p>
      <w:pPr>
        <w:spacing w:after="0"/>
        <w:ind w:left="0"/>
        <w:jc w:val="left"/>
      </w:pPr>
      <w:r>
        <w:rPr>
          <w:rFonts w:ascii="Times New Roman"/>
          <w:b/>
          <w:i w:val="false"/>
          <w:color w:val="000000"/>
        </w:rPr>
        <w:t xml:space="preserve"> 1-тарау. Жалпы ережелер</w:t>
      </w:r>
    </w:p>
    <w:bookmarkEnd w:id="6766"/>
    <w:bookmarkStart w:name="z6859" w:id="676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Құрманғазы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767"/>
    <w:bookmarkStart w:name="z6860" w:id="676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768"/>
    <w:bookmarkStart w:name="z6861" w:id="676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769"/>
    <w:bookmarkStart w:name="z6862" w:id="677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770"/>
    <w:bookmarkStart w:name="z6863" w:id="677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771"/>
    <w:bookmarkStart w:name="z6864" w:id="677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772"/>
    <w:bookmarkStart w:name="z6865" w:id="677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773"/>
    <w:bookmarkStart w:name="z6866" w:id="6774"/>
    <w:p>
      <w:pPr>
        <w:spacing w:after="0"/>
        <w:ind w:left="0"/>
        <w:jc w:val="both"/>
      </w:pPr>
      <w:r>
        <w:rPr>
          <w:rFonts w:ascii="Times New Roman"/>
          <w:b w:val="false"/>
          <w:i w:val="false"/>
          <w:color w:val="000000"/>
          <w:sz w:val="28"/>
        </w:rPr>
        <w:t>
      8. Заңды тұлғаның орналасқан жері – индекс 060400, Қазақстан Республикасы, Атырау облысы, Құрманғазы ауданы, Құрманғазы ауылдық округі, Құрманғазы ауылы, Республика көшесі, 13 үй.</w:t>
      </w:r>
    </w:p>
    <w:bookmarkEnd w:id="6774"/>
    <w:bookmarkStart w:name="z6867" w:id="677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Құрманғазы аудандық санитариялық-эпидемиологиялық бақылау басқармасы" республикалық мемлекеттік мекемесі.</w:t>
      </w:r>
    </w:p>
    <w:bookmarkEnd w:id="6775"/>
    <w:bookmarkStart w:name="z6868" w:id="677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776"/>
    <w:bookmarkStart w:name="z6869" w:id="677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777"/>
    <w:bookmarkStart w:name="z6870" w:id="677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778"/>
    <w:bookmarkStart w:name="z6871" w:id="677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779"/>
    <w:bookmarkStart w:name="z6872" w:id="678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780"/>
    <w:bookmarkStart w:name="z6873" w:id="6781"/>
    <w:p>
      <w:pPr>
        <w:spacing w:after="0"/>
        <w:ind w:left="0"/>
        <w:jc w:val="both"/>
      </w:pPr>
      <w:r>
        <w:rPr>
          <w:rFonts w:ascii="Times New Roman"/>
          <w:b w:val="false"/>
          <w:i w:val="false"/>
          <w:color w:val="000000"/>
          <w:sz w:val="28"/>
        </w:rPr>
        <w:t>
      13. Міндеттері:</w:t>
      </w:r>
    </w:p>
    <w:bookmarkEnd w:id="6781"/>
    <w:bookmarkStart w:name="z6874" w:id="678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782"/>
    <w:bookmarkStart w:name="z6875" w:id="678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783"/>
    <w:bookmarkStart w:name="z6876" w:id="678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784"/>
    <w:bookmarkStart w:name="z6877" w:id="6785"/>
    <w:p>
      <w:pPr>
        <w:spacing w:after="0"/>
        <w:ind w:left="0"/>
        <w:jc w:val="both"/>
      </w:pPr>
      <w:r>
        <w:rPr>
          <w:rFonts w:ascii="Times New Roman"/>
          <w:b w:val="false"/>
          <w:i w:val="false"/>
          <w:color w:val="000000"/>
          <w:sz w:val="28"/>
        </w:rPr>
        <w:t>
      14. Құқықтары мен міндеттері:</w:t>
      </w:r>
    </w:p>
    <w:bookmarkEnd w:id="6785"/>
    <w:bookmarkStart w:name="z6878" w:id="678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786"/>
    <w:bookmarkStart w:name="z6879" w:id="678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787"/>
    <w:bookmarkStart w:name="z6880" w:id="678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788"/>
    <w:bookmarkStart w:name="z6881" w:id="678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789"/>
    <w:bookmarkStart w:name="z6882" w:id="679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790"/>
    <w:bookmarkStart w:name="z6883" w:id="679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791"/>
    <w:bookmarkStart w:name="z6884" w:id="679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792"/>
    <w:bookmarkStart w:name="z6885" w:id="679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793"/>
    <w:bookmarkStart w:name="z6886" w:id="679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794"/>
    <w:bookmarkStart w:name="z6887" w:id="6795"/>
    <w:p>
      <w:pPr>
        <w:spacing w:after="0"/>
        <w:ind w:left="0"/>
        <w:jc w:val="both"/>
      </w:pPr>
      <w:r>
        <w:rPr>
          <w:rFonts w:ascii="Times New Roman"/>
          <w:b w:val="false"/>
          <w:i w:val="false"/>
          <w:color w:val="000000"/>
          <w:sz w:val="28"/>
        </w:rPr>
        <w:t>
      15. Функциялары:</w:t>
      </w:r>
    </w:p>
    <w:bookmarkEnd w:id="6795"/>
    <w:bookmarkStart w:name="z6888" w:id="6796"/>
    <w:p>
      <w:pPr>
        <w:spacing w:after="0"/>
        <w:ind w:left="0"/>
        <w:jc w:val="both"/>
      </w:pPr>
      <w:r>
        <w:rPr>
          <w:rFonts w:ascii="Times New Roman"/>
          <w:b w:val="false"/>
          <w:i w:val="false"/>
          <w:color w:val="000000"/>
          <w:sz w:val="28"/>
        </w:rPr>
        <w:t>
      1) реттелетін салада мемлекеттік саясатты іске асыру;</w:t>
      </w:r>
    </w:p>
    <w:bookmarkEnd w:id="6796"/>
    <w:bookmarkStart w:name="z6889" w:id="679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797"/>
    <w:bookmarkStart w:name="z6890" w:id="679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798"/>
    <w:bookmarkStart w:name="z6891" w:id="679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799"/>
    <w:bookmarkStart w:name="z6892" w:id="680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800"/>
    <w:bookmarkStart w:name="z6893" w:id="680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801"/>
    <w:bookmarkStart w:name="z6894" w:id="680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802"/>
    <w:bookmarkStart w:name="z6895" w:id="680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803"/>
    <w:bookmarkStart w:name="z6896" w:id="680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804"/>
    <w:bookmarkStart w:name="z6897" w:id="680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805"/>
    <w:bookmarkStart w:name="z6898" w:id="680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806"/>
    <w:bookmarkStart w:name="z6899" w:id="680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6807"/>
    <w:bookmarkStart w:name="z6900" w:id="680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808"/>
    <w:bookmarkStart w:name="z6901" w:id="680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809"/>
    <w:bookmarkStart w:name="z6902" w:id="681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810"/>
    <w:bookmarkStart w:name="z6903" w:id="681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811"/>
    <w:bookmarkStart w:name="z6904" w:id="681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812"/>
    <w:bookmarkStart w:name="z6905" w:id="681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813"/>
    <w:bookmarkStart w:name="z6906" w:id="681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814"/>
    <w:bookmarkStart w:name="z6907" w:id="681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815"/>
    <w:bookmarkStart w:name="z6908" w:id="681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816"/>
    <w:bookmarkStart w:name="z6909" w:id="681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817"/>
    <w:bookmarkStart w:name="z6910" w:id="681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818"/>
    <w:bookmarkStart w:name="z6911" w:id="6819"/>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819"/>
    <w:bookmarkStart w:name="z6912" w:id="682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820"/>
    <w:bookmarkStart w:name="z6913" w:id="682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821"/>
    <w:bookmarkStart w:name="z6914" w:id="682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822"/>
    <w:bookmarkStart w:name="z6915" w:id="682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823"/>
    <w:bookmarkStart w:name="z6916" w:id="6824"/>
    <w:p>
      <w:pPr>
        <w:spacing w:after="0"/>
        <w:ind w:left="0"/>
        <w:jc w:val="both"/>
      </w:pPr>
      <w:r>
        <w:rPr>
          <w:rFonts w:ascii="Times New Roman"/>
          <w:b w:val="false"/>
          <w:i w:val="false"/>
          <w:color w:val="000000"/>
          <w:sz w:val="28"/>
        </w:rPr>
        <w:t>
      29) мыналарды:</w:t>
      </w:r>
    </w:p>
    <w:bookmarkEnd w:id="6824"/>
    <w:bookmarkStart w:name="z6917" w:id="682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825"/>
    <w:bookmarkStart w:name="z6918" w:id="682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826"/>
    <w:bookmarkStart w:name="z6919" w:id="682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827"/>
    <w:bookmarkStart w:name="z6920" w:id="682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828"/>
    <w:bookmarkStart w:name="z6921" w:id="682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829"/>
    <w:bookmarkStart w:name="z6922" w:id="683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830"/>
    <w:bookmarkStart w:name="z6923" w:id="683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831"/>
    <w:bookmarkStart w:name="z6924" w:id="6832"/>
    <w:p>
      <w:pPr>
        <w:spacing w:after="0"/>
        <w:ind w:left="0"/>
        <w:jc w:val="both"/>
      </w:pPr>
      <w:r>
        <w:rPr>
          <w:rFonts w:ascii="Times New Roman"/>
          <w:b w:val="false"/>
          <w:i w:val="false"/>
          <w:color w:val="000000"/>
          <w:sz w:val="28"/>
        </w:rPr>
        <w:t>
      19. Басқарма басшысының өкілеттіктері:</w:t>
      </w:r>
    </w:p>
    <w:bookmarkEnd w:id="6832"/>
    <w:bookmarkStart w:name="z6925" w:id="683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833"/>
    <w:bookmarkStart w:name="z6926" w:id="683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834"/>
    <w:bookmarkStart w:name="z6927" w:id="683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835"/>
    <w:bookmarkStart w:name="z6928" w:id="683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836"/>
    <w:bookmarkStart w:name="z6929" w:id="683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837"/>
    <w:bookmarkStart w:name="z6930" w:id="683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838"/>
    <w:bookmarkStart w:name="z6931" w:id="6839"/>
    <w:p>
      <w:pPr>
        <w:spacing w:after="0"/>
        <w:ind w:left="0"/>
        <w:jc w:val="left"/>
      </w:pPr>
      <w:r>
        <w:rPr>
          <w:rFonts w:ascii="Times New Roman"/>
          <w:b/>
          <w:i w:val="false"/>
          <w:color w:val="000000"/>
        </w:rPr>
        <w:t xml:space="preserve"> 4-тарау. Басқарманың мүлкі</w:t>
      </w:r>
    </w:p>
    <w:bookmarkEnd w:id="6839"/>
    <w:bookmarkStart w:name="z6932" w:id="684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840"/>
    <w:bookmarkStart w:name="z6933" w:id="684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841"/>
    <w:bookmarkStart w:name="z6934" w:id="684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842"/>
    <w:bookmarkStart w:name="z6935" w:id="684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843"/>
    <w:bookmarkStart w:name="z6936" w:id="6844"/>
    <w:p>
      <w:pPr>
        <w:spacing w:after="0"/>
        <w:ind w:left="0"/>
        <w:jc w:val="left"/>
      </w:pPr>
      <w:r>
        <w:rPr>
          <w:rFonts w:ascii="Times New Roman"/>
          <w:b/>
          <w:i w:val="false"/>
          <w:color w:val="000000"/>
        </w:rPr>
        <w:t xml:space="preserve"> 5-тарау. Басқарманы қайта ұйымдастыру және тарату</w:t>
      </w:r>
    </w:p>
    <w:bookmarkEnd w:id="6844"/>
    <w:bookmarkStart w:name="z6937" w:id="684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8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85-қосымша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66-қосымша</w:t>
            </w:r>
          </w:p>
        </w:tc>
      </w:tr>
    </w:tbl>
    <w:bookmarkStart w:name="z6939" w:id="684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Қызылқоға аудандық санитариялық-эпидемиологиялық бақылау басқармасы" республикалық мемлекеттік мекемесінің ережесі</w:t>
      </w:r>
    </w:p>
    <w:bookmarkEnd w:id="6846"/>
    <w:bookmarkStart w:name="z6940" w:id="6847"/>
    <w:p>
      <w:pPr>
        <w:spacing w:after="0"/>
        <w:ind w:left="0"/>
        <w:jc w:val="left"/>
      </w:pPr>
      <w:r>
        <w:rPr>
          <w:rFonts w:ascii="Times New Roman"/>
          <w:b/>
          <w:i w:val="false"/>
          <w:color w:val="000000"/>
        </w:rPr>
        <w:t xml:space="preserve"> 1-тарау. Жалпы ережелер</w:t>
      </w:r>
    </w:p>
    <w:bookmarkEnd w:id="6847"/>
    <w:bookmarkStart w:name="z6941" w:id="684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Қызылқоға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848"/>
    <w:bookmarkStart w:name="z6942" w:id="684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849"/>
    <w:bookmarkStart w:name="z6943" w:id="685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850"/>
    <w:bookmarkStart w:name="z6944" w:id="685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851"/>
    <w:bookmarkStart w:name="z6945" w:id="685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852"/>
    <w:bookmarkStart w:name="z6946" w:id="685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853"/>
    <w:bookmarkStart w:name="z6947" w:id="685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854"/>
    <w:bookmarkStart w:name="z6948" w:id="6855"/>
    <w:p>
      <w:pPr>
        <w:spacing w:after="0"/>
        <w:ind w:left="0"/>
        <w:jc w:val="both"/>
      </w:pPr>
      <w:r>
        <w:rPr>
          <w:rFonts w:ascii="Times New Roman"/>
          <w:b w:val="false"/>
          <w:i w:val="false"/>
          <w:color w:val="000000"/>
          <w:sz w:val="28"/>
        </w:rPr>
        <w:t>
      8. Заңды тұлғаның орналасқан жері – индекс 060500, Қазақстан Республикасы, Атырау облысы, Қызылқоға ауданы, Миялы ауылдық округі, Миялы ауылы, А.Сабыров көшесі, 39 үй.</w:t>
      </w:r>
    </w:p>
    <w:bookmarkEnd w:id="6855"/>
    <w:bookmarkStart w:name="z6949" w:id="685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Қызылқоға аудандық санитариялық-эпидемиологиялық бақылау басқармасы" республикалық мемлекеттік мекемесі.</w:t>
      </w:r>
    </w:p>
    <w:bookmarkEnd w:id="6856"/>
    <w:bookmarkStart w:name="z6950" w:id="685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857"/>
    <w:bookmarkStart w:name="z6951" w:id="685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858"/>
    <w:bookmarkStart w:name="z6952" w:id="685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859"/>
    <w:bookmarkStart w:name="z6953" w:id="686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860"/>
    <w:bookmarkStart w:name="z6954" w:id="686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861"/>
    <w:bookmarkStart w:name="z6955" w:id="6862"/>
    <w:p>
      <w:pPr>
        <w:spacing w:after="0"/>
        <w:ind w:left="0"/>
        <w:jc w:val="both"/>
      </w:pPr>
      <w:r>
        <w:rPr>
          <w:rFonts w:ascii="Times New Roman"/>
          <w:b w:val="false"/>
          <w:i w:val="false"/>
          <w:color w:val="000000"/>
          <w:sz w:val="28"/>
        </w:rPr>
        <w:t>
      13. Міндеттері:</w:t>
      </w:r>
    </w:p>
    <w:bookmarkEnd w:id="6862"/>
    <w:bookmarkStart w:name="z6956" w:id="686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863"/>
    <w:bookmarkStart w:name="z6957" w:id="686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864"/>
    <w:bookmarkStart w:name="z6958" w:id="686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865"/>
    <w:bookmarkStart w:name="z6959" w:id="6866"/>
    <w:p>
      <w:pPr>
        <w:spacing w:after="0"/>
        <w:ind w:left="0"/>
        <w:jc w:val="both"/>
      </w:pPr>
      <w:r>
        <w:rPr>
          <w:rFonts w:ascii="Times New Roman"/>
          <w:b w:val="false"/>
          <w:i w:val="false"/>
          <w:color w:val="000000"/>
          <w:sz w:val="28"/>
        </w:rPr>
        <w:t>
      14. Құқықтары мен міндеттері:</w:t>
      </w:r>
    </w:p>
    <w:bookmarkEnd w:id="6866"/>
    <w:bookmarkStart w:name="z6960" w:id="686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867"/>
    <w:bookmarkStart w:name="z6961" w:id="686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868"/>
    <w:bookmarkStart w:name="z6962" w:id="686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869"/>
    <w:bookmarkStart w:name="z6963" w:id="687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870"/>
    <w:bookmarkStart w:name="z6964" w:id="687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871"/>
    <w:bookmarkStart w:name="z6965" w:id="687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872"/>
    <w:bookmarkStart w:name="z6966" w:id="687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873"/>
    <w:bookmarkStart w:name="z6967" w:id="687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874"/>
    <w:bookmarkStart w:name="z6968" w:id="687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875"/>
    <w:bookmarkStart w:name="z6969" w:id="6876"/>
    <w:p>
      <w:pPr>
        <w:spacing w:after="0"/>
        <w:ind w:left="0"/>
        <w:jc w:val="both"/>
      </w:pPr>
      <w:r>
        <w:rPr>
          <w:rFonts w:ascii="Times New Roman"/>
          <w:b w:val="false"/>
          <w:i w:val="false"/>
          <w:color w:val="000000"/>
          <w:sz w:val="28"/>
        </w:rPr>
        <w:t>
      15. Функциялары:</w:t>
      </w:r>
    </w:p>
    <w:bookmarkEnd w:id="6876"/>
    <w:bookmarkStart w:name="z6970" w:id="6877"/>
    <w:p>
      <w:pPr>
        <w:spacing w:after="0"/>
        <w:ind w:left="0"/>
        <w:jc w:val="both"/>
      </w:pPr>
      <w:r>
        <w:rPr>
          <w:rFonts w:ascii="Times New Roman"/>
          <w:b w:val="false"/>
          <w:i w:val="false"/>
          <w:color w:val="000000"/>
          <w:sz w:val="28"/>
        </w:rPr>
        <w:t>
      1) реттелетін салада мемлекеттік саясатты іске асыру;</w:t>
      </w:r>
    </w:p>
    <w:bookmarkEnd w:id="6877"/>
    <w:bookmarkStart w:name="z6971" w:id="687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878"/>
    <w:bookmarkStart w:name="z6972" w:id="687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879"/>
    <w:bookmarkStart w:name="z6973" w:id="688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880"/>
    <w:bookmarkStart w:name="z6974" w:id="688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881"/>
    <w:bookmarkStart w:name="z6975" w:id="688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882"/>
    <w:bookmarkStart w:name="z6976" w:id="688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883"/>
    <w:bookmarkStart w:name="z6977" w:id="688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884"/>
    <w:bookmarkStart w:name="z6978" w:id="688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885"/>
    <w:bookmarkStart w:name="z6979" w:id="688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886"/>
    <w:bookmarkStart w:name="z6980" w:id="688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887"/>
    <w:bookmarkStart w:name="z6981" w:id="6888"/>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6888"/>
    <w:bookmarkStart w:name="z6982" w:id="688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889"/>
    <w:bookmarkStart w:name="z6983" w:id="689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890"/>
    <w:bookmarkStart w:name="z6984" w:id="689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891"/>
    <w:bookmarkStart w:name="z6985" w:id="689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892"/>
    <w:bookmarkStart w:name="z6986" w:id="689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893"/>
    <w:bookmarkStart w:name="z6987" w:id="689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894"/>
    <w:bookmarkStart w:name="z6988" w:id="689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895"/>
    <w:bookmarkStart w:name="z6989" w:id="689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896"/>
    <w:bookmarkStart w:name="z6990" w:id="689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897"/>
    <w:bookmarkStart w:name="z6991" w:id="689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898"/>
    <w:bookmarkStart w:name="z6992" w:id="689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899"/>
    <w:bookmarkStart w:name="z6993" w:id="690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900"/>
    <w:bookmarkStart w:name="z6994" w:id="690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901"/>
    <w:bookmarkStart w:name="z6995" w:id="690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902"/>
    <w:bookmarkStart w:name="z6996" w:id="690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903"/>
    <w:bookmarkStart w:name="z6997" w:id="690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904"/>
    <w:bookmarkStart w:name="z6998" w:id="6905"/>
    <w:p>
      <w:pPr>
        <w:spacing w:after="0"/>
        <w:ind w:left="0"/>
        <w:jc w:val="both"/>
      </w:pPr>
      <w:r>
        <w:rPr>
          <w:rFonts w:ascii="Times New Roman"/>
          <w:b w:val="false"/>
          <w:i w:val="false"/>
          <w:color w:val="000000"/>
          <w:sz w:val="28"/>
        </w:rPr>
        <w:t>
      29) мыналарды:</w:t>
      </w:r>
    </w:p>
    <w:bookmarkEnd w:id="6905"/>
    <w:bookmarkStart w:name="z6999" w:id="690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906"/>
    <w:bookmarkStart w:name="z7000" w:id="690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907"/>
    <w:bookmarkStart w:name="z7001" w:id="690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908"/>
    <w:bookmarkStart w:name="z7002" w:id="690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909"/>
    <w:bookmarkStart w:name="z7003" w:id="691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910"/>
    <w:bookmarkStart w:name="z7004" w:id="691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911"/>
    <w:bookmarkStart w:name="z7005" w:id="691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912"/>
    <w:bookmarkStart w:name="z7006" w:id="6913"/>
    <w:p>
      <w:pPr>
        <w:spacing w:after="0"/>
        <w:ind w:left="0"/>
        <w:jc w:val="both"/>
      </w:pPr>
      <w:r>
        <w:rPr>
          <w:rFonts w:ascii="Times New Roman"/>
          <w:b w:val="false"/>
          <w:i w:val="false"/>
          <w:color w:val="000000"/>
          <w:sz w:val="28"/>
        </w:rPr>
        <w:t>
      19. Басқарма басшысының өкілеттіктері:</w:t>
      </w:r>
    </w:p>
    <w:bookmarkEnd w:id="6913"/>
    <w:bookmarkStart w:name="z7007" w:id="691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914"/>
    <w:bookmarkStart w:name="z7008" w:id="691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915"/>
    <w:bookmarkStart w:name="z7009" w:id="691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916"/>
    <w:bookmarkStart w:name="z7010" w:id="691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917"/>
    <w:bookmarkStart w:name="z7011" w:id="691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918"/>
    <w:bookmarkStart w:name="z7012" w:id="691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6919"/>
    <w:bookmarkStart w:name="z7013" w:id="6920"/>
    <w:p>
      <w:pPr>
        <w:spacing w:after="0"/>
        <w:ind w:left="0"/>
        <w:jc w:val="left"/>
      </w:pPr>
      <w:r>
        <w:rPr>
          <w:rFonts w:ascii="Times New Roman"/>
          <w:b/>
          <w:i w:val="false"/>
          <w:color w:val="000000"/>
        </w:rPr>
        <w:t xml:space="preserve"> 4-тарау. Басқарманың мүлкі</w:t>
      </w:r>
    </w:p>
    <w:bookmarkEnd w:id="6920"/>
    <w:bookmarkStart w:name="z7014" w:id="692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6921"/>
    <w:bookmarkStart w:name="z7015" w:id="692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6922"/>
    <w:bookmarkStart w:name="z7016" w:id="692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6923"/>
    <w:bookmarkStart w:name="z7017" w:id="692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6924"/>
    <w:bookmarkStart w:name="z7018" w:id="6925"/>
    <w:p>
      <w:pPr>
        <w:spacing w:after="0"/>
        <w:ind w:left="0"/>
        <w:jc w:val="left"/>
      </w:pPr>
      <w:r>
        <w:rPr>
          <w:rFonts w:ascii="Times New Roman"/>
          <w:b/>
          <w:i w:val="false"/>
          <w:color w:val="000000"/>
        </w:rPr>
        <w:t xml:space="preserve"> 5-тарау. Басқарманы қайта ұйымдастыру және тарату</w:t>
      </w:r>
    </w:p>
    <w:bookmarkEnd w:id="6925"/>
    <w:bookmarkStart w:name="z7019" w:id="692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69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86-қосымша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67-қосымша</w:t>
            </w:r>
          </w:p>
        </w:tc>
      </w:tr>
    </w:tbl>
    <w:bookmarkStart w:name="z7021" w:id="692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Мақат аудандық санитариялық-эпидемиологиялық бақылау басқармасы" республикалық мемлекеттік мекемесінің ережесі</w:t>
      </w:r>
    </w:p>
    <w:bookmarkEnd w:id="6927"/>
    <w:bookmarkStart w:name="z7022" w:id="6928"/>
    <w:p>
      <w:pPr>
        <w:spacing w:after="0"/>
        <w:ind w:left="0"/>
        <w:jc w:val="left"/>
      </w:pPr>
      <w:r>
        <w:rPr>
          <w:rFonts w:ascii="Times New Roman"/>
          <w:b/>
          <w:i w:val="false"/>
          <w:color w:val="000000"/>
        </w:rPr>
        <w:t xml:space="preserve"> 1-тарау. Жалпы ережелер</w:t>
      </w:r>
    </w:p>
    <w:bookmarkEnd w:id="6928"/>
    <w:bookmarkStart w:name="z7023" w:id="692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Мақат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6929"/>
    <w:bookmarkStart w:name="z7024" w:id="693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6930"/>
    <w:bookmarkStart w:name="z7025" w:id="693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6931"/>
    <w:bookmarkStart w:name="z7026" w:id="693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6932"/>
    <w:bookmarkStart w:name="z7027" w:id="693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6933"/>
    <w:bookmarkStart w:name="z7028" w:id="693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6934"/>
    <w:bookmarkStart w:name="z7029" w:id="693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6935"/>
    <w:bookmarkStart w:name="z7030" w:id="6936"/>
    <w:p>
      <w:pPr>
        <w:spacing w:after="0"/>
        <w:ind w:left="0"/>
        <w:jc w:val="both"/>
      </w:pPr>
      <w:r>
        <w:rPr>
          <w:rFonts w:ascii="Times New Roman"/>
          <w:b w:val="false"/>
          <w:i w:val="false"/>
          <w:color w:val="000000"/>
          <w:sz w:val="28"/>
        </w:rPr>
        <w:t>
      8. Заңды тұлғаның орналасқан жері – индекс 060600, Қазақстан Республикасы, Атырау облысы, Мақат ауданы, Мақат кенті, Егемен бөлімшесі, 8 үй.</w:t>
      </w:r>
    </w:p>
    <w:bookmarkEnd w:id="6936"/>
    <w:bookmarkStart w:name="z7031" w:id="693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Мақат аудандық санитариялық-эпидемиологиялық бақылау басқармасы" республикалық мемлекеттік мекемесі.</w:t>
      </w:r>
    </w:p>
    <w:bookmarkEnd w:id="6937"/>
    <w:bookmarkStart w:name="z7032" w:id="693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6938"/>
    <w:bookmarkStart w:name="z7033" w:id="693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6939"/>
    <w:bookmarkStart w:name="z7034" w:id="694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6940"/>
    <w:bookmarkStart w:name="z7035" w:id="694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6941"/>
    <w:bookmarkStart w:name="z7036" w:id="694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6942"/>
    <w:bookmarkStart w:name="z7037" w:id="6943"/>
    <w:p>
      <w:pPr>
        <w:spacing w:after="0"/>
        <w:ind w:left="0"/>
        <w:jc w:val="both"/>
      </w:pPr>
      <w:r>
        <w:rPr>
          <w:rFonts w:ascii="Times New Roman"/>
          <w:b w:val="false"/>
          <w:i w:val="false"/>
          <w:color w:val="000000"/>
          <w:sz w:val="28"/>
        </w:rPr>
        <w:t>
      13. Міндеттері:</w:t>
      </w:r>
    </w:p>
    <w:bookmarkEnd w:id="6943"/>
    <w:bookmarkStart w:name="z7038" w:id="694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6944"/>
    <w:bookmarkStart w:name="z7039" w:id="694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6945"/>
    <w:bookmarkStart w:name="z7040" w:id="694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6946"/>
    <w:bookmarkStart w:name="z7041" w:id="6947"/>
    <w:p>
      <w:pPr>
        <w:spacing w:after="0"/>
        <w:ind w:left="0"/>
        <w:jc w:val="both"/>
      </w:pPr>
      <w:r>
        <w:rPr>
          <w:rFonts w:ascii="Times New Roman"/>
          <w:b w:val="false"/>
          <w:i w:val="false"/>
          <w:color w:val="000000"/>
          <w:sz w:val="28"/>
        </w:rPr>
        <w:t>
      14. Құқықтары мен міндеттері:</w:t>
      </w:r>
    </w:p>
    <w:bookmarkEnd w:id="6947"/>
    <w:bookmarkStart w:name="z7042" w:id="694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6948"/>
    <w:bookmarkStart w:name="z7043" w:id="694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6949"/>
    <w:bookmarkStart w:name="z7044" w:id="695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6950"/>
    <w:bookmarkStart w:name="z7045" w:id="695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6951"/>
    <w:bookmarkStart w:name="z7046" w:id="695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6952"/>
    <w:bookmarkStart w:name="z7047" w:id="695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6953"/>
    <w:bookmarkStart w:name="z7048" w:id="695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6954"/>
    <w:bookmarkStart w:name="z7049" w:id="695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6955"/>
    <w:bookmarkStart w:name="z7050" w:id="695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6956"/>
    <w:bookmarkStart w:name="z7051" w:id="6957"/>
    <w:p>
      <w:pPr>
        <w:spacing w:after="0"/>
        <w:ind w:left="0"/>
        <w:jc w:val="both"/>
      </w:pPr>
      <w:r>
        <w:rPr>
          <w:rFonts w:ascii="Times New Roman"/>
          <w:b w:val="false"/>
          <w:i w:val="false"/>
          <w:color w:val="000000"/>
          <w:sz w:val="28"/>
        </w:rPr>
        <w:t>
      15. Функциялары:</w:t>
      </w:r>
    </w:p>
    <w:bookmarkEnd w:id="6957"/>
    <w:bookmarkStart w:name="z7052" w:id="6958"/>
    <w:p>
      <w:pPr>
        <w:spacing w:after="0"/>
        <w:ind w:left="0"/>
        <w:jc w:val="both"/>
      </w:pPr>
      <w:r>
        <w:rPr>
          <w:rFonts w:ascii="Times New Roman"/>
          <w:b w:val="false"/>
          <w:i w:val="false"/>
          <w:color w:val="000000"/>
          <w:sz w:val="28"/>
        </w:rPr>
        <w:t>
      1) реттелетін салада мемлекеттік саясатты іске асыру;</w:t>
      </w:r>
    </w:p>
    <w:bookmarkEnd w:id="6958"/>
    <w:bookmarkStart w:name="z7053" w:id="695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6959"/>
    <w:bookmarkStart w:name="z7054" w:id="696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6960"/>
    <w:bookmarkStart w:name="z7055" w:id="696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6961"/>
    <w:bookmarkStart w:name="z7056" w:id="696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6962"/>
    <w:bookmarkStart w:name="z7057" w:id="696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6963"/>
    <w:bookmarkStart w:name="z7058" w:id="696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6964"/>
    <w:bookmarkStart w:name="z7059" w:id="696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6965"/>
    <w:bookmarkStart w:name="z7060" w:id="696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6966"/>
    <w:bookmarkStart w:name="z7061" w:id="696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6967"/>
    <w:bookmarkStart w:name="z7062" w:id="696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6968"/>
    <w:bookmarkStart w:name="z7063" w:id="696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6969"/>
    <w:bookmarkStart w:name="z7064" w:id="697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6970"/>
    <w:bookmarkStart w:name="z7065" w:id="697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6971"/>
    <w:bookmarkStart w:name="z7066" w:id="697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6972"/>
    <w:bookmarkStart w:name="z7067" w:id="697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6973"/>
    <w:bookmarkStart w:name="z7068" w:id="697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6974"/>
    <w:bookmarkStart w:name="z7069" w:id="697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6975"/>
    <w:bookmarkStart w:name="z7070" w:id="697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6976"/>
    <w:bookmarkStart w:name="z7071" w:id="697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6977"/>
    <w:bookmarkStart w:name="z7072" w:id="697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6978"/>
    <w:bookmarkStart w:name="z7073" w:id="697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6979"/>
    <w:bookmarkStart w:name="z7074" w:id="698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6980"/>
    <w:bookmarkStart w:name="z7075" w:id="698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6981"/>
    <w:bookmarkStart w:name="z7076" w:id="698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6982"/>
    <w:bookmarkStart w:name="z7077" w:id="698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6983"/>
    <w:bookmarkStart w:name="z7078" w:id="698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6984"/>
    <w:bookmarkStart w:name="z7079" w:id="698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6985"/>
    <w:bookmarkStart w:name="z7080" w:id="6986"/>
    <w:p>
      <w:pPr>
        <w:spacing w:after="0"/>
        <w:ind w:left="0"/>
        <w:jc w:val="both"/>
      </w:pPr>
      <w:r>
        <w:rPr>
          <w:rFonts w:ascii="Times New Roman"/>
          <w:b w:val="false"/>
          <w:i w:val="false"/>
          <w:color w:val="000000"/>
          <w:sz w:val="28"/>
        </w:rPr>
        <w:t>
      29) мыналарды:</w:t>
      </w:r>
    </w:p>
    <w:bookmarkEnd w:id="6986"/>
    <w:bookmarkStart w:name="z7081" w:id="698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6987"/>
    <w:bookmarkStart w:name="z7082" w:id="698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6988"/>
    <w:bookmarkStart w:name="z7083" w:id="698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6989"/>
    <w:bookmarkStart w:name="z7084" w:id="699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6990"/>
    <w:bookmarkStart w:name="z7085" w:id="699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6991"/>
    <w:bookmarkStart w:name="z7086" w:id="699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6992"/>
    <w:bookmarkStart w:name="z7087" w:id="699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6993"/>
    <w:bookmarkStart w:name="z7088" w:id="6994"/>
    <w:p>
      <w:pPr>
        <w:spacing w:after="0"/>
        <w:ind w:left="0"/>
        <w:jc w:val="both"/>
      </w:pPr>
      <w:r>
        <w:rPr>
          <w:rFonts w:ascii="Times New Roman"/>
          <w:b w:val="false"/>
          <w:i w:val="false"/>
          <w:color w:val="000000"/>
          <w:sz w:val="28"/>
        </w:rPr>
        <w:t>
      19. Басқарма басшысының өкілеттіктері:</w:t>
      </w:r>
    </w:p>
    <w:bookmarkEnd w:id="6994"/>
    <w:bookmarkStart w:name="z7089" w:id="699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6995"/>
    <w:bookmarkStart w:name="z7090" w:id="699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6996"/>
    <w:bookmarkStart w:name="z7091" w:id="699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6997"/>
    <w:bookmarkStart w:name="z7092" w:id="699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6998"/>
    <w:bookmarkStart w:name="z7093" w:id="699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6999"/>
    <w:bookmarkStart w:name="z7094" w:id="700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000"/>
    <w:bookmarkStart w:name="z7095" w:id="7001"/>
    <w:p>
      <w:pPr>
        <w:spacing w:after="0"/>
        <w:ind w:left="0"/>
        <w:jc w:val="left"/>
      </w:pPr>
      <w:r>
        <w:rPr>
          <w:rFonts w:ascii="Times New Roman"/>
          <w:b/>
          <w:i w:val="false"/>
          <w:color w:val="000000"/>
        </w:rPr>
        <w:t xml:space="preserve"> 4-тарау. Басқарманың мүлкі</w:t>
      </w:r>
    </w:p>
    <w:bookmarkEnd w:id="7001"/>
    <w:bookmarkStart w:name="z7096" w:id="700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002"/>
    <w:bookmarkStart w:name="z7097" w:id="700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003"/>
    <w:bookmarkStart w:name="z7098" w:id="700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004"/>
    <w:bookmarkStart w:name="z7099" w:id="700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005"/>
    <w:bookmarkStart w:name="z7100" w:id="7006"/>
    <w:p>
      <w:pPr>
        <w:spacing w:after="0"/>
        <w:ind w:left="0"/>
        <w:jc w:val="left"/>
      </w:pPr>
      <w:r>
        <w:rPr>
          <w:rFonts w:ascii="Times New Roman"/>
          <w:b/>
          <w:i w:val="false"/>
          <w:color w:val="000000"/>
        </w:rPr>
        <w:t xml:space="preserve"> 5-тарау. Басқарманы қайта ұйымдастыру және тарату</w:t>
      </w:r>
    </w:p>
    <w:bookmarkEnd w:id="7006"/>
    <w:bookmarkStart w:name="z7101" w:id="700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0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87-қосымша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68-қосымша</w:t>
            </w:r>
          </w:p>
        </w:tc>
      </w:tr>
    </w:tbl>
    <w:bookmarkStart w:name="z7103" w:id="700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Махамбет аудандық санитариялық-эпидемиологиялық бақылау басқармасы" республикалық мемлекеттік мекемесінің ережесі</w:t>
      </w:r>
    </w:p>
    <w:bookmarkEnd w:id="7008"/>
    <w:bookmarkStart w:name="z7104" w:id="7009"/>
    <w:p>
      <w:pPr>
        <w:spacing w:after="0"/>
        <w:ind w:left="0"/>
        <w:jc w:val="left"/>
      </w:pPr>
      <w:r>
        <w:rPr>
          <w:rFonts w:ascii="Times New Roman"/>
          <w:b/>
          <w:i w:val="false"/>
          <w:color w:val="000000"/>
        </w:rPr>
        <w:t xml:space="preserve"> 1-тарау. Жалпы ережелер</w:t>
      </w:r>
    </w:p>
    <w:bookmarkEnd w:id="7009"/>
    <w:bookmarkStart w:name="z7105" w:id="701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Махамбет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010"/>
    <w:bookmarkStart w:name="z7106" w:id="701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011"/>
    <w:bookmarkStart w:name="z7107" w:id="701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012"/>
    <w:bookmarkStart w:name="z7108" w:id="701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013"/>
    <w:bookmarkStart w:name="z7109" w:id="701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014"/>
    <w:bookmarkStart w:name="z7110" w:id="701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015"/>
    <w:bookmarkStart w:name="z7111" w:id="701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016"/>
    <w:bookmarkStart w:name="z7112" w:id="7017"/>
    <w:p>
      <w:pPr>
        <w:spacing w:after="0"/>
        <w:ind w:left="0"/>
        <w:jc w:val="both"/>
      </w:pPr>
      <w:r>
        <w:rPr>
          <w:rFonts w:ascii="Times New Roman"/>
          <w:b w:val="false"/>
          <w:i w:val="false"/>
          <w:color w:val="000000"/>
          <w:sz w:val="28"/>
        </w:rPr>
        <w:t>
      8. Заңды тұлғаның орналасқан жері – индекс 060700, Қазақстан Республикасы, Атырау облысы, Махамбет ауданы, Махамбет ауылдық округі, Махамбет ауылы, Ө. Есмағамбетов көшесі, 21/1 үй.</w:t>
      </w:r>
    </w:p>
    <w:bookmarkEnd w:id="7017"/>
    <w:bookmarkStart w:name="z7113" w:id="701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Атырау облысының санитариялық-эпидемиологиялық бақылау департаменті Махамбет аудандық санитариялық-эпидемиологиялық бақылау басқармасы" республикалық мемлекеттік мекемесі.</w:t>
      </w:r>
    </w:p>
    <w:bookmarkEnd w:id="7018"/>
    <w:bookmarkStart w:name="z7114" w:id="701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019"/>
    <w:bookmarkStart w:name="z7115" w:id="702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020"/>
    <w:bookmarkStart w:name="z7116" w:id="702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021"/>
    <w:bookmarkStart w:name="z7117" w:id="702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022"/>
    <w:bookmarkStart w:name="z7118" w:id="702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023"/>
    <w:bookmarkStart w:name="z7119" w:id="7024"/>
    <w:p>
      <w:pPr>
        <w:spacing w:after="0"/>
        <w:ind w:left="0"/>
        <w:jc w:val="both"/>
      </w:pPr>
      <w:r>
        <w:rPr>
          <w:rFonts w:ascii="Times New Roman"/>
          <w:b w:val="false"/>
          <w:i w:val="false"/>
          <w:color w:val="000000"/>
          <w:sz w:val="28"/>
        </w:rPr>
        <w:t>
      13. Міндеттері:</w:t>
      </w:r>
    </w:p>
    <w:bookmarkEnd w:id="7024"/>
    <w:bookmarkStart w:name="z7120" w:id="702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025"/>
    <w:bookmarkStart w:name="z7121" w:id="702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026"/>
    <w:bookmarkStart w:name="z7122" w:id="702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027"/>
    <w:bookmarkStart w:name="z7123" w:id="7028"/>
    <w:p>
      <w:pPr>
        <w:spacing w:after="0"/>
        <w:ind w:left="0"/>
        <w:jc w:val="both"/>
      </w:pPr>
      <w:r>
        <w:rPr>
          <w:rFonts w:ascii="Times New Roman"/>
          <w:b w:val="false"/>
          <w:i w:val="false"/>
          <w:color w:val="000000"/>
          <w:sz w:val="28"/>
        </w:rPr>
        <w:t>
      14. Құқықтары мен міндеттері:</w:t>
      </w:r>
    </w:p>
    <w:bookmarkEnd w:id="7028"/>
    <w:bookmarkStart w:name="z7124" w:id="702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029"/>
    <w:bookmarkStart w:name="z7125" w:id="703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030"/>
    <w:bookmarkStart w:name="z7126" w:id="703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031"/>
    <w:bookmarkStart w:name="z7127" w:id="703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032"/>
    <w:bookmarkStart w:name="z7128" w:id="703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033"/>
    <w:bookmarkStart w:name="z7129" w:id="703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034"/>
    <w:bookmarkStart w:name="z7130" w:id="703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035"/>
    <w:bookmarkStart w:name="z7131" w:id="703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036"/>
    <w:bookmarkStart w:name="z7132" w:id="703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037"/>
    <w:bookmarkStart w:name="z7133" w:id="7038"/>
    <w:p>
      <w:pPr>
        <w:spacing w:after="0"/>
        <w:ind w:left="0"/>
        <w:jc w:val="both"/>
      </w:pPr>
      <w:r>
        <w:rPr>
          <w:rFonts w:ascii="Times New Roman"/>
          <w:b w:val="false"/>
          <w:i w:val="false"/>
          <w:color w:val="000000"/>
          <w:sz w:val="28"/>
        </w:rPr>
        <w:t>
      15. Функциялары:</w:t>
      </w:r>
    </w:p>
    <w:bookmarkEnd w:id="7038"/>
    <w:bookmarkStart w:name="z7134" w:id="7039"/>
    <w:p>
      <w:pPr>
        <w:spacing w:after="0"/>
        <w:ind w:left="0"/>
        <w:jc w:val="both"/>
      </w:pPr>
      <w:r>
        <w:rPr>
          <w:rFonts w:ascii="Times New Roman"/>
          <w:b w:val="false"/>
          <w:i w:val="false"/>
          <w:color w:val="000000"/>
          <w:sz w:val="28"/>
        </w:rPr>
        <w:t>
      1) реттелетін салада мемлекеттік саясатты іске асыру;</w:t>
      </w:r>
    </w:p>
    <w:bookmarkEnd w:id="7039"/>
    <w:bookmarkStart w:name="z7135" w:id="704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040"/>
    <w:bookmarkStart w:name="z7136" w:id="704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041"/>
    <w:bookmarkStart w:name="z7137" w:id="704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042"/>
    <w:bookmarkStart w:name="z7138" w:id="704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043"/>
    <w:bookmarkStart w:name="z7139" w:id="704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044"/>
    <w:bookmarkStart w:name="z7140" w:id="704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045"/>
    <w:bookmarkStart w:name="z7141" w:id="704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046"/>
    <w:bookmarkStart w:name="z7142" w:id="704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047"/>
    <w:bookmarkStart w:name="z7143" w:id="704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048"/>
    <w:bookmarkStart w:name="z7144" w:id="704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049"/>
    <w:bookmarkStart w:name="z7145" w:id="7050"/>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7050"/>
    <w:bookmarkStart w:name="z7146" w:id="705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051"/>
    <w:bookmarkStart w:name="z7147" w:id="705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052"/>
    <w:bookmarkStart w:name="z7148" w:id="705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053"/>
    <w:bookmarkStart w:name="z7149" w:id="705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054"/>
    <w:bookmarkStart w:name="z7150" w:id="705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055"/>
    <w:bookmarkStart w:name="z7151" w:id="705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056"/>
    <w:bookmarkStart w:name="z7152" w:id="705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057"/>
    <w:bookmarkStart w:name="z7153" w:id="705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058"/>
    <w:bookmarkStart w:name="z7154" w:id="705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059"/>
    <w:bookmarkStart w:name="z7155" w:id="706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060"/>
    <w:bookmarkStart w:name="z7156" w:id="706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061"/>
    <w:bookmarkStart w:name="z7157" w:id="706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062"/>
    <w:bookmarkStart w:name="z7158" w:id="706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063"/>
    <w:bookmarkStart w:name="z7159" w:id="706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064"/>
    <w:bookmarkStart w:name="z7160" w:id="706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065"/>
    <w:bookmarkStart w:name="z7161" w:id="706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066"/>
    <w:bookmarkStart w:name="z7162" w:id="7067"/>
    <w:p>
      <w:pPr>
        <w:spacing w:after="0"/>
        <w:ind w:left="0"/>
        <w:jc w:val="both"/>
      </w:pPr>
      <w:r>
        <w:rPr>
          <w:rFonts w:ascii="Times New Roman"/>
          <w:b w:val="false"/>
          <w:i w:val="false"/>
          <w:color w:val="000000"/>
          <w:sz w:val="28"/>
        </w:rPr>
        <w:t>
      29) мыналарды:</w:t>
      </w:r>
    </w:p>
    <w:bookmarkEnd w:id="7067"/>
    <w:bookmarkStart w:name="z7163" w:id="706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068"/>
    <w:bookmarkStart w:name="z7164" w:id="706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069"/>
    <w:bookmarkStart w:name="z7165" w:id="707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070"/>
    <w:bookmarkStart w:name="z7166" w:id="707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071"/>
    <w:bookmarkStart w:name="z7167" w:id="707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072"/>
    <w:bookmarkStart w:name="z7168" w:id="707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073"/>
    <w:bookmarkStart w:name="z7169" w:id="70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074"/>
    <w:bookmarkStart w:name="z7170" w:id="7075"/>
    <w:p>
      <w:pPr>
        <w:spacing w:after="0"/>
        <w:ind w:left="0"/>
        <w:jc w:val="both"/>
      </w:pPr>
      <w:r>
        <w:rPr>
          <w:rFonts w:ascii="Times New Roman"/>
          <w:b w:val="false"/>
          <w:i w:val="false"/>
          <w:color w:val="000000"/>
          <w:sz w:val="28"/>
        </w:rPr>
        <w:t>
      19. Басқарма басшысының өкілеттіктері:</w:t>
      </w:r>
    </w:p>
    <w:bookmarkEnd w:id="7075"/>
    <w:bookmarkStart w:name="z7171" w:id="707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076"/>
    <w:bookmarkStart w:name="z7172" w:id="707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077"/>
    <w:bookmarkStart w:name="z7173" w:id="707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078"/>
    <w:bookmarkStart w:name="z7174" w:id="707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079"/>
    <w:bookmarkStart w:name="z7175" w:id="708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080"/>
    <w:bookmarkStart w:name="z7176" w:id="708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081"/>
    <w:bookmarkStart w:name="z7177" w:id="7082"/>
    <w:p>
      <w:pPr>
        <w:spacing w:after="0"/>
        <w:ind w:left="0"/>
        <w:jc w:val="left"/>
      </w:pPr>
      <w:r>
        <w:rPr>
          <w:rFonts w:ascii="Times New Roman"/>
          <w:b/>
          <w:i w:val="false"/>
          <w:color w:val="000000"/>
        </w:rPr>
        <w:t xml:space="preserve"> 4-тарау. Басқарманың мүлкі</w:t>
      </w:r>
    </w:p>
    <w:bookmarkEnd w:id="7082"/>
    <w:bookmarkStart w:name="z7178" w:id="708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083"/>
    <w:bookmarkStart w:name="z7179" w:id="708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084"/>
    <w:bookmarkStart w:name="z7180" w:id="708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085"/>
    <w:bookmarkStart w:name="z7181" w:id="708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086"/>
    <w:bookmarkStart w:name="z7182" w:id="7087"/>
    <w:p>
      <w:pPr>
        <w:spacing w:after="0"/>
        <w:ind w:left="0"/>
        <w:jc w:val="left"/>
      </w:pPr>
      <w:r>
        <w:rPr>
          <w:rFonts w:ascii="Times New Roman"/>
          <w:b/>
          <w:i w:val="false"/>
          <w:color w:val="000000"/>
        </w:rPr>
        <w:t xml:space="preserve"> 5-тарау. Басқарманы қайта ұйымдастыру және тарату</w:t>
      </w:r>
    </w:p>
    <w:bookmarkEnd w:id="7087"/>
    <w:bookmarkStart w:name="z7183" w:id="708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0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88-қосымша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69-қосымша</w:t>
            </w:r>
          </w:p>
        </w:tc>
      </w:tr>
    </w:tbl>
    <w:bookmarkStart w:name="z7185" w:id="70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Ақжайық аудандық санитариялық-эпидемиологиялық бақылау басқармасы" республикалық мемлекеттік мекемесінің ережесі</w:t>
      </w:r>
    </w:p>
    <w:bookmarkEnd w:id="7089"/>
    <w:bookmarkStart w:name="z7186" w:id="7090"/>
    <w:p>
      <w:pPr>
        <w:spacing w:after="0"/>
        <w:ind w:left="0"/>
        <w:jc w:val="left"/>
      </w:pPr>
      <w:r>
        <w:rPr>
          <w:rFonts w:ascii="Times New Roman"/>
          <w:b/>
          <w:i w:val="false"/>
          <w:color w:val="000000"/>
        </w:rPr>
        <w:t xml:space="preserve"> 1-тарау. Жалпы ережелер</w:t>
      </w:r>
    </w:p>
    <w:bookmarkEnd w:id="7090"/>
    <w:bookmarkStart w:name="z7187" w:id="709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Ақжайық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091"/>
    <w:bookmarkStart w:name="z7188" w:id="709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092"/>
    <w:bookmarkStart w:name="z7189" w:id="709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093"/>
    <w:bookmarkStart w:name="z7190" w:id="70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094"/>
    <w:bookmarkStart w:name="z7191" w:id="709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095"/>
    <w:bookmarkStart w:name="z7192" w:id="709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096"/>
    <w:bookmarkStart w:name="z7193" w:id="709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097"/>
    <w:bookmarkStart w:name="z7194" w:id="7098"/>
    <w:p>
      <w:pPr>
        <w:spacing w:after="0"/>
        <w:ind w:left="0"/>
        <w:jc w:val="both"/>
      </w:pPr>
      <w:r>
        <w:rPr>
          <w:rFonts w:ascii="Times New Roman"/>
          <w:b w:val="false"/>
          <w:i w:val="false"/>
          <w:color w:val="000000"/>
          <w:sz w:val="28"/>
        </w:rPr>
        <w:t>
      8. Заңды тұлғаның орналасқан жері – индекс 090100, Қазақстан Республикасы, Батыс Қазақстан облысы, Ақжайық ауданы, Чапаев ауылдық округі, Чапаев ауылы, Жұбан көшесі, 43 үй.</w:t>
      </w:r>
    </w:p>
    <w:bookmarkEnd w:id="7098"/>
    <w:bookmarkStart w:name="z7195" w:id="709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Ақжайық аудандық санитариялық-эпидемиологиялық бақылау басқармасы" республикалық мемлекеттік мекемесі.</w:t>
      </w:r>
    </w:p>
    <w:bookmarkEnd w:id="7099"/>
    <w:bookmarkStart w:name="z7196" w:id="71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100"/>
    <w:bookmarkStart w:name="z7197" w:id="71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101"/>
    <w:bookmarkStart w:name="z7198" w:id="710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102"/>
    <w:bookmarkStart w:name="z7199" w:id="71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103"/>
    <w:bookmarkStart w:name="z7200" w:id="710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104"/>
    <w:bookmarkStart w:name="z7201" w:id="7105"/>
    <w:p>
      <w:pPr>
        <w:spacing w:after="0"/>
        <w:ind w:left="0"/>
        <w:jc w:val="both"/>
      </w:pPr>
      <w:r>
        <w:rPr>
          <w:rFonts w:ascii="Times New Roman"/>
          <w:b w:val="false"/>
          <w:i w:val="false"/>
          <w:color w:val="000000"/>
          <w:sz w:val="28"/>
        </w:rPr>
        <w:t>
      13. Міндеттері:</w:t>
      </w:r>
    </w:p>
    <w:bookmarkEnd w:id="7105"/>
    <w:bookmarkStart w:name="z7202" w:id="710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106"/>
    <w:bookmarkStart w:name="z7203" w:id="710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107"/>
    <w:bookmarkStart w:name="z7204" w:id="710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108"/>
    <w:bookmarkStart w:name="z7205" w:id="7109"/>
    <w:p>
      <w:pPr>
        <w:spacing w:after="0"/>
        <w:ind w:left="0"/>
        <w:jc w:val="both"/>
      </w:pPr>
      <w:r>
        <w:rPr>
          <w:rFonts w:ascii="Times New Roman"/>
          <w:b w:val="false"/>
          <w:i w:val="false"/>
          <w:color w:val="000000"/>
          <w:sz w:val="28"/>
        </w:rPr>
        <w:t>
      14. Құқықтары мен міндеттері:</w:t>
      </w:r>
    </w:p>
    <w:bookmarkEnd w:id="7109"/>
    <w:bookmarkStart w:name="z7206" w:id="711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110"/>
    <w:bookmarkStart w:name="z7207" w:id="711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111"/>
    <w:bookmarkStart w:name="z7208" w:id="71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112"/>
    <w:bookmarkStart w:name="z7209" w:id="711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113"/>
    <w:bookmarkStart w:name="z7210" w:id="711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114"/>
    <w:bookmarkStart w:name="z7211" w:id="711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115"/>
    <w:bookmarkStart w:name="z7212" w:id="711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116"/>
    <w:bookmarkStart w:name="z7213" w:id="71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117"/>
    <w:bookmarkStart w:name="z7214" w:id="711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118"/>
    <w:bookmarkStart w:name="z7215" w:id="7119"/>
    <w:p>
      <w:pPr>
        <w:spacing w:after="0"/>
        <w:ind w:left="0"/>
        <w:jc w:val="both"/>
      </w:pPr>
      <w:r>
        <w:rPr>
          <w:rFonts w:ascii="Times New Roman"/>
          <w:b w:val="false"/>
          <w:i w:val="false"/>
          <w:color w:val="000000"/>
          <w:sz w:val="28"/>
        </w:rPr>
        <w:t>
      15. Функциялары:</w:t>
      </w:r>
    </w:p>
    <w:bookmarkEnd w:id="7119"/>
    <w:bookmarkStart w:name="z7216" w:id="7120"/>
    <w:p>
      <w:pPr>
        <w:spacing w:after="0"/>
        <w:ind w:left="0"/>
        <w:jc w:val="both"/>
      </w:pPr>
      <w:r>
        <w:rPr>
          <w:rFonts w:ascii="Times New Roman"/>
          <w:b w:val="false"/>
          <w:i w:val="false"/>
          <w:color w:val="000000"/>
          <w:sz w:val="28"/>
        </w:rPr>
        <w:t>
      1) реттелетін салада мемлекеттік саясатты іске асыру;</w:t>
      </w:r>
    </w:p>
    <w:bookmarkEnd w:id="7120"/>
    <w:bookmarkStart w:name="z7217" w:id="712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121"/>
    <w:bookmarkStart w:name="z7218" w:id="712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122"/>
    <w:bookmarkStart w:name="z7219" w:id="712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123"/>
    <w:bookmarkStart w:name="z7220" w:id="712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124"/>
    <w:bookmarkStart w:name="z7221" w:id="712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125"/>
    <w:bookmarkStart w:name="z7222" w:id="712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126"/>
    <w:bookmarkStart w:name="z7223" w:id="712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127"/>
    <w:bookmarkStart w:name="z7224" w:id="712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128"/>
    <w:bookmarkStart w:name="z7225" w:id="712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129"/>
    <w:bookmarkStart w:name="z7226" w:id="713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130"/>
    <w:bookmarkStart w:name="z7227" w:id="713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7131"/>
    <w:bookmarkStart w:name="z7228" w:id="713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132"/>
    <w:bookmarkStart w:name="z7229" w:id="713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133"/>
    <w:bookmarkStart w:name="z7230" w:id="713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134"/>
    <w:bookmarkStart w:name="z7231" w:id="713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135"/>
    <w:bookmarkStart w:name="z7232" w:id="713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136"/>
    <w:bookmarkStart w:name="z7233" w:id="713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137"/>
    <w:bookmarkStart w:name="z7234" w:id="713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138"/>
    <w:bookmarkStart w:name="z7235" w:id="713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139"/>
    <w:bookmarkStart w:name="z7236" w:id="714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140"/>
    <w:bookmarkStart w:name="z7237" w:id="714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141"/>
    <w:bookmarkStart w:name="z7238" w:id="714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142"/>
    <w:bookmarkStart w:name="z7239" w:id="714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143"/>
    <w:bookmarkStart w:name="z7240" w:id="714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144"/>
    <w:bookmarkStart w:name="z7241" w:id="714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145"/>
    <w:bookmarkStart w:name="z7242" w:id="714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146"/>
    <w:bookmarkStart w:name="z7243" w:id="714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147"/>
    <w:bookmarkStart w:name="z7244" w:id="7148"/>
    <w:p>
      <w:pPr>
        <w:spacing w:after="0"/>
        <w:ind w:left="0"/>
        <w:jc w:val="both"/>
      </w:pPr>
      <w:r>
        <w:rPr>
          <w:rFonts w:ascii="Times New Roman"/>
          <w:b w:val="false"/>
          <w:i w:val="false"/>
          <w:color w:val="000000"/>
          <w:sz w:val="28"/>
        </w:rPr>
        <w:t>
      29) мыналарды:</w:t>
      </w:r>
    </w:p>
    <w:bookmarkEnd w:id="7148"/>
    <w:bookmarkStart w:name="z7245" w:id="714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149"/>
    <w:bookmarkStart w:name="z7246" w:id="715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150"/>
    <w:bookmarkStart w:name="z7247" w:id="715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151"/>
    <w:bookmarkStart w:name="z7248" w:id="715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152"/>
    <w:bookmarkStart w:name="z7249" w:id="715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153"/>
    <w:bookmarkStart w:name="z7250" w:id="715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154"/>
    <w:bookmarkStart w:name="z7251" w:id="715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155"/>
    <w:bookmarkStart w:name="z7252" w:id="7156"/>
    <w:p>
      <w:pPr>
        <w:spacing w:after="0"/>
        <w:ind w:left="0"/>
        <w:jc w:val="both"/>
      </w:pPr>
      <w:r>
        <w:rPr>
          <w:rFonts w:ascii="Times New Roman"/>
          <w:b w:val="false"/>
          <w:i w:val="false"/>
          <w:color w:val="000000"/>
          <w:sz w:val="28"/>
        </w:rPr>
        <w:t>
      19. Басқарма басшысының өкілеттіктері:</w:t>
      </w:r>
    </w:p>
    <w:bookmarkEnd w:id="7156"/>
    <w:bookmarkStart w:name="z7253" w:id="715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157"/>
    <w:bookmarkStart w:name="z7254" w:id="715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158"/>
    <w:bookmarkStart w:name="z7255" w:id="715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қабылдайдыҢ</w:t>
      </w:r>
    </w:p>
    <w:bookmarkEnd w:id="7159"/>
    <w:bookmarkStart w:name="z7256" w:id="716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160"/>
    <w:bookmarkStart w:name="z7257" w:id="716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161"/>
    <w:bookmarkStart w:name="z7258" w:id="716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162"/>
    <w:bookmarkStart w:name="z7259" w:id="7163"/>
    <w:p>
      <w:pPr>
        <w:spacing w:after="0"/>
        <w:ind w:left="0"/>
        <w:jc w:val="left"/>
      </w:pPr>
      <w:r>
        <w:rPr>
          <w:rFonts w:ascii="Times New Roman"/>
          <w:b/>
          <w:i w:val="false"/>
          <w:color w:val="000000"/>
        </w:rPr>
        <w:t xml:space="preserve"> 4-тарау. Басқарманың мүлкі</w:t>
      </w:r>
    </w:p>
    <w:bookmarkEnd w:id="7163"/>
    <w:bookmarkStart w:name="z7260" w:id="716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164"/>
    <w:bookmarkStart w:name="z7261" w:id="716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165"/>
    <w:bookmarkStart w:name="z7262" w:id="716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166"/>
    <w:bookmarkStart w:name="z7263" w:id="716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167"/>
    <w:bookmarkStart w:name="z7264" w:id="7168"/>
    <w:p>
      <w:pPr>
        <w:spacing w:after="0"/>
        <w:ind w:left="0"/>
        <w:jc w:val="left"/>
      </w:pPr>
      <w:r>
        <w:rPr>
          <w:rFonts w:ascii="Times New Roman"/>
          <w:b/>
          <w:i w:val="false"/>
          <w:color w:val="000000"/>
        </w:rPr>
        <w:t xml:space="preserve"> 5-тарау. Басқарманы қайта ұйымдастыру және тарату</w:t>
      </w:r>
    </w:p>
    <w:bookmarkEnd w:id="7168"/>
    <w:bookmarkStart w:name="z7265" w:id="716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1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89-қосымша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70-қосымша</w:t>
            </w:r>
          </w:p>
        </w:tc>
      </w:tr>
    </w:tbl>
    <w:bookmarkStart w:name="z7267" w:id="717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Бәйтерек ауданының санитариялық-эпидемиологиялық бақылау басқармасы" республикалық мемлекеттік мекемесінің ережесі</w:t>
      </w:r>
    </w:p>
    <w:bookmarkEnd w:id="7170"/>
    <w:bookmarkStart w:name="z7268" w:id="7171"/>
    <w:p>
      <w:pPr>
        <w:spacing w:after="0"/>
        <w:ind w:left="0"/>
        <w:jc w:val="left"/>
      </w:pPr>
      <w:r>
        <w:rPr>
          <w:rFonts w:ascii="Times New Roman"/>
          <w:b/>
          <w:i w:val="false"/>
          <w:color w:val="000000"/>
        </w:rPr>
        <w:t xml:space="preserve"> 1-тарау. Жалпы ережелер</w:t>
      </w:r>
    </w:p>
    <w:bookmarkEnd w:id="7171"/>
    <w:bookmarkStart w:name="z7269" w:id="717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Бәйтерек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172"/>
    <w:bookmarkStart w:name="z7270" w:id="717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173"/>
    <w:bookmarkStart w:name="z7271" w:id="717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174"/>
    <w:bookmarkStart w:name="z7272" w:id="717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175"/>
    <w:bookmarkStart w:name="z7273" w:id="717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176"/>
    <w:bookmarkStart w:name="z7274" w:id="717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177"/>
    <w:bookmarkStart w:name="z7275" w:id="717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178"/>
    <w:bookmarkStart w:name="z7276" w:id="7179"/>
    <w:p>
      <w:pPr>
        <w:spacing w:after="0"/>
        <w:ind w:left="0"/>
        <w:jc w:val="both"/>
      </w:pPr>
      <w:r>
        <w:rPr>
          <w:rFonts w:ascii="Times New Roman"/>
          <w:b w:val="false"/>
          <w:i w:val="false"/>
          <w:color w:val="000000"/>
          <w:sz w:val="28"/>
        </w:rPr>
        <w:t>
      8. Заңды тұлғаның орналасқан жері – индекс 090600, Қазақстан Республикасы, Батыс Қазақстан облысы, Бәйтерек ауданы, Переметный ауылдық округі, Переметный ауылы, Жеңіс көшесі, 16 үй.</w:t>
      </w:r>
    </w:p>
    <w:bookmarkEnd w:id="7179"/>
    <w:bookmarkStart w:name="z7277" w:id="718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Бәйтерек ауданының санитариялық-эпидемиологиялық бақылау басқармасы" республикалық мемлекеттік мекемесі.</w:t>
      </w:r>
    </w:p>
    <w:bookmarkEnd w:id="7180"/>
    <w:bookmarkStart w:name="z7278" w:id="718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181"/>
    <w:bookmarkStart w:name="z7279" w:id="718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182"/>
    <w:bookmarkStart w:name="z7280" w:id="718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183"/>
    <w:bookmarkStart w:name="z7281" w:id="718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184"/>
    <w:bookmarkStart w:name="z7282" w:id="718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185"/>
    <w:bookmarkStart w:name="z7283" w:id="7186"/>
    <w:p>
      <w:pPr>
        <w:spacing w:after="0"/>
        <w:ind w:left="0"/>
        <w:jc w:val="both"/>
      </w:pPr>
      <w:r>
        <w:rPr>
          <w:rFonts w:ascii="Times New Roman"/>
          <w:b w:val="false"/>
          <w:i w:val="false"/>
          <w:color w:val="000000"/>
          <w:sz w:val="28"/>
        </w:rPr>
        <w:t>
      13. Міндеттері:</w:t>
      </w:r>
    </w:p>
    <w:bookmarkEnd w:id="7186"/>
    <w:bookmarkStart w:name="z7284" w:id="718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187"/>
    <w:bookmarkStart w:name="z7285" w:id="718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188"/>
    <w:bookmarkStart w:name="z7286" w:id="718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189"/>
    <w:bookmarkStart w:name="z7287" w:id="7190"/>
    <w:p>
      <w:pPr>
        <w:spacing w:after="0"/>
        <w:ind w:left="0"/>
        <w:jc w:val="both"/>
      </w:pPr>
      <w:r>
        <w:rPr>
          <w:rFonts w:ascii="Times New Roman"/>
          <w:b w:val="false"/>
          <w:i w:val="false"/>
          <w:color w:val="000000"/>
          <w:sz w:val="28"/>
        </w:rPr>
        <w:t>
      14. Құқықтары мен міндеттері:</w:t>
      </w:r>
    </w:p>
    <w:bookmarkEnd w:id="7190"/>
    <w:bookmarkStart w:name="z7288" w:id="719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191"/>
    <w:bookmarkStart w:name="z7289" w:id="719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192"/>
    <w:bookmarkStart w:name="z7290" w:id="719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193"/>
    <w:bookmarkStart w:name="z7291" w:id="719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194"/>
    <w:bookmarkStart w:name="z7292" w:id="719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195"/>
    <w:bookmarkStart w:name="z7293" w:id="719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196"/>
    <w:bookmarkStart w:name="z7294" w:id="719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197"/>
    <w:bookmarkStart w:name="z7295" w:id="719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198"/>
    <w:bookmarkStart w:name="z7296" w:id="719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199"/>
    <w:bookmarkStart w:name="z7297" w:id="7200"/>
    <w:p>
      <w:pPr>
        <w:spacing w:after="0"/>
        <w:ind w:left="0"/>
        <w:jc w:val="both"/>
      </w:pPr>
      <w:r>
        <w:rPr>
          <w:rFonts w:ascii="Times New Roman"/>
          <w:b w:val="false"/>
          <w:i w:val="false"/>
          <w:color w:val="000000"/>
          <w:sz w:val="28"/>
        </w:rPr>
        <w:t>
      15. Функциялары:</w:t>
      </w:r>
    </w:p>
    <w:bookmarkEnd w:id="7200"/>
    <w:bookmarkStart w:name="z7298" w:id="7201"/>
    <w:p>
      <w:pPr>
        <w:spacing w:after="0"/>
        <w:ind w:left="0"/>
        <w:jc w:val="both"/>
      </w:pPr>
      <w:r>
        <w:rPr>
          <w:rFonts w:ascii="Times New Roman"/>
          <w:b w:val="false"/>
          <w:i w:val="false"/>
          <w:color w:val="000000"/>
          <w:sz w:val="28"/>
        </w:rPr>
        <w:t>
      1) реттелетін салада мемлекеттік саясатты іске асыру;</w:t>
      </w:r>
    </w:p>
    <w:bookmarkEnd w:id="7201"/>
    <w:bookmarkStart w:name="z7299" w:id="720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202"/>
    <w:bookmarkStart w:name="z7300" w:id="720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203"/>
    <w:bookmarkStart w:name="z7301" w:id="720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204"/>
    <w:bookmarkStart w:name="z7302" w:id="720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205"/>
    <w:bookmarkStart w:name="z7303" w:id="720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206"/>
    <w:bookmarkStart w:name="z7304" w:id="720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207"/>
    <w:bookmarkStart w:name="z7305" w:id="720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208"/>
    <w:bookmarkStart w:name="z7306" w:id="720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209"/>
    <w:bookmarkStart w:name="z7307" w:id="721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210"/>
    <w:bookmarkStart w:name="z7308" w:id="721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211"/>
    <w:bookmarkStart w:name="z7309" w:id="7212"/>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7212"/>
    <w:bookmarkStart w:name="z7310" w:id="721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213"/>
    <w:bookmarkStart w:name="z7311" w:id="721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214"/>
    <w:bookmarkStart w:name="z7312" w:id="721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215"/>
    <w:bookmarkStart w:name="z7313" w:id="721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216"/>
    <w:bookmarkStart w:name="z7314" w:id="721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217"/>
    <w:bookmarkStart w:name="z7315" w:id="721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218"/>
    <w:bookmarkStart w:name="z7316" w:id="721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219"/>
    <w:bookmarkStart w:name="z7317" w:id="722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220"/>
    <w:bookmarkStart w:name="z7318" w:id="722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221"/>
    <w:bookmarkStart w:name="z7319" w:id="722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222"/>
    <w:bookmarkStart w:name="z7320" w:id="722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223"/>
    <w:bookmarkStart w:name="z7321" w:id="722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224"/>
    <w:bookmarkStart w:name="z7322" w:id="722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225"/>
    <w:bookmarkStart w:name="z7323" w:id="722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226"/>
    <w:bookmarkStart w:name="z7324" w:id="722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227"/>
    <w:bookmarkStart w:name="z7325" w:id="722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228"/>
    <w:bookmarkStart w:name="z7326" w:id="7229"/>
    <w:p>
      <w:pPr>
        <w:spacing w:after="0"/>
        <w:ind w:left="0"/>
        <w:jc w:val="both"/>
      </w:pPr>
      <w:r>
        <w:rPr>
          <w:rFonts w:ascii="Times New Roman"/>
          <w:b w:val="false"/>
          <w:i w:val="false"/>
          <w:color w:val="000000"/>
          <w:sz w:val="28"/>
        </w:rPr>
        <w:t>
      29) мыналарды:</w:t>
      </w:r>
    </w:p>
    <w:bookmarkEnd w:id="7229"/>
    <w:bookmarkStart w:name="z7327" w:id="723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230"/>
    <w:bookmarkStart w:name="z7328" w:id="723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231"/>
    <w:bookmarkStart w:name="z7329" w:id="723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232"/>
    <w:bookmarkStart w:name="z7330" w:id="723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233"/>
    <w:bookmarkStart w:name="z7331" w:id="723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234"/>
    <w:bookmarkStart w:name="z7332" w:id="723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235"/>
    <w:bookmarkStart w:name="z7333" w:id="723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236"/>
    <w:bookmarkStart w:name="z7334" w:id="7237"/>
    <w:p>
      <w:pPr>
        <w:spacing w:after="0"/>
        <w:ind w:left="0"/>
        <w:jc w:val="both"/>
      </w:pPr>
      <w:r>
        <w:rPr>
          <w:rFonts w:ascii="Times New Roman"/>
          <w:b w:val="false"/>
          <w:i w:val="false"/>
          <w:color w:val="000000"/>
          <w:sz w:val="28"/>
        </w:rPr>
        <w:t>
      19. Басқарма басшысының өкілеттіктері:</w:t>
      </w:r>
    </w:p>
    <w:bookmarkEnd w:id="7237"/>
    <w:bookmarkStart w:name="z7335" w:id="723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238"/>
    <w:bookmarkStart w:name="z7336" w:id="723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239"/>
    <w:bookmarkStart w:name="z7337" w:id="724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240"/>
    <w:bookmarkStart w:name="z7338" w:id="724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241"/>
    <w:bookmarkStart w:name="z7339" w:id="724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242"/>
    <w:bookmarkStart w:name="z7340" w:id="724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243"/>
    <w:bookmarkStart w:name="z7341" w:id="7244"/>
    <w:p>
      <w:pPr>
        <w:spacing w:after="0"/>
        <w:ind w:left="0"/>
        <w:jc w:val="left"/>
      </w:pPr>
      <w:r>
        <w:rPr>
          <w:rFonts w:ascii="Times New Roman"/>
          <w:b/>
          <w:i w:val="false"/>
          <w:color w:val="000000"/>
        </w:rPr>
        <w:t xml:space="preserve"> 4-тарау. Басқарманың мүлкі</w:t>
      </w:r>
    </w:p>
    <w:bookmarkEnd w:id="7244"/>
    <w:bookmarkStart w:name="z7342" w:id="724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245"/>
    <w:bookmarkStart w:name="z7343" w:id="724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246"/>
    <w:bookmarkStart w:name="z7344" w:id="724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247"/>
    <w:bookmarkStart w:name="z7345" w:id="724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248"/>
    <w:bookmarkStart w:name="z7346" w:id="7249"/>
    <w:p>
      <w:pPr>
        <w:spacing w:after="0"/>
        <w:ind w:left="0"/>
        <w:jc w:val="left"/>
      </w:pPr>
      <w:r>
        <w:rPr>
          <w:rFonts w:ascii="Times New Roman"/>
          <w:b/>
          <w:i w:val="false"/>
          <w:color w:val="000000"/>
        </w:rPr>
        <w:t xml:space="preserve"> 5-тарау. Басқарманы қайта ұйымдастыру және тарату</w:t>
      </w:r>
    </w:p>
    <w:bookmarkEnd w:id="7249"/>
    <w:bookmarkStart w:name="z7347" w:id="725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2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90-қосымша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71-қосымша</w:t>
            </w:r>
          </w:p>
        </w:tc>
      </w:tr>
    </w:tbl>
    <w:bookmarkStart w:name="z7349" w:id="725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Бөкейорда аудандық санитариялық-эпидемиологиялық бақылау басқармасы" республикалық мемлекеттік мекемесінің ережесі</w:t>
      </w:r>
    </w:p>
    <w:bookmarkEnd w:id="7251"/>
    <w:bookmarkStart w:name="z7350" w:id="7252"/>
    <w:p>
      <w:pPr>
        <w:spacing w:after="0"/>
        <w:ind w:left="0"/>
        <w:jc w:val="left"/>
      </w:pPr>
      <w:r>
        <w:rPr>
          <w:rFonts w:ascii="Times New Roman"/>
          <w:b/>
          <w:i w:val="false"/>
          <w:color w:val="000000"/>
        </w:rPr>
        <w:t xml:space="preserve"> 1-тарау. Жалпы ережелер</w:t>
      </w:r>
    </w:p>
    <w:bookmarkEnd w:id="7252"/>
    <w:bookmarkStart w:name="z7351" w:id="725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Бөкейорда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253"/>
    <w:bookmarkStart w:name="z7352" w:id="725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254"/>
    <w:bookmarkStart w:name="z7353" w:id="725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255"/>
    <w:bookmarkStart w:name="z7354" w:id="725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256"/>
    <w:bookmarkStart w:name="z7355" w:id="725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257"/>
    <w:bookmarkStart w:name="z7356" w:id="725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258"/>
    <w:bookmarkStart w:name="z7357" w:id="725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259"/>
    <w:bookmarkStart w:name="z7358" w:id="7260"/>
    <w:p>
      <w:pPr>
        <w:spacing w:after="0"/>
        <w:ind w:left="0"/>
        <w:jc w:val="both"/>
      </w:pPr>
      <w:r>
        <w:rPr>
          <w:rFonts w:ascii="Times New Roman"/>
          <w:b w:val="false"/>
          <w:i w:val="false"/>
          <w:color w:val="000000"/>
          <w:sz w:val="28"/>
        </w:rPr>
        <w:t>
      8. Заңды тұлғаның орналасқан жері – индекс 090200, Қазақстан Республикасы, Батыс Қазақстан облысы, Бөкейордасы ауданы, Сайқын ауылдық округі, Сайқын ауылы, Мәдина Бегалива көшесі, ғимарат 2Б.</w:t>
      </w:r>
    </w:p>
    <w:bookmarkEnd w:id="7260"/>
    <w:bookmarkStart w:name="z7359" w:id="726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Бөкейорда аудандық санитариялық-эпидемиологиялық бақылау басқармасы" республикалық мемлекеттік мекемесі.</w:t>
      </w:r>
    </w:p>
    <w:bookmarkEnd w:id="7261"/>
    <w:bookmarkStart w:name="z7360" w:id="726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262"/>
    <w:bookmarkStart w:name="z7361" w:id="726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263"/>
    <w:bookmarkStart w:name="z7362" w:id="726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264"/>
    <w:bookmarkStart w:name="z7363" w:id="726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265"/>
    <w:bookmarkStart w:name="z7364" w:id="726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266"/>
    <w:bookmarkStart w:name="z7365" w:id="7267"/>
    <w:p>
      <w:pPr>
        <w:spacing w:after="0"/>
        <w:ind w:left="0"/>
        <w:jc w:val="both"/>
      </w:pPr>
      <w:r>
        <w:rPr>
          <w:rFonts w:ascii="Times New Roman"/>
          <w:b w:val="false"/>
          <w:i w:val="false"/>
          <w:color w:val="000000"/>
          <w:sz w:val="28"/>
        </w:rPr>
        <w:t>
      13. Міндеттері:</w:t>
      </w:r>
    </w:p>
    <w:bookmarkEnd w:id="7267"/>
    <w:bookmarkStart w:name="z7366" w:id="726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268"/>
    <w:bookmarkStart w:name="z7367" w:id="726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269"/>
    <w:bookmarkStart w:name="z7368" w:id="727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270"/>
    <w:bookmarkStart w:name="z7369" w:id="7271"/>
    <w:p>
      <w:pPr>
        <w:spacing w:after="0"/>
        <w:ind w:left="0"/>
        <w:jc w:val="both"/>
      </w:pPr>
      <w:r>
        <w:rPr>
          <w:rFonts w:ascii="Times New Roman"/>
          <w:b w:val="false"/>
          <w:i w:val="false"/>
          <w:color w:val="000000"/>
          <w:sz w:val="28"/>
        </w:rPr>
        <w:t>
      14. Құқықтары мен міндеттері:</w:t>
      </w:r>
    </w:p>
    <w:bookmarkEnd w:id="7271"/>
    <w:bookmarkStart w:name="z7370" w:id="727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272"/>
    <w:bookmarkStart w:name="z7371" w:id="727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273"/>
    <w:bookmarkStart w:name="z7372" w:id="727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274"/>
    <w:bookmarkStart w:name="z7373" w:id="727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275"/>
    <w:bookmarkStart w:name="z7374" w:id="727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276"/>
    <w:bookmarkStart w:name="z7375" w:id="727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277"/>
    <w:bookmarkStart w:name="z7376" w:id="727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278"/>
    <w:bookmarkStart w:name="z7377" w:id="727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279"/>
    <w:bookmarkStart w:name="z7378" w:id="728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280"/>
    <w:bookmarkStart w:name="z7379" w:id="7281"/>
    <w:p>
      <w:pPr>
        <w:spacing w:after="0"/>
        <w:ind w:left="0"/>
        <w:jc w:val="both"/>
      </w:pPr>
      <w:r>
        <w:rPr>
          <w:rFonts w:ascii="Times New Roman"/>
          <w:b w:val="false"/>
          <w:i w:val="false"/>
          <w:color w:val="000000"/>
          <w:sz w:val="28"/>
        </w:rPr>
        <w:t>
      15. Функциялары:</w:t>
      </w:r>
    </w:p>
    <w:bookmarkEnd w:id="7281"/>
    <w:bookmarkStart w:name="z7380" w:id="7282"/>
    <w:p>
      <w:pPr>
        <w:spacing w:after="0"/>
        <w:ind w:left="0"/>
        <w:jc w:val="both"/>
      </w:pPr>
      <w:r>
        <w:rPr>
          <w:rFonts w:ascii="Times New Roman"/>
          <w:b w:val="false"/>
          <w:i w:val="false"/>
          <w:color w:val="000000"/>
          <w:sz w:val="28"/>
        </w:rPr>
        <w:t>
      1) реттелетін салада мемлекеттік саясатты іске асыру;</w:t>
      </w:r>
    </w:p>
    <w:bookmarkEnd w:id="7282"/>
    <w:bookmarkStart w:name="z7381" w:id="728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283"/>
    <w:bookmarkStart w:name="z7382" w:id="728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284"/>
    <w:bookmarkStart w:name="z7383" w:id="728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285"/>
    <w:bookmarkStart w:name="z7384" w:id="728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286"/>
    <w:bookmarkStart w:name="z7385" w:id="728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287"/>
    <w:bookmarkStart w:name="z7386" w:id="728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288"/>
    <w:bookmarkStart w:name="z7387" w:id="728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289"/>
    <w:bookmarkStart w:name="z7388" w:id="729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290"/>
    <w:bookmarkStart w:name="z7389" w:id="729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291"/>
    <w:bookmarkStart w:name="z7390" w:id="729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292"/>
    <w:bookmarkStart w:name="z7391" w:id="729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7293"/>
    <w:bookmarkStart w:name="z7392" w:id="729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294"/>
    <w:bookmarkStart w:name="z7393" w:id="729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295"/>
    <w:bookmarkStart w:name="z7394" w:id="729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296"/>
    <w:bookmarkStart w:name="z7395" w:id="729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297"/>
    <w:bookmarkStart w:name="z7396" w:id="729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298"/>
    <w:bookmarkStart w:name="z7397" w:id="729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299"/>
    <w:bookmarkStart w:name="z7398" w:id="730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300"/>
    <w:bookmarkStart w:name="z7399" w:id="730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301"/>
    <w:bookmarkStart w:name="z7400" w:id="730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302"/>
    <w:bookmarkStart w:name="z7401" w:id="730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303"/>
    <w:bookmarkStart w:name="z7402" w:id="730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304"/>
    <w:bookmarkStart w:name="z7403" w:id="730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305"/>
    <w:bookmarkStart w:name="z7404" w:id="730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306"/>
    <w:bookmarkStart w:name="z7405" w:id="730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307"/>
    <w:bookmarkStart w:name="z7406" w:id="730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308"/>
    <w:bookmarkStart w:name="z7407" w:id="730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309"/>
    <w:bookmarkStart w:name="z7408" w:id="7310"/>
    <w:p>
      <w:pPr>
        <w:spacing w:after="0"/>
        <w:ind w:left="0"/>
        <w:jc w:val="both"/>
      </w:pPr>
      <w:r>
        <w:rPr>
          <w:rFonts w:ascii="Times New Roman"/>
          <w:b w:val="false"/>
          <w:i w:val="false"/>
          <w:color w:val="000000"/>
          <w:sz w:val="28"/>
        </w:rPr>
        <w:t>
      29) мыналарды:</w:t>
      </w:r>
    </w:p>
    <w:bookmarkEnd w:id="7310"/>
    <w:bookmarkStart w:name="z7409" w:id="731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311"/>
    <w:bookmarkStart w:name="z7410" w:id="731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312"/>
    <w:bookmarkStart w:name="z7411" w:id="731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313"/>
    <w:bookmarkStart w:name="z7412" w:id="731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314"/>
    <w:bookmarkStart w:name="z7413" w:id="731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315"/>
    <w:bookmarkStart w:name="z7414" w:id="731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316"/>
    <w:bookmarkStart w:name="z7415" w:id="731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317"/>
    <w:bookmarkStart w:name="z7416" w:id="7318"/>
    <w:p>
      <w:pPr>
        <w:spacing w:after="0"/>
        <w:ind w:left="0"/>
        <w:jc w:val="both"/>
      </w:pPr>
      <w:r>
        <w:rPr>
          <w:rFonts w:ascii="Times New Roman"/>
          <w:b w:val="false"/>
          <w:i w:val="false"/>
          <w:color w:val="000000"/>
          <w:sz w:val="28"/>
        </w:rPr>
        <w:t>
      19. Басқарма басшысының өкілеттіктері:</w:t>
      </w:r>
    </w:p>
    <w:bookmarkEnd w:id="7318"/>
    <w:bookmarkStart w:name="z7417" w:id="731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319"/>
    <w:bookmarkStart w:name="z7418" w:id="732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320"/>
    <w:bookmarkStart w:name="z7419" w:id="732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321"/>
    <w:bookmarkStart w:name="z7420" w:id="732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322"/>
    <w:bookmarkStart w:name="z7421" w:id="732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323"/>
    <w:bookmarkStart w:name="z7422" w:id="732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324"/>
    <w:bookmarkStart w:name="z7423" w:id="7325"/>
    <w:p>
      <w:pPr>
        <w:spacing w:after="0"/>
        <w:ind w:left="0"/>
        <w:jc w:val="left"/>
      </w:pPr>
      <w:r>
        <w:rPr>
          <w:rFonts w:ascii="Times New Roman"/>
          <w:b/>
          <w:i w:val="false"/>
          <w:color w:val="000000"/>
        </w:rPr>
        <w:t xml:space="preserve"> 4-тарау. Басқарманың мүлкі</w:t>
      </w:r>
    </w:p>
    <w:bookmarkEnd w:id="7325"/>
    <w:bookmarkStart w:name="z7424" w:id="732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326"/>
    <w:bookmarkStart w:name="z7425" w:id="732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327"/>
    <w:bookmarkStart w:name="z7426" w:id="732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328"/>
    <w:bookmarkStart w:name="z7427" w:id="732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329"/>
    <w:bookmarkStart w:name="z7428" w:id="7330"/>
    <w:p>
      <w:pPr>
        <w:spacing w:after="0"/>
        <w:ind w:left="0"/>
        <w:jc w:val="left"/>
      </w:pPr>
      <w:r>
        <w:rPr>
          <w:rFonts w:ascii="Times New Roman"/>
          <w:b/>
          <w:i w:val="false"/>
          <w:color w:val="000000"/>
        </w:rPr>
        <w:t xml:space="preserve"> 5-тарау. Басқарманы қайта ұйымдастыру және тарату</w:t>
      </w:r>
    </w:p>
    <w:bookmarkEnd w:id="7330"/>
    <w:bookmarkStart w:name="z7429" w:id="733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3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91-қосымша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72-қосымша</w:t>
            </w:r>
          </w:p>
        </w:tc>
      </w:tr>
    </w:tbl>
    <w:bookmarkStart w:name="z7431" w:id="733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Бөрлі аудандық санитариялық-эпидемиологиялық бақылау басқармасы" республикалық мемлекеттік мекемесінің ережесі</w:t>
      </w:r>
    </w:p>
    <w:bookmarkEnd w:id="7332"/>
    <w:bookmarkStart w:name="z7432" w:id="7333"/>
    <w:p>
      <w:pPr>
        <w:spacing w:after="0"/>
        <w:ind w:left="0"/>
        <w:jc w:val="left"/>
      </w:pPr>
      <w:r>
        <w:rPr>
          <w:rFonts w:ascii="Times New Roman"/>
          <w:b/>
          <w:i w:val="false"/>
          <w:color w:val="000000"/>
        </w:rPr>
        <w:t xml:space="preserve"> 1-тарау. Жалпы ережелер</w:t>
      </w:r>
    </w:p>
    <w:bookmarkEnd w:id="7333"/>
    <w:bookmarkStart w:name="z7433" w:id="733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Бөрлі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334"/>
    <w:bookmarkStart w:name="z7434" w:id="733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335"/>
    <w:bookmarkStart w:name="z7435" w:id="733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336"/>
    <w:bookmarkStart w:name="z7436" w:id="733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337"/>
    <w:bookmarkStart w:name="z7437" w:id="733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338"/>
    <w:bookmarkStart w:name="z7438" w:id="733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339"/>
    <w:bookmarkStart w:name="z7439" w:id="734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340"/>
    <w:bookmarkStart w:name="z7440" w:id="7341"/>
    <w:p>
      <w:pPr>
        <w:spacing w:after="0"/>
        <w:ind w:left="0"/>
        <w:jc w:val="both"/>
      </w:pPr>
      <w:r>
        <w:rPr>
          <w:rFonts w:ascii="Times New Roman"/>
          <w:b w:val="false"/>
          <w:i w:val="false"/>
          <w:color w:val="000000"/>
          <w:sz w:val="28"/>
        </w:rPr>
        <w:t>
      8. Заңды тұлғаның орналасқан жері – индекс 090300, Қазақстан Республикасы, Батыс Қазақстан облысы, Бөрлі ауданы, Ақсай қаласы, Әл-Фараби көшесі, 83 үй.</w:t>
      </w:r>
    </w:p>
    <w:bookmarkEnd w:id="7341"/>
    <w:bookmarkStart w:name="z7441" w:id="734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Бөрлі аудандық санитариялық-эпидемиологиялық бақылау басқармасы" республикалық мемлекеттік мекемесі.</w:t>
      </w:r>
    </w:p>
    <w:bookmarkEnd w:id="7342"/>
    <w:bookmarkStart w:name="z7442" w:id="734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343"/>
    <w:bookmarkStart w:name="z7443" w:id="734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344"/>
    <w:bookmarkStart w:name="z7444" w:id="734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345"/>
    <w:bookmarkStart w:name="z7445" w:id="734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346"/>
    <w:bookmarkStart w:name="z7446" w:id="734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347"/>
    <w:bookmarkStart w:name="z7447" w:id="7348"/>
    <w:p>
      <w:pPr>
        <w:spacing w:after="0"/>
        <w:ind w:left="0"/>
        <w:jc w:val="both"/>
      </w:pPr>
      <w:r>
        <w:rPr>
          <w:rFonts w:ascii="Times New Roman"/>
          <w:b w:val="false"/>
          <w:i w:val="false"/>
          <w:color w:val="000000"/>
          <w:sz w:val="28"/>
        </w:rPr>
        <w:t>
      13. Міндеттері:</w:t>
      </w:r>
    </w:p>
    <w:bookmarkEnd w:id="7348"/>
    <w:bookmarkStart w:name="z7448" w:id="734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349"/>
    <w:bookmarkStart w:name="z7449" w:id="735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350"/>
    <w:bookmarkStart w:name="z7450" w:id="735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351"/>
    <w:bookmarkStart w:name="z7451" w:id="7352"/>
    <w:p>
      <w:pPr>
        <w:spacing w:after="0"/>
        <w:ind w:left="0"/>
        <w:jc w:val="both"/>
      </w:pPr>
      <w:r>
        <w:rPr>
          <w:rFonts w:ascii="Times New Roman"/>
          <w:b w:val="false"/>
          <w:i w:val="false"/>
          <w:color w:val="000000"/>
          <w:sz w:val="28"/>
        </w:rPr>
        <w:t>
      14. Құқықтары мен міндеттері:</w:t>
      </w:r>
    </w:p>
    <w:bookmarkEnd w:id="7352"/>
    <w:bookmarkStart w:name="z7452" w:id="735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353"/>
    <w:bookmarkStart w:name="z7453" w:id="735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354"/>
    <w:bookmarkStart w:name="z7454" w:id="735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355"/>
    <w:bookmarkStart w:name="z7455" w:id="735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356"/>
    <w:bookmarkStart w:name="z7456" w:id="735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357"/>
    <w:bookmarkStart w:name="z7457" w:id="735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358"/>
    <w:bookmarkStart w:name="z7458" w:id="735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359"/>
    <w:bookmarkStart w:name="z7459" w:id="736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360"/>
    <w:bookmarkStart w:name="z7460" w:id="736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361"/>
    <w:bookmarkStart w:name="z7461" w:id="7362"/>
    <w:p>
      <w:pPr>
        <w:spacing w:after="0"/>
        <w:ind w:left="0"/>
        <w:jc w:val="both"/>
      </w:pPr>
      <w:r>
        <w:rPr>
          <w:rFonts w:ascii="Times New Roman"/>
          <w:b w:val="false"/>
          <w:i w:val="false"/>
          <w:color w:val="000000"/>
          <w:sz w:val="28"/>
        </w:rPr>
        <w:t>
      15. Функциялары:</w:t>
      </w:r>
    </w:p>
    <w:bookmarkEnd w:id="7362"/>
    <w:bookmarkStart w:name="z7462" w:id="7363"/>
    <w:p>
      <w:pPr>
        <w:spacing w:after="0"/>
        <w:ind w:left="0"/>
        <w:jc w:val="both"/>
      </w:pPr>
      <w:r>
        <w:rPr>
          <w:rFonts w:ascii="Times New Roman"/>
          <w:b w:val="false"/>
          <w:i w:val="false"/>
          <w:color w:val="000000"/>
          <w:sz w:val="28"/>
        </w:rPr>
        <w:t>
      1) реттелетін салада мемлекеттік саясатты іске асыру;</w:t>
      </w:r>
    </w:p>
    <w:bookmarkEnd w:id="7363"/>
    <w:bookmarkStart w:name="z7463" w:id="736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364"/>
    <w:bookmarkStart w:name="z7464" w:id="736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365"/>
    <w:bookmarkStart w:name="z7465" w:id="736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366"/>
    <w:bookmarkStart w:name="z7466" w:id="736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367"/>
    <w:bookmarkStart w:name="z7467" w:id="736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368"/>
    <w:bookmarkStart w:name="z7468" w:id="736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369"/>
    <w:bookmarkStart w:name="z7469" w:id="737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370"/>
    <w:bookmarkStart w:name="z7470" w:id="737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371"/>
    <w:bookmarkStart w:name="z7471" w:id="737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372"/>
    <w:bookmarkStart w:name="z7472" w:id="737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373"/>
    <w:bookmarkStart w:name="z7473" w:id="7374"/>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7374"/>
    <w:bookmarkStart w:name="z7474" w:id="737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375"/>
    <w:bookmarkStart w:name="z7475" w:id="737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376"/>
    <w:bookmarkStart w:name="z7476" w:id="737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377"/>
    <w:bookmarkStart w:name="z7477" w:id="737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378"/>
    <w:bookmarkStart w:name="z7478" w:id="737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379"/>
    <w:bookmarkStart w:name="z7479" w:id="738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380"/>
    <w:bookmarkStart w:name="z7480" w:id="738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381"/>
    <w:bookmarkStart w:name="z7481" w:id="738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382"/>
    <w:bookmarkStart w:name="z7482" w:id="738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383"/>
    <w:bookmarkStart w:name="z7483" w:id="738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384"/>
    <w:bookmarkStart w:name="z7484" w:id="738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385"/>
    <w:bookmarkStart w:name="z7485" w:id="738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386"/>
    <w:bookmarkStart w:name="z7486" w:id="738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387"/>
    <w:bookmarkStart w:name="z7487" w:id="738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388"/>
    <w:bookmarkStart w:name="z7488" w:id="738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389"/>
    <w:bookmarkStart w:name="z7489" w:id="739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390"/>
    <w:bookmarkStart w:name="z7490" w:id="7391"/>
    <w:p>
      <w:pPr>
        <w:spacing w:after="0"/>
        <w:ind w:left="0"/>
        <w:jc w:val="both"/>
      </w:pPr>
      <w:r>
        <w:rPr>
          <w:rFonts w:ascii="Times New Roman"/>
          <w:b w:val="false"/>
          <w:i w:val="false"/>
          <w:color w:val="000000"/>
          <w:sz w:val="28"/>
        </w:rPr>
        <w:t>
      29) мыналарды:</w:t>
      </w:r>
    </w:p>
    <w:bookmarkEnd w:id="7391"/>
    <w:bookmarkStart w:name="z7491" w:id="739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392"/>
    <w:bookmarkStart w:name="z7492" w:id="739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393"/>
    <w:bookmarkStart w:name="z7493" w:id="739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394"/>
    <w:bookmarkStart w:name="z7494" w:id="739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395"/>
    <w:bookmarkStart w:name="z7495" w:id="739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396"/>
    <w:bookmarkStart w:name="z7496" w:id="739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397"/>
    <w:bookmarkStart w:name="z7497" w:id="739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398"/>
    <w:bookmarkStart w:name="z7498" w:id="7399"/>
    <w:p>
      <w:pPr>
        <w:spacing w:after="0"/>
        <w:ind w:left="0"/>
        <w:jc w:val="both"/>
      </w:pPr>
      <w:r>
        <w:rPr>
          <w:rFonts w:ascii="Times New Roman"/>
          <w:b w:val="false"/>
          <w:i w:val="false"/>
          <w:color w:val="000000"/>
          <w:sz w:val="28"/>
        </w:rPr>
        <w:t>
      19. Басқарма басшысының өкілеттіктері:</w:t>
      </w:r>
    </w:p>
    <w:bookmarkEnd w:id="7399"/>
    <w:bookmarkStart w:name="z7499" w:id="740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400"/>
    <w:bookmarkStart w:name="z7500" w:id="740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401"/>
    <w:bookmarkStart w:name="z7501" w:id="740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402"/>
    <w:bookmarkStart w:name="z7502" w:id="740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403"/>
    <w:bookmarkStart w:name="z7503" w:id="740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404"/>
    <w:bookmarkStart w:name="z7504" w:id="740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405"/>
    <w:bookmarkStart w:name="z7505" w:id="7406"/>
    <w:p>
      <w:pPr>
        <w:spacing w:after="0"/>
        <w:ind w:left="0"/>
        <w:jc w:val="left"/>
      </w:pPr>
      <w:r>
        <w:rPr>
          <w:rFonts w:ascii="Times New Roman"/>
          <w:b/>
          <w:i w:val="false"/>
          <w:color w:val="000000"/>
        </w:rPr>
        <w:t xml:space="preserve"> 4-тарау. Басқарманың мүлкі</w:t>
      </w:r>
    </w:p>
    <w:bookmarkEnd w:id="7406"/>
    <w:bookmarkStart w:name="z7506" w:id="740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407"/>
    <w:bookmarkStart w:name="z7507" w:id="740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408"/>
    <w:bookmarkStart w:name="z7508" w:id="740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409"/>
    <w:bookmarkStart w:name="z7509" w:id="741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410"/>
    <w:bookmarkStart w:name="z7510" w:id="7411"/>
    <w:p>
      <w:pPr>
        <w:spacing w:after="0"/>
        <w:ind w:left="0"/>
        <w:jc w:val="left"/>
      </w:pPr>
      <w:r>
        <w:rPr>
          <w:rFonts w:ascii="Times New Roman"/>
          <w:b/>
          <w:i w:val="false"/>
          <w:color w:val="000000"/>
        </w:rPr>
        <w:t xml:space="preserve"> 5-тарау. Басқарманы қайта ұйымдастыру және тарату</w:t>
      </w:r>
    </w:p>
    <w:bookmarkEnd w:id="7411"/>
    <w:bookmarkStart w:name="z7511" w:id="741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4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92-қосымша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73-қосымша</w:t>
            </w:r>
          </w:p>
        </w:tc>
      </w:tr>
    </w:tbl>
    <w:bookmarkStart w:name="z7513" w:id="741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Жаңақала аудандық санитариялық-эпидемиологиялық бақылау басқармасы" республикалық мемлекеттік мекемесінің ережесі</w:t>
      </w:r>
    </w:p>
    <w:bookmarkEnd w:id="7413"/>
    <w:bookmarkStart w:name="z7514" w:id="7414"/>
    <w:p>
      <w:pPr>
        <w:spacing w:after="0"/>
        <w:ind w:left="0"/>
        <w:jc w:val="left"/>
      </w:pPr>
      <w:r>
        <w:rPr>
          <w:rFonts w:ascii="Times New Roman"/>
          <w:b/>
          <w:i w:val="false"/>
          <w:color w:val="000000"/>
        </w:rPr>
        <w:t xml:space="preserve"> 1-тарау. Жалпы ережелер</w:t>
      </w:r>
    </w:p>
    <w:bookmarkEnd w:id="7414"/>
    <w:bookmarkStart w:name="z7515" w:id="741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Жаңақала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415"/>
    <w:bookmarkStart w:name="z7516" w:id="741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416"/>
    <w:bookmarkStart w:name="z7517" w:id="741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417"/>
    <w:bookmarkStart w:name="z7518" w:id="741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418"/>
    <w:bookmarkStart w:name="z7519" w:id="741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419"/>
    <w:bookmarkStart w:name="z7520" w:id="742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420"/>
    <w:bookmarkStart w:name="z7521" w:id="742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421"/>
    <w:bookmarkStart w:name="z7522" w:id="7422"/>
    <w:p>
      <w:pPr>
        <w:spacing w:after="0"/>
        <w:ind w:left="0"/>
        <w:jc w:val="both"/>
      </w:pPr>
      <w:r>
        <w:rPr>
          <w:rFonts w:ascii="Times New Roman"/>
          <w:b w:val="false"/>
          <w:i w:val="false"/>
          <w:color w:val="000000"/>
          <w:sz w:val="28"/>
        </w:rPr>
        <w:t>
      8. Заңды тұлғаның орналасқан жері – индекс 090400, Қазақстан Республикасы, Батыс Қазақстан облысы, Жаңақала ауданы, Жаңақала ауылдык округі, Жаңақала ауылы, Халықтар Достығы көшесі, ғимарат 69, 1 корпусы.</w:t>
      </w:r>
    </w:p>
    <w:bookmarkEnd w:id="7422"/>
    <w:bookmarkStart w:name="z7523" w:id="742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Жаңақала аудандық санитариялық-эпидемиологиялық бақылау басқармасы" республикалық мемлекеттік мекемесі.</w:t>
      </w:r>
    </w:p>
    <w:bookmarkEnd w:id="7423"/>
    <w:bookmarkStart w:name="z7524" w:id="742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424"/>
    <w:bookmarkStart w:name="z7525" w:id="742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425"/>
    <w:bookmarkStart w:name="z7526" w:id="742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426"/>
    <w:bookmarkStart w:name="z7527" w:id="742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427"/>
    <w:bookmarkStart w:name="z7528" w:id="742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428"/>
    <w:bookmarkStart w:name="z7529" w:id="7429"/>
    <w:p>
      <w:pPr>
        <w:spacing w:after="0"/>
        <w:ind w:left="0"/>
        <w:jc w:val="both"/>
      </w:pPr>
      <w:r>
        <w:rPr>
          <w:rFonts w:ascii="Times New Roman"/>
          <w:b w:val="false"/>
          <w:i w:val="false"/>
          <w:color w:val="000000"/>
          <w:sz w:val="28"/>
        </w:rPr>
        <w:t>
      13. Міндеттері:</w:t>
      </w:r>
    </w:p>
    <w:bookmarkEnd w:id="7429"/>
    <w:bookmarkStart w:name="z7530" w:id="743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430"/>
    <w:bookmarkStart w:name="z7531" w:id="743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431"/>
    <w:bookmarkStart w:name="z7532" w:id="743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432"/>
    <w:bookmarkStart w:name="z7533" w:id="7433"/>
    <w:p>
      <w:pPr>
        <w:spacing w:after="0"/>
        <w:ind w:left="0"/>
        <w:jc w:val="both"/>
      </w:pPr>
      <w:r>
        <w:rPr>
          <w:rFonts w:ascii="Times New Roman"/>
          <w:b w:val="false"/>
          <w:i w:val="false"/>
          <w:color w:val="000000"/>
          <w:sz w:val="28"/>
        </w:rPr>
        <w:t>
      14. Құқықтары мен міндеттері:</w:t>
      </w:r>
    </w:p>
    <w:bookmarkEnd w:id="7433"/>
    <w:bookmarkStart w:name="z7534" w:id="743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434"/>
    <w:bookmarkStart w:name="z7535" w:id="743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435"/>
    <w:bookmarkStart w:name="z7536" w:id="743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436"/>
    <w:bookmarkStart w:name="z7537" w:id="743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437"/>
    <w:bookmarkStart w:name="z7538" w:id="743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438"/>
    <w:bookmarkStart w:name="z7539" w:id="743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439"/>
    <w:bookmarkStart w:name="z7540" w:id="744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440"/>
    <w:bookmarkStart w:name="z7541" w:id="744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441"/>
    <w:bookmarkStart w:name="z7542" w:id="744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442"/>
    <w:bookmarkStart w:name="z7543" w:id="7443"/>
    <w:p>
      <w:pPr>
        <w:spacing w:after="0"/>
        <w:ind w:left="0"/>
        <w:jc w:val="both"/>
      </w:pPr>
      <w:r>
        <w:rPr>
          <w:rFonts w:ascii="Times New Roman"/>
          <w:b w:val="false"/>
          <w:i w:val="false"/>
          <w:color w:val="000000"/>
          <w:sz w:val="28"/>
        </w:rPr>
        <w:t>
      15. Функциялары:</w:t>
      </w:r>
    </w:p>
    <w:bookmarkEnd w:id="7443"/>
    <w:bookmarkStart w:name="z7544" w:id="7444"/>
    <w:p>
      <w:pPr>
        <w:spacing w:after="0"/>
        <w:ind w:left="0"/>
        <w:jc w:val="both"/>
      </w:pPr>
      <w:r>
        <w:rPr>
          <w:rFonts w:ascii="Times New Roman"/>
          <w:b w:val="false"/>
          <w:i w:val="false"/>
          <w:color w:val="000000"/>
          <w:sz w:val="28"/>
        </w:rPr>
        <w:t>
      1) реттелетін салада мемлекеттік саясатты іске асыру;</w:t>
      </w:r>
    </w:p>
    <w:bookmarkEnd w:id="7444"/>
    <w:bookmarkStart w:name="z7545" w:id="744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445"/>
    <w:bookmarkStart w:name="z7546" w:id="744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446"/>
    <w:bookmarkStart w:name="z7547" w:id="744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447"/>
    <w:bookmarkStart w:name="z7548" w:id="744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448"/>
    <w:bookmarkStart w:name="z7549" w:id="744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449"/>
    <w:bookmarkStart w:name="z7550" w:id="745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450"/>
    <w:bookmarkStart w:name="z7551" w:id="745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451"/>
    <w:bookmarkStart w:name="z7552" w:id="745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452"/>
    <w:bookmarkStart w:name="z7553" w:id="745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453"/>
    <w:bookmarkStart w:name="z7554" w:id="745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454"/>
    <w:bookmarkStart w:name="z7555" w:id="745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7455"/>
    <w:bookmarkStart w:name="z7556" w:id="745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456"/>
    <w:bookmarkStart w:name="z7557" w:id="745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457"/>
    <w:bookmarkStart w:name="z7558" w:id="745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458"/>
    <w:bookmarkStart w:name="z7559" w:id="745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459"/>
    <w:bookmarkStart w:name="z7560" w:id="746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460"/>
    <w:bookmarkStart w:name="z7561" w:id="746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461"/>
    <w:bookmarkStart w:name="z7562" w:id="746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462"/>
    <w:bookmarkStart w:name="z7563" w:id="746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463"/>
    <w:bookmarkStart w:name="z7564" w:id="746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464"/>
    <w:bookmarkStart w:name="z7565" w:id="746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465"/>
    <w:bookmarkStart w:name="z7566" w:id="746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466"/>
    <w:bookmarkStart w:name="z7567" w:id="746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467"/>
    <w:bookmarkStart w:name="z7568" w:id="746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468"/>
    <w:bookmarkStart w:name="z7569" w:id="746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469"/>
    <w:bookmarkStart w:name="z7570" w:id="747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470"/>
    <w:bookmarkStart w:name="z7571" w:id="747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471"/>
    <w:bookmarkStart w:name="z7572" w:id="7472"/>
    <w:p>
      <w:pPr>
        <w:spacing w:after="0"/>
        <w:ind w:left="0"/>
        <w:jc w:val="both"/>
      </w:pPr>
      <w:r>
        <w:rPr>
          <w:rFonts w:ascii="Times New Roman"/>
          <w:b w:val="false"/>
          <w:i w:val="false"/>
          <w:color w:val="000000"/>
          <w:sz w:val="28"/>
        </w:rPr>
        <w:t>
      29) мыналарды:</w:t>
      </w:r>
    </w:p>
    <w:bookmarkEnd w:id="7472"/>
    <w:bookmarkStart w:name="z7573" w:id="747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473"/>
    <w:bookmarkStart w:name="z7574" w:id="747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474"/>
    <w:bookmarkStart w:name="z7575" w:id="747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475"/>
    <w:bookmarkStart w:name="z7576" w:id="747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476"/>
    <w:bookmarkStart w:name="z7577" w:id="747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477"/>
    <w:bookmarkStart w:name="z7578" w:id="747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478"/>
    <w:bookmarkStart w:name="z7579" w:id="747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479"/>
    <w:bookmarkStart w:name="z7580" w:id="7480"/>
    <w:p>
      <w:pPr>
        <w:spacing w:after="0"/>
        <w:ind w:left="0"/>
        <w:jc w:val="both"/>
      </w:pPr>
      <w:r>
        <w:rPr>
          <w:rFonts w:ascii="Times New Roman"/>
          <w:b w:val="false"/>
          <w:i w:val="false"/>
          <w:color w:val="000000"/>
          <w:sz w:val="28"/>
        </w:rPr>
        <w:t>
      19. Басқарма басшысының өкілеттіктері:</w:t>
      </w:r>
    </w:p>
    <w:bookmarkEnd w:id="7480"/>
    <w:bookmarkStart w:name="z7581" w:id="748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481"/>
    <w:bookmarkStart w:name="z7582" w:id="748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482"/>
    <w:bookmarkStart w:name="z7583" w:id="748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483"/>
    <w:bookmarkStart w:name="z7584" w:id="748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484"/>
    <w:bookmarkStart w:name="z7585" w:id="748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485"/>
    <w:bookmarkStart w:name="z7586" w:id="748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486"/>
    <w:bookmarkStart w:name="z7587" w:id="7487"/>
    <w:p>
      <w:pPr>
        <w:spacing w:after="0"/>
        <w:ind w:left="0"/>
        <w:jc w:val="left"/>
      </w:pPr>
      <w:r>
        <w:rPr>
          <w:rFonts w:ascii="Times New Roman"/>
          <w:b/>
          <w:i w:val="false"/>
          <w:color w:val="000000"/>
        </w:rPr>
        <w:t xml:space="preserve"> 4-тарау. Басқарманың мүлкі</w:t>
      </w:r>
    </w:p>
    <w:bookmarkEnd w:id="7487"/>
    <w:bookmarkStart w:name="z7588" w:id="748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488"/>
    <w:bookmarkStart w:name="z7589" w:id="748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489"/>
    <w:bookmarkStart w:name="z7590" w:id="749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490"/>
    <w:bookmarkStart w:name="z7591" w:id="749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491"/>
    <w:bookmarkStart w:name="z7592" w:id="7492"/>
    <w:p>
      <w:pPr>
        <w:spacing w:after="0"/>
        <w:ind w:left="0"/>
        <w:jc w:val="left"/>
      </w:pPr>
      <w:r>
        <w:rPr>
          <w:rFonts w:ascii="Times New Roman"/>
          <w:b/>
          <w:i w:val="false"/>
          <w:color w:val="000000"/>
        </w:rPr>
        <w:t xml:space="preserve"> 5-тарау. Басқарманы қайта ұйымдастыру және тарату</w:t>
      </w:r>
    </w:p>
    <w:bookmarkEnd w:id="7492"/>
    <w:bookmarkStart w:name="z7593" w:id="749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4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93-қосымша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74-қосымша</w:t>
            </w:r>
          </w:p>
        </w:tc>
      </w:tr>
    </w:tbl>
    <w:bookmarkStart w:name="z7595" w:id="749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Жәнібек аудандық санитариялық-эпидемиологиялық бақылау басқармасы" республикалық мемлекеттік мекемесінің ережесі</w:t>
      </w:r>
    </w:p>
    <w:bookmarkEnd w:id="7494"/>
    <w:bookmarkStart w:name="z7596" w:id="7495"/>
    <w:p>
      <w:pPr>
        <w:spacing w:after="0"/>
        <w:ind w:left="0"/>
        <w:jc w:val="left"/>
      </w:pPr>
      <w:r>
        <w:rPr>
          <w:rFonts w:ascii="Times New Roman"/>
          <w:b/>
          <w:i w:val="false"/>
          <w:color w:val="000000"/>
        </w:rPr>
        <w:t xml:space="preserve"> 1-тарау. Жалпы ережелер</w:t>
      </w:r>
    </w:p>
    <w:bookmarkEnd w:id="7495"/>
    <w:bookmarkStart w:name="z7597" w:id="749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Жәнібек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496"/>
    <w:bookmarkStart w:name="z7598" w:id="749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497"/>
    <w:bookmarkStart w:name="z7599" w:id="749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498"/>
    <w:bookmarkStart w:name="z7600" w:id="749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499"/>
    <w:bookmarkStart w:name="z7601" w:id="750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500"/>
    <w:bookmarkStart w:name="z7602" w:id="750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501"/>
    <w:bookmarkStart w:name="z7603" w:id="750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502"/>
    <w:bookmarkStart w:name="z7604" w:id="7503"/>
    <w:p>
      <w:pPr>
        <w:spacing w:after="0"/>
        <w:ind w:left="0"/>
        <w:jc w:val="both"/>
      </w:pPr>
      <w:r>
        <w:rPr>
          <w:rFonts w:ascii="Times New Roman"/>
          <w:b w:val="false"/>
          <w:i w:val="false"/>
          <w:color w:val="000000"/>
          <w:sz w:val="28"/>
        </w:rPr>
        <w:t>
      8. Заңды тұлғаның орналасқан жері – индекс 090500, Қазақстан Республикасы, Батыс Қазақстан облысы, Жәнібек ауданы, Жәнібек ауылдык округі, Жәнібек ауылы, Иманов көшесі, 167 ғимарат, 1 корпусы.</w:t>
      </w:r>
    </w:p>
    <w:bookmarkEnd w:id="7503"/>
    <w:bookmarkStart w:name="z7605" w:id="750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Жәнібек аудандық санитариялық-эпидемиологиялық бақылау басқармасы" республикалық мемлекеттік мекемесі.</w:t>
      </w:r>
    </w:p>
    <w:bookmarkEnd w:id="7504"/>
    <w:bookmarkStart w:name="z7606" w:id="750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505"/>
    <w:bookmarkStart w:name="z7607" w:id="750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506"/>
    <w:bookmarkStart w:name="z7608" w:id="750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507"/>
    <w:bookmarkStart w:name="z7609" w:id="750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508"/>
    <w:bookmarkStart w:name="z7610" w:id="750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509"/>
    <w:bookmarkStart w:name="z7611" w:id="7510"/>
    <w:p>
      <w:pPr>
        <w:spacing w:after="0"/>
        <w:ind w:left="0"/>
        <w:jc w:val="both"/>
      </w:pPr>
      <w:r>
        <w:rPr>
          <w:rFonts w:ascii="Times New Roman"/>
          <w:b w:val="false"/>
          <w:i w:val="false"/>
          <w:color w:val="000000"/>
          <w:sz w:val="28"/>
        </w:rPr>
        <w:t>
      13. Міндеттері:</w:t>
      </w:r>
    </w:p>
    <w:bookmarkEnd w:id="7510"/>
    <w:bookmarkStart w:name="z7612" w:id="751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511"/>
    <w:bookmarkStart w:name="z7613" w:id="751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512"/>
    <w:bookmarkStart w:name="z7614" w:id="751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513"/>
    <w:bookmarkStart w:name="z7615" w:id="7514"/>
    <w:p>
      <w:pPr>
        <w:spacing w:after="0"/>
        <w:ind w:left="0"/>
        <w:jc w:val="both"/>
      </w:pPr>
      <w:r>
        <w:rPr>
          <w:rFonts w:ascii="Times New Roman"/>
          <w:b w:val="false"/>
          <w:i w:val="false"/>
          <w:color w:val="000000"/>
          <w:sz w:val="28"/>
        </w:rPr>
        <w:t>
      14. Құқықтары мен міндеттері:</w:t>
      </w:r>
    </w:p>
    <w:bookmarkEnd w:id="7514"/>
    <w:bookmarkStart w:name="z7616" w:id="751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515"/>
    <w:bookmarkStart w:name="z7617" w:id="751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516"/>
    <w:bookmarkStart w:name="z7618" w:id="751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517"/>
    <w:bookmarkStart w:name="z7619" w:id="751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518"/>
    <w:bookmarkStart w:name="z7620" w:id="751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519"/>
    <w:bookmarkStart w:name="z7621" w:id="752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520"/>
    <w:bookmarkStart w:name="z7622" w:id="752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521"/>
    <w:bookmarkStart w:name="z7623" w:id="752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522"/>
    <w:bookmarkStart w:name="z7624" w:id="752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523"/>
    <w:bookmarkStart w:name="z7625" w:id="7524"/>
    <w:p>
      <w:pPr>
        <w:spacing w:after="0"/>
        <w:ind w:left="0"/>
        <w:jc w:val="both"/>
      </w:pPr>
      <w:r>
        <w:rPr>
          <w:rFonts w:ascii="Times New Roman"/>
          <w:b w:val="false"/>
          <w:i w:val="false"/>
          <w:color w:val="000000"/>
          <w:sz w:val="28"/>
        </w:rPr>
        <w:t>
      15. Функциялары:</w:t>
      </w:r>
    </w:p>
    <w:bookmarkEnd w:id="7524"/>
    <w:bookmarkStart w:name="z7626" w:id="7525"/>
    <w:p>
      <w:pPr>
        <w:spacing w:after="0"/>
        <w:ind w:left="0"/>
        <w:jc w:val="both"/>
      </w:pPr>
      <w:r>
        <w:rPr>
          <w:rFonts w:ascii="Times New Roman"/>
          <w:b w:val="false"/>
          <w:i w:val="false"/>
          <w:color w:val="000000"/>
          <w:sz w:val="28"/>
        </w:rPr>
        <w:t>
      1) реттелетін салада мемлекеттік саясатты іске асыру;</w:t>
      </w:r>
    </w:p>
    <w:bookmarkEnd w:id="7525"/>
    <w:bookmarkStart w:name="z7627" w:id="752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526"/>
    <w:bookmarkStart w:name="z7628" w:id="752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527"/>
    <w:bookmarkStart w:name="z7629" w:id="752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528"/>
    <w:bookmarkStart w:name="z7630" w:id="752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529"/>
    <w:bookmarkStart w:name="z7631" w:id="753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530"/>
    <w:bookmarkStart w:name="z7632" w:id="753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531"/>
    <w:bookmarkStart w:name="z7633" w:id="753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532"/>
    <w:bookmarkStart w:name="z7634" w:id="753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533"/>
    <w:bookmarkStart w:name="z7635" w:id="753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534"/>
    <w:bookmarkStart w:name="z7636" w:id="753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535"/>
    <w:bookmarkStart w:name="z7637" w:id="7536"/>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7536"/>
    <w:bookmarkStart w:name="z7638" w:id="753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537"/>
    <w:bookmarkStart w:name="z7639" w:id="753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538"/>
    <w:bookmarkStart w:name="z7640" w:id="753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539"/>
    <w:bookmarkStart w:name="z7641" w:id="754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540"/>
    <w:bookmarkStart w:name="z7642" w:id="754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541"/>
    <w:bookmarkStart w:name="z7643" w:id="754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542"/>
    <w:bookmarkStart w:name="z7644" w:id="754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543"/>
    <w:bookmarkStart w:name="z7645" w:id="754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544"/>
    <w:bookmarkStart w:name="z7646" w:id="754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545"/>
    <w:bookmarkStart w:name="z7647" w:id="754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546"/>
    <w:bookmarkStart w:name="z7648" w:id="754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547"/>
    <w:bookmarkStart w:name="z7649" w:id="754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548"/>
    <w:bookmarkStart w:name="z7650" w:id="754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549"/>
    <w:bookmarkStart w:name="z7651" w:id="755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550"/>
    <w:bookmarkStart w:name="z7652" w:id="755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551"/>
    <w:bookmarkStart w:name="z7653" w:id="755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552"/>
    <w:bookmarkStart w:name="z7654" w:id="7553"/>
    <w:p>
      <w:pPr>
        <w:spacing w:after="0"/>
        <w:ind w:left="0"/>
        <w:jc w:val="both"/>
      </w:pPr>
      <w:r>
        <w:rPr>
          <w:rFonts w:ascii="Times New Roman"/>
          <w:b w:val="false"/>
          <w:i w:val="false"/>
          <w:color w:val="000000"/>
          <w:sz w:val="28"/>
        </w:rPr>
        <w:t>
      29) мыналарды:</w:t>
      </w:r>
    </w:p>
    <w:bookmarkEnd w:id="7553"/>
    <w:bookmarkStart w:name="z7655" w:id="755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554"/>
    <w:bookmarkStart w:name="z7656" w:id="755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555"/>
    <w:bookmarkStart w:name="z7657" w:id="755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556"/>
    <w:bookmarkStart w:name="z7658" w:id="755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557"/>
    <w:bookmarkStart w:name="z7659" w:id="755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558"/>
    <w:bookmarkStart w:name="z7660" w:id="755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559"/>
    <w:bookmarkStart w:name="z7661" w:id="756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560"/>
    <w:bookmarkStart w:name="z7662" w:id="7561"/>
    <w:p>
      <w:pPr>
        <w:spacing w:after="0"/>
        <w:ind w:left="0"/>
        <w:jc w:val="both"/>
      </w:pPr>
      <w:r>
        <w:rPr>
          <w:rFonts w:ascii="Times New Roman"/>
          <w:b w:val="false"/>
          <w:i w:val="false"/>
          <w:color w:val="000000"/>
          <w:sz w:val="28"/>
        </w:rPr>
        <w:t>
      19. Басқарма басшысының өкілеттіктері:</w:t>
      </w:r>
    </w:p>
    <w:bookmarkEnd w:id="7561"/>
    <w:bookmarkStart w:name="z7663" w:id="756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562"/>
    <w:bookmarkStart w:name="z7664" w:id="756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563"/>
    <w:bookmarkStart w:name="z7665" w:id="756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564"/>
    <w:bookmarkStart w:name="z7666" w:id="756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565"/>
    <w:bookmarkStart w:name="z7667" w:id="756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566"/>
    <w:bookmarkStart w:name="z7668" w:id="756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567"/>
    <w:bookmarkStart w:name="z7669" w:id="7568"/>
    <w:p>
      <w:pPr>
        <w:spacing w:after="0"/>
        <w:ind w:left="0"/>
        <w:jc w:val="left"/>
      </w:pPr>
      <w:r>
        <w:rPr>
          <w:rFonts w:ascii="Times New Roman"/>
          <w:b/>
          <w:i w:val="false"/>
          <w:color w:val="000000"/>
        </w:rPr>
        <w:t xml:space="preserve"> 4-тарау. Басқарманың мүлкі</w:t>
      </w:r>
    </w:p>
    <w:bookmarkEnd w:id="7568"/>
    <w:bookmarkStart w:name="z7670" w:id="756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569"/>
    <w:bookmarkStart w:name="z7671" w:id="757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570"/>
    <w:bookmarkStart w:name="z7672" w:id="757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571"/>
    <w:bookmarkStart w:name="z7673" w:id="757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572"/>
    <w:bookmarkStart w:name="z7674" w:id="7573"/>
    <w:p>
      <w:pPr>
        <w:spacing w:after="0"/>
        <w:ind w:left="0"/>
        <w:jc w:val="left"/>
      </w:pPr>
      <w:r>
        <w:rPr>
          <w:rFonts w:ascii="Times New Roman"/>
          <w:b/>
          <w:i w:val="false"/>
          <w:color w:val="000000"/>
        </w:rPr>
        <w:t xml:space="preserve"> 5-тарау. Басқарманы қайта ұйымдастыру және тарату</w:t>
      </w:r>
    </w:p>
    <w:bookmarkEnd w:id="7573"/>
    <w:bookmarkStart w:name="z7675" w:id="757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5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94-қосымша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75-қосымша</w:t>
            </w:r>
          </w:p>
        </w:tc>
      </w:tr>
    </w:tbl>
    <w:bookmarkStart w:name="z7677" w:id="757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Казталов аудандық санитариялық-эпидемиологиялық бақылау басқармасы" республикалық мемлекеттік мекемесінің ережесі</w:t>
      </w:r>
    </w:p>
    <w:bookmarkEnd w:id="7575"/>
    <w:bookmarkStart w:name="z7678" w:id="7576"/>
    <w:p>
      <w:pPr>
        <w:spacing w:after="0"/>
        <w:ind w:left="0"/>
        <w:jc w:val="left"/>
      </w:pPr>
      <w:r>
        <w:rPr>
          <w:rFonts w:ascii="Times New Roman"/>
          <w:b/>
          <w:i w:val="false"/>
          <w:color w:val="000000"/>
        </w:rPr>
        <w:t xml:space="preserve"> 1-тарау. Жалпы ережелер</w:t>
      </w:r>
    </w:p>
    <w:bookmarkEnd w:id="7576"/>
    <w:bookmarkStart w:name="z7679" w:id="757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Казталов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577"/>
    <w:bookmarkStart w:name="z7680" w:id="757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578"/>
    <w:bookmarkStart w:name="z7681" w:id="757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579"/>
    <w:bookmarkStart w:name="z7682" w:id="758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580"/>
    <w:bookmarkStart w:name="z7683" w:id="758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581"/>
    <w:bookmarkStart w:name="z7684" w:id="758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582"/>
    <w:bookmarkStart w:name="z7685" w:id="758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583"/>
    <w:bookmarkStart w:name="z7686" w:id="7584"/>
    <w:p>
      <w:pPr>
        <w:spacing w:after="0"/>
        <w:ind w:left="0"/>
        <w:jc w:val="both"/>
      </w:pPr>
      <w:r>
        <w:rPr>
          <w:rFonts w:ascii="Times New Roman"/>
          <w:b w:val="false"/>
          <w:i w:val="false"/>
          <w:color w:val="000000"/>
          <w:sz w:val="28"/>
        </w:rPr>
        <w:t>
      8. Заңды тұлғаның орналасқан жері – индекс 090700, Қазақстан Республикасы, Батыс Қазақстан облысы, Казталовка ауданы, Казталовка ауылдык округі, Казталов ауылы, Қайырғазы Имашев көшесі, 19 құрылыс, блок А.</w:t>
      </w:r>
    </w:p>
    <w:bookmarkEnd w:id="7584"/>
    <w:bookmarkStart w:name="z7687" w:id="758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Казталов аудандық санитариялық-эпидемиологиялық бақылау басқармасы" республикалық мемлекеттік мекемесі.</w:t>
      </w:r>
    </w:p>
    <w:bookmarkEnd w:id="7585"/>
    <w:bookmarkStart w:name="z7688" w:id="758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586"/>
    <w:bookmarkStart w:name="z7689" w:id="758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587"/>
    <w:bookmarkStart w:name="z7690" w:id="758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588"/>
    <w:bookmarkStart w:name="z7691" w:id="758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589"/>
    <w:bookmarkStart w:name="z7692" w:id="759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590"/>
    <w:bookmarkStart w:name="z7693" w:id="7591"/>
    <w:p>
      <w:pPr>
        <w:spacing w:after="0"/>
        <w:ind w:left="0"/>
        <w:jc w:val="both"/>
      </w:pPr>
      <w:r>
        <w:rPr>
          <w:rFonts w:ascii="Times New Roman"/>
          <w:b w:val="false"/>
          <w:i w:val="false"/>
          <w:color w:val="000000"/>
          <w:sz w:val="28"/>
        </w:rPr>
        <w:t>
      13. Міндеттері:</w:t>
      </w:r>
    </w:p>
    <w:bookmarkEnd w:id="7591"/>
    <w:bookmarkStart w:name="z7694" w:id="759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592"/>
    <w:bookmarkStart w:name="z7695" w:id="759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593"/>
    <w:bookmarkStart w:name="z7696" w:id="759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594"/>
    <w:bookmarkStart w:name="z7697" w:id="7595"/>
    <w:p>
      <w:pPr>
        <w:spacing w:after="0"/>
        <w:ind w:left="0"/>
        <w:jc w:val="both"/>
      </w:pPr>
      <w:r>
        <w:rPr>
          <w:rFonts w:ascii="Times New Roman"/>
          <w:b w:val="false"/>
          <w:i w:val="false"/>
          <w:color w:val="000000"/>
          <w:sz w:val="28"/>
        </w:rPr>
        <w:t>
      14. Құқықтары мен міндеттері:</w:t>
      </w:r>
    </w:p>
    <w:bookmarkEnd w:id="7595"/>
    <w:bookmarkStart w:name="z7698" w:id="759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596"/>
    <w:bookmarkStart w:name="z7699" w:id="759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597"/>
    <w:bookmarkStart w:name="z7700" w:id="759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598"/>
    <w:bookmarkStart w:name="z7701" w:id="759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599"/>
    <w:bookmarkStart w:name="z7702" w:id="760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600"/>
    <w:bookmarkStart w:name="z7703" w:id="760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601"/>
    <w:bookmarkStart w:name="z7704" w:id="760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602"/>
    <w:bookmarkStart w:name="z7705" w:id="760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603"/>
    <w:bookmarkStart w:name="z7706" w:id="760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604"/>
    <w:bookmarkStart w:name="z7707" w:id="7605"/>
    <w:p>
      <w:pPr>
        <w:spacing w:after="0"/>
        <w:ind w:left="0"/>
        <w:jc w:val="both"/>
      </w:pPr>
      <w:r>
        <w:rPr>
          <w:rFonts w:ascii="Times New Roman"/>
          <w:b w:val="false"/>
          <w:i w:val="false"/>
          <w:color w:val="000000"/>
          <w:sz w:val="28"/>
        </w:rPr>
        <w:t>
      15. Функциялары:</w:t>
      </w:r>
    </w:p>
    <w:bookmarkEnd w:id="7605"/>
    <w:bookmarkStart w:name="z7708" w:id="7606"/>
    <w:p>
      <w:pPr>
        <w:spacing w:after="0"/>
        <w:ind w:left="0"/>
        <w:jc w:val="both"/>
      </w:pPr>
      <w:r>
        <w:rPr>
          <w:rFonts w:ascii="Times New Roman"/>
          <w:b w:val="false"/>
          <w:i w:val="false"/>
          <w:color w:val="000000"/>
          <w:sz w:val="28"/>
        </w:rPr>
        <w:t>
      1) реттелетін салада мемлекеттік саясатты іске асыру;</w:t>
      </w:r>
    </w:p>
    <w:bookmarkEnd w:id="7606"/>
    <w:bookmarkStart w:name="z7709" w:id="760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607"/>
    <w:bookmarkStart w:name="z7710" w:id="760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608"/>
    <w:bookmarkStart w:name="z7711" w:id="760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609"/>
    <w:bookmarkStart w:name="z7712" w:id="761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610"/>
    <w:bookmarkStart w:name="z7713" w:id="761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611"/>
    <w:bookmarkStart w:name="z7714" w:id="761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612"/>
    <w:bookmarkStart w:name="z7715" w:id="761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613"/>
    <w:bookmarkStart w:name="z7716" w:id="761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614"/>
    <w:bookmarkStart w:name="z7717" w:id="761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615"/>
    <w:bookmarkStart w:name="z7718" w:id="761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616"/>
    <w:bookmarkStart w:name="z7719" w:id="761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7617"/>
    <w:bookmarkStart w:name="z7720" w:id="761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618"/>
    <w:bookmarkStart w:name="z7721" w:id="761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619"/>
    <w:bookmarkStart w:name="z7722" w:id="762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620"/>
    <w:bookmarkStart w:name="z7723" w:id="762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621"/>
    <w:bookmarkStart w:name="z7724" w:id="762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622"/>
    <w:bookmarkStart w:name="z7725" w:id="762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623"/>
    <w:bookmarkStart w:name="z7726" w:id="762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624"/>
    <w:bookmarkStart w:name="z7727" w:id="762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625"/>
    <w:bookmarkStart w:name="z7728" w:id="762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626"/>
    <w:bookmarkStart w:name="z7729" w:id="762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627"/>
    <w:bookmarkStart w:name="z7730" w:id="762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628"/>
    <w:bookmarkStart w:name="z7731" w:id="7629"/>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629"/>
    <w:bookmarkStart w:name="z7732" w:id="763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630"/>
    <w:bookmarkStart w:name="z7733" w:id="763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631"/>
    <w:bookmarkStart w:name="z7734" w:id="763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632"/>
    <w:bookmarkStart w:name="z7735" w:id="763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633"/>
    <w:bookmarkStart w:name="z7736" w:id="7634"/>
    <w:p>
      <w:pPr>
        <w:spacing w:after="0"/>
        <w:ind w:left="0"/>
        <w:jc w:val="both"/>
      </w:pPr>
      <w:r>
        <w:rPr>
          <w:rFonts w:ascii="Times New Roman"/>
          <w:b w:val="false"/>
          <w:i w:val="false"/>
          <w:color w:val="000000"/>
          <w:sz w:val="28"/>
        </w:rPr>
        <w:t>
      29) мыналарды:</w:t>
      </w:r>
    </w:p>
    <w:bookmarkEnd w:id="7634"/>
    <w:bookmarkStart w:name="z7737" w:id="763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635"/>
    <w:bookmarkStart w:name="z7738" w:id="763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636"/>
    <w:bookmarkStart w:name="z7739" w:id="763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637"/>
    <w:bookmarkStart w:name="z7740" w:id="763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638"/>
    <w:bookmarkStart w:name="z7741" w:id="763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639"/>
    <w:bookmarkStart w:name="z7742" w:id="764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640"/>
    <w:bookmarkStart w:name="z7743" w:id="764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641"/>
    <w:bookmarkStart w:name="z7744" w:id="7642"/>
    <w:p>
      <w:pPr>
        <w:spacing w:after="0"/>
        <w:ind w:left="0"/>
        <w:jc w:val="both"/>
      </w:pPr>
      <w:r>
        <w:rPr>
          <w:rFonts w:ascii="Times New Roman"/>
          <w:b w:val="false"/>
          <w:i w:val="false"/>
          <w:color w:val="000000"/>
          <w:sz w:val="28"/>
        </w:rPr>
        <w:t>
      19. Басқарма басшысының өкілеттіктері:</w:t>
      </w:r>
    </w:p>
    <w:bookmarkEnd w:id="7642"/>
    <w:bookmarkStart w:name="z7745" w:id="764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643"/>
    <w:bookmarkStart w:name="z7746" w:id="764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644"/>
    <w:bookmarkStart w:name="z7747" w:id="764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645"/>
    <w:bookmarkStart w:name="z7748" w:id="764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646"/>
    <w:bookmarkStart w:name="z7749" w:id="764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647"/>
    <w:bookmarkStart w:name="z7750" w:id="764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648"/>
    <w:bookmarkStart w:name="z7751" w:id="7649"/>
    <w:p>
      <w:pPr>
        <w:spacing w:after="0"/>
        <w:ind w:left="0"/>
        <w:jc w:val="left"/>
      </w:pPr>
      <w:r>
        <w:rPr>
          <w:rFonts w:ascii="Times New Roman"/>
          <w:b/>
          <w:i w:val="false"/>
          <w:color w:val="000000"/>
        </w:rPr>
        <w:t xml:space="preserve"> 4-тарау. Басқарманың мүлкі</w:t>
      </w:r>
    </w:p>
    <w:bookmarkEnd w:id="7649"/>
    <w:bookmarkStart w:name="z7752" w:id="765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650"/>
    <w:bookmarkStart w:name="z7753" w:id="765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651"/>
    <w:bookmarkStart w:name="z7754" w:id="765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652"/>
    <w:bookmarkStart w:name="z7755" w:id="765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653"/>
    <w:bookmarkStart w:name="z7756" w:id="7654"/>
    <w:p>
      <w:pPr>
        <w:spacing w:after="0"/>
        <w:ind w:left="0"/>
        <w:jc w:val="left"/>
      </w:pPr>
      <w:r>
        <w:rPr>
          <w:rFonts w:ascii="Times New Roman"/>
          <w:b/>
          <w:i w:val="false"/>
          <w:color w:val="000000"/>
        </w:rPr>
        <w:t xml:space="preserve"> 5-тарау. Басқарманы қайта ұйымдастыру және тарату</w:t>
      </w:r>
    </w:p>
    <w:bookmarkEnd w:id="7654"/>
    <w:bookmarkStart w:name="z7757" w:id="765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6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95-қосымша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76-қосымша</w:t>
            </w:r>
          </w:p>
        </w:tc>
      </w:tr>
    </w:tbl>
    <w:bookmarkStart w:name="z7759" w:id="765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Қаратөбе аудандық санитариялық-эпидемиологиялық бақылау басқармасы" республикалық мемлекеттік мекемесінің ережесі</w:t>
      </w:r>
    </w:p>
    <w:bookmarkEnd w:id="7656"/>
    <w:bookmarkStart w:name="z7760" w:id="7657"/>
    <w:p>
      <w:pPr>
        <w:spacing w:after="0"/>
        <w:ind w:left="0"/>
        <w:jc w:val="left"/>
      </w:pPr>
      <w:r>
        <w:rPr>
          <w:rFonts w:ascii="Times New Roman"/>
          <w:b/>
          <w:i w:val="false"/>
          <w:color w:val="000000"/>
        </w:rPr>
        <w:t xml:space="preserve"> 1-тарау. Жалпы ережелер</w:t>
      </w:r>
    </w:p>
    <w:bookmarkEnd w:id="7657"/>
    <w:bookmarkStart w:name="z7761" w:id="765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Қаратөбе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658"/>
    <w:bookmarkStart w:name="z7762" w:id="765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659"/>
    <w:bookmarkStart w:name="z7763" w:id="766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660"/>
    <w:bookmarkStart w:name="z7764" w:id="766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661"/>
    <w:bookmarkStart w:name="z7765" w:id="766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662"/>
    <w:bookmarkStart w:name="z7766" w:id="766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663"/>
    <w:bookmarkStart w:name="z7767" w:id="766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664"/>
    <w:bookmarkStart w:name="z7768" w:id="7665"/>
    <w:p>
      <w:pPr>
        <w:spacing w:after="0"/>
        <w:ind w:left="0"/>
        <w:jc w:val="both"/>
      </w:pPr>
      <w:r>
        <w:rPr>
          <w:rFonts w:ascii="Times New Roman"/>
          <w:b w:val="false"/>
          <w:i w:val="false"/>
          <w:color w:val="000000"/>
          <w:sz w:val="28"/>
        </w:rPr>
        <w:t>
      8. Заңды тұлғаның орналасқан жері – индекс 090800, Қазақстан Республикасы, Батыс Қазақстан облысы, Қаратөбе ауданы, Қаратөбе ауылдык округі, Қаратөбе ауылы, Нысанов көшесі, 10 үй.</w:t>
      </w:r>
    </w:p>
    <w:bookmarkEnd w:id="7665"/>
    <w:bookmarkStart w:name="z7769" w:id="766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Қаратөбе аудандық санитариялық-эпидемиологиялық бақылау басқармасы" республикалық мемлекеттік мекемесі.</w:t>
      </w:r>
    </w:p>
    <w:bookmarkEnd w:id="7666"/>
    <w:bookmarkStart w:name="z7770" w:id="766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667"/>
    <w:bookmarkStart w:name="z7771" w:id="766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668"/>
    <w:bookmarkStart w:name="z7772" w:id="766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669"/>
    <w:bookmarkStart w:name="z7773" w:id="767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670"/>
    <w:bookmarkStart w:name="z7774" w:id="767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671"/>
    <w:bookmarkStart w:name="z7775" w:id="7672"/>
    <w:p>
      <w:pPr>
        <w:spacing w:after="0"/>
        <w:ind w:left="0"/>
        <w:jc w:val="both"/>
      </w:pPr>
      <w:r>
        <w:rPr>
          <w:rFonts w:ascii="Times New Roman"/>
          <w:b w:val="false"/>
          <w:i w:val="false"/>
          <w:color w:val="000000"/>
          <w:sz w:val="28"/>
        </w:rPr>
        <w:t>
      13. Міндеттері:</w:t>
      </w:r>
    </w:p>
    <w:bookmarkEnd w:id="7672"/>
    <w:bookmarkStart w:name="z7776" w:id="767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673"/>
    <w:bookmarkStart w:name="z7777" w:id="767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674"/>
    <w:bookmarkStart w:name="z7778" w:id="767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675"/>
    <w:bookmarkStart w:name="z7779" w:id="7676"/>
    <w:p>
      <w:pPr>
        <w:spacing w:after="0"/>
        <w:ind w:left="0"/>
        <w:jc w:val="both"/>
      </w:pPr>
      <w:r>
        <w:rPr>
          <w:rFonts w:ascii="Times New Roman"/>
          <w:b w:val="false"/>
          <w:i w:val="false"/>
          <w:color w:val="000000"/>
          <w:sz w:val="28"/>
        </w:rPr>
        <w:t>
      14. Құқықтары мен міндеттері:</w:t>
      </w:r>
    </w:p>
    <w:bookmarkEnd w:id="7676"/>
    <w:bookmarkStart w:name="z7780" w:id="767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677"/>
    <w:bookmarkStart w:name="z7781" w:id="767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678"/>
    <w:bookmarkStart w:name="z7782" w:id="767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679"/>
    <w:bookmarkStart w:name="z7783" w:id="768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680"/>
    <w:bookmarkStart w:name="z7784" w:id="768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681"/>
    <w:bookmarkStart w:name="z7785" w:id="768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682"/>
    <w:bookmarkStart w:name="z7786" w:id="768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683"/>
    <w:bookmarkStart w:name="z7787" w:id="768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684"/>
    <w:bookmarkStart w:name="z7788" w:id="768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685"/>
    <w:bookmarkStart w:name="z7789" w:id="7686"/>
    <w:p>
      <w:pPr>
        <w:spacing w:after="0"/>
        <w:ind w:left="0"/>
        <w:jc w:val="both"/>
      </w:pPr>
      <w:r>
        <w:rPr>
          <w:rFonts w:ascii="Times New Roman"/>
          <w:b w:val="false"/>
          <w:i w:val="false"/>
          <w:color w:val="000000"/>
          <w:sz w:val="28"/>
        </w:rPr>
        <w:t>
      15. Функциялары:</w:t>
      </w:r>
    </w:p>
    <w:bookmarkEnd w:id="7686"/>
    <w:bookmarkStart w:name="z7790" w:id="7687"/>
    <w:p>
      <w:pPr>
        <w:spacing w:after="0"/>
        <w:ind w:left="0"/>
        <w:jc w:val="both"/>
      </w:pPr>
      <w:r>
        <w:rPr>
          <w:rFonts w:ascii="Times New Roman"/>
          <w:b w:val="false"/>
          <w:i w:val="false"/>
          <w:color w:val="000000"/>
          <w:sz w:val="28"/>
        </w:rPr>
        <w:t>
      1) реттелетін салада мемлекеттік саясатты іске асыру;</w:t>
      </w:r>
    </w:p>
    <w:bookmarkEnd w:id="7687"/>
    <w:bookmarkStart w:name="z7791" w:id="768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688"/>
    <w:bookmarkStart w:name="z7792" w:id="768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689"/>
    <w:bookmarkStart w:name="z7793" w:id="769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690"/>
    <w:bookmarkStart w:name="z7794" w:id="769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691"/>
    <w:bookmarkStart w:name="z7795" w:id="769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692"/>
    <w:bookmarkStart w:name="z7796" w:id="769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693"/>
    <w:bookmarkStart w:name="z7797" w:id="769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694"/>
    <w:bookmarkStart w:name="z7798" w:id="769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695"/>
    <w:bookmarkStart w:name="z7799" w:id="769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696"/>
    <w:bookmarkStart w:name="z7800" w:id="769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697"/>
    <w:bookmarkStart w:name="z7801" w:id="7698"/>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7698"/>
    <w:bookmarkStart w:name="z7802" w:id="769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699"/>
    <w:bookmarkStart w:name="z7803" w:id="770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700"/>
    <w:bookmarkStart w:name="z7804" w:id="770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701"/>
    <w:bookmarkStart w:name="z7805" w:id="770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702"/>
    <w:bookmarkStart w:name="z7806" w:id="770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703"/>
    <w:bookmarkStart w:name="z7807" w:id="770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704"/>
    <w:bookmarkStart w:name="z7808" w:id="770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705"/>
    <w:bookmarkStart w:name="z7809" w:id="770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706"/>
    <w:bookmarkStart w:name="z7810" w:id="770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707"/>
    <w:bookmarkStart w:name="z7811" w:id="770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708"/>
    <w:bookmarkStart w:name="z7812" w:id="770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709"/>
    <w:bookmarkStart w:name="z7813" w:id="771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710"/>
    <w:bookmarkStart w:name="z7814" w:id="771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711"/>
    <w:bookmarkStart w:name="z7815" w:id="771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712"/>
    <w:bookmarkStart w:name="z7816" w:id="771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713"/>
    <w:bookmarkStart w:name="z7817" w:id="771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714"/>
    <w:bookmarkStart w:name="z7818" w:id="7715"/>
    <w:p>
      <w:pPr>
        <w:spacing w:after="0"/>
        <w:ind w:left="0"/>
        <w:jc w:val="both"/>
      </w:pPr>
      <w:r>
        <w:rPr>
          <w:rFonts w:ascii="Times New Roman"/>
          <w:b w:val="false"/>
          <w:i w:val="false"/>
          <w:color w:val="000000"/>
          <w:sz w:val="28"/>
        </w:rPr>
        <w:t>
      29) мыналарды:</w:t>
      </w:r>
    </w:p>
    <w:bookmarkEnd w:id="7715"/>
    <w:bookmarkStart w:name="z7819" w:id="771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716"/>
    <w:bookmarkStart w:name="z7820" w:id="771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717"/>
    <w:bookmarkStart w:name="z7821" w:id="771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718"/>
    <w:bookmarkStart w:name="z7822" w:id="771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719"/>
    <w:bookmarkStart w:name="z7823" w:id="772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720"/>
    <w:bookmarkStart w:name="z7824" w:id="772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721"/>
    <w:bookmarkStart w:name="z7825" w:id="772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722"/>
    <w:bookmarkStart w:name="z7826" w:id="7723"/>
    <w:p>
      <w:pPr>
        <w:spacing w:after="0"/>
        <w:ind w:left="0"/>
        <w:jc w:val="both"/>
      </w:pPr>
      <w:r>
        <w:rPr>
          <w:rFonts w:ascii="Times New Roman"/>
          <w:b w:val="false"/>
          <w:i w:val="false"/>
          <w:color w:val="000000"/>
          <w:sz w:val="28"/>
        </w:rPr>
        <w:t>
      19. Басқарма басшысының өкілеттіктері:</w:t>
      </w:r>
    </w:p>
    <w:bookmarkEnd w:id="7723"/>
    <w:bookmarkStart w:name="z7827" w:id="772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724"/>
    <w:bookmarkStart w:name="z7828" w:id="772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725"/>
    <w:bookmarkStart w:name="z7829" w:id="772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726"/>
    <w:bookmarkStart w:name="z7830" w:id="772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727"/>
    <w:bookmarkStart w:name="z7831" w:id="772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728"/>
    <w:bookmarkStart w:name="z7832" w:id="772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729"/>
    <w:bookmarkStart w:name="z7833" w:id="7730"/>
    <w:p>
      <w:pPr>
        <w:spacing w:after="0"/>
        <w:ind w:left="0"/>
        <w:jc w:val="left"/>
      </w:pPr>
      <w:r>
        <w:rPr>
          <w:rFonts w:ascii="Times New Roman"/>
          <w:b/>
          <w:i w:val="false"/>
          <w:color w:val="000000"/>
        </w:rPr>
        <w:t xml:space="preserve"> 4-тарау. Басқарманың мүлкі</w:t>
      </w:r>
    </w:p>
    <w:bookmarkEnd w:id="7730"/>
    <w:bookmarkStart w:name="z7834" w:id="773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731"/>
    <w:bookmarkStart w:name="z7835" w:id="773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732"/>
    <w:bookmarkStart w:name="z7836" w:id="773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733"/>
    <w:bookmarkStart w:name="z7837" w:id="773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734"/>
    <w:bookmarkStart w:name="z7838" w:id="7735"/>
    <w:p>
      <w:pPr>
        <w:spacing w:after="0"/>
        <w:ind w:left="0"/>
        <w:jc w:val="left"/>
      </w:pPr>
      <w:r>
        <w:rPr>
          <w:rFonts w:ascii="Times New Roman"/>
          <w:b/>
          <w:i w:val="false"/>
          <w:color w:val="000000"/>
        </w:rPr>
        <w:t xml:space="preserve"> 5-тарау. Басқарманы қайта ұйымдастыру және тарату</w:t>
      </w:r>
    </w:p>
    <w:bookmarkEnd w:id="7735"/>
    <w:bookmarkStart w:name="z7839" w:id="773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7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96-қосымша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77-қосымша</w:t>
            </w:r>
          </w:p>
        </w:tc>
      </w:tr>
    </w:tbl>
    <w:bookmarkStart w:name="z7841" w:id="773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Орал қалалық санитариялық-эпидемиологиялық бақылау басқармасы" республикалық мемлекеттік мекемесінің ережесі</w:t>
      </w:r>
    </w:p>
    <w:bookmarkEnd w:id="7737"/>
    <w:bookmarkStart w:name="z7842" w:id="7738"/>
    <w:p>
      <w:pPr>
        <w:spacing w:after="0"/>
        <w:ind w:left="0"/>
        <w:jc w:val="left"/>
      </w:pPr>
      <w:r>
        <w:rPr>
          <w:rFonts w:ascii="Times New Roman"/>
          <w:b/>
          <w:i w:val="false"/>
          <w:color w:val="000000"/>
        </w:rPr>
        <w:t xml:space="preserve"> 1-тарау. Жалпы ережелер</w:t>
      </w:r>
    </w:p>
    <w:bookmarkEnd w:id="7738"/>
    <w:bookmarkStart w:name="z7843" w:id="773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Орал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739"/>
    <w:bookmarkStart w:name="z7844" w:id="774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740"/>
    <w:bookmarkStart w:name="z7845" w:id="774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741"/>
    <w:bookmarkStart w:name="z7846" w:id="774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742"/>
    <w:bookmarkStart w:name="z7847" w:id="774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743"/>
    <w:bookmarkStart w:name="z7848" w:id="774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744"/>
    <w:bookmarkStart w:name="z7849" w:id="774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745"/>
    <w:bookmarkStart w:name="z7850" w:id="7746"/>
    <w:p>
      <w:pPr>
        <w:spacing w:after="0"/>
        <w:ind w:left="0"/>
        <w:jc w:val="both"/>
      </w:pPr>
      <w:r>
        <w:rPr>
          <w:rFonts w:ascii="Times New Roman"/>
          <w:b w:val="false"/>
          <w:i w:val="false"/>
          <w:color w:val="000000"/>
          <w:sz w:val="28"/>
        </w:rPr>
        <w:t>
      8. Заңды тұлғаның орналасқан жері – индекс 090000, Қазақстан Республикасы, Батыс Қазақстан облысы, Орал қаласы, Дина Нұрпейісова көшесі, 19 үй.</w:t>
      </w:r>
    </w:p>
    <w:bookmarkEnd w:id="7746"/>
    <w:bookmarkStart w:name="z7851" w:id="774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Орал қалалық санитариялық-эпидемиологиялық бақылау басқармасы" республикалық мемлекеттік мекемесі.</w:t>
      </w:r>
    </w:p>
    <w:bookmarkEnd w:id="7747"/>
    <w:bookmarkStart w:name="z7852" w:id="774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748"/>
    <w:bookmarkStart w:name="z7853" w:id="774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749"/>
    <w:bookmarkStart w:name="z7854" w:id="775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750"/>
    <w:bookmarkStart w:name="z7855" w:id="775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751"/>
    <w:bookmarkStart w:name="z7856" w:id="775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752"/>
    <w:bookmarkStart w:name="z7857" w:id="7753"/>
    <w:p>
      <w:pPr>
        <w:spacing w:after="0"/>
        <w:ind w:left="0"/>
        <w:jc w:val="both"/>
      </w:pPr>
      <w:r>
        <w:rPr>
          <w:rFonts w:ascii="Times New Roman"/>
          <w:b w:val="false"/>
          <w:i w:val="false"/>
          <w:color w:val="000000"/>
          <w:sz w:val="28"/>
        </w:rPr>
        <w:t>
      13. Міндеттері:</w:t>
      </w:r>
    </w:p>
    <w:bookmarkEnd w:id="7753"/>
    <w:bookmarkStart w:name="z7858" w:id="775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754"/>
    <w:bookmarkStart w:name="z7859" w:id="775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755"/>
    <w:bookmarkStart w:name="z7860" w:id="775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756"/>
    <w:bookmarkStart w:name="z7861" w:id="7757"/>
    <w:p>
      <w:pPr>
        <w:spacing w:after="0"/>
        <w:ind w:left="0"/>
        <w:jc w:val="both"/>
      </w:pPr>
      <w:r>
        <w:rPr>
          <w:rFonts w:ascii="Times New Roman"/>
          <w:b w:val="false"/>
          <w:i w:val="false"/>
          <w:color w:val="000000"/>
          <w:sz w:val="28"/>
        </w:rPr>
        <w:t>
      14. Құқықтары мен міндеттері:</w:t>
      </w:r>
    </w:p>
    <w:bookmarkEnd w:id="7757"/>
    <w:bookmarkStart w:name="z7862" w:id="775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758"/>
    <w:bookmarkStart w:name="z7863" w:id="775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759"/>
    <w:bookmarkStart w:name="z7864" w:id="776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760"/>
    <w:bookmarkStart w:name="z7865" w:id="776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761"/>
    <w:bookmarkStart w:name="z7866" w:id="776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762"/>
    <w:bookmarkStart w:name="z7867" w:id="776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763"/>
    <w:bookmarkStart w:name="z7868" w:id="776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764"/>
    <w:bookmarkStart w:name="z7869" w:id="776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765"/>
    <w:bookmarkStart w:name="z7870" w:id="776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766"/>
    <w:bookmarkStart w:name="z7871" w:id="7767"/>
    <w:p>
      <w:pPr>
        <w:spacing w:after="0"/>
        <w:ind w:left="0"/>
        <w:jc w:val="both"/>
      </w:pPr>
      <w:r>
        <w:rPr>
          <w:rFonts w:ascii="Times New Roman"/>
          <w:b w:val="false"/>
          <w:i w:val="false"/>
          <w:color w:val="000000"/>
          <w:sz w:val="28"/>
        </w:rPr>
        <w:t>
      15. Функциялары:</w:t>
      </w:r>
    </w:p>
    <w:bookmarkEnd w:id="7767"/>
    <w:bookmarkStart w:name="z7872" w:id="7768"/>
    <w:p>
      <w:pPr>
        <w:spacing w:after="0"/>
        <w:ind w:left="0"/>
        <w:jc w:val="both"/>
      </w:pPr>
      <w:r>
        <w:rPr>
          <w:rFonts w:ascii="Times New Roman"/>
          <w:b w:val="false"/>
          <w:i w:val="false"/>
          <w:color w:val="000000"/>
          <w:sz w:val="28"/>
        </w:rPr>
        <w:t>
      1) реттелетін салада мемлекеттік саясатты іске асыру;</w:t>
      </w:r>
    </w:p>
    <w:bookmarkEnd w:id="7768"/>
    <w:bookmarkStart w:name="z7873" w:id="776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769"/>
    <w:bookmarkStart w:name="z7874" w:id="777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770"/>
    <w:bookmarkStart w:name="z7875" w:id="777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771"/>
    <w:bookmarkStart w:name="z7876" w:id="777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772"/>
    <w:bookmarkStart w:name="z7877" w:id="777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773"/>
    <w:bookmarkStart w:name="z7878" w:id="777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774"/>
    <w:bookmarkStart w:name="z7879" w:id="777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775"/>
    <w:bookmarkStart w:name="z7880" w:id="777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776"/>
    <w:bookmarkStart w:name="z7881" w:id="777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777"/>
    <w:bookmarkStart w:name="z7882" w:id="777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778"/>
    <w:bookmarkStart w:name="z7883" w:id="777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7779"/>
    <w:bookmarkStart w:name="z7884" w:id="778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780"/>
    <w:bookmarkStart w:name="z7885" w:id="778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781"/>
    <w:bookmarkStart w:name="z7886" w:id="778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782"/>
    <w:bookmarkStart w:name="z7887" w:id="778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783"/>
    <w:bookmarkStart w:name="z7888" w:id="778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784"/>
    <w:bookmarkStart w:name="z7889" w:id="778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785"/>
    <w:bookmarkStart w:name="z7890" w:id="778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786"/>
    <w:bookmarkStart w:name="z7891" w:id="778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787"/>
    <w:bookmarkStart w:name="z7892" w:id="778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788"/>
    <w:bookmarkStart w:name="z7893" w:id="778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789"/>
    <w:bookmarkStart w:name="z7894" w:id="779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790"/>
    <w:bookmarkStart w:name="z7895" w:id="779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791"/>
    <w:bookmarkStart w:name="z7896" w:id="779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792"/>
    <w:bookmarkStart w:name="z7897" w:id="779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793"/>
    <w:bookmarkStart w:name="z7898" w:id="779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794"/>
    <w:bookmarkStart w:name="z7899" w:id="779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795"/>
    <w:bookmarkStart w:name="z7900" w:id="7796"/>
    <w:p>
      <w:pPr>
        <w:spacing w:after="0"/>
        <w:ind w:left="0"/>
        <w:jc w:val="both"/>
      </w:pPr>
      <w:r>
        <w:rPr>
          <w:rFonts w:ascii="Times New Roman"/>
          <w:b w:val="false"/>
          <w:i w:val="false"/>
          <w:color w:val="000000"/>
          <w:sz w:val="28"/>
        </w:rPr>
        <w:t>
      29) мыналарды:</w:t>
      </w:r>
    </w:p>
    <w:bookmarkEnd w:id="7796"/>
    <w:bookmarkStart w:name="z7901" w:id="779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797"/>
    <w:bookmarkStart w:name="z7902" w:id="779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798"/>
    <w:bookmarkStart w:name="z7903" w:id="779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799"/>
    <w:bookmarkStart w:name="z7904" w:id="780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800"/>
    <w:bookmarkStart w:name="z7905" w:id="780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801"/>
    <w:bookmarkStart w:name="z7906" w:id="780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802"/>
    <w:bookmarkStart w:name="z7907" w:id="780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803"/>
    <w:bookmarkStart w:name="z7908" w:id="7804"/>
    <w:p>
      <w:pPr>
        <w:spacing w:after="0"/>
        <w:ind w:left="0"/>
        <w:jc w:val="both"/>
      </w:pPr>
      <w:r>
        <w:rPr>
          <w:rFonts w:ascii="Times New Roman"/>
          <w:b w:val="false"/>
          <w:i w:val="false"/>
          <w:color w:val="000000"/>
          <w:sz w:val="28"/>
        </w:rPr>
        <w:t>
      19. Басқарма басшысының өкілеттіктері:</w:t>
      </w:r>
    </w:p>
    <w:bookmarkEnd w:id="7804"/>
    <w:bookmarkStart w:name="z7909" w:id="780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805"/>
    <w:bookmarkStart w:name="z7910" w:id="780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806"/>
    <w:bookmarkStart w:name="z7911" w:id="780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807"/>
    <w:bookmarkStart w:name="z7912" w:id="780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808"/>
    <w:bookmarkStart w:name="z7913" w:id="780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809"/>
    <w:bookmarkStart w:name="z7914" w:id="781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810"/>
    <w:bookmarkStart w:name="z7915" w:id="7811"/>
    <w:p>
      <w:pPr>
        <w:spacing w:after="0"/>
        <w:ind w:left="0"/>
        <w:jc w:val="left"/>
      </w:pPr>
      <w:r>
        <w:rPr>
          <w:rFonts w:ascii="Times New Roman"/>
          <w:b/>
          <w:i w:val="false"/>
          <w:color w:val="000000"/>
        </w:rPr>
        <w:t xml:space="preserve"> 4-тарау. Басқарманың мүлкі</w:t>
      </w:r>
    </w:p>
    <w:bookmarkEnd w:id="7811"/>
    <w:bookmarkStart w:name="z7916" w:id="781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812"/>
    <w:bookmarkStart w:name="z7917" w:id="781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813"/>
    <w:bookmarkStart w:name="z7918" w:id="781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814"/>
    <w:bookmarkStart w:name="z7919" w:id="781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815"/>
    <w:bookmarkStart w:name="z7920" w:id="7816"/>
    <w:p>
      <w:pPr>
        <w:spacing w:after="0"/>
        <w:ind w:left="0"/>
        <w:jc w:val="left"/>
      </w:pPr>
      <w:r>
        <w:rPr>
          <w:rFonts w:ascii="Times New Roman"/>
          <w:b/>
          <w:i w:val="false"/>
          <w:color w:val="000000"/>
        </w:rPr>
        <w:t xml:space="preserve"> 5-тарау. Басқарманы қайта ұйымдастыру және тарату</w:t>
      </w:r>
    </w:p>
    <w:bookmarkEnd w:id="7816"/>
    <w:bookmarkStart w:name="z7921" w:id="781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8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97-қосымша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w:t>
            </w:r>
            <w:r>
              <w:br/>
            </w:r>
            <w:r>
              <w:rPr>
                <w:rFonts w:ascii="Times New Roman"/>
                <w:b w:val="false"/>
                <w:i w:val="false"/>
                <w:color w:val="000000"/>
                <w:sz w:val="20"/>
              </w:rPr>
              <w:t>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78-қосымша</w:t>
            </w:r>
          </w:p>
        </w:tc>
      </w:tr>
    </w:tbl>
    <w:bookmarkStart w:name="z7923" w:id="781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комитеті Батыс Қазақстан облысының санитариялық-эпидемиологиялық бақылау департаменті Сырым аудандық санитариялық-эпидемиологиялық бақылау басқармасы" республикалық мемлекеттік мекемесінің ережесі</w:t>
      </w:r>
    </w:p>
    <w:bookmarkEnd w:id="7818"/>
    <w:bookmarkStart w:name="z7924" w:id="7819"/>
    <w:p>
      <w:pPr>
        <w:spacing w:after="0"/>
        <w:ind w:left="0"/>
        <w:jc w:val="left"/>
      </w:pPr>
      <w:r>
        <w:rPr>
          <w:rFonts w:ascii="Times New Roman"/>
          <w:b/>
          <w:i w:val="false"/>
          <w:color w:val="000000"/>
        </w:rPr>
        <w:t xml:space="preserve"> 1-тарау. Жалпы ережелер</w:t>
      </w:r>
    </w:p>
    <w:bookmarkEnd w:id="7819"/>
    <w:bookmarkStart w:name="z7925" w:id="782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Сырым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820"/>
    <w:bookmarkStart w:name="z7926" w:id="782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821"/>
    <w:bookmarkStart w:name="z7927" w:id="782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822"/>
    <w:bookmarkStart w:name="z7928" w:id="782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823"/>
    <w:bookmarkStart w:name="z7929" w:id="782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824"/>
    <w:bookmarkStart w:name="z7930" w:id="782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825"/>
    <w:bookmarkStart w:name="z7931" w:id="782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826"/>
    <w:bookmarkStart w:name="z7932" w:id="7827"/>
    <w:p>
      <w:pPr>
        <w:spacing w:after="0"/>
        <w:ind w:left="0"/>
        <w:jc w:val="both"/>
      </w:pPr>
      <w:r>
        <w:rPr>
          <w:rFonts w:ascii="Times New Roman"/>
          <w:b w:val="false"/>
          <w:i w:val="false"/>
          <w:color w:val="000000"/>
          <w:sz w:val="28"/>
        </w:rPr>
        <w:t>
      8. Заңды тұлғаның орналасқан жері – индекс 090900, Қазақстан Республикасы, Батыс Қазақстан облысы, Сырым ауданы, Жымпиты ауылдық округі, Жымпиты ауылы, Мендалиев көшесі, 22 ғимарат, 1 т.е.б.</w:t>
      </w:r>
    </w:p>
    <w:bookmarkEnd w:id="7827"/>
    <w:bookmarkStart w:name="z7933" w:id="782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комитеті Батыс Қазақстан облысының санитариялық-эпидемиологиялық бақылау департаменті Сырым аудандық санитариялық-эпидемиологиялық бақылау басқармасы" республикалық мемлекеттік мекемесі.</w:t>
      </w:r>
    </w:p>
    <w:bookmarkEnd w:id="7828"/>
    <w:bookmarkStart w:name="z7934" w:id="782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829"/>
    <w:bookmarkStart w:name="z7935" w:id="783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830"/>
    <w:bookmarkStart w:name="z7936" w:id="783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831"/>
    <w:bookmarkStart w:name="z7937" w:id="783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832"/>
    <w:bookmarkStart w:name="z7938" w:id="783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833"/>
    <w:bookmarkStart w:name="z7939" w:id="7834"/>
    <w:p>
      <w:pPr>
        <w:spacing w:after="0"/>
        <w:ind w:left="0"/>
        <w:jc w:val="both"/>
      </w:pPr>
      <w:r>
        <w:rPr>
          <w:rFonts w:ascii="Times New Roman"/>
          <w:b w:val="false"/>
          <w:i w:val="false"/>
          <w:color w:val="000000"/>
          <w:sz w:val="28"/>
        </w:rPr>
        <w:t>
      13. Міндеттері:</w:t>
      </w:r>
    </w:p>
    <w:bookmarkEnd w:id="7834"/>
    <w:bookmarkStart w:name="z7940" w:id="783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835"/>
    <w:bookmarkStart w:name="z7941" w:id="783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836"/>
    <w:bookmarkStart w:name="z7942" w:id="783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837"/>
    <w:bookmarkStart w:name="z7943" w:id="7838"/>
    <w:p>
      <w:pPr>
        <w:spacing w:after="0"/>
        <w:ind w:left="0"/>
        <w:jc w:val="both"/>
      </w:pPr>
      <w:r>
        <w:rPr>
          <w:rFonts w:ascii="Times New Roman"/>
          <w:b w:val="false"/>
          <w:i w:val="false"/>
          <w:color w:val="000000"/>
          <w:sz w:val="28"/>
        </w:rPr>
        <w:t>
      14. Құқықтары мен міндеттері:</w:t>
      </w:r>
    </w:p>
    <w:bookmarkEnd w:id="7838"/>
    <w:bookmarkStart w:name="z7944" w:id="783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839"/>
    <w:bookmarkStart w:name="z7945" w:id="784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840"/>
    <w:bookmarkStart w:name="z7946" w:id="784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841"/>
    <w:bookmarkStart w:name="z7947" w:id="784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842"/>
    <w:bookmarkStart w:name="z7948" w:id="784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843"/>
    <w:bookmarkStart w:name="z7949" w:id="784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844"/>
    <w:bookmarkStart w:name="z7950" w:id="784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845"/>
    <w:bookmarkStart w:name="z7951" w:id="784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846"/>
    <w:bookmarkStart w:name="z7952" w:id="784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847"/>
    <w:bookmarkStart w:name="z7953" w:id="7848"/>
    <w:p>
      <w:pPr>
        <w:spacing w:after="0"/>
        <w:ind w:left="0"/>
        <w:jc w:val="both"/>
      </w:pPr>
      <w:r>
        <w:rPr>
          <w:rFonts w:ascii="Times New Roman"/>
          <w:b w:val="false"/>
          <w:i w:val="false"/>
          <w:color w:val="000000"/>
          <w:sz w:val="28"/>
        </w:rPr>
        <w:t>
      15. Функциялары:</w:t>
      </w:r>
    </w:p>
    <w:bookmarkEnd w:id="7848"/>
    <w:bookmarkStart w:name="z7954" w:id="7849"/>
    <w:p>
      <w:pPr>
        <w:spacing w:after="0"/>
        <w:ind w:left="0"/>
        <w:jc w:val="both"/>
      </w:pPr>
      <w:r>
        <w:rPr>
          <w:rFonts w:ascii="Times New Roman"/>
          <w:b w:val="false"/>
          <w:i w:val="false"/>
          <w:color w:val="000000"/>
          <w:sz w:val="28"/>
        </w:rPr>
        <w:t>
      1) реттелетін салада мемлекеттік саясатты іске асыру;</w:t>
      </w:r>
    </w:p>
    <w:bookmarkEnd w:id="7849"/>
    <w:bookmarkStart w:name="z7955" w:id="785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850"/>
    <w:bookmarkStart w:name="z7956" w:id="785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851"/>
    <w:bookmarkStart w:name="z7957" w:id="785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852"/>
    <w:bookmarkStart w:name="z7958" w:id="785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853"/>
    <w:bookmarkStart w:name="z7959" w:id="785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854"/>
    <w:bookmarkStart w:name="z7960" w:id="785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855"/>
    <w:bookmarkStart w:name="z7961" w:id="785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856"/>
    <w:bookmarkStart w:name="z7962" w:id="785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857"/>
    <w:bookmarkStart w:name="z7963" w:id="785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858"/>
    <w:bookmarkStart w:name="z7964" w:id="785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859"/>
    <w:bookmarkStart w:name="z7965" w:id="7860"/>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7860"/>
    <w:bookmarkStart w:name="z7966" w:id="786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861"/>
    <w:bookmarkStart w:name="z7967" w:id="786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862"/>
    <w:bookmarkStart w:name="z7968" w:id="786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863"/>
    <w:bookmarkStart w:name="z7969" w:id="786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864"/>
    <w:bookmarkStart w:name="z7970" w:id="786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865"/>
    <w:bookmarkStart w:name="z7971" w:id="786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866"/>
    <w:bookmarkStart w:name="z7972" w:id="786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867"/>
    <w:bookmarkStart w:name="z7973" w:id="786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868"/>
    <w:bookmarkStart w:name="z7974" w:id="786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869"/>
    <w:bookmarkStart w:name="z7975" w:id="787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870"/>
    <w:bookmarkStart w:name="z7976" w:id="787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871"/>
    <w:bookmarkStart w:name="z7977" w:id="787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872"/>
    <w:bookmarkStart w:name="z7978" w:id="787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873"/>
    <w:bookmarkStart w:name="z7979" w:id="787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874"/>
    <w:bookmarkStart w:name="z7980" w:id="787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875"/>
    <w:bookmarkStart w:name="z7981" w:id="787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876"/>
    <w:bookmarkStart w:name="z7982" w:id="7877"/>
    <w:p>
      <w:pPr>
        <w:spacing w:after="0"/>
        <w:ind w:left="0"/>
        <w:jc w:val="both"/>
      </w:pPr>
      <w:r>
        <w:rPr>
          <w:rFonts w:ascii="Times New Roman"/>
          <w:b w:val="false"/>
          <w:i w:val="false"/>
          <w:color w:val="000000"/>
          <w:sz w:val="28"/>
        </w:rPr>
        <w:t>
      29) мыналарды:</w:t>
      </w:r>
    </w:p>
    <w:bookmarkEnd w:id="7877"/>
    <w:bookmarkStart w:name="z7983" w:id="787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878"/>
    <w:bookmarkStart w:name="z7984" w:id="787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879"/>
    <w:bookmarkStart w:name="z7985" w:id="788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880"/>
    <w:bookmarkStart w:name="z7986" w:id="788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881"/>
    <w:bookmarkStart w:name="z7987" w:id="788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882"/>
    <w:bookmarkStart w:name="z7988" w:id="788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883"/>
    <w:bookmarkStart w:name="z7989" w:id="788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884"/>
    <w:bookmarkStart w:name="z7990" w:id="7885"/>
    <w:p>
      <w:pPr>
        <w:spacing w:after="0"/>
        <w:ind w:left="0"/>
        <w:jc w:val="both"/>
      </w:pPr>
      <w:r>
        <w:rPr>
          <w:rFonts w:ascii="Times New Roman"/>
          <w:b w:val="false"/>
          <w:i w:val="false"/>
          <w:color w:val="000000"/>
          <w:sz w:val="28"/>
        </w:rPr>
        <w:t>
      19. Басқарма басшысының өкілеттіктері:</w:t>
      </w:r>
    </w:p>
    <w:bookmarkEnd w:id="7885"/>
    <w:bookmarkStart w:name="z7991" w:id="788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886"/>
    <w:bookmarkStart w:name="z7992" w:id="788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887"/>
    <w:bookmarkStart w:name="z7993" w:id="788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888"/>
    <w:bookmarkStart w:name="z7994" w:id="788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889"/>
    <w:bookmarkStart w:name="z7995" w:id="789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890"/>
    <w:bookmarkStart w:name="z7996" w:id="789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891"/>
    <w:bookmarkStart w:name="z7997" w:id="7892"/>
    <w:p>
      <w:pPr>
        <w:spacing w:after="0"/>
        <w:ind w:left="0"/>
        <w:jc w:val="left"/>
      </w:pPr>
      <w:r>
        <w:rPr>
          <w:rFonts w:ascii="Times New Roman"/>
          <w:b/>
          <w:i w:val="false"/>
          <w:color w:val="000000"/>
        </w:rPr>
        <w:t xml:space="preserve"> 4-тарау. Басқарманың мүлкі</w:t>
      </w:r>
    </w:p>
    <w:bookmarkEnd w:id="7892"/>
    <w:bookmarkStart w:name="z7998" w:id="789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893"/>
    <w:bookmarkStart w:name="z7999" w:id="789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894"/>
    <w:bookmarkStart w:name="z8000" w:id="789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895"/>
    <w:bookmarkStart w:name="z8001" w:id="789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896"/>
    <w:bookmarkStart w:name="z8002" w:id="7897"/>
    <w:p>
      <w:pPr>
        <w:spacing w:after="0"/>
        <w:ind w:left="0"/>
        <w:jc w:val="left"/>
      </w:pPr>
      <w:r>
        <w:rPr>
          <w:rFonts w:ascii="Times New Roman"/>
          <w:b/>
          <w:i w:val="false"/>
          <w:color w:val="000000"/>
        </w:rPr>
        <w:t xml:space="preserve"> 5-тарау. Басқарманы қайта ұйымдастыру және тарату</w:t>
      </w:r>
    </w:p>
    <w:bookmarkEnd w:id="7897"/>
    <w:bookmarkStart w:name="z8003" w:id="789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8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79-қосымша</w:t>
            </w:r>
          </w:p>
        </w:tc>
      </w:tr>
    </w:tbl>
    <w:bookmarkStart w:name="z8018" w:id="789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Тасқала аудандық санитариялық-эпидемиологиялық бақылау басқармасы" республикалық мемлекеттік мекемесінің ережесі</w:t>
      </w:r>
    </w:p>
    <w:bookmarkEnd w:id="7899"/>
    <w:bookmarkStart w:name="z8019" w:id="7900"/>
    <w:p>
      <w:pPr>
        <w:spacing w:after="0"/>
        <w:ind w:left="0"/>
        <w:jc w:val="left"/>
      </w:pPr>
      <w:r>
        <w:rPr>
          <w:rFonts w:ascii="Times New Roman"/>
          <w:b/>
          <w:i w:val="false"/>
          <w:color w:val="000000"/>
        </w:rPr>
        <w:t xml:space="preserve"> 1-тарау. Жалпы ережелер</w:t>
      </w:r>
    </w:p>
    <w:bookmarkEnd w:id="7900"/>
    <w:bookmarkStart w:name="z8020" w:id="790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Тасқала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901"/>
    <w:bookmarkStart w:name="z8021" w:id="790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902"/>
    <w:bookmarkStart w:name="z8022" w:id="790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903"/>
    <w:bookmarkStart w:name="z8023" w:id="790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904"/>
    <w:bookmarkStart w:name="z8024" w:id="790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905"/>
    <w:bookmarkStart w:name="z8025" w:id="790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906"/>
    <w:bookmarkStart w:name="z8026" w:id="790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907"/>
    <w:bookmarkStart w:name="z8027" w:id="7908"/>
    <w:p>
      <w:pPr>
        <w:spacing w:after="0"/>
        <w:ind w:left="0"/>
        <w:jc w:val="both"/>
      </w:pPr>
      <w:r>
        <w:rPr>
          <w:rFonts w:ascii="Times New Roman"/>
          <w:b w:val="false"/>
          <w:i w:val="false"/>
          <w:color w:val="000000"/>
          <w:sz w:val="28"/>
        </w:rPr>
        <w:t>
      8. Заңды тұлғаның орналасқан жері – индекс 091000, Қазақстан Республикасы, Батыс Қазақстан облысы, Тасқала ауданы, Тасқала ауылдық округі, Тасқала ауылы, М.Маметова көшесі, 68 ғимарат, 1 пәтер</w:t>
      </w:r>
    </w:p>
    <w:bookmarkEnd w:id="7908"/>
    <w:bookmarkStart w:name="z8028" w:id="790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Тасқала аудандық санитариялық-эпидемиологиялық бақылау басқармасы" республикалық мемлекеттік мекемесі.</w:t>
      </w:r>
    </w:p>
    <w:bookmarkEnd w:id="7909"/>
    <w:bookmarkStart w:name="z8029" w:id="791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910"/>
    <w:bookmarkStart w:name="z8030" w:id="791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911"/>
    <w:bookmarkStart w:name="z8031" w:id="791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912"/>
    <w:bookmarkStart w:name="z8032" w:id="791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913"/>
    <w:bookmarkStart w:name="z8033" w:id="791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914"/>
    <w:bookmarkStart w:name="z8034" w:id="7915"/>
    <w:p>
      <w:pPr>
        <w:spacing w:after="0"/>
        <w:ind w:left="0"/>
        <w:jc w:val="both"/>
      </w:pPr>
      <w:r>
        <w:rPr>
          <w:rFonts w:ascii="Times New Roman"/>
          <w:b w:val="false"/>
          <w:i w:val="false"/>
          <w:color w:val="000000"/>
          <w:sz w:val="28"/>
        </w:rPr>
        <w:t>
      13. Міндеттері:</w:t>
      </w:r>
    </w:p>
    <w:bookmarkEnd w:id="7915"/>
    <w:bookmarkStart w:name="z8035" w:id="791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916"/>
    <w:bookmarkStart w:name="z8036" w:id="791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917"/>
    <w:bookmarkStart w:name="z8037" w:id="791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918"/>
    <w:bookmarkStart w:name="z8038" w:id="7919"/>
    <w:p>
      <w:pPr>
        <w:spacing w:after="0"/>
        <w:ind w:left="0"/>
        <w:jc w:val="both"/>
      </w:pPr>
      <w:r>
        <w:rPr>
          <w:rFonts w:ascii="Times New Roman"/>
          <w:b w:val="false"/>
          <w:i w:val="false"/>
          <w:color w:val="000000"/>
          <w:sz w:val="28"/>
        </w:rPr>
        <w:t>
      14. Құқықтары мен міндеттері:</w:t>
      </w:r>
    </w:p>
    <w:bookmarkEnd w:id="7919"/>
    <w:bookmarkStart w:name="z8039" w:id="792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7920"/>
    <w:bookmarkStart w:name="z8040" w:id="792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7921"/>
    <w:bookmarkStart w:name="z8041" w:id="792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7922"/>
    <w:bookmarkStart w:name="z8042" w:id="792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7923"/>
    <w:bookmarkStart w:name="z8043" w:id="792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7924"/>
    <w:bookmarkStart w:name="z8044" w:id="792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7925"/>
    <w:bookmarkStart w:name="z8045" w:id="792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7926"/>
    <w:bookmarkStart w:name="z8046" w:id="792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7927"/>
    <w:bookmarkStart w:name="z8047" w:id="792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7928"/>
    <w:bookmarkStart w:name="z8048" w:id="7929"/>
    <w:p>
      <w:pPr>
        <w:spacing w:after="0"/>
        <w:ind w:left="0"/>
        <w:jc w:val="both"/>
      </w:pPr>
      <w:r>
        <w:rPr>
          <w:rFonts w:ascii="Times New Roman"/>
          <w:b w:val="false"/>
          <w:i w:val="false"/>
          <w:color w:val="000000"/>
          <w:sz w:val="28"/>
        </w:rPr>
        <w:t>
      15. Функциялары:</w:t>
      </w:r>
    </w:p>
    <w:bookmarkEnd w:id="7929"/>
    <w:bookmarkStart w:name="z8049" w:id="7930"/>
    <w:p>
      <w:pPr>
        <w:spacing w:after="0"/>
        <w:ind w:left="0"/>
        <w:jc w:val="both"/>
      </w:pPr>
      <w:r>
        <w:rPr>
          <w:rFonts w:ascii="Times New Roman"/>
          <w:b w:val="false"/>
          <w:i w:val="false"/>
          <w:color w:val="000000"/>
          <w:sz w:val="28"/>
        </w:rPr>
        <w:t>
      1) реттелетін салада мемлекеттік саясатты іске асыру;</w:t>
      </w:r>
    </w:p>
    <w:bookmarkEnd w:id="7930"/>
    <w:bookmarkStart w:name="z8050" w:id="793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7931"/>
    <w:bookmarkStart w:name="z8051" w:id="793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7932"/>
    <w:bookmarkStart w:name="z8052" w:id="793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7933"/>
    <w:bookmarkStart w:name="z8053" w:id="793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7934"/>
    <w:bookmarkStart w:name="z8054" w:id="793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7935"/>
    <w:bookmarkStart w:name="z8055" w:id="793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7936"/>
    <w:bookmarkStart w:name="z8056" w:id="793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7937"/>
    <w:bookmarkStart w:name="z8057" w:id="793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7938"/>
    <w:bookmarkStart w:name="z8058" w:id="793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7939"/>
    <w:bookmarkStart w:name="z8059" w:id="794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7940"/>
    <w:bookmarkStart w:name="z8060" w:id="794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7941"/>
    <w:bookmarkStart w:name="z8061" w:id="794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7942"/>
    <w:bookmarkStart w:name="z8062" w:id="794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7943"/>
    <w:bookmarkStart w:name="z8063" w:id="794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7944"/>
    <w:bookmarkStart w:name="z8064" w:id="794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7945"/>
    <w:bookmarkStart w:name="z8065" w:id="794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7946"/>
    <w:bookmarkStart w:name="z8066" w:id="794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7947"/>
    <w:bookmarkStart w:name="z8067" w:id="794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7948"/>
    <w:bookmarkStart w:name="z8068" w:id="794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7949"/>
    <w:bookmarkStart w:name="z8069" w:id="795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7950"/>
    <w:bookmarkStart w:name="z8070" w:id="795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7951"/>
    <w:bookmarkStart w:name="z8071" w:id="795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7952"/>
    <w:bookmarkStart w:name="z8072" w:id="795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7953"/>
    <w:bookmarkStart w:name="z8073" w:id="795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7954"/>
    <w:bookmarkStart w:name="z8074" w:id="795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7955"/>
    <w:bookmarkStart w:name="z8075" w:id="795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7956"/>
    <w:bookmarkStart w:name="z8076" w:id="795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7957"/>
    <w:bookmarkStart w:name="z8077" w:id="7958"/>
    <w:p>
      <w:pPr>
        <w:spacing w:after="0"/>
        <w:ind w:left="0"/>
        <w:jc w:val="both"/>
      </w:pPr>
      <w:r>
        <w:rPr>
          <w:rFonts w:ascii="Times New Roman"/>
          <w:b w:val="false"/>
          <w:i w:val="false"/>
          <w:color w:val="000000"/>
          <w:sz w:val="28"/>
        </w:rPr>
        <w:t>
      29) мыналарды:</w:t>
      </w:r>
    </w:p>
    <w:bookmarkEnd w:id="7958"/>
    <w:bookmarkStart w:name="z8078" w:id="795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7959"/>
    <w:bookmarkStart w:name="z8079" w:id="796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7960"/>
    <w:bookmarkStart w:name="z8080" w:id="796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7961"/>
    <w:bookmarkStart w:name="z8081" w:id="796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7962"/>
    <w:bookmarkStart w:name="z8082" w:id="796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7963"/>
    <w:bookmarkStart w:name="z8083" w:id="796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7964"/>
    <w:bookmarkStart w:name="z8084" w:id="796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7965"/>
    <w:bookmarkStart w:name="z8085" w:id="7966"/>
    <w:p>
      <w:pPr>
        <w:spacing w:after="0"/>
        <w:ind w:left="0"/>
        <w:jc w:val="both"/>
      </w:pPr>
      <w:r>
        <w:rPr>
          <w:rFonts w:ascii="Times New Roman"/>
          <w:b w:val="false"/>
          <w:i w:val="false"/>
          <w:color w:val="000000"/>
          <w:sz w:val="28"/>
        </w:rPr>
        <w:t>
      19. Басқарма басшысының өкілеттіктері:</w:t>
      </w:r>
    </w:p>
    <w:bookmarkEnd w:id="7966"/>
    <w:bookmarkStart w:name="z8086" w:id="796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7967"/>
    <w:bookmarkStart w:name="z8087" w:id="796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7968"/>
    <w:bookmarkStart w:name="z8088" w:id="796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7969"/>
    <w:bookmarkStart w:name="z8089" w:id="797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7970"/>
    <w:bookmarkStart w:name="z8090" w:id="797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7971"/>
    <w:bookmarkStart w:name="z8091" w:id="797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7972"/>
    <w:bookmarkStart w:name="z8092" w:id="7973"/>
    <w:p>
      <w:pPr>
        <w:spacing w:after="0"/>
        <w:ind w:left="0"/>
        <w:jc w:val="left"/>
      </w:pPr>
      <w:r>
        <w:rPr>
          <w:rFonts w:ascii="Times New Roman"/>
          <w:b/>
          <w:i w:val="false"/>
          <w:color w:val="000000"/>
        </w:rPr>
        <w:t xml:space="preserve"> 4-тарау. Басқарманың мүлкі</w:t>
      </w:r>
    </w:p>
    <w:bookmarkEnd w:id="7973"/>
    <w:bookmarkStart w:name="z8093" w:id="797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7974"/>
    <w:bookmarkStart w:name="z8094" w:id="797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7975"/>
    <w:bookmarkStart w:name="z8095" w:id="797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7976"/>
    <w:bookmarkStart w:name="z8096" w:id="797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7977"/>
    <w:bookmarkStart w:name="z8097" w:id="7978"/>
    <w:p>
      <w:pPr>
        <w:spacing w:after="0"/>
        <w:ind w:left="0"/>
        <w:jc w:val="left"/>
      </w:pPr>
      <w:r>
        <w:rPr>
          <w:rFonts w:ascii="Times New Roman"/>
          <w:b/>
          <w:i w:val="false"/>
          <w:color w:val="000000"/>
        </w:rPr>
        <w:t xml:space="preserve"> 5-тарау. Басқарманы қайта ұйымдастыру және тарату</w:t>
      </w:r>
    </w:p>
    <w:bookmarkEnd w:id="7978"/>
    <w:bookmarkStart w:name="z8098" w:id="797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79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80-қосымша</w:t>
            </w:r>
          </w:p>
        </w:tc>
      </w:tr>
    </w:tbl>
    <w:bookmarkStart w:name="z8113" w:id="798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Теректі аудандық санитариялық-эпидемиологиялық бақылау басқармасы" республикалық мемлекеттік мекемесінің ережесі</w:t>
      </w:r>
    </w:p>
    <w:bookmarkEnd w:id="7980"/>
    <w:bookmarkStart w:name="z8114" w:id="7981"/>
    <w:p>
      <w:pPr>
        <w:spacing w:after="0"/>
        <w:ind w:left="0"/>
        <w:jc w:val="left"/>
      </w:pPr>
      <w:r>
        <w:rPr>
          <w:rFonts w:ascii="Times New Roman"/>
          <w:b/>
          <w:i w:val="false"/>
          <w:color w:val="000000"/>
        </w:rPr>
        <w:t xml:space="preserve"> 1-тарау. Жалпы ережелер</w:t>
      </w:r>
    </w:p>
    <w:bookmarkEnd w:id="7981"/>
    <w:bookmarkStart w:name="z8115" w:id="798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Теректі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7982"/>
    <w:bookmarkStart w:name="z8116" w:id="798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7983"/>
    <w:bookmarkStart w:name="z8117" w:id="798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7984"/>
    <w:bookmarkStart w:name="z8118" w:id="798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7985"/>
    <w:bookmarkStart w:name="z8119" w:id="798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7986"/>
    <w:bookmarkStart w:name="z8120" w:id="798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7987"/>
    <w:bookmarkStart w:name="z8121" w:id="798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7988"/>
    <w:bookmarkStart w:name="z8122" w:id="7989"/>
    <w:p>
      <w:pPr>
        <w:spacing w:after="0"/>
        <w:ind w:left="0"/>
        <w:jc w:val="both"/>
      </w:pPr>
      <w:r>
        <w:rPr>
          <w:rFonts w:ascii="Times New Roman"/>
          <w:b w:val="false"/>
          <w:i w:val="false"/>
          <w:color w:val="000000"/>
          <w:sz w:val="28"/>
        </w:rPr>
        <w:t>
      8. Заңды тұлғаның орналасқан жері – индекс 091100, Қазақстан Республикасы, Батыс Қазақстан облысы, Теректі ауданы, Теректі ауылдық округі, Теректі ауылы, Сұнқар көшесі, 16 ғимарат.</w:t>
      </w:r>
    </w:p>
    <w:bookmarkEnd w:id="7989"/>
    <w:bookmarkStart w:name="z8123" w:id="799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Теректі аудандық санитариялық-эпидемиологиялық бақылау басқармасы" республикалық мемлекеттік мекемесі.</w:t>
      </w:r>
    </w:p>
    <w:bookmarkEnd w:id="7990"/>
    <w:bookmarkStart w:name="z8124" w:id="799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7991"/>
    <w:bookmarkStart w:name="z8125" w:id="799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7992"/>
    <w:bookmarkStart w:name="z8126" w:id="799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7993"/>
    <w:bookmarkStart w:name="z8127" w:id="799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7994"/>
    <w:bookmarkStart w:name="z8128" w:id="799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7995"/>
    <w:bookmarkStart w:name="z8129" w:id="7996"/>
    <w:p>
      <w:pPr>
        <w:spacing w:after="0"/>
        <w:ind w:left="0"/>
        <w:jc w:val="both"/>
      </w:pPr>
      <w:r>
        <w:rPr>
          <w:rFonts w:ascii="Times New Roman"/>
          <w:b w:val="false"/>
          <w:i w:val="false"/>
          <w:color w:val="000000"/>
          <w:sz w:val="28"/>
        </w:rPr>
        <w:t>
      13. Міндеттері:</w:t>
      </w:r>
    </w:p>
    <w:bookmarkEnd w:id="7996"/>
    <w:bookmarkStart w:name="z8130" w:id="799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7997"/>
    <w:bookmarkStart w:name="z8131" w:id="799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7998"/>
    <w:bookmarkStart w:name="z8132" w:id="799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7999"/>
    <w:bookmarkStart w:name="z8133" w:id="8000"/>
    <w:p>
      <w:pPr>
        <w:spacing w:after="0"/>
        <w:ind w:left="0"/>
        <w:jc w:val="both"/>
      </w:pPr>
      <w:r>
        <w:rPr>
          <w:rFonts w:ascii="Times New Roman"/>
          <w:b w:val="false"/>
          <w:i w:val="false"/>
          <w:color w:val="000000"/>
          <w:sz w:val="28"/>
        </w:rPr>
        <w:t>
      14. Құқықтары мен міндеттері:</w:t>
      </w:r>
    </w:p>
    <w:bookmarkEnd w:id="8000"/>
    <w:bookmarkStart w:name="z8134" w:id="800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001"/>
    <w:bookmarkStart w:name="z8135" w:id="800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002"/>
    <w:bookmarkStart w:name="z8136" w:id="800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003"/>
    <w:bookmarkStart w:name="z8137" w:id="800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004"/>
    <w:bookmarkStart w:name="z8138" w:id="800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005"/>
    <w:bookmarkStart w:name="z8139" w:id="800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006"/>
    <w:bookmarkStart w:name="z8140" w:id="800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007"/>
    <w:bookmarkStart w:name="z8141" w:id="800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008"/>
    <w:bookmarkStart w:name="z8142" w:id="800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009"/>
    <w:bookmarkStart w:name="z8143" w:id="8010"/>
    <w:p>
      <w:pPr>
        <w:spacing w:after="0"/>
        <w:ind w:left="0"/>
        <w:jc w:val="both"/>
      </w:pPr>
      <w:r>
        <w:rPr>
          <w:rFonts w:ascii="Times New Roman"/>
          <w:b w:val="false"/>
          <w:i w:val="false"/>
          <w:color w:val="000000"/>
          <w:sz w:val="28"/>
        </w:rPr>
        <w:t>
      15. Функциялары:</w:t>
      </w:r>
    </w:p>
    <w:bookmarkEnd w:id="8010"/>
    <w:bookmarkStart w:name="z8144" w:id="8011"/>
    <w:p>
      <w:pPr>
        <w:spacing w:after="0"/>
        <w:ind w:left="0"/>
        <w:jc w:val="both"/>
      </w:pPr>
      <w:r>
        <w:rPr>
          <w:rFonts w:ascii="Times New Roman"/>
          <w:b w:val="false"/>
          <w:i w:val="false"/>
          <w:color w:val="000000"/>
          <w:sz w:val="28"/>
        </w:rPr>
        <w:t>
      1) реттелетін салада мемлекеттік саясатты іске асыру;</w:t>
      </w:r>
    </w:p>
    <w:bookmarkEnd w:id="8011"/>
    <w:bookmarkStart w:name="z8145" w:id="801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012"/>
    <w:bookmarkStart w:name="z8146" w:id="801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013"/>
    <w:bookmarkStart w:name="z8147" w:id="801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014"/>
    <w:bookmarkStart w:name="z8148" w:id="801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015"/>
    <w:bookmarkStart w:name="z8149" w:id="801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016"/>
    <w:bookmarkStart w:name="z8150" w:id="801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017"/>
    <w:bookmarkStart w:name="z8151" w:id="801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018"/>
    <w:bookmarkStart w:name="z8152" w:id="801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019"/>
    <w:bookmarkStart w:name="z8153" w:id="802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020"/>
    <w:bookmarkStart w:name="z8154" w:id="802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021"/>
    <w:bookmarkStart w:name="z8155" w:id="8022"/>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8022"/>
    <w:bookmarkStart w:name="z8156" w:id="802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023"/>
    <w:bookmarkStart w:name="z8157" w:id="802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024"/>
    <w:bookmarkStart w:name="z8158" w:id="802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025"/>
    <w:bookmarkStart w:name="z8159" w:id="802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026"/>
    <w:bookmarkStart w:name="z8160" w:id="802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027"/>
    <w:bookmarkStart w:name="z8161" w:id="802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028"/>
    <w:bookmarkStart w:name="z8162" w:id="802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029"/>
    <w:bookmarkStart w:name="z8163" w:id="803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030"/>
    <w:bookmarkStart w:name="z8164" w:id="803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031"/>
    <w:bookmarkStart w:name="z8165" w:id="803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032"/>
    <w:bookmarkStart w:name="z8166" w:id="803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033"/>
    <w:bookmarkStart w:name="z8167" w:id="803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8034"/>
    <w:bookmarkStart w:name="z8168" w:id="803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035"/>
    <w:bookmarkStart w:name="z8169" w:id="803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8036"/>
    <w:bookmarkStart w:name="z8170" w:id="803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037"/>
    <w:bookmarkStart w:name="z8171" w:id="803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8038"/>
    <w:bookmarkStart w:name="z8172" w:id="8039"/>
    <w:p>
      <w:pPr>
        <w:spacing w:after="0"/>
        <w:ind w:left="0"/>
        <w:jc w:val="both"/>
      </w:pPr>
      <w:r>
        <w:rPr>
          <w:rFonts w:ascii="Times New Roman"/>
          <w:b w:val="false"/>
          <w:i w:val="false"/>
          <w:color w:val="000000"/>
          <w:sz w:val="28"/>
        </w:rPr>
        <w:t>
      29) мыналарды:</w:t>
      </w:r>
    </w:p>
    <w:bookmarkEnd w:id="8039"/>
    <w:bookmarkStart w:name="z8173" w:id="804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040"/>
    <w:bookmarkStart w:name="z8174" w:id="804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041"/>
    <w:bookmarkStart w:name="z8175" w:id="804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042"/>
    <w:bookmarkStart w:name="z8176" w:id="804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043"/>
    <w:bookmarkStart w:name="z8177" w:id="804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044"/>
    <w:bookmarkStart w:name="z8178" w:id="804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045"/>
    <w:bookmarkStart w:name="z8179" w:id="80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046"/>
    <w:bookmarkStart w:name="z8180" w:id="8047"/>
    <w:p>
      <w:pPr>
        <w:spacing w:after="0"/>
        <w:ind w:left="0"/>
        <w:jc w:val="both"/>
      </w:pPr>
      <w:r>
        <w:rPr>
          <w:rFonts w:ascii="Times New Roman"/>
          <w:b w:val="false"/>
          <w:i w:val="false"/>
          <w:color w:val="000000"/>
          <w:sz w:val="28"/>
        </w:rPr>
        <w:t>
      19. Басқарма басшысының өкілеттіктері:</w:t>
      </w:r>
    </w:p>
    <w:bookmarkEnd w:id="8047"/>
    <w:bookmarkStart w:name="z8181" w:id="804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048"/>
    <w:bookmarkStart w:name="z8182" w:id="80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049"/>
    <w:bookmarkStart w:name="z8183" w:id="805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050"/>
    <w:bookmarkStart w:name="z8184" w:id="80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051"/>
    <w:bookmarkStart w:name="z8185" w:id="805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052"/>
    <w:bookmarkStart w:name="z8186" w:id="805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053"/>
    <w:bookmarkStart w:name="z8187" w:id="8054"/>
    <w:p>
      <w:pPr>
        <w:spacing w:after="0"/>
        <w:ind w:left="0"/>
        <w:jc w:val="left"/>
      </w:pPr>
      <w:r>
        <w:rPr>
          <w:rFonts w:ascii="Times New Roman"/>
          <w:b/>
          <w:i w:val="false"/>
          <w:color w:val="000000"/>
        </w:rPr>
        <w:t xml:space="preserve"> 4-тарау. Басқарманың мүлкі</w:t>
      </w:r>
    </w:p>
    <w:bookmarkEnd w:id="8054"/>
    <w:bookmarkStart w:name="z8188" w:id="805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055"/>
    <w:bookmarkStart w:name="z8189" w:id="805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056"/>
    <w:bookmarkStart w:name="z8190" w:id="805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057"/>
    <w:bookmarkStart w:name="z8191" w:id="805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058"/>
    <w:bookmarkStart w:name="z8192" w:id="8059"/>
    <w:p>
      <w:pPr>
        <w:spacing w:after="0"/>
        <w:ind w:left="0"/>
        <w:jc w:val="left"/>
      </w:pPr>
      <w:r>
        <w:rPr>
          <w:rFonts w:ascii="Times New Roman"/>
          <w:b/>
          <w:i w:val="false"/>
          <w:color w:val="000000"/>
        </w:rPr>
        <w:t xml:space="preserve"> 5-тарау. Басқарманы қайта ұйымдастыру және тарату</w:t>
      </w:r>
    </w:p>
    <w:bookmarkEnd w:id="8059"/>
    <w:bookmarkStart w:name="z8193" w:id="806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0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81-қосымша</w:t>
            </w:r>
          </w:p>
        </w:tc>
      </w:tr>
    </w:tbl>
    <w:bookmarkStart w:name="z8208" w:id="806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Шыңғырлау аудандық санитариялық-эпидемиологиялық бақылау басқармасы" республикалық мемлекеттік мекемесінің ережесі</w:t>
      </w:r>
    </w:p>
    <w:bookmarkEnd w:id="8061"/>
    <w:bookmarkStart w:name="z8209" w:id="8062"/>
    <w:p>
      <w:pPr>
        <w:spacing w:after="0"/>
        <w:ind w:left="0"/>
        <w:jc w:val="left"/>
      </w:pPr>
      <w:r>
        <w:rPr>
          <w:rFonts w:ascii="Times New Roman"/>
          <w:b/>
          <w:i w:val="false"/>
          <w:color w:val="000000"/>
        </w:rPr>
        <w:t xml:space="preserve"> 1-тарау. Жалпы ережелер</w:t>
      </w:r>
    </w:p>
    <w:bookmarkEnd w:id="8062"/>
    <w:bookmarkStart w:name="z8210" w:id="806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Шыңғырлау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063"/>
    <w:bookmarkStart w:name="z8211" w:id="806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064"/>
    <w:bookmarkStart w:name="z8212" w:id="806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065"/>
    <w:bookmarkStart w:name="z8213" w:id="806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066"/>
    <w:bookmarkStart w:name="z8214" w:id="806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067"/>
    <w:bookmarkStart w:name="z8215" w:id="806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068"/>
    <w:bookmarkStart w:name="z8216" w:id="806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069"/>
    <w:bookmarkStart w:name="z8217" w:id="8070"/>
    <w:p>
      <w:pPr>
        <w:spacing w:after="0"/>
        <w:ind w:left="0"/>
        <w:jc w:val="both"/>
      </w:pPr>
      <w:r>
        <w:rPr>
          <w:rFonts w:ascii="Times New Roman"/>
          <w:b w:val="false"/>
          <w:i w:val="false"/>
          <w:color w:val="000000"/>
          <w:sz w:val="28"/>
        </w:rPr>
        <w:t>
      8. Заңды тұлғаның орналасқан жері – индекс 091200, Қазақстан Республикасы, Батыс Қазақстан облысы, Шыңғырлау ауданы, Шыңғырлау ауылдық округі, Шыңғырлау ауылы, Казахстанская көшесі, 20А үй.</w:t>
      </w:r>
    </w:p>
    <w:bookmarkEnd w:id="8070"/>
    <w:bookmarkStart w:name="z8218" w:id="807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Батыс Қазақстан облысының санитариялық-эпидемиологиялық бақылау департаменті Шыңғырлау аудандық санитариялық-эпидемиологиялық бақылау басқармасы" республикалық мемлекеттік мекемесі.</w:t>
      </w:r>
    </w:p>
    <w:bookmarkEnd w:id="8071"/>
    <w:bookmarkStart w:name="z8219" w:id="80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072"/>
    <w:bookmarkStart w:name="z8220" w:id="80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073"/>
    <w:bookmarkStart w:name="z8221" w:id="807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074"/>
    <w:bookmarkStart w:name="z8222" w:id="807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075"/>
    <w:bookmarkStart w:name="z8223" w:id="807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076"/>
    <w:bookmarkStart w:name="z8224" w:id="8077"/>
    <w:p>
      <w:pPr>
        <w:spacing w:after="0"/>
        <w:ind w:left="0"/>
        <w:jc w:val="both"/>
      </w:pPr>
      <w:r>
        <w:rPr>
          <w:rFonts w:ascii="Times New Roman"/>
          <w:b w:val="false"/>
          <w:i w:val="false"/>
          <w:color w:val="000000"/>
          <w:sz w:val="28"/>
        </w:rPr>
        <w:t>
      13. Міндеттері:</w:t>
      </w:r>
    </w:p>
    <w:bookmarkEnd w:id="8077"/>
    <w:bookmarkStart w:name="z8225" w:id="807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078"/>
    <w:bookmarkStart w:name="z8226" w:id="807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079"/>
    <w:bookmarkStart w:name="z8227" w:id="808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080"/>
    <w:bookmarkStart w:name="z8228" w:id="8081"/>
    <w:p>
      <w:pPr>
        <w:spacing w:after="0"/>
        <w:ind w:left="0"/>
        <w:jc w:val="both"/>
      </w:pPr>
      <w:r>
        <w:rPr>
          <w:rFonts w:ascii="Times New Roman"/>
          <w:b w:val="false"/>
          <w:i w:val="false"/>
          <w:color w:val="000000"/>
          <w:sz w:val="28"/>
        </w:rPr>
        <w:t>
      14. Құқықтары мен міндеттері:</w:t>
      </w:r>
    </w:p>
    <w:bookmarkEnd w:id="8081"/>
    <w:bookmarkStart w:name="z8229" w:id="808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082"/>
    <w:bookmarkStart w:name="z8230" w:id="808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083"/>
    <w:bookmarkStart w:name="z8231" w:id="808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084"/>
    <w:bookmarkStart w:name="z8232" w:id="808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085"/>
    <w:bookmarkStart w:name="z8233" w:id="808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086"/>
    <w:bookmarkStart w:name="z8234" w:id="808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087"/>
    <w:bookmarkStart w:name="z8235" w:id="808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088"/>
    <w:bookmarkStart w:name="z8236" w:id="808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089"/>
    <w:bookmarkStart w:name="z8237" w:id="809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090"/>
    <w:bookmarkStart w:name="z8238" w:id="8091"/>
    <w:p>
      <w:pPr>
        <w:spacing w:after="0"/>
        <w:ind w:left="0"/>
        <w:jc w:val="both"/>
      </w:pPr>
      <w:r>
        <w:rPr>
          <w:rFonts w:ascii="Times New Roman"/>
          <w:b w:val="false"/>
          <w:i w:val="false"/>
          <w:color w:val="000000"/>
          <w:sz w:val="28"/>
        </w:rPr>
        <w:t>
      15. Функциялары:</w:t>
      </w:r>
    </w:p>
    <w:bookmarkEnd w:id="8091"/>
    <w:bookmarkStart w:name="z8239" w:id="8092"/>
    <w:p>
      <w:pPr>
        <w:spacing w:after="0"/>
        <w:ind w:left="0"/>
        <w:jc w:val="both"/>
      </w:pPr>
      <w:r>
        <w:rPr>
          <w:rFonts w:ascii="Times New Roman"/>
          <w:b w:val="false"/>
          <w:i w:val="false"/>
          <w:color w:val="000000"/>
          <w:sz w:val="28"/>
        </w:rPr>
        <w:t>
      1) реттелетін салада мемлекеттік саясатты іске асыру;</w:t>
      </w:r>
    </w:p>
    <w:bookmarkEnd w:id="8092"/>
    <w:bookmarkStart w:name="z8240" w:id="809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093"/>
    <w:bookmarkStart w:name="z8241" w:id="809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094"/>
    <w:bookmarkStart w:name="z8242" w:id="809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095"/>
    <w:bookmarkStart w:name="z8243" w:id="809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096"/>
    <w:bookmarkStart w:name="z8244" w:id="809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097"/>
    <w:bookmarkStart w:name="z8245" w:id="809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098"/>
    <w:bookmarkStart w:name="z8246" w:id="809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099"/>
    <w:bookmarkStart w:name="z8247" w:id="810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100"/>
    <w:bookmarkStart w:name="z8248" w:id="810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101"/>
    <w:bookmarkStart w:name="z8249" w:id="810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102"/>
    <w:bookmarkStart w:name="z8250" w:id="810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8103"/>
    <w:bookmarkStart w:name="z8251" w:id="810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104"/>
    <w:bookmarkStart w:name="z8252" w:id="810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105"/>
    <w:bookmarkStart w:name="z8253" w:id="810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106"/>
    <w:bookmarkStart w:name="z8254" w:id="810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107"/>
    <w:bookmarkStart w:name="z8255" w:id="810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108"/>
    <w:bookmarkStart w:name="z8256" w:id="810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109"/>
    <w:bookmarkStart w:name="z8257" w:id="811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110"/>
    <w:bookmarkStart w:name="z8258" w:id="811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111"/>
    <w:bookmarkStart w:name="z8259" w:id="811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112"/>
    <w:bookmarkStart w:name="z8260" w:id="811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113"/>
    <w:bookmarkStart w:name="z8261" w:id="811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114"/>
    <w:bookmarkStart w:name="z8262" w:id="811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8115"/>
    <w:bookmarkStart w:name="z8263" w:id="811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116"/>
    <w:bookmarkStart w:name="z8264" w:id="811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8117"/>
    <w:bookmarkStart w:name="z8265" w:id="811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118"/>
    <w:bookmarkStart w:name="z8266" w:id="811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8119"/>
    <w:bookmarkStart w:name="z8267" w:id="8120"/>
    <w:p>
      <w:pPr>
        <w:spacing w:after="0"/>
        <w:ind w:left="0"/>
        <w:jc w:val="both"/>
      </w:pPr>
      <w:r>
        <w:rPr>
          <w:rFonts w:ascii="Times New Roman"/>
          <w:b w:val="false"/>
          <w:i w:val="false"/>
          <w:color w:val="000000"/>
          <w:sz w:val="28"/>
        </w:rPr>
        <w:t>
      29) мыналарды:</w:t>
      </w:r>
    </w:p>
    <w:bookmarkEnd w:id="8120"/>
    <w:bookmarkStart w:name="z8268" w:id="812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121"/>
    <w:bookmarkStart w:name="z8269" w:id="812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122"/>
    <w:bookmarkStart w:name="z8270" w:id="812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123"/>
    <w:bookmarkStart w:name="z8271" w:id="812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124"/>
    <w:bookmarkStart w:name="z8272" w:id="812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125"/>
    <w:bookmarkStart w:name="z8273" w:id="812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126"/>
    <w:bookmarkStart w:name="z8274" w:id="812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127"/>
    <w:bookmarkStart w:name="z8275" w:id="8128"/>
    <w:p>
      <w:pPr>
        <w:spacing w:after="0"/>
        <w:ind w:left="0"/>
        <w:jc w:val="both"/>
      </w:pPr>
      <w:r>
        <w:rPr>
          <w:rFonts w:ascii="Times New Roman"/>
          <w:b w:val="false"/>
          <w:i w:val="false"/>
          <w:color w:val="000000"/>
          <w:sz w:val="28"/>
        </w:rPr>
        <w:t>
      19. Басқарма басшысының өкілеттіктері:</w:t>
      </w:r>
    </w:p>
    <w:bookmarkEnd w:id="8128"/>
    <w:bookmarkStart w:name="z8276" w:id="812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129"/>
    <w:bookmarkStart w:name="z8277" w:id="813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130"/>
    <w:bookmarkStart w:name="z8278" w:id="813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131"/>
    <w:bookmarkStart w:name="z8279" w:id="813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132"/>
    <w:bookmarkStart w:name="z8280" w:id="813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133"/>
    <w:bookmarkStart w:name="z8281" w:id="813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134"/>
    <w:bookmarkStart w:name="z8282" w:id="8135"/>
    <w:p>
      <w:pPr>
        <w:spacing w:after="0"/>
        <w:ind w:left="0"/>
        <w:jc w:val="left"/>
      </w:pPr>
      <w:r>
        <w:rPr>
          <w:rFonts w:ascii="Times New Roman"/>
          <w:b/>
          <w:i w:val="false"/>
          <w:color w:val="000000"/>
        </w:rPr>
        <w:t xml:space="preserve"> 4-тарау. Басқарманың мүлкі</w:t>
      </w:r>
    </w:p>
    <w:bookmarkEnd w:id="8135"/>
    <w:bookmarkStart w:name="z8283" w:id="813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136"/>
    <w:bookmarkStart w:name="z8284" w:id="813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137"/>
    <w:bookmarkStart w:name="z8285" w:id="813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138"/>
    <w:bookmarkStart w:name="z8286" w:id="813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139"/>
    <w:bookmarkStart w:name="z8287" w:id="8140"/>
    <w:p>
      <w:pPr>
        <w:spacing w:after="0"/>
        <w:ind w:left="0"/>
        <w:jc w:val="left"/>
      </w:pPr>
      <w:r>
        <w:rPr>
          <w:rFonts w:ascii="Times New Roman"/>
          <w:b/>
          <w:i w:val="false"/>
          <w:color w:val="000000"/>
        </w:rPr>
        <w:t xml:space="preserve"> 5-тарау. Басқарманы қайта ұйымдастыру және тарату</w:t>
      </w:r>
    </w:p>
    <w:bookmarkEnd w:id="8140"/>
    <w:bookmarkStart w:name="z8288" w:id="814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1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82-қосымша</w:t>
            </w:r>
          </w:p>
        </w:tc>
      </w:tr>
    </w:tbl>
    <w:bookmarkStart w:name="z8303" w:id="814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Байзақ аудандық санитариялық-эпидемиологиялық бақылау басқармасы" республикалық мемлекеттік мекемесінің ережесі</w:t>
      </w:r>
    </w:p>
    <w:bookmarkEnd w:id="8142"/>
    <w:bookmarkStart w:name="z8304" w:id="8143"/>
    <w:p>
      <w:pPr>
        <w:spacing w:after="0"/>
        <w:ind w:left="0"/>
        <w:jc w:val="left"/>
      </w:pPr>
      <w:r>
        <w:rPr>
          <w:rFonts w:ascii="Times New Roman"/>
          <w:b/>
          <w:i w:val="false"/>
          <w:color w:val="000000"/>
        </w:rPr>
        <w:t xml:space="preserve"> 1-тарау. Жалпы ережелер</w:t>
      </w:r>
    </w:p>
    <w:bookmarkEnd w:id="8143"/>
    <w:bookmarkStart w:name="z8305" w:id="814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Байзақ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144"/>
    <w:bookmarkStart w:name="z8306" w:id="814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145"/>
    <w:bookmarkStart w:name="z8307" w:id="814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146"/>
    <w:bookmarkStart w:name="z8308" w:id="814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147"/>
    <w:bookmarkStart w:name="z8309" w:id="814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148"/>
    <w:bookmarkStart w:name="z8310" w:id="814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149"/>
    <w:bookmarkStart w:name="z8311" w:id="815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150"/>
    <w:bookmarkStart w:name="z8312" w:id="8151"/>
    <w:p>
      <w:pPr>
        <w:spacing w:after="0"/>
        <w:ind w:left="0"/>
        <w:jc w:val="both"/>
      </w:pPr>
      <w:r>
        <w:rPr>
          <w:rFonts w:ascii="Times New Roman"/>
          <w:b w:val="false"/>
          <w:i w:val="false"/>
          <w:color w:val="000000"/>
          <w:sz w:val="28"/>
        </w:rPr>
        <w:t>
      8. Заңды тұлғаның орналасқан жері – индекс 080100, Қазақстан Республикасы, Жамбыл облысы, Байзақ ауданы, Сарыкемер ауылы, Байзақ батыр көшесі, 100 үй.</w:t>
      </w:r>
    </w:p>
    <w:bookmarkEnd w:id="8151"/>
    <w:bookmarkStart w:name="z8313" w:id="815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Байзақ аудандық санитариялық-эпидемиологиялық бақылау басқармасы" республикалық мемлекеттік мекемесі.</w:t>
      </w:r>
    </w:p>
    <w:bookmarkEnd w:id="8152"/>
    <w:bookmarkStart w:name="z8314" w:id="815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153"/>
    <w:bookmarkStart w:name="z8315" w:id="815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154"/>
    <w:bookmarkStart w:name="z8316" w:id="815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155"/>
    <w:bookmarkStart w:name="z8317" w:id="815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156"/>
    <w:bookmarkStart w:name="z8318" w:id="815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157"/>
    <w:bookmarkStart w:name="z8319" w:id="8158"/>
    <w:p>
      <w:pPr>
        <w:spacing w:after="0"/>
        <w:ind w:left="0"/>
        <w:jc w:val="both"/>
      </w:pPr>
      <w:r>
        <w:rPr>
          <w:rFonts w:ascii="Times New Roman"/>
          <w:b w:val="false"/>
          <w:i w:val="false"/>
          <w:color w:val="000000"/>
          <w:sz w:val="28"/>
        </w:rPr>
        <w:t>
      13. Міндеттері:</w:t>
      </w:r>
    </w:p>
    <w:bookmarkEnd w:id="8158"/>
    <w:bookmarkStart w:name="z8320" w:id="815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159"/>
    <w:bookmarkStart w:name="z8321" w:id="816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160"/>
    <w:bookmarkStart w:name="z8322" w:id="816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161"/>
    <w:bookmarkStart w:name="z8323" w:id="8162"/>
    <w:p>
      <w:pPr>
        <w:spacing w:after="0"/>
        <w:ind w:left="0"/>
        <w:jc w:val="both"/>
      </w:pPr>
      <w:r>
        <w:rPr>
          <w:rFonts w:ascii="Times New Roman"/>
          <w:b w:val="false"/>
          <w:i w:val="false"/>
          <w:color w:val="000000"/>
          <w:sz w:val="28"/>
        </w:rPr>
        <w:t>
      14. Құқықтары мен міндеттері:</w:t>
      </w:r>
    </w:p>
    <w:bookmarkEnd w:id="8162"/>
    <w:bookmarkStart w:name="z8324" w:id="816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163"/>
    <w:bookmarkStart w:name="z8325" w:id="816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164"/>
    <w:bookmarkStart w:name="z8326" w:id="816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165"/>
    <w:bookmarkStart w:name="z8327" w:id="816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166"/>
    <w:bookmarkStart w:name="z8328" w:id="816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167"/>
    <w:bookmarkStart w:name="z8329" w:id="816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168"/>
    <w:bookmarkStart w:name="z8330" w:id="816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169"/>
    <w:bookmarkStart w:name="z8331" w:id="817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170"/>
    <w:bookmarkStart w:name="z8332" w:id="817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171"/>
    <w:bookmarkStart w:name="z8333" w:id="8172"/>
    <w:p>
      <w:pPr>
        <w:spacing w:after="0"/>
        <w:ind w:left="0"/>
        <w:jc w:val="both"/>
      </w:pPr>
      <w:r>
        <w:rPr>
          <w:rFonts w:ascii="Times New Roman"/>
          <w:b w:val="false"/>
          <w:i w:val="false"/>
          <w:color w:val="000000"/>
          <w:sz w:val="28"/>
        </w:rPr>
        <w:t>
      15. Функциялары:</w:t>
      </w:r>
    </w:p>
    <w:bookmarkEnd w:id="8172"/>
    <w:bookmarkStart w:name="z8334" w:id="8173"/>
    <w:p>
      <w:pPr>
        <w:spacing w:after="0"/>
        <w:ind w:left="0"/>
        <w:jc w:val="both"/>
      </w:pPr>
      <w:r>
        <w:rPr>
          <w:rFonts w:ascii="Times New Roman"/>
          <w:b w:val="false"/>
          <w:i w:val="false"/>
          <w:color w:val="000000"/>
          <w:sz w:val="28"/>
        </w:rPr>
        <w:t>
      1) реттелетін салада мемлекеттік саясатты іске асыру;</w:t>
      </w:r>
    </w:p>
    <w:bookmarkEnd w:id="8173"/>
    <w:bookmarkStart w:name="z8335" w:id="817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174"/>
    <w:bookmarkStart w:name="z8336" w:id="817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175"/>
    <w:bookmarkStart w:name="z8337" w:id="817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176"/>
    <w:bookmarkStart w:name="z8338" w:id="817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177"/>
    <w:bookmarkStart w:name="z8339" w:id="817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178"/>
    <w:bookmarkStart w:name="z8340" w:id="817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179"/>
    <w:bookmarkStart w:name="z8341" w:id="818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180"/>
    <w:bookmarkStart w:name="z8342" w:id="818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181"/>
    <w:bookmarkStart w:name="z8343" w:id="818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182"/>
    <w:bookmarkStart w:name="z8344" w:id="818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183"/>
    <w:bookmarkStart w:name="z8345" w:id="8184"/>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8184"/>
    <w:bookmarkStart w:name="z8346" w:id="818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185"/>
    <w:bookmarkStart w:name="z8347" w:id="818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186"/>
    <w:bookmarkStart w:name="z8348" w:id="818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187"/>
    <w:bookmarkStart w:name="z8349" w:id="818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188"/>
    <w:bookmarkStart w:name="z8350" w:id="818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189"/>
    <w:bookmarkStart w:name="z8351" w:id="819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190"/>
    <w:bookmarkStart w:name="z8352" w:id="819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191"/>
    <w:bookmarkStart w:name="z8353" w:id="819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192"/>
    <w:bookmarkStart w:name="z8354" w:id="819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193"/>
    <w:bookmarkStart w:name="z8355" w:id="819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194"/>
    <w:bookmarkStart w:name="z8356" w:id="819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195"/>
    <w:bookmarkStart w:name="z8357" w:id="819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8196"/>
    <w:bookmarkStart w:name="z8358" w:id="819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197"/>
    <w:bookmarkStart w:name="z8359" w:id="819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8198"/>
    <w:bookmarkStart w:name="z8360" w:id="819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199"/>
    <w:bookmarkStart w:name="z8361" w:id="820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8200"/>
    <w:bookmarkStart w:name="z8362" w:id="8201"/>
    <w:p>
      <w:pPr>
        <w:spacing w:after="0"/>
        <w:ind w:left="0"/>
        <w:jc w:val="both"/>
      </w:pPr>
      <w:r>
        <w:rPr>
          <w:rFonts w:ascii="Times New Roman"/>
          <w:b w:val="false"/>
          <w:i w:val="false"/>
          <w:color w:val="000000"/>
          <w:sz w:val="28"/>
        </w:rPr>
        <w:t>
      29) мыналарды:</w:t>
      </w:r>
    </w:p>
    <w:bookmarkEnd w:id="8201"/>
    <w:bookmarkStart w:name="z8363" w:id="820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202"/>
    <w:bookmarkStart w:name="z8364" w:id="820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203"/>
    <w:bookmarkStart w:name="z8365" w:id="820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204"/>
    <w:bookmarkStart w:name="z8366" w:id="820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205"/>
    <w:bookmarkStart w:name="z8367" w:id="820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206"/>
    <w:bookmarkStart w:name="z8368" w:id="820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207"/>
    <w:bookmarkStart w:name="z8369" w:id="820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208"/>
    <w:bookmarkStart w:name="z8370" w:id="8209"/>
    <w:p>
      <w:pPr>
        <w:spacing w:after="0"/>
        <w:ind w:left="0"/>
        <w:jc w:val="both"/>
      </w:pPr>
      <w:r>
        <w:rPr>
          <w:rFonts w:ascii="Times New Roman"/>
          <w:b w:val="false"/>
          <w:i w:val="false"/>
          <w:color w:val="000000"/>
          <w:sz w:val="28"/>
        </w:rPr>
        <w:t>
      19. Басқарма басшысының өкілеттіктері:</w:t>
      </w:r>
    </w:p>
    <w:bookmarkEnd w:id="8209"/>
    <w:bookmarkStart w:name="z8371" w:id="821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210"/>
    <w:bookmarkStart w:name="z8372" w:id="821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211"/>
    <w:bookmarkStart w:name="z8373" w:id="821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212"/>
    <w:bookmarkStart w:name="z8374" w:id="821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213"/>
    <w:bookmarkStart w:name="z8375" w:id="821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214"/>
    <w:bookmarkStart w:name="z8376" w:id="821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215"/>
    <w:bookmarkStart w:name="z8377" w:id="8216"/>
    <w:p>
      <w:pPr>
        <w:spacing w:after="0"/>
        <w:ind w:left="0"/>
        <w:jc w:val="left"/>
      </w:pPr>
      <w:r>
        <w:rPr>
          <w:rFonts w:ascii="Times New Roman"/>
          <w:b/>
          <w:i w:val="false"/>
          <w:color w:val="000000"/>
        </w:rPr>
        <w:t xml:space="preserve"> 4-тарау. Басқарманың мүлкі</w:t>
      </w:r>
    </w:p>
    <w:bookmarkEnd w:id="8216"/>
    <w:bookmarkStart w:name="z8378" w:id="821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217"/>
    <w:bookmarkStart w:name="z8379" w:id="821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218"/>
    <w:bookmarkStart w:name="z8380" w:id="821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219"/>
    <w:bookmarkStart w:name="z8381" w:id="822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220"/>
    <w:bookmarkStart w:name="z8382" w:id="8221"/>
    <w:p>
      <w:pPr>
        <w:spacing w:after="0"/>
        <w:ind w:left="0"/>
        <w:jc w:val="left"/>
      </w:pPr>
      <w:r>
        <w:rPr>
          <w:rFonts w:ascii="Times New Roman"/>
          <w:b/>
          <w:i w:val="false"/>
          <w:color w:val="000000"/>
        </w:rPr>
        <w:t xml:space="preserve"> 5-тарау. Басқарманы қайта ұйымдастыру және тарату</w:t>
      </w:r>
    </w:p>
    <w:bookmarkEnd w:id="8221"/>
    <w:bookmarkStart w:name="z8383" w:id="822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2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83-қосымша</w:t>
            </w:r>
          </w:p>
        </w:tc>
      </w:tr>
    </w:tbl>
    <w:bookmarkStart w:name="z8398" w:id="822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мекемесінің ережесі</w:t>
      </w:r>
    </w:p>
    <w:bookmarkEnd w:id="8223"/>
    <w:bookmarkStart w:name="z8399" w:id="8224"/>
    <w:p>
      <w:pPr>
        <w:spacing w:after="0"/>
        <w:ind w:left="0"/>
        <w:jc w:val="left"/>
      </w:pPr>
      <w:r>
        <w:rPr>
          <w:rFonts w:ascii="Times New Roman"/>
          <w:b/>
          <w:i w:val="false"/>
          <w:color w:val="000000"/>
        </w:rPr>
        <w:t xml:space="preserve"> 1-тарау. Жалпы ережелер</w:t>
      </w:r>
    </w:p>
    <w:bookmarkEnd w:id="8224"/>
    <w:bookmarkStart w:name="z8400" w:id="822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225"/>
    <w:bookmarkStart w:name="z8401" w:id="822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226"/>
    <w:bookmarkStart w:name="z8402" w:id="822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227"/>
    <w:bookmarkStart w:name="z8403" w:id="822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228"/>
    <w:bookmarkStart w:name="z8404" w:id="822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229"/>
    <w:bookmarkStart w:name="z8405" w:id="823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230"/>
    <w:bookmarkStart w:name="z8406" w:id="823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231"/>
    <w:bookmarkStart w:name="z8407" w:id="8232"/>
    <w:p>
      <w:pPr>
        <w:spacing w:after="0"/>
        <w:ind w:left="0"/>
        <w:jc w:val="both"/>
      </w:pPr>
      <w:r>
        <w:rPr>
          <w:rFonts w:ascii="Times New Roman"/>
          <w:b w:val="false"/>
          <w:i w:val="false"/>
          <w:color w:val="000000"/>
          <w:sz w:val="28"/>
        </w:rPr>
        <w:t>
      8. Заңды тұлғаның орналасқан жері – индекс 080200, Қазақстан Республикасы, Жамбыл облысы, Жамбыл ауданы, Аса ауылдық округі, Аса ауылы, Бауыржан Момышұлы көшесі, 132 ғимарат.</w:t>
      </w:r>
    </w:p>
    <w:bookmarkEnd w:id="8232"/>
    <w:bookmarkStart w:name="z8408" w:id="823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w:t>
      </w:r>
    </w:p>
    <w:bookmarkEnd w:id="8233"/>
    <w:bookmarkStart w:name="z8409" w:id="823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234"/>
    <w:bookmarkStart w:name="z8410" w:id="823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235"/>
    <w:bookmarkStart w:name="z8411" w:id="823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236"/>
    <w:bookmarkStart w:name="z8412" w:id="823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237"/>
    <w:bookmarkStart w:name="z8413" w:id="823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238"/>
    <w:bookmarkStart w:name="z8414" w:id="8239"/>
    <w:p>
      <w:pPr>
        <w:spacing w:after="0"/>
        <w:ind w:left="0"/>
        <w:jc w:val="both"/>
      </w:pPr>
      <w:r>
        <w:rPr>
          <w:rFonts w:ascii="Times New Roman"/>
          <w:b w:val="false"/>
          <w:i w:val="false"/>
          <w:color w:val="000000"/>
          <w:sz w:val="28"/>
        </w:rPr>
        <w:t>
      13. Міндеттері:</w:t>
      </w:r>
    </w:p>
    <w:bookmarkEnd w:id="8239"/>
    <w:bookmarkStart w:name="z8415" w:id="824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240"/>
    <w:bookmarkStart w:name="z8416" w:id="824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241"/>
    <w:bookmarkStart w:name="z8417" w:id="824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242"/>
    <w:bookmarkStart w:name="z8418" w:id="8243"/>
    <w:p>
      <w:pPr>
        <w:spacing w:after="0"/>
        <w:ind w:left="0"/>
        <w:jc w:val="both"/>
      </w:pPr>
      <w:r>
        <w:rPr>
          <w:rFonts w:ascii="Times New Roman"/>
          <w:b w:val="false"/>
          <w:i w:val="false"/>
          <w:color w:val="000000"/>
          <w:sz w:val="28"/>
        </w:rPr>
        <w:t>
      14. Құқықтары мен міндеттері:</w:t>
      </w:r>
    </w:p>
    <w:bookmarkEnd w:id="8243"/>
    <w:bookmarkStart w:name="z8419" w:id="824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244"/>
    <w:bookmarkStart w:name="z8420" w:id="824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245"/>
    <w:bookmarkStart w:name="z8421" w:id="824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246"/>
    <w:bookmarkStart w:name="z8422" w:id="824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247"/>
    <w:bookmarkStart w:name="z8423" w:id="824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248"/>
    <w:bookmarkStart w:name="z8424" w:id="824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249"/>
    <w:bookmarkStart w:name="z8425" w:id="825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250"/>
    <w:bookmarkStart w:name="z8426" w:id="825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251"/>
    <w:bookmarkStart w:name="z8427" w:id="825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252"/>
    <w:bookmarkStart w:name="z8428" w:id="8253"/>
    <w:p>
      <w:pPr>
        <w:spacing w:after="0"/>
        <w:ind w:left="0"/>
        <w:jc w:val="both"/>
      </w:pPr>
      <w:r>
        <w:rPr>
          <w:rFonts w:ascii="Times New Roman"/>
          <w:b w:val="false"/>
          <w:i w:val="false"/>
          <w:color w:val="000000"/>
          <w:sz w:val="28"/>
        </w:rPr>
        <w:t>
      15. Функциялары:</w:t>
      </w:r>
    </w:p>
    <w:bookmarkEnd w:id="8253"/>
    <w:bookmarkStart w:name="z8429" w:id="8254"/>
    <w:p>
      <w:pPr>
        <w:spacing w:after="0"/>
        <w:ind w:left="0"/>
        <w:jc w:val="both"/>
      </w:pPr>
      <w:r>
        <w:rPr>
          <w:rFonts w:ascii="Times New Roman"/>
          <w:b w:val="false"/>
          <w:i w:val="false"/>
          <w:color w:val="000000"/>
          <w:sz w:val="28"/>
        </w:rPr>
        <w:t>
      1) реттелетін салада мемлекеттік саясатты іске асыру;</w:t>
      </w:r>
    </w:p>
    <w:bookmarkEnd w:id="8254"/>
    <w:bookmarkStart w:name="z8430" w:id="825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255"/>
    <w:bookmarkStart w:name="z8431" w:id="825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256"/>
    <w:bookmarkStart w:name="z8432" w:id="825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257"/>
    <w:bookmarkStart w:name="z8433" w:id="825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258"/>
    <w:bookmarkStart w:name="z8434" w:id="825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259"/>
    <w:bookmarkStart w:name="z8435" w:id="826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260"/>
    <w:bookmarkStart w:name="z8436" w:id="826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261"/>
    <w:bookmarkStart w:name="z8437" w:id="826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262"/>
    <w:bookmarkStart w:name="z8438" w:id="826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263"/>
    <w:bookmarkStart w:name="z8439" w:id="826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264"/>
    <w:bookmarkStart w:name="z8440" w:id="826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8265"/>
    <w:bookmarkStart w:name="z8441" w:id="826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266"/>
    <w:bookmarkStart w:name="z8442" w:id="826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267"/>
    <w:bookmarkStart w:name="z8443" w:id="826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268"/>
    <w:bookmarkStart w:name="z8444" w:id="826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269"/>
    <w:bookmarkStart w:name="z8445" w:id="827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270"/>
    <w:bookmarkStart w:name="z8446" w:id="827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271"/>
    <w:bookmarkStart w:name="z8447" w:id="827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272"/>
    <w:bookmarkStart w:name="z8448" w:id="827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273"/>
    <w:bookmarkStart w:name="z8449" w:id="827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274"/>
    <w:bookmarkStart w:name="z8450" w:id="827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275"/>
    <w:bookmarkStart w:name="z8451" w:id="827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276"/>
    <w:bookmarkStart w:name="z8452" w:id="827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8277"/>
    <w:bookmarkStart w:name="z8453" w:id="827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278"/>
    <w:bookmarkStart w:name="z8454" w:id="827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8279"/>
    <w:bookmarkStart w:name="z8455" w:id="828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280"/>
    <w:bookmarkStart w:name="z8456" w:id="828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8281"/>
    <w:bookmarkStart w:name="z8457" w:id="8282"/>
    <w:p>
      <w:pPr>
        <w:spacing w:after="0"/>
        <w:ind w:left="0"/>
        <w:jc w:val="both"/>
      </w:pPr>
      <w:r>
        <w:rPr>
          <w:rFonts w:ascii="Times New Roman"/>
          <w:b w:val="false"/>
          <w:i w:val="false"/>
          <w:color w:val="000000"/>
          <w:sz w:val="28"/>
        </w:rPr>
        <w:t>
      29) мыналарды:</w:t>
      </w:r>
    </w:p>
    <w:bookmarkEnd w:id="8282"/>
    <w:bookmarkStart w:name="z8458" w:id="828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283"/>
    <w:bookmarkStart w:name="z8459" w:id="828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284"/>
    <w:bookmarkStart w:name="z8460" w:id="828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285"/>
    <w:bookmarkStart w:name="z8461" w:id="828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286"/>
    <w:bookmarkStart w:name="z8462" w:id="828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287"/>
    <w:bookmarkStart w:name="z8463" w:id="828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288"/>
    <w:bookmarkStart w:name="z8464" w:id="828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289"/>
    <w:bookmarkStart w:name="z8465" w:id="8290"/>
    <w:p>
      <w:pPr>
        <w:spacing w:after="0"/>
        <w:ind w:left="0"/>
        <w:jc w:val="both"/>
      </w:pPr>
      <w:r>
        <w:rPr>
          <w:rFonts w:ascii="Times New Roman"/>
          <w:b w:val="false"/>
          <w:i w:val="false"/>
          <w:color w:val="000000"/>
          <w:sz w:val="28"/>
        </w:rPr>
        <w:t>
      19. Басқарма басшысының өкілеттіктері:</w:t>
      </w:r>
    </w:p>
    <w:bookmarkEnd w:id="8290"/>
    <w:bookmarkStart w:name="z8466" w:id="829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291"/>
    <w:bookmarkStart w:name="z8467" w:id="829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292"/>
    <w:bookmarkStart w:name="z8468" w:id="829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293"/>
    <w:bookmarkStart w:name="z8469" w:id="829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294"/>
    <w:bookmarkStart w:name="z8470" w:id="829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295"/>
    <w:bookmarkStart w:name="z8471" w:id="829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296"/>
    <w:bookmarkStart w:name="z8472" w:id="8297"/>
    <w:p>
      <w:pPr>
        <w:spacing w:after="0"/>
        <w:ind w:left="0"/>
        <w:jc w:val="left"/>
      </w:pPr>
      <w:r>
        <w:rPr>
          <w:rFonts w:ascii="Times New Roman"/>
          <w:b/>
          <w:i w:val="false"/>
          <w:color w:val="000000"/>
        </w:rPr>
        <w:t xml:space="preserve"> 4-тарау. Басқарманың мүлкі</w:t>
      </w:r>
    </w:p>
    <w:bookmarkEnd w:id="8297"/>
    <w:bookmarkStart w:name="z8473" w:id="829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298"/>
    <w:bookmarkStart w:name="z8474" w:id="829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299"/>
    <w:bookmarkStart w:name="z8475" w:id="830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300"/>
    <w:bookmarkStart w:name="z8476" w:id="830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301"/>
    <w:bookmarkStart w:name="z8477" w:id="8302"/>
    <w:p>
      <w:pPr>
        <w:spacing w:after="0"/>
        <w:ind w:left="0"/>
        <w:jc w:val="left"/>
      </w:pPr>
      <w:r>
        <w:rPr>
          <w:rFonts w:ascii="Times New Roman"/>
          <w:b/>
          <w:i w:val="false"/>
          <w:color w:val="000000"/>
        </w:rPr>
        <w:t xml:space="preserve"> 5-тарау. Басқарманы қайта ұйымдастыру және тарату</w:t>
      </w:r>
    </w:p>
    <w:bookmarkEnd w:id="8302"/>
    <w:bookmarkStart w:name="z8478" w:id="830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3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84-қосымша</w:t>
            </w:r>
          </w:p>
        </w:tc>
      </w:tr>
    </w:tbl>
    <w:bookmarkStart w:name="z8493" w:id="830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Жуалы аудандық санитариялық-эпидемиологиялық бақылау басқармасы" республикалық мемлекеттік мекемесінің ережесі</w:t>
      </w:r>
    </w:p>
    <w:bookmarkEnd w:id="8304"/>
    <w:bookmarkStart w:name="z8494" w:id="8305"/>
    <w:p>
      <w:pPr>
        <w:spacing w:after="0"/>
        <w:ind w:left="0"/>
        <w:jc w:val="left"/>
      </w:pPr>
      <w:r>
        <w:rPr>
          <w:rFonts w:ascii="Times New Roman"/>
          <w:b/>
          <w:i w:val="false"/>
          <w:color w:val="000000"/>
        </w:rPr>
        <w:t xml:space="preserve"> 1-тарау. Жалпы ережелер</w:t>
      </w:r>
    </w:p>
    <w:bookmarkEnd w:id="8305"/>
    <w:bookmarkStart w:name="z8495" w:id="830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Жуалы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306"/>
    <w:bookmarkStart w:name="z8496" w:id="830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307"/>
    <w:bookmarkStart w:name="z8497" w:id="830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308"/>
    <w:bookmarkStart w:name="z8498" w:id="830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309"/>
    <w:bookmarkStart w:name="z8499" w:id="831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310"/>
    <w:bookmarkStart w:name="z8500" w:id="831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311"/>
    <w:bookmarkStart w:name="z8501" w:id="831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312"/>
    <w:bookmarkStart w:name="z8502" w:id="8313"/>
    <w:p>
      <w:pPr>
        <w:spacing w:after="0"/>
        <w:ind w:left="0"/>
        <w:jc w:val="both"/>
      </w:pPr>
      <w:r>
        <w:rPr>
          <w:rFonts w:ascii="Times New Roman"/>
          <w:b w:val="false"/>
          <w:i w:val="false"/>
          <w:color w:val="000000"/>
          <w:sz w:val="28"/>
        </w:rPr>
        <w:t>
      8. Заңды тұлғаның орналасқан жері – индекс 080300, Қазақстан Республикасы, Жамбыл облысы, Жуалы ауданы, Б.Момышұлы ауылдық округі, Б. Момышұлы ауылы, Д. Конаев көшесі, 3 ғимарат.</w:t>
      </w:r>
    </w:p>
    <w:bookmarkEnd w:id="8313"/>
    <w:bookmarkStart w:name="z8503" w:id="831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Жуалы аудандық санитариялық-эпидемиологиялық бақылау басқармасы" республикалық мемлекеттік мекемесі.</w:t>
      </w:r>
    </w:p>
    <w:bookmarkEnd w:id="8314"/>
    <w:bookmarkStart w:name="z8504" w:id="831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315"/>
    <w:bookmarkStart w:name="z8505" w:id="831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316"/>
    <w:bookmarkStart w:name="z8506" w:id="831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317"/>
    <w:bookmarkStart w:name="z8507" w:id="831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318"/>
    <w:bookmarkStart w:name="z8508" w:id="831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319"/>
    <w:bookmarkStart w:name="z8509" w:id="8320"/>
    <w:p>
      <w:pPr>
        <w:spacing w:after="0"/>
        <w:ind w:left="0"/>
        <w:jc w:val="both"/>
      </w:pPr>
      <w:r>
        <w:rPr>
          <w:rFonts w:ascii="Times New Roman"/>
          <w:b w:val="false"/>
          <w:i w:val="false"/>
          <w:color w:val="000000"/>
          <w:sz w:val="28"/>
        </w:rPr>
        <w:t>
      13. Міндеттері:</w:t>
      </w:r>
    </w:p>
    <w:bookmarkEnd w:id="8320"/>
    <w:bookmarkStart w:name="z8510" w:id="832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321"/>
    <w:bookmarkStart w:name="z8511" w:id="832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322"/>
    <w:bookmarkStart w:name="z8512" w:id="832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323"/>
    <w:bookmarkStart w:name="z8513" w:id="8324"/>
    <w:p>
      <w:pPr>
        <w:spacing w:after="0"/>
        <w:ind w:left="0"/>
        <w:jc w:val="both"/>
      </w:pPr>
      <w:r>
        <w:rPr>
          <w:rFonts w:ascii="Times New Roman"/>
          <w:b w:val="false"/>
          <w:i w:val="false"/>
          <w:color w:val="000000"/>
          <w:sz w:val="28"/>
        </w:rPr>
        <w:t>
      14. Құқықтары мен міндеттері:</w:t>
      </w:r>
    </w:p>
    <w:bookmarkEnd w:id="8324"/>
    <w:bookmarkStart w:name="z8514" w:id="832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325"/>
    <w:bookmarkStart w:name="z8515" w:id="832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326"/>
    <w:bookmarkStart w:name="z8516" w:id="832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327"/>
    <w:bookmarkStart w:name="z8517" w:id="832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328"/>
    <w:bookmarkStart w:name="z8518" w:id="832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329"/>
    <w:bookmarkStart w:name="z8519" w:id="833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330"/>
    <w:bookmarkStart w:name="z8520" w:id="833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331"/>
    <w:bookmarkStart w:name="z8521" w:id="833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332"/>
    <w:bookmarkStart w:name="z8522" w:id="833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333"/>
    <w:bookmarkStart w:name="z8523" w:id="8334"/>
    <w:p>
      <w:pPr>
        <w:spacing w:after="0"/>
        <w:ind w:left="0"/>
        <w:jc w:val="both"/>
      </w:pPr>
      <w:r>
        <w:rPr>
          <w:rFonts w:ascii="Times New Roman"/>
          <w:b w:val="false"/>
          <w:i w:val="false"/>
          <w:color w:val="000000"/>
          <w:sz w:val="28"/>
        </w:rPr>
        <w:t>
      15. Функциялары:</w:t>
      </w:r>
    </w:p>
    <w:bookmarkEnd w:id="8334"/>
    <w:bookmarkStart w:name="z8524" w:id="8335"/>
    <w:p>
      <w:pPr>
        <w:spacing w:after="0"/>
        <w:ind w:left="0"/>
        <w:jc w:val="both"/>
      </w:pPr>
      <w:r>
        <w:rPr>
          <w:rFonts w:ascii="Times New Roman"/>
          <w:b w:val="false"/>
          <w:i w:val="false"/>
          <w:color w:val="000000"/>
          <w:sz w:val="28"/>
        </w:rPr>
        <w:t>
      1) реттелетін салада мемлекеттік саясатты іске асыру;</w:t>
      </w:r>
    </w:p>
    <w:bookmarkEnd w:id="8335"/>
    <w:bookmarkStart w:name="z8525" w:id="833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336"/>
    <w:bookmarkStart w:name="z8526" w:id="833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337"/>
    <w:bookmarkStart w:name="z8527" w:id="833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338"/>
    <w:bookmarkStart w:name="z8528" w:id="833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339"/>
    <w:bookmarkStart w:name="z8529" w:id="834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340"/>
    <w:bookmarkStart w:name="z8530" w:id="834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341"/>
    <w:bookmarkStart w:name="z8531" w:id="834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342"/>
    <w:bookmarkStart w:name="z8532" w:id="834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343"/>
    <w:bookmarkStart w:name="z8533" w:id="834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344"/>
    <w:bookmarkStart w:name="z8534" w:id="834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345"/>
    <w:bookmarkStart w:name="z8535" w:id="8346"/>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8346"/>
    <w:bookmarkStart w:name="z8536" w:id="834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347"/>
    <w:bookmarkStart w:name="z8537" w:id="834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348"/>
    <w:bookmarkStart w:name="z8538" w:id="834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349"/>
    <w:bookmarkStart w:name="z8539" w:id="835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350"/>
    <w:bookmarkStart w:name="z8540" w:id="835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351"/>
    <w:bookmarkStart w:name="z8541" w:id="835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352"/>
    <w:bookmarkStart w:name="z8542" w:id="835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353"/>
    <w:bookmarkStart w:name="z8543" w:id="835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354"/>
    <w:bookmarkStart w:name="z8544" w:id="835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355"/>
    <w:bookmarkStart w:name="z8545" w:id="835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356"/>
    <w:bookmarkStart w:name="z8546" w:id="835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357"/>
    <w:bookmarkStart w:name="z8547" w:id="835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8358"/>
    <w:bookmarkStart w:name="z8548" w:id="835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359"/>
    <w:bookmarkStart w:name="z8549" w:id="836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8360"/>
    <w:bookmarkStart w:name="z8550" w:id="836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361"/>
    <w:bookmarkStart w:name="z8551" w:id="836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8362"/>
    <w:bookmarkStart w:name="z8552" w:id="8363"/>
    <w:p>
      <w:pPr>
        <w:spacing w:after="0"/>
        <w:ind w:left="0"/>
        <w:jc w:val="both"/>
      </w:pPr>
      <w:r>
        <w:rPr>
          <w:rFonts w:ascii="Times New Roman"/>
          <w:b w:val="false"/>
          <w:i w:val="false"/>
          <w:color w:val="000000"/>
          <w:sz w:val="28"/>
        </w:rPr>
        <w:t>
      29) мыналарды:</w:t>
      </w:r>
    </w:p>
    <w:bookmarkEnd w:id="8363"/>
    <w:bookmarkStart w:name="z8553" w:id="836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364"/>
    <w:bookmarkStart w:name="z8554" w:id="836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365"/>
    <w:bookmarkStart w:name="z8555" w:id="836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366"/>
    <w:bookmarkStart w:name="z8556" w:id="836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367"/>
    <w:bookmarkStart w:name="z8557" w:id="836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368"/>
    <w:bookmarkStart w:name="z8558" w:id="836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369"/>
    <w:bookmarkStart w:name="z8559" w:id="837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370"/>
    <w:bookmarkStart w:name="z8560" w:id="8371"/>
    <w:p>
      <w:pPr>
        <w:spacing w:after="0"/>
        <w:ind w:left="0"/>
        <w:jc w:val="both"/>
      </w:pPr>
      <w:r>
        <w:rPr>
          <w:rFonts w:ascii="Times New Roman"/>
          <w:b w:val="false"/>
          <w:i w:val="false"/>
          <w:color w:val="000000"/>
          <w:sz w:val="28"/>
        </w:rPr>
        <w:t>
      19. Басқарма басшысының өкілеттіктері:</w:t>
      </w:r>
    </w:p>
    <w:bookmarkEnd w:id="8371"/>
    <w:bookmarkStart w:name="z8561" w:id="837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372"/>
    <w:bookmarkStart w:name="z8562" w:id="837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373"/>
    <w:bookmarkStart w:name="z8563" w:id="837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374"/>
    <w:bookmarkStart w:name="z8564" w:id="837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375"/>
    <w:bookmarkStart w:name="z8565" w:id="837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376"/>
    <w:bookmarkStart w:name="z8566" w:id="837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377"/>
    <w:bookmarkStart w:name="z8567" w:id="8378"/>
    <w:p>
      <w:pPr>
        <w:spacing w:after="0"/>
        <w:ind w:left="0"/>
        <w:jc w:val="left"/>
      </w:pPr>
      <w:r>
        <w:rPr>
          <w:rFonts w:ascii="Times New Roman"/>
          <w:b/>
          <w:i w:val="false"/>
          <w:color w:val="000000"/>
        </w:rPr>
        <w:t xml:space="preserve"> 4-тарау. Басқарманың мүлкі</w:t>
      </w:r>
    </w:p>
    <w:bookmarkEnd w:id="8378"/>
    <w:bookmarkStart w:name="z8568" w:id="837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379"/>
    <w:bookmarkStart w:name="z8569" w:id="838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380"/>
    <w:bookmarkStart w:name="z8570" w:id="838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381"/>
    <w:bookmarkStart w:name="z8571" w:id="838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382"/>
    <w:bookmarkStart w:name="z8572" w:id="8383"/>
    <w:p>
      <w:pPr>
        <w:spacing w:after="0"/>
        <w:ind w:left="0"/>
        <w:jc w:val="left"/>
      </w:pPr>
      <w:r>
        <w:rPr>
          <w:rFonts w:ascii="Times New Roman"/>
          <w:b/>
          <w:i w:val="false"/>
          <w:color w:val="000000"/>
        </w:rPr>
        <w:t xml:space="preserve"> 5-тарау. Басқарманы қайта ұйымдастыру және тарату</w:t>
      </w:r>
    </w:p>
    <w:bookmarkEnd w:id="8383"/>
    <w:bookmarkStart w:name="z8573" w:id="838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3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85-қосымша</w:t>
            </w:r>
          </w:p>
        </w:tc>
      </w:tr>
    </w:tbl>
    <w:bookmarkStart w:name="z8588" w:id="838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Қордай аудандық санитариялық-эпидемиологиялық бақылау басқармасы" республикалық мемлекеттік мекемесінің ережесі</w:t>
      </w:r>
    </w:p>
    <w:bookmarkEnd w:id="8385"/>
    <w:bookmarkStart w:name="z8589" w:id="8386"/>
    <w:p>
      <w:pPr>
        <w:spacing w:after="0"/>
        <w:ind w:left="0"/>
        <w:jc w:val="left"/>
      </w:pPr>
      <w:r>
        <w:rPr>
          <w:rFonts w:ascii="Times New Roman"/>
          <w:b/>
          <w:i w:val="false"/>
          <w:color w:val="000000"/>
        </w:rPr>
        <w:t xml:space="preserve"> 1-тарау. Жалпы ережелер</w:t>
      </w:r>
    </w:p>
    <w:bookmarkEnd w:id="8386"/>
    <w:bookmarkStart w:name="z8590" w:id="838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Қордай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387"/>
    <w:bookmarkStart w:name="z8591" w:id="838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388"/>
    <w:bookmarkStart w:name="z8592" w:id="838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389"/>
    <w:bookmarkStart w:name="z8593" w:id="839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390"/>
    <w:bookmarkStart w:name="z8594" w:id="839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391"/>
    <w:bookmarkStart w:name="z8595" w:id="839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392"/>
    <w:bookmarkStart w:name="z8596" w:id="839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393"/>
    <w:bookmarkStart w:name="z8597" w:id="8394"/>
    <w:p>
      <w:pPr>
        <w:spacing w:after="0"/>
        <w:ind w:left="0"/>
        <w:jc w:val="both"/>
      </w:pPr>
      <w:r>
        <w:rPr>
          <w:rFonts w:ascii="Times New Roman"/>
          <w:b w:val="false"/>
          <w:i w:val="false"/>
          <w:color w:val="000000"/>
          <w:sz w:val="28"/>
        </w:rPr>
        <w:t>
      8. Заңды тұлғаның орналасқан жері – индекс 080400, Қазақстан Республикасы, Жамбыл облысы, Қордай ауданы, Қордай ауылы, Қазыбек би көшесі, 22.</w:t>
      </w:r>
    </w:p>
    <w:bookmarkEnd w:id="8394"/>
    <w:bookmarkStart w:name="z8598" w:id="839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Қордай аудандық санитариялық-эпидемиологиялық бақылау басқармасы" республикалық мемлекеттік мекемесі.</w:t>
      </w:r>
    </w:p>
    <w:bookmarkEnd w:id="8395"/>
    <w:bookmarkStart w:name="z8599" w:id="839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396"/>
    <w:bookmarkStart w:name="z8600" w:id="839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397"/>
    <w:bookmarkStart w:name="z8601" w:id="839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398"/>
    <w:bookmarkStart w:name="z8602" w:id="839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399"/>
    <w:bookmarkStart w:name="z8603" w:id="840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400"/>
    <w:bookmarkStart w:name="z8604" w:id="8401"/>
    <w:p>
      <w:pPr>
        <w:spacing w:after="0"/>
        <w:ind w:left="0"/>
        <w:jc w:val="both"/>
      </w:pPr>
      <w:r>
        <w:rPr>
          <w:rFonts w:ascii="Times New Roman"/>
          <w:b w:val="false"/>
          <w:i w:val="false"/>
          <w:color w:val="000000"/>
          <w:sz w:val="28"/>
        </w:rPr>
        <w:t>
      13. Міндеттері:</w:t>
      </w:r>
    </w:p>
    <w:bookmarkEnd w:id="8401"/>
    <w:bookmarkStart w:name="z8605" w:id="840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402"/>
    <w:bookmarkStart w:name="z8606" w:id="840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403"/>
    <w:bookmarkStart w:name="z8607" w:id="840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404"/>
    <w:bookmarkStart w:name="z8608" w:id="8405"/>
    <w:p>
      <w:pPr>
        <w:spacing w:after="0"/>
        <w:ind w:left="0"/>
        <w:jc w:val="both"/>
      </w:pPr>
      <w:r>
        <w:rPr>
          <w:rFonts w:ascii="Times New Roman"/>
          <w:b w:val="false"/>
          <w:i w:val="false"/>
          <w:color w:val="000000"/>
          <w:sz w:val="28"/>
        </w:rPr>
        <w:t>
      14. Құқықтары мен міндеттері:</w:t>
      </w:r>
    </w:p>
    <w:bookmarkEnd w:id="8405"/>
    <w:bookmarkStart w:name="z8609" w:id="840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406"/>
    <w:bookmarkStart w:name="z8610" w:id="840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407"/>
    <w:bookmarkStart w:name="z8611" w:id="840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408"/>
    <w:bookmarkStart w:name="z8612" w:id="840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409"/>
    <w:bookmarkStart w:name="z8613" w:id="841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410"/>
    <w:bookmarkStart w:name="z8614" w:id="841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411"/>
    <w:bookmarkStart w:name="z8615" w:id="841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412"/>
    <w:bookmarkStart w:name="z8616" w:id="841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413"/>
    <w:bookmarkStart w:name="z8617" w:id="841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414"/>
    <w:bookmarkStart w:name="z8618" w:id="8415"/>
    <w:p>
      <w:pPr>
        <w:spacing w:after="0"/>
        <w:ind w:left="0"/>
        <w:jc w:val="both"/>
      </w:pPr>
      <w:r>
        <w:rPr>
          <w:rFonts w:ascii="Times New Roman"/>
          <w:b w:val="false"/>
          <w:i w:val="false"/>
          <w:color w:val="000000"/>
          <w:sz w:val="28"/>
        </w:rPr>
        <w:t>
      15. Функциялары:</w:t>
      </w:r>
    </w:p>
    <w:bookmarkEnd w:id="8415"/>
    <w:bookmarkStart w:name="z8619" w:id="8416"/>
    <w:p>
      <w:pPr>
        <w:spacing w:after="0"/>
        <w:ind w:left="0"/>
        <w:jc w:val="both"/>
      </w:pPr>
      <w:r>
        <w:rPr>
          <w:rFonts w:ascii="Times New Roman"/>
          <w:b w:val="false"/>
          <w:i w:val="false"/>
          <w:color w:val="000000"/>
          <w:sz w:val="28"/>
        </w:rPr>
        <w:t>
      1) реттелетін салада мемлекеттік саясатты іске асыру;</w:t>
      </w:r>
    </w:p>
    <w:bookmarkEnd w:id="8416"/>
    <w:bookmarkStart w:name="z8620" w:id="841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417"/>
    <w:bookmarkStart w:name="z8621" w:id="841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418"/>
    <w:bookmarkStart w:name="z8622" w:id="841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419"/>
    <w:bookmarkStart w:name="z8623" w:id="842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420"/>
    <w:bookmarkStart w:name="z8624" w:id="842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421"/>
    <w:bookmarkStart w:name="z8625" w:id="842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422"/>
    <w:bookmarkStart w:name="z8626" w:id="842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423"/>
    <w:bookmarkStart w:name="z8627" w:id="842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424"/>
    <w:bookmarkStart w:name="z8628" w:id="842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425"/>
    <w:bookmarkStart w:name="z8629" w:id="842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426"/>
    <w:bookmarkStart w:name="z8630" w:id="842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8427"/>
    <w:bookmarkStart w:name="z8631" w:id="842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428"/>
    <w:bookmarkStart w:name="z8632" w:id="842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429"/>
    <w:bookmarkStart w:name="z8633" w:id="843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430"/>
    <w:bookmarkStart w:name="z8634" w:id="843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431"/>
    <w:bookmarkStart w:name="z8635" w:id="843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432"/>
    <w:bookmarkStart w:name="z8636" w:id="843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433"/>
    <w:bookmarkStart w:name="z8637" w:id="843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434"/>
    <w:bookmarkStart w:name="z8638" w:id="843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435"/>
    <w:bookmarkStart w:name="z8639" w:id="843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436"/>
    <w:bookmarkStart w:name="z8640" w:id="843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437"/>
    <w:bookmarkStart w:name="z8641" w:id="843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438"/>
    <w:bookmarkStart w:name="z8642" w:id="8439"/>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8439"/>
    <w:bookmarkStart w:name="z8643" w:id="844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440"/>
    <w:bookmarkStart w:name="z8644" w:id="844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8441"/>
    <w:bookmarkStart w:name="z8645" w:id="844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442"/>
    <w:bookmarkStart w:name="z8646" w:id="844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8443"/>
    <w:bookmarkStart w:name="z8647" w:id="8444"/>
    <w:p>
      <w:pPr>
        <w:spacing w:after="0"/>
        <w:ind w:left="0"/>
        <w:jc w:val="both"/>
      </w:pPr>
      <w:r>
        <w:rPr>
          <w:rFonts w:ascii="Times New Roman"/>
          <w:b w:val="false"/>
          <w:i w:val="false"/>
          <w:color w:val="000000"/>
          <w:sz w:val="28"/>
        </w:rPr>
        <w:t>
      29) мыналарды:</w:t>
      </w:r>
    </w:p>
    <w:bookmarkEnd w:id="8444"/>
    <w:bookmarkStart w:name="z8648" w:id="844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445"/>
    <w:bookmarkStart w:name="z8649" w:id="844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446"/>
    <w:bookmarkStart w:name="z8650" w:id="844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447"/>
    <w:bookmarkStart w:name="z8651" w:id="844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448"/>
    <w:bookmarkStart w:name="z8652" w:id="844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449"/>
    <w:bookmarkStart w:name="z8653" w:id="845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450"/>
    <w:bookmarkStart w:name="z8654" w:id="845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451"/>
    <w:bookmarkStart w:name="z8655" w:id="8452"/>
    <w:p>
      <w:pPr>
        <w:spacing w:after="0"/>
        <w:ind w:left="0"/>
        <w:jc w:val="both"/>
      </w:pPr>
      <w:r>
        <w:rPr>
          <w:rFonts w:ascii="Times New Roman"/>
          <w:b w:val="false"/>
          <w:i w:val="false"/>
          <w:color w:val="000000"/>
          <w:sz w:val="28"/>
        </w:rPr>
        <w:t>
      19. Басқарма басшысының өкілеттіктері:</w:t>
      </w:r>
    </w:p>
    <w:bookmarkEnd w:id="8452"/>
    <w:bookmarkStart w:name="z8656" w:id="845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453"/>
    <w:bookmarkStart w:name="z8657" w:id="845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454"/>
    <w:bookmarkStart w:name="z8658" w:id="845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455"/>
    <w:bookmarkStart w:name="z8659" w:id="845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456"/>
    <w:bookmarkStart w:name="z8660" w:id="845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457"/>
    <w:bookmarkStart w:name="z8661" w:id="845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458"/>
    <w:bookmarkStart w:name="z8662" w:id="8459"/>
    <w:p>
      <w:pPr>
        <w:spacing w:after="0"/>
        <w:ind w:left="0"/>
        <w:jc w:val="left"/>
      </w:pPr>
      <w:r>
        <w:rPr>
          <w:rFonts w:ascii="Times New Roman"/>
          <w:b/>
          <w:i w:val="false"/>
          <w:color w:val="000000"/>
        </w:rPr>
        <w:t xml:space="preserve"> 4-тарау. Басқарманың мүлкі</w:t>
      </w:r>
    </w:p>
    <w:bookmarkEnd w:id="8459"/>
    <w:bookmarkStart w:name="z8663" w:id="846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460"/>
    <w:bookmarkStart w:name="z8664" w:id="846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461"/>
    <w:bookmarkStart w:name="z8665" w:id="846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462"/>
    <w:bookmarkStart w:name="z8666" w:id="846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463"/>
    <w:bookmarkStart w:name="z8667" w:id="8464"/>
    <w:p>
      <w:pPr>
        <w:spacing w:after="0"/>
        <w:ind w:left="0"/>
        <w:jc w:val="left"/>
      </w:pPr>
      <w:r>
        <w:rPr>
          <w:rFonts w:ascii="Times New Roman"/>
          <w:b/>
          <w:i w:val="false"/>
          <w:color w:val="000000"/>
        </w:rPr>
        <w:t xml:space="preserve"> 5-тарау. Басқарманы қайта ұйымдастыру және тарату</w:t>
      </w:r>
    </w:p>
    <w:bookmarkEnd w:id="8464"/>
    <w:bookmarkStart w:name="z8668" w:id="846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4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86-қосымша</w:t>
            </w:r>
          </w:p>
        </w:tc>
      </w:tr>
    </w:tbl>
    <w:bookmarkStart w:name="z8683" w:id="846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Мерке аудандық санитариялық-эпидемиологиялық бақылау басқармасы" республикалық мемлекеттік мекемесінің ережесі</w:t>
      </w:r>
    </w:p>
    <w:bookmarkEnd w:id="8466"/>
    <w:bookmarkStart w:name="z8684" w:id="8467"/>
    <w:p>
      <w:pPr>
        <w:spacing w:after="0"/>
        <w:ind w:left="0"/>
        <w:jc w:val="left"/>
      </w:pPr>
      <w:r>
        <w:rPr>
          <w:rFonts w:ascii="Times New Roman"/>
          <w:b/>
          <w:i w:val="false"/>
          <w:color w:val="000000"/>
        </w:rPr>
        <w:t xml:space="preserve"> 1-тарау. Жалпы ережелер</w:t>
      </w:r>
    </w:p>
    <w:bookmarkEnd w:id="8467"/>
    <w:bookmarkStart w:name="z8685" w:id="846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Мерке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468"/>
    <w:bookmarkStart w:name="z8686" w:id="846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469"/>
    <w:bookmarkStart w:name="z8687" w:id="847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470"/>
    <w:bookmarkStart w:name="z8688" w:id="847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471"/>
    <w:bookmarkStart w:name="z8689" w:id="847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472"/>
    <w:bookmarkStart w:name="z8690" w:id="847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473"/>
    <w:bookmarkStart w:name="z8691" w:id="847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474"/>
    <w:bookmarkStart w:name="z8692" w:id="8475"/>
    <w:p>
      <w:pPr>
        <w:spacing w:after="0"/>
        <w:ind w:left="0"/>
        <w:jc w:val="both"/>
      </w:pPr>
      <w:r>
        <w:rPr>
          <w:rFonts w:ascii="Times New Roman"/>
          <w:b w:val="false"/>
          <w:i w:val="false"/>
          <w:color w:val="000000"/>
          <w:sz w:val="28"/>
        </w:rPr>
        <w:t>
      8. Заңды тұлғаның орналасқан жері – индекс 080500, Қазақстан Республикасы, Жамбыл облысы, Меркі ауданы, Меркі ауылы, Нұрқали Торғаев бұрылысы, 5.</w:t>
      </w:r>
    </w:p>
    <w:bookmarkEnd w:id="8475"/>
    <w:bookmarkStart w:name="z8693" w:id="847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Мерке аудандық санитариялық-эпидемиологиялық бақылау басқармасы" республикалық мемлекеттік мекемесі.</w:t>
      </w:r>
    </w:p>
    <w:bookmarkEnd w:id="8476"/>
    <w:bookmarkStart w:name="z8694" w:id="847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477"/>
    <w:bookmarkStart w:name="z8695" w:id="847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478"/>
    <w:bookmarkStart w:name="z8696" w:id="847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479"/>
    <w:bookmarkStart w:name="z8697" w:id="848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480"/>
    <w:bookmarkStart w:name="z8698" w:id="848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481"/>
    <w:bookmarkStart w:name="z8699" w:id="8482"/>
    <w:p>
      <w:pPr>
        <w:spacing w:after="0"/>
        <w:ind w:left="0"/>
        <w:jc w:val="both"/>
      </w:pPr>
      <w:r>
        <w:rPr>
          <w:rFonts w:ascii="Times New Roman"/>
          <w:b w:val="false"/>
          <w:i w:val="false"/>
          <w:color w:val="000000"/>
          <w:sz w:val="28"/>
        </w:rPr>
        <w:t>
      13. Міндеттері:</w:t>
      </w:r>
    </w:p>
    <w:bookmarkEnd w:id="8482"/>
    <w:bookmarkStart w:name="z8700" w:id="848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483"/>
    <w:bookmarkStart w:name="z8701" w:id="848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484"/>
    <w:bookmarkStart w:name="z8702" w:id="848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485"/>
    <w:bookmarkStart w:name="z8703" w:id="8486"/>
    <w:p>
      <w:pPr>
        <w:spacing w:after="0"/>
        <w:ind w:left="0"/>
        <w:jc w:val="both"/>
      </w:pPr>
      <w:r>
        <w:rPr>
          <w:rFonts w:ascii="Times New Roman"/>
          <w:b w:val="false"/>
          <w:i w:val="false"/>
          <w:color w:val="000000"/>
          <w:sz w:val="28"/>
        </w:rPr>
        <w:t>
      14. Құқықтары мен міндеттері:</w:t>
      </w:r>
    </w:p>
    <w:bookmarkEnd w:id="8486"/>
    <w:bookmarkStart w:name="z8704" w:id="848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487"/>
    <w:bookmarkStart w:name="z8705" w:id="848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488"/>
    <w:bookmarkStart w:name="z8706" w:id="848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489"/>
    <w:bookmarkStart w:name="z8707" w:id="849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490"/>
    <w:bookmarkStart w:name="z8708" w:id="849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491"/>
    <w:bookmarkStart w:name="z8709" w:id="849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492"/>
    <w:bookmarkStart w:name="z8710" w:id="849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493"/>
    <w:bookmarkStart w:name="z8711" w:id="849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494"/>
    <w:bookmarkStart w:name="z8712" w:id="849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495"/>
    <w:bookmarkStart w:name="z8713" w:id="8496"/>
    <w:p>
      <w:pPr>
        <w:spacing w:after="0"/>
        <w:ind w:left="0"/>
        <w:jc w:val="both"/>
      </w:pPr>
      <w:r>
        <w:rPr>
          <w:rFonts w:ascii="Times New Roman"/>
          <w:b w:val="false"/>
          <w:i w:val="false"/>
          <w:color w:val="000000"/>
          <w:sz w:val="28"/>
        </w:rPr>
        <w:t>
      15. Функциялары:</w:t>
      </w:r>
    </w:p>
    <w:bookmarkEnd w:id="8496"/>
    <w:bookmarkStart w:name="z8714" w:id="8497"/>
    <w:p>
      <w:pPr>
        <w:spacing w:after="0"/>
        <w:ind w:left="0"/>
        <w:jc w:val="both"/>
      </w:pPr>
      <w:r>
        <w:rPr>
          <w:rFonts w:ascii="Times New Roman"/>
          <w:b w:val="false"/>
          <w:i w:val="false"/>
          <w:color w:val="000000"/>
          <w:sz w:val="28"/>
        </w:rPr>
        <w:t>
      1) реттелетін салада мемлекеттік саясатты іске асыру;</w:t>
      </w:r>
    </w:p>
    <w:bookmarkEnd w:id="8497"/>
    <w:bookmarkStart w:name="z8715" w:id="849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498"/>
    <w:bookmarkStart w:name="z8716" w:id="849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499"/>
    <w:bookmarkStart w:name="z8717" w:id="850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500"/>
    <w:bookmarkStart w:name="z8718" w:id="850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501"/>
    <w:bookmarkStart w:name="z8719" w:id="850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502"/>
    <w:bookmarkStart w:name="z8720" w:id="850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503"/>
    <w:bookmarkStart w:name="z8721" w:id="850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504"/>
    <w:bookmarkStart w:name="z8722" w:id="850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505"/>
    <w:bookmarkStart w:name="z8723" w:id="850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506"/>
    <w:bookmarkStart w:name="z8724" w:id="850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507"/>
    <w:bookmarkStart w:name="z8725" w:id="8508"/>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8508"/>
    <w:bookmarkStart w:name="z8726" w:id="850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509"/>
    <w:bookmarkStart w:name="z8727" w:id="851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510"/>
    <w:bookmarkStart w:name="z8728" w:id="851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511"/>
    <w:bookmarkStart w:name="z8729" w:id="851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512"/>
    <w:bookmarkStart w:name="z8730" w:id="851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513"/>
    <w:bookmarkStart w:name="z8731" w:id="851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514"/>
    <w:bookmarkStart w:name="z8732" w:id="851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515"/>
    <w:bookmarkStart w:name="z8733" w:id="851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516"/>
    <w:bookmarkStart w:name="z8734" w:id="851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517"/>
    <w:bookmarkStart w:name="z8735" w:id="851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518"/>
    <w:bookmarkStart w:name="z8736" w:id="851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519"/>
    <w:bookmarkStart w:name="z8737" w:id="852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8520"/>
    <w:bookmarkStart w:name="z8738" w:id="852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521"/>
    <w:bookmarkStart w:name="z8739" w:id="852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8522"/>
    <w:bookmarkStart w:name="z8740" w:id="852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523"/>
    <w:bookmarkStart w:name="z8741" w:id="852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8524"/>
    <w:bookmarkStart w:name="z8742" w:id="8525"/>
    <w:p>
      <w:pPr>
        <w:spacing w:after="0"/>
        <w:ind w:left="0"/>
        <w:jc w:val="both"/>
      </w:pPr>
      <w:r>
        <w:rPr>
          <w:rFonts w:ascii="Times New Roman"/>
          <w:b w:val="false"/>
          <w:i w:val="false"/>
          <w:color w:val="000000"/>
          <w:sz w:val="28"/>
        </w:rPr>
        <w:t>
      29) мыналарды:</w:t>
      </w:r>
    </w:p>
    <w:bookmarkEnd w:id="8525"/>
    <w:bookmarkStart w:name="z8743" w:id="852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526"/>
    <w:bookmarkStart w:name="z8744" w:id="852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527"/>
    <w:bookmarkStart w:name="z8745" w:id="852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528"/>
    <w:bookmarkStart w:name="z8746" w:id="852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529"/>
    <w:bookmarkStart w:name="z8747" w:id="853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530"/>
    <w:bookmarkStart w:name="z8748" w:id="853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531"/>
    <w:bookmarkStart w:name="z8749" w:id="853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532"/>
    <w:bookmarkStart w:name="z8750" w:id="8533"/>
    <w:p>
      <w:pPr>
        <w:spacing w:after="0"/>
        <w:ind w:left="0"/>
        <w:jc w:val="both"/>
      </w:pPr>
      <w:r>
        <w:rPr>
          <w:rFonts w:ascii="Times New Roman"/>
          <w:b w:val="false"/>
          <w:i w:val="false"/>
          <w:color w:val="000000"/>
          <w:sz w:val="28"/>
        </w:rPr>
        <w:t>
      19. Басқарма басшысының өкілеттіктері:</w:t>
      </w:r>
    </w:p>
    <w:bookmarkEnd w:id="8533"/>
    <w:bookmarkStart w:name="z8751" w:id="853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534"/>
    <w:bookmarkStart w:name="z8752" w:id="853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535"/>
    <w:bookmarkStart w:name="z8753" w:id="853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536"/>
    <w:bookmarkStart w:name="z8754" w:id="853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537"/>
    <w:bookmarkStart w:name="z8755" w:id="853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538"/>
    <w:bookmarkStart w:name="z8756" w:id="853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539"/>
    <w:bookmarkStart w:name="z8757" w:id="8540"/>
    <w:p>
      <w:pPr>
        <w:spacing w:after="0"/>
        <w:ind w:left="0"/>
        <w:jc w:val="left"/>
      </w:pPr>
      <w:r>
        <w:rPr>
          <w:rFonts w:ascii="Times New Roman"/>
          <w:b/>
          <w:i w:val="false"/>
          <w:color w:val="000000"/>
        </w:rPr>
        <w:t xml:space="preserve"> 4-тарау. Басқарманың мүлкі</w:t>
      </w:r>
    </w:p>
    <w:bookmarkEnd w:id="8540"/>
    <w:bookmarkStart w:name="z8758" w:id="854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541"/>
    <w:bookmarkStart w:name="z8759" w:id="854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542"/>
    <w:bookmarkStart w:name="z8760" w:id="854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543"/>
    <w:bookmarkStart w:name="z8761" w:id="854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544"/>
    <w:bookmarkStart w:name="z8762" w:id="8545"/>
    <w:p>
      <w:pPr>
        <w:spacing w:after="0"/>
        <w:ind w:left="0"/>
        <w:jc w:val="left"/>
      </w:pPr>
      <w:r>
        <w:rPr>
          <w:rFonts w:ascii="Times New Roman"/>
          <w:b/>
          <w:i w:val="false"/>
          <w:color w:val="000000"/>
        </w:rPr>
        <w:t xml:space="preserve"> 5-тарау. Басқарманы қайта ұйымдастыру және тарату</w:t>
      </w:r>
    </w:p>
    <w:bookmarkEnd w:id="8545"/>
    <w:bookmarkStart w:name="z8763" w:id="854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5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87-қосымша</w:t>
            </w:r>
          </w:p>
        </w:tc>
      </w:tr>
    </w:tbl>
    <w:bookmarkStart w:name="z8778" w:id="854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Мойынқұм аудандық санитариялық-эпидемиологиялық бақылау басқармасы" республикалық мемлекеттік мекемесінің ережесі</w:t>
      </w:r>
    </w:p>
    <w:bookmarkEnd w:id="8547"/>
    <w:bookmarkStart w:name="z8779" w:id="8548"/>
    <w:p>
      <w:pPr>
        <w:spacing w:after="0"/>
        <w:ind w:left="0"/>
        <w:jc w:val="left"/>
      </w:pPr>
      <w:r>
        <w:rPr>
          <w:rFonts w:ascii="Times New Roman"/>
          <w:b/>
          <w:i w:val="false"/>
          <w:color w:val="000000"/>
        </w:rPr>
        <w:t xml:space="preserve"> 1-тарау. Жалпы ережелер</w:t>
      </w:r>
    </w:p>
    <w:bookmarkEnd w:id="8548"/>
    <w:bookmarkStart w:name="z8780" w:id="854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Мойынқұм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549"/>
    <w:bookmarkStart w:name="z8781" w:id="855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550"/>
    <w:bookmarkStart w:name="z8782" w:id="855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551"/>
    <w:bookmarkStart w:name="z8783" w:id="855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552"/>
    <w:bookmarkStart w:name="z8784" w:id="855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553"/>
    <w:bookmarkStart w:name="z8785" w:id="855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554"/>
    <w:bookmarkStart w:name="z8786" w:id="855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555"/>
    <w:bookmarkStart w:name="z8787" w:id="8556"/>
    <w:p>
      <w:pPr>
        <w:spacing w:after="0"/>
        <w:ind w:left="0"/>
        <w:jc w:val="both"/>
      </w:pPr>
      <w:r>
        <w:rPr>
          <w:rFonts w:ascii="Times New Roman"/>
          <w:b w:val="false"/>
          <w:i w:val="false"/>
          <w:color w:val="000000"/>
          <w:sz w:val="28"/>
        </w:rPr>
        <w:t>
      8. Заңды тұлғаның орналасқан жері – индекс 080600, Қазақстан Республикасы, Жамбыл облысы, Мойынқұм ауданы, Мойынқұм ауылы, Қ. Рысқұлбеков көшесі, 1Г.</w:t>
      </w:r>
    </w:p>
    <w:bookmarkEnd w:id="8556"/>
    <w:bookmarkStart w:name="z8788" w:id="855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Мойынқұм аудандық санитариялық-эпидемиологиялық бақылау басқармасы" республикалық мемлекеттік мекемесі.</w:t>
      </w:r>
    </w:p>
    <w:bookmarkEnd w:id="8557"/>
    <w:bookmarkStart w:name="z8789" w:id="855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558"/>
    <w:bookmarkStart w:name="z8790" w:id="855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559"/>
    <w:bookmarkStart w:name="z8791" w:id="856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560"/>
    <w:bookmarkStart w:name="z8792" w:id="856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561"/>
    <w:bookmarkStart w:name="z8793" w:id="856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562"/>
    <w:bookmarkStart w:name="z8794" w:id="8563"/>
    <w:p>
      <w:pPr>
        <w:spacing w:after="0"/>
        <w:ind w:left="0"/>
        <w:jc w:val="both"/>
      </w:pPr>
      <w:r>
        <w:rPr>
          <w:rFonts w:ascii="Times New Roman"/>
          <w:b w:val="false"/>
          <w:i w:val="false"/>
          <w:color w:val="000000"/>
          <w:sz w:val="28"/>
        </w:rPr>
        <w:t>
      13. Міндеттері:</w:t>
      </w:r>
    </w:p>
    <w:bookmarkEnd w:id="8563"/>
    <w:bookmarkStart w:name="z8795" w:id="856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564"/>
    <w:bookmarkStart w:name="z8796" w:id="856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565"/>
    <w:bookmarkStart w:name="z8797" w:id="856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566"/>
    <w:bookmarkStart w:name="z8798" w:id="8567"/>
    <w:p>
      <w:pPr>
        <w:spacing w:after="0"/>
        <w:ind w:left="0"/>
        <w:jc w:val="both"/>
      </w:pPr>
      <w:r>
        <w:rPr>
          <w:rFonts w:ascii="Times New Roman"/>
          <w:b w:val="false"/>
          <w:i w:val="false"/>
          <w:color w:val="000000"/>
          <w:sz w:val="28"/>
        </w:rPr>
        <w:t>
      14. Құқықтары мен міндеттері:</w:t>
      </w:r>
    </w:p>
    <w:bookmarkEnd w:id="8567"/>
    <w:bookmarkStart w:name="z8799" w:id="856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568"/>
    <w:bookmarkStart w:name="z8800" w:id="856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569"/>
    <w:bookmarkStart w:name="z8801" w:id="857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570"/>
    <w:bookmarkStart w:name="z8802" w:id="857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571"/>
    <w:bookmarkStart w:name="z8803" w:id="857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572"/>
    <w:bookmarkStart w:name="z8804" w:id="857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573"/>
    <w:bookmarkStart w:name="z8805" w:id="857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574"/>
    <w:bookmarkStart w:name="z8806" w:id="857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575"/>
    <w:bookmarkStart w:name="z8807" w:id="857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576"/>
    <w:bookmarkStart w:name="z8808" w:id="8577"/>
    <w:p>
      <w:pPr>
        <w:spacing w:after="0"/>
        <w:ind w:left="0"/>
        <w:jc w:val="both"/>
      </w:pPr>
      <w:r>
        <w:rPr>
          <w:rFonts w:ascii="Times New Roman"/>
          <w:b w:val="false"/>
          <w:i w:val="false"/>
          <w:color w:val="000000"/>
          <w:sz w:val="28"/>
        </w:rPr>
        <w:t>
      15. Функциялары:</w:t>
      </w:r>
    </w:p>
    <w:bookmarkEnd w:id="8577"/>
    <w:bookmarkStart w:name="z8809" w:id="8578"/>
    <w:p>
      <w:pPr>
        <w:spacing w:after="0"/>
        <w:ind w:left="0"/>
        <w:jc w:val="both"/>
      </w:pPr>
      <w:r>
        <w:rPr>
          <w:rFonts w:ascii="Times New Roman"/>
          <w:b w:val="false"/>
          <w:i w:val="false"/>
          <w:color w:val="000000"/>
          <w:sz w:val="28"/>
        </w:rPr>
        <w:t>
      1) реттелетін салада мемлекеттік саясатты іске асыру;</w:t>
      </w:r>
    </w:p>
    <w:bookmarkEnd w:id="8578"/>
    <w:bookmarkStart w:name="z8810" w:id="857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579"/>
    <w:bookmarkStart w:name="z8811" w:id="858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580"/>
    <w:bookmarkStart w:name="z8812" w:id="858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581"/>
    <w:bookmarkStart w:name="z8813" w:id="858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582"/>
    <w:bookmarkStart w:name="z8814" w:id="858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583"/>
    <w:bookmarkStart w:name="z8815" w:id="858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584"/>
    <w:bookmarkStart w:name="z8816" w:id="858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585"/>
    <w:bookmarkStart w:name="z8817" w:id="858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586"/>
    <w:bookmarkStart w:name="z8818" w:id="858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587"/>
    <w:bookmarkStart w:name="z8819" w:id="858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588"/>
    <w:bookmarkStart w:name="z8820" w:id="858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8589"/>
    <w:bookmarkStart w:name="z8821" w:id="859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590"/>
    <w:bookmarkStart w:name="z8822" w:id="859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591"/>
    <w:bookmarkStart w:name="z8823" w:id="859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592"/>
    <w:bookmarkStart w:name="z8824" w:id="859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593"/>
    <w:bookmarkStart w:name="z8825" w:id="859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594"/>
    <w:bookmarkStart w:name="z8826" w:id="859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595"/>
    <w:bookmarkStart w:name="z8827" w:id="859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596"/>
    <w:bookmarkStart w:name="z8828" w:id="859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597"/>
    <w:bookmarkStart w:name="z8829" w:id="859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598"/>
    <w:bookmarkStart w:name="z8830" w:id="859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599"/>
    <w:bookmarkStart w:name="z8831" w:id="860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600"/>
    <w:bookmarkStart w:name="z8832" w:id="860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8601"/>
    <w:bookmarkStart w:name="z8833" w:id="860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602"/>
    <w:bookmarkStart w:name="z8834" w:id="860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8603"/>
    <w:bookmarkStart w:name="z8835" w:id="860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604"/>
    <w:bookmarkStart w:name="z8836" w:id="860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8605"/>
    <w:bookmarkStart w:name="z8837" w:id="8606"/>
    <w:p>
      <w:pPr>
        <w:spacing w:after="0"/>
        <w:ind w:left="0"/>
        <w:jc w:val="both"/>
      </w:pPr>
      <w:r>
        <w:rPr>
          <w:rFonts w:ascii="Times New Roman"/>
          <w:b w:val="false"/>
          <w:i w:val="false"/>
          <w:color w:val="000000"/>
          <w:sz w:val="28"/>
        </w:rPr>
        <w:t>
      29) мыналарды:</w:t>
      </w:r>
    </w:p>
    <w:bookmarkEnd w:id="8606"/>
    <w:bookmarkStart w:name="z8838" w:id="860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607"/>
    <w:bookmarkStart w:name="z8839" w:id="860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608"/>
    <w:bookmarkStart w:name="z8840" w:id="860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609"/>
    <w:bookmarkStart w:name="z8841" w:id="861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610"/>
    <w:bookmarkStart w:name="z8842" w:id="861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611"/>
    <w:bookmarkStart w:name="z8843" w:id="861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612"/>
    <w:bookmarkStart w:name="z8844" w:id="861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613"/>
    <w:bookmarkStart w:name="z8845" w:id="8614"/>
    <w:p>
      <w:pPr>
        <w:spacing w:after="0"/>
        <w:ind w:left="0"/>
        <w:jc w:val="both"/>
      </w:pPr>
      <w:r>
        <w:rPr>
          <w:rFonts w:ascii="Times New Roman"/>
          <w:b w:val="false"/>
          <w:i w:val="false"/>
          <w:color w:val="000000"/>
          <w:sz w:val="28"/>
        </w:rPr>
        <w:t>
      19. Басқарма басшысының өкілеттіктері:</w:t>
      </w:r>
    </w:p>
    <w:bookmarkEnd w:id="8614"/>
    <w:bookmarkStart w:name="z8846" w:id="861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615"/>
    <w:bookmarkStart w:name="z8847" w:id="861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616"/>
    <w:bookmarkStart w:name="z8848" w:id="861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617"/>
    <w:bookmarkStart w:name="z8849" w:id="861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618"/>
    <w:bookmarkStart w:name="z8850" w:id="861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619"/>
    <w:bookmarkStart w:name="z8851" w:id="862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620"/>
    <w:bookmarkStart w:name="z8852" w:id="8621"/>
    <w:p>
      <w:pPr>
        <w:spacing w:after="0"/>
        <w:ind w:left="0"/>
        <w:jc w:val="left"/>
      </w:pPr>
      <w:r>
        <w:rPr>
          <w:rFonts w:ascii="Times New Roman"/>
          <w:b/>
          <w:i w:val="false"/>
          <w:color w:val="000000"/>
        </w:rPr>
        <w:t xml:space="preserve"> 4-тарау. Басқарманың мүлкі</w:t>
      </w:r>
    </w:p>
    <w:bookmarkEnd w:id="8621"/>
    <w:bookmarkStart w:name="z8853" w:id="862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622"/>
    <w:bookmarkStart w:name="z8854" w:id="862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623"/>
    <w:bookmarkStart w:name="z8855" w:id="862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624"/>
    <w:bookmarkStart w:name="z8856" w:id="862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625"/>
    <w:bookmarkStart w:name="z8857" w:id="8626"/>
    <w:p>
      <w:pPr>
        <w:spacing w:after="0"/>
        <w:ind w:left="0"/>
        <w:jc w:val="left"/>
      </w:pPr>
      <w:r>
        <w:rPr>
          <w:rFonts w:ascii="Times New Roman"/>
          <w:b/>
          <w:i w:val="false"/>
          <w:color w:val="000000"/>
        </w:rPr>
        <w:t xml:space="preserve"> 5-тарау. Басқарманы қайта ұйымдастыру және тарату</w:t>
      </w:r>
    </w:p>
    <w:bookmarkEnd w:id="8626"/>
    <w:bookmarkStart w:name="z8858" w:id="862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6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107-қосымша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88-қосымша</w:t>
            </w:r>
          </w:p>
        </w:tc>
      </w:tr>
    </w:tbl>
    <w:bookmarkStart w:name="z8873" w:id="862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Сарысу аудандық санитариялық-эпидемиологиялық бақылау басқармасы" республикалық мемлекеттік мекемесінің ережесі</w:t>
      </w:r>
    </w:p>
    <w:bookmarkEnd w:id="8628"/>
    <w:bookmarkStart w:name="z8874" w:id="8629"/>
    <w:p>
      <w:pPr>
        <w:spacing w:after="0"/>
        <w:ind w:left="0"/>
        <w:jc w:val="left"/>
      </w:pPr>
      <w:r>
        <w:rPr>
          <w:rFonts w:ascii="Times New Roman"/>
          <w:b/>
          <w:i w:val="false"/>
          <w:color w:val="000000"/>
        </w:rPr>
        <w:t xml:space="preserve"> 1-тарау. Жалпы ережелер</w:t>
      </w:r>
    </w:p>
    <w:bookmarkEnd w:id="8629"/>
    <w:bookmarkStart w:name="z8875" w:id="863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Сарысу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630"/>
    <w:bookmarkStart w:name="z8876" w:id="863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631"/>
    <w:bookmarkStart w:name="z8877" w:id="863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632"/>
    <w:bookmarkStart w:name="z8878" w:id="863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633"/>
    <w:bookmarkStart w:name="z8879" w:id="863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634"/>
    <w:bookmarkStart w:name="z8880" w:id="863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635"/>
    <w:bookmarkStart w:name="z8881" w:id="863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636"/>
    <w:bookmarkStart w:name="z8882" w:id="8637"/>
    <w:p>
      <w:pPr>
        <w:spacing w:after="0"/>
        <w:ind w:left="0"/>
        <w:jc w:val="both"/>
      </w:pPr>
      <w:r>
        <w:rPr>
          <w:rFonts w:ascii="Times New Roman"/>
          <w:b w:val="false"/>
          <w:i w:val="false"/>
          <w:color w:val="000000"/>
          <w:sz w:val="28"/>
        </w:rPr>
        <w:t>
      8. Заңды тұлғаның орналасқан жері – индекс 080700, Қазақстан Республикасы, Жамбыл облысы, Сарысу ауданы, Жаңатас қаласы, 1 ықшам ауданы, 18 құрылыс.</w:t>
      </w:r>
    </w:p>
    <w:bookmarkEnd w:id="8637"/>
    <w:bookmarkStart w:name="z8883" w:id="863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Сарысу аудандық санитариялық-эпидемиологиялық бақылау басқармасы" республикалық мемлекеттік мекемесі.</w:t>
      </w:r>
    </w:p>
    <w:bookmarkEnd w:id="8638"/>
    <w:bookmarkStart w:name="z8884" w:id="863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639"/>
    <w:bookmarkStart w:name="z8885" w:id="864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640"/>
    <w:bookmarkStart w:name="z8886" w:id="864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641"/>
    <w:bookmarkStart w:name="z8887" w:id="864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642"/>
    <w:bookmarkStart w:name="z8888" w:id="864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643"/>
    <w:bookmarkStart w:name="z8889" w:id="8644"/>
    <w:p>
      <w:pPr>
        <w:spacing w:after="0"/>
        <w:ind w:left="0"/>
        <w:jc w:val="both"/>
      </w:pPr>
      <w:r>
        <w:rPr>
          <w:rFonts w:ascii="Times New Roman"/>
          <w:b w:val="false"/>
          <w:i w:val="false"/>
          <w:color w:val="000000"/>
          <w:sz w:val="28"/>
        </w:rPr>
        <w:t>
      13. Міндеттері:</w:t>
      </w:r>
    </w:p>
    <w:bookmarkEnd w:id="8644"/>
    <w:bookmarkStart w:name="z8890" w:id="864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645"/>
    <w:bookmarkStart w:name="z8891" w:id="864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646"/>
    <w:bookmarkStart w:name="z8892" w:id="864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647"/>
    <w:bookmarkStart w:name="z8893" w:id="8648"/>
    <w:p>
      <w:pPr>
        <w:spacing w:after="0"/>
        <w:ind w:left="0"/>
        <w:jc w:val="both"/>
      </w:pPr>
      <w:r>
        <w:rPr>
          <w:rFonts w:ascii="Times New Roman"/>
          <w:b w:val="false"/>
          <w:i w:val="false"/>
          <w:color w:val="000000"/>
          <w:sz w:val="28"/>
        </w:rPr>
        <w:t>
      14. Құқықтары мен міндеттері:</w:t>
      </w:r>
    </w:p>
    <w:bookmarkEnd w:id="8648"/>
    <w:bookmarkStart w:name="z8894" w:id="864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649"/>
    <w:bookmarkStart w:name="z8895" w:id="865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650"/>
    <w:bookmarkStart w:name="z8896" w:id="865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651"/>
    <w:bookmarkStart w:name="z8897" w:id="865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652"/>
    <w:bookmarkStart w:name="z8898" w:id="865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653"/>
    <w:bookmarkStart w:name="z8899" w:id="865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654"/>
    <w:bookmarkStart w:name="z8900" w:id="865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655"/>
    <w:bookmarkStart w:name="z8901" w:id="865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656"/>
    <w:bookmarkStart w:name="z8902" w:id="865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657"/>
    <w:bookmarkStart w:name="z8903" w:id="8658"/>
    <w:p>
      <w:pPr>
        <w:spacing w:after="0"/>
        <w:ind w:left="0"/>
        <w:jc w:val="both"/>
      </w:pPr>
      <w:r>
        <w:rPr>
          <w:rFonts w:ascii="Times New Roman"/>
          <w:b w:val="false"/>
          <w:i w:val="false"/>
          <w:color w:val="000000"/>
          <w:sz w:val="28"/>
        </w:rPr>
        <w:t>
      15. Функциялары:</w:t>
      </w:r>
    </w:p>
    <w:bookmarkEnd w:id="8658"/>
    <w:bookmarkStart w:name="z8904" w:id="8659"/>
    <w:p>
      <w:pPr>
        <w:spacing w:after="0"/>
        <w:ind w:left="0"/>
        <w:jc w:val="both"/>
      </w:pPr>
      <w:r>
        <w:rPr>
          <w:rFonts w:ascii="Times New Roman"/>
          <w:b w:val="false"/>
          <w:i w:val="false"/>
          <w:color w:val="000000"/>
          <w:sz w:val="28"/>
        </w:rPr>
        <w:t>
      1) реттелетін салада мемлекеттік саясатты іске асыру;</w:t>
      </w:r>
    </w:p>
    <w:bookmarkEnd w:id="8659"/>
    <w:bookmarkStart w:name="z8905" w:id="866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660"/>
    <w:bookmarkStart w:name="z8906" w:id="866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661"/>
    <w:bookmarkStart w:name="z8907" w:id="866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662"/>
    <w:bookmarkStart w:name="z8908" w:id="866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663"/>
    <w:bookmarkStart w:name="z8909" w:id="866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664"/>
    <w:bookmarkStart w:name="z8910" w:id="866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665"/>
    <w:bookmarkStart w:name="z8911" w:id="866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666"/>
    <w:bookmarkStart w:name="z8912" w:id="866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667"/>
    <w:bookmarkStart w:name="z8913" w:id="866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668"/>
    <w:bookmarkStart w:name="z8914" w:id="866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669"/>
    <w:bookmarkStart w:name="z8915" w:id="8670"/>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8670"/>
    <w:bookmarkStart w:name="z8916" w:id="867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671"/>
    <w:bookmarkStart w:name="z8917" w:id="867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672"/>
    <w:bookmarkStart w:name="z8918" w:id="867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673"/>
    <w:bookmarkStart w:name="z8919" w:id="867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674"/>
    <w:bookmarkStart w:name="z8920" w:id="867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675"/>
    <w:bookmarkStart w:name="z8921" w:id="867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676"/>
    <w:bookmarkStart w:name="z8922" w:id="867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677"/>
    <w:bookmarkStart w:name="z8923" w:id="867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678"/>
    <w:bookmarkStart w:name="z8924" w:id="867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679"/>
    <w:bookmarkStart w:name="z8925" w:id="868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680"/>
    <w:bookmarkStart w:name="z8926" w:id="868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681"/>
    <w:bookmarkStart w:name="z8927" w:id="868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8682"/>
    <w:bookmarkStart w:name="z8928" w:id="868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683"/>
    <w:bookmarkStart w:name="z8929" w:id="868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8684"/>
    <w:bookmarkStart w:name="z8930" w:id="868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685"/>
    <w:bookmarkStart w:name="z8931" w:id="868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8686"/>
    <w:bookmarkStart w:name="z8932" w:id="8687"/>
    <w:p>
      <w:pPr>
        <w:spacing w:after="0"/>
        <w:ind w:left="0"/>
        <w:jc w:val="both"/>
      </w:pPr>
      <w:r>
        <w:rPr>
          <w:rFonts w:ascii="Times New Roman"/>
          <w:b w:val="false"/>
          <w:i w:val="false"/>
          <w:color w:val="000000"/>
          <w:sz w:val="28"/>
        </w:rPr>
        <w:t>
      29) мыналарды:</w:t>
      </w:r>
    </w:p>
    <w:bookmarkEnd w:id="8687"/>
    <w:bookmarkStart w:name="z8933" w:id="868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688"/>
    <w:bookmarkStart w:name="z8934" w:id="868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689"/>
    <w:bookmarkStart w:name="z8935" w:id="869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690"/>
    <w:bookmarkStart w:name="z8936" w:id="869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691"/>
    <w:bookmarkStart w:name="z8937" w:id="869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692"/>
    <w:bookmarkStart w:name="z8938" w:id="869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693"/>
    <w:bookmarkStart w:name="z8939" w:id="869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694"/>
    <w:bookmarkStart w:name="z8940" w:id="8695"/>
    <w:p>
      <w:pPr>
        <w:spacing w:after="0"/>
        <w:ind w:left="0"/>
        <w:jc w:val="both"/>
      </w:pPr>
      <w:r>
        <w:rPr>
          <w:rFonts w:ascii="Times New Roman"/>
          <w:b w:val="false"/>
          <w:i w:val="false"/>
          <w:color w:val="000000"/>
          <w:sz w:val="28"/>
        </w:rPr>
        <w:t>
      19. Басқарма басшысының өкілеттіктері:</w:t>
      </w:r>
    </w:p>
    <w:bookmarkEnd w:id="8695"/>
    <w:bookmarkStart w:name="z8941" w:id="869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696"/>
    <w:bookmarkStart w:name="z8942" w:id="869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697"/>
    <w:bookmarkStart w:name="z8943" w:id="869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698"/>
    <w:bookmarkStart w:name="z8944" w:id="869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699"/>
    <w:bookmarkStart w:name="z8945" w:id="870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700"/>
    <w:bookmarkStart w:name="z8946" w:id="870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701"/>
    <w:bookmarkStart w:name="z8947" w:id="8702"/>
    <w:p>
      <w:pPr>
        <w:spacing w:after="0"/>
        <w:ind w:left="0"/>
        <w:jc w:val="left"/>
      </w:pPr>
      <w:r>
        <w:rPr>
          <w:rFonts w:ascii="Times New Roman"/>
          <w:b/>
          <w:i w:val="false"/>
          <w:color w:val="000000"/>
        </w:rPr>
        <w:t xml:space="preserve"> 4-тарау. Басқарманың мүлкі</w:t>
      </w:r>
    </w:p>
    <w:bookmarkEnd w:id="8702"/>
    <w:bookmarkStart w:name="z8948" w:id="870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703"/>
    <w:bookmarkStart w:name="z8949" w:id="870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704"/>
    <w:bookmarkStart w:name="z8950" w:id="870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705"/>
    <w:bookmarkStart w:name="z8951" w:id="870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706"/>
    <w:bookmarkStart w:name="z8952" w:id="8707"/>
    <w:p>
      <w:pPr>
        <w:spacing w:after="0"/>
        <w:ind w:left="0"/>
        <w:jc w:val="left"/>
      </w:pPr>
      <w:r>
        <w:rPr>
          <w:rFonts w:ascii="Times New Roman"/>
          <w:b/>
          <w:i w:val="false"/>
          <w:color w:val="000000"/>
        </w:rPr>
        <w:t xml:space="preserve"> 5-тарау. Басқарманы қайта ұйымдастыру және тарату</w:t>
      </w:r>
    </w:p>
    <w:bookmarkEnd w:id="8707"/>
    <w:bookmarkStart w:name="z8953" w:id="870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7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108-қосымша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89-қосымша</w:t>
            </w:r>
          </w:p>
        </w:tc>
      </w:tr>
    </w:tbl>
    <w:bookmarkStart w:name="z8968" w:id="870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 Рысқұлов атындағы ауданның санитариялық-эпидемиологиялық бақылау басқармасы" республикалық мемлекеттік мекемесінің ережесі</w:t>
      </w:r>
    </w:p>
    <w:bookmarkEnd w:id="8709"/>
    <w:bookmarkStart w:name="z8969" w:id="8710"/>
    <w:p>
      <w:pPr>
        <w:spacing w:after="0"/>
        <w:ind w:left="0"/>
        <w:jc w:val="left"/>
      </w:pPr>
      <w:r>
        <w:rPr>
          <w:rFonts w:ascii="Times New Roman"/>
          <w:b/>
          <w:i w:val="false"/>
          <w:color w:val="000000"/>
        </w:rPr>
        <w:t xml:space="preserve"> 1-тарау. Жалпы ережелер</w:t>
      </w:r>
    </w:p>
    <w:bookmarkEnd w:id="8710"/>
    <w:bookmarkStart w:name="z8970" w:id="871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 Рысқұлов атындағы ауданның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711"/>
    <w:bookmarkStart w:name="z8971" w:id="871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712"/>
    <w:bookmarkStart w:name="z8972" w:id="871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713"/>
    <w:bookmarkStart w:name="z8973" w:id="871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714"/>
    <w:bookmarkStart w:name="z8974" w:id="871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715"/>
    <w:bookmarkStart w:name="z8975" w:id="871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716"/>
    <w:bookmarkStart w:name="z8976" w:id="871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717"/>
    <w:bookmarkStart w:name="z8977" w:id="8718"/>
    <w:p>
      <w:pPr>
        <w:spacing w:after="0"/>
        <w:ind w:left="0"/>
        <w:jc w:val="both"/>
      </w:pPr>
      <w:r>
        <w:rPr>
          <w:rFonts w:ascii="Times New Roman"/>
          <w:b w:val="false"/>
          <w:i w:val="false"/>
          <w:color w:val="000000"/>
          <w:sz w:val="28"/>
        </w:rPr>
        <w:t>
      8. Заңды тұлғаның орналасқан жері – индекс 080900, Қазақстан Республикасы, Жамбыл облысы, Тұрар Рысқұлов ауданы, Құлан ауылдық округі, Құлан ауылы, Оран Болысұлы көшесі, 1А.</w:t>
      </w:r>
    </w:p>
    <w:bookmarkEnd w:id="8718"/>
    <w:bookmarkStart w:name="z8978" w:id="871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 Рысқұлов атындағы ауданның санитариялық-эпидемиологиялық бақылау басқармасы" республикалық мемлекеттік мекемесі.</w:t>
      </w:r>
    </w:p>
    <w:bookmarkEnd w:id="8719"/>
    <w:bookmarkStart w:name="z8979" w:id="872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720"/>
    <w:bookmarkStart w:name="z8980" w:id="872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721"/>
    <w:bookmarkStart w:name="z8981" w:id="872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722"/>
    <w:bookmarkStart w:name="z8982" w:id="872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723"/>
    <w:bookmarkStart w:name="z8983" w:id="872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724"/>
    <w:bookmarkStart w:name="z8984" w:id="8725"/>
    <w:p>
      <w:pPr>
        <w:spacing w:after="0"/>
        <w:ind w:left="0"/>
        <w:jc w:val="both"/>
      </w:pPr>
      <w:r>
        <w:rPr>
          <w:rFonts w:ascii="Times New Roman"/>
          <w:b w:val="false"/>
          <w:i w:val="false"/>
          <w:color w:val="000000"/>
          <w:sz w:val="28"/>
        </w:rPr>
        <w:t>
      13. Міндеттері:</w:t>
      </w:r>
    </w:p>
    <w:bookmarkEnd w:id="8725"/>
    <w:bookmarkStart w:name="z8985" w:id="872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726"/>
    <w:bookmarkStart w:name="z8986" w:id="872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727"/>
    <w:bookmarkStart w:name="z8987" w:id="872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728"/>
    <w:bookmarkStart w:name="z8988" w:id="8729"/>
    <w:p>
      <w:pPr>
        <w:spacing w:after="0"/>
        <w:ind w:left="0"/>
        <w:jc w:val="both"/>
      </w:pPr>
      <w:r>
        <w:rPr>
          <w:rFonts w:ascii="Times New Roman"/>
          <w:b w:val="false"/>
          <w:i w:val="false"/>
          <w:color w:val="000000"/>
          <w:sz w:val="28"/>
        </w:rPr>
        <w:t>
      14. Құқықтары мен міндеттері:</w:t>
      </w:r>
    </w:p>
    <w:bookmarkEnd w:id="8729"/>
    <w:bookmarkStart w:name="z8989" w:id="873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730"/>
    <w:bookmarkStart w:name="z8990" w:id="873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731"/>
    <w:bookmarkStart w:name="z8991" w:id="873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732"/>
    <w:bookmarkStart w:name="z8992" w:id="873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733"/>
    <w:bookmarkStart w:name="z8993" w:id="873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734"/>
    <w:bookmarkStart w:name="z8994" w:id="873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735"/>
    <w:bookmarkStart w:name="z8995" w:id="873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736"/>
    <w:bookmarkStart w:name="z8996" w:id="873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737"/>
    <w:bookmarkStart w:name="z8997" w:id="873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738"/>
    <w:bookmarkStart w:name="z8998" w:id="8739"/>
    <w:p>
      <w:pPr>
        <w:spacing w:after="0"/>
        <w:ind w:left="0"/>
        <w:jc w:val="both"/>
      </w:pPr>
      <w:r>
        <w:rPr>
          <w:rFonts w:ascii="Times New Roman"/>
          <w:b w:val="false"/>
          <w:i w:val="false"/>
          <w:color w:val="000000"/>
          <w:sz w:val="28"/>
        </w:rPr>
        <w:t>
      15. Функциялары:</w:t>
      </w:r>
    </w:p>
    <w:bookmarkEnd w:id="8739"/>
    <w:bookmarkStart w:name="z8999" w:id="8740"/>
    <w:p>
      <w:pPr>
        <w:spacing w:after="0"/>
        <w:ind w:left="0"/>
        <w:jc w:val="both"/>
      </w:pPr>
      <w:r>
        <w:rPr>
          <w:rFonts w:ascii="Times New Roman"/>
          <w:b w:val="false"/>
          <w:i w:val="false"/>
          <w:color w:val="000000"/>
          <w:sz w:val="28"/>
        </w:rPr>
        <w:t>
      1) реттелетін салада мемлекеттік саясатты іске асыру;</w:t>
      </w:r>
    </w:p>
    <w:bookmarkEnd w:id="8740"/>
    <w:bookmarkStart w:name="z9000" w:id="874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741"/>
    <w:bookmarkStart w:name="z9001" w:id="874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742"/>
    <w:bookmarkStart w:name="z9002" w:id="874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743"/>
    <w:bookmarkStart w:name="z9003" w:id="874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744"/>
    <w:bookmarkStart w:name="z9004" w:id="874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745"/>
    <w:bookmarkStart w:name="z9005" w:id="874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746"/>
    <w:bookmarkStart w:name="z9006" w:id="874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747"/>
    <w:bookmarkStart w:name="z9007" w:id="874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748"/>
    <w:bookmarkStart w:name="z9008" w:id="874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749"/>
    <w:bookmarkStart w:name="z9009" w:id="875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750"/>
    <w:bookmarkStart w:name="z9010" w:id="875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8751"/>
    <w:bookmarkStart w:name="z9011" w:id="875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752"/>
    <w:bookmarkStart w:name="z9012" w:id="875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753"/>
    <w:bookmarkStart w:name="z9013" w:id="875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754"/>
    <w:bookmarkStart w:name="z9014" w:id="875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755"/>
    <w:bookmarkStart w:name="z9015" w:id="875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756"/>
    <w:bookmarkStart w:name="z9016" w:id="875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757"/>
    <w:bookmarkStart w:name="z9017" w:id="875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758"/>
    <w:bookmarkStart w:name="z9018" w:id="875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759"/>
    <w:bookmarkStart w:name="z9019" w:id="876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760"/>
    <w:bookmarkStart w:name="z9020" w:id="876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761"/>
    <w:bookmarkStart w:name="z9021" w:id="876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762"/>
    <w:bookmarkStart w:name="z9022" w:id="876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8763"/>
    <w:bookmarkStart w:name="z9023" w:id="876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764"/>
    <w:bookmarkStart w:name="z9024" w:id="876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8765"/>
    <w:bookmarkStart w:name="z9025" w:id="876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766"/>
    <w:bookmarkStart w:name="z9026" w:id="876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8767"/>
    <w:bookmarkStart w:name="z9027" w:id="8768"/>
    <w:p>
      <w:pPr>
        <w:spacing w:after="0"/>
        <w:ind w:left="0"/>
        <w:jc w:val="both"/>
      </w:pPr>
      <w:r>
        <w:rPr>
          <w:rFonts w:ascii="Times New Roman"/>
          <w:b w:val="false"/>
          <w:i w:val="false"/>
          <w:color w:val="000000"/>
          <w:sz w:val="28"/>
        </w:rPr>
        <w:t>
      29) мыналарды:</w:t>
      </w:r>
    </w:p>
    <w:bookmarkEnd w:id="8768"/>
    <w:bookmarkStart w:name="z9028" w:id="876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769"/>
    <w:bookmarkStart w:name="z9029" w:id="877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770"/>
    <w:bookmarkStart w:name="z9030" w:id="877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771"/>
    <w:bookmarkStart w:name="z9031" w:id="877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772"/>
    <w:bookmarkStart w:name="z9032" w:id="877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773"/>
    <w:bookmarkStart w:name="z9033" w:id="877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774"/>
    <w:bookmarkStart w:name="z9034" w:id="877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775"/>
    <w:bookmarkStart w:name="z9035" w:id="8776"/>
    <w:p>
      <w:pPr>
        <w:spacing w:after="0"/>
        <w:ind w:left="0"/>
        <w:jc w:val="both"/>
      </w:pPr>
      <w:r>
        <w:rPr>
          <w:rFonts w:ascii="Times New Roman"/>
          <w:b w:val="false"/>
          <w:i w:val="false"/>
          <w:color w:val="000000"/>
          <w:sz w:val="28"/>
        </w:rPr>
        <w:t>
      19. Басқарма басшысының өкілеттіктері:</w:t>
      </w:r>
    </w:p>
    <w:bookmarkEnd w:id="8776"/>
    <w:bookmarkStart w:name="z9036" w:id="877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777"/>
    <w:bookmarkStart w:name="z9037" w:id="877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778"/>
    <w:bookmarkStart w:name="z9038" w:id="877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779"/>
    <w:bookmarkStart w:name="z9039" w:id="878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780"/>
    <w:bookmarkStart w:name="z9040" w:id="878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781"/>
    <w:bookmarkStart w:name="z9041" w:id="878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782"/>
    <w:bookmarkStart w:name="z9042" w:id="8783"/>
    <w:p>
      <w:pPr>
        <w:spacing w:after="0"/>
        <w:ind w:left="0"/>
        <w:jc w:val="left"/>
      </w:pPr>
      <w:r>
        <w:rPr>
          <w:rFonts w:ascii="Times New Roman"/>
          <w:b/>
          <w:i w:val="false"/>
          <w:color w:val="000000"/>
        </w:rPr>
        <w:t xml:space="preserve"> 4-тарау. Басқарманың мүлкі</w:t>
      </w:r>
    </w:p>
    <w:bookmarkEnd w:id="8783"/>
    <w:bookmarkStart w:name="z9043" w:id="878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784"/>
    <w:bookmarkStart w:name="z9044" w:id="878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785"/>
    <w:bookmarkStart w:name="z9045" w:id="878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786"/>
    <w:bookmarkStart w:name="z9046" w:id="878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787"/>
    <w:bookmarkStart w:name="z9047" w:id="8788"/>
    <w:p>
      <w:pPr>
        <w:spacing w:after="0"/>
        <w:ind w:left="0"/>
        <w:jc w:val="left"/>
      </w:pPr>
      <w:r>
        <w:rPr>
          <w:rFonts w:ascii="Times New Roman"/>
          <w:b/>
          <w:i w:val="false"/>
          <w:color w:val="000000"/>
        </w:rPr>
        <w:t xml:space="preserve"> 5-тарау. Басқарманы қайта ұйымдастыру және тарату</w:t>
      </w:r>
    </w:p>
    <w:bookmarkEnd w:id="8788"/>
    <w:bookmarkStart w:name="z9048" w:id="878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7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109-қосымша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90-қосымша</w:t>
            </w:r>
          </w:p>
        </w:tc>
      </w:tr>
    </w:tbl>
    <w:bookmarkStart w:name="z9063" w:id="879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Талас аудандық санитариялық-эпидемиологиялық бақылау басқармасы" республикалық мемлекеттік мекемесінің ережесі</w:t>
      </w:r>
    </w:p>
    <w:bookmarkEnd w:id="8790"/>
    <w:bookmarkStart w:name="z9064" w:id="8791"/>
    <w:p>
      <w:pPr>
        <w:spacing w:after="0"/>
        <w:ind w:left="0"/>
        <w:jc w:val="left"/>
      </w:pPr>
      <w:r>
        <w:rPr>
          <w:rFonts w:ascii="Times New Roman"/>
          <w:b/>
          <w:i w:val="false"/>
          <w:color w:val="000000"/>
        </w:rPr>
        <w:t xml:space="preserve"> 1-тарау. Жалпы ережелер</w:t>
      </w:r>
    </w:p>
    <w:bookmarkEnd w:id="8791"/>
    <w:bookmarkStart w:name="z9065" w:id="8792"/>
    <w:p>
      <w:pPr>
        <w:spacing w:after="0"/>
        <w:ind w:left="0"/>
        <w:jc w:val="both"/>
      </w:pPr>
      <w:r>
        <w:rPr>
          <w:rFonts w:ascii="Times New Roman"/>
          <w:b w:val="false"/>
          <w:i w:val="false"/>
          <w:color w:val="000000"/>
          <w:sz w:val="28"/>
        </w:rPr>
        <w:t xml:space="preserve">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Талас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 </w:t>
      </w:r>
    </w:p>
    <w:bookmarkEnd w:id="8792"/>
    <w:bookmarkStart w:name="z9066" w:id="879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793"/>
    <w:bookmarkStart w:name="z9067" w:id="879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794"/>
    <w:bookmarkStart w:name="z9068" w:id="879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795"/>
    <w:bookmarkStart w:name="z9069" w:id="8796"/>
    <w:p>
      <w:pPr>
        <w:spacing w:after="0"/>
        <w:ind w:left="0"/>
        <w:jc w:val="both"/>
      </w:pPr>
      <w:r>
        <w:rPr>
          <w:rFonts w:ascii="Times New Roman"/>
          <w:b w:val="false"/>
          <w:i w:val="false"/>
          <w:color w:val="000000"/>
          <w:sz w:val="28"/>
        </w:rPr>
        <w:t xml:space="preserve">
      5. Басқарманың, егер заңнамаға сәйкес осыған уәкілеттік берілген болса, мемлекеттің атынан азаматтық-құқықтық қатынастардың тарапы болуға құқығы бар. </w:t>
      </w:r>
    </w:p>
    <w:bookmarkEnd w:id="8796"/>
    <w:bookmarkStart w:name="z9070" w:id="8797"/>
    <w:p>
      <w:pPr>
        <w:spacing w:after="0"/>
        <w:ind w:left="0"/>
        <w:jc w:val="both"/>
      </w:pPr>
      <w:r>
        <w:rPr>
          <w:rFonts w:ascii="Times New Roman"/>
          <w:b w:val="false"/>
          <w:i w:val="false"/>
          <w:color w:val="000000"/>
          <w:sz w:val="28"/>
        </w:rPr>
        <w:t xml:space="preserve">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 </w:t>
      </w:r>
    </w:p>
    <w:bookmarkEnd w:id="8797"/>
    <w:bookmarkStart w:name="z9071" w:id="8798"/>
    <w:p>
      <w:pPr>
        <w:spacing w:after="0"/>
        <w:ind w:left="0"/>
        <w:jc w:val="both"/>
      </w:pPr>
      <w:r>
        <w:rPr>
          <w:rFonts w:ascii="Times New Roman"/>
          <w:b w:val="false"/>
          <w:i w:val="false"/>
          <w:color w:val="000000"/>
          <w:sz w:val="28"/>
        </w:rPr>
        <w:t xml:space="preserve">
      7. Басқарманың құрылымы мен штат санының лимиті Қазақстан Республикасының заңнамасына сәйкес бекітіледі. </w:t>
      </w:r>
    </w:p>
    <w:bookmarkEnd w:id="8798"/>
    <w:bookmarkStart w:name="z9072" w:id="8799"/>
    <w:p>
      <w:pPr>
        <w:spacing w:after="0"/>
        <w:ind w:left="0"/>
        <w:jc w:val="both"/>
      </w:pPr>
      <w:r>
        <w:rPr>
          <w:rFonts w:ascii="Times New Roman"/>
          <w:b w:val="false"/>
          <w:i w:val="false"/>
          <w:color w:val="000000"/>
          <w:sz w:val="28"/>
        </w:rPr>
        <w:t>
       8. Заңды тұлғаның орналасқан жері – индекс 080800, Қазақстан Республикасы, Жамбыл облысы, Талас ауданы, Қаратау қаласы, Дінмұхамед Қонаев көшесі, 24 үй.</w:t>
      </w:r>
    </w:p>
    <w:bookmarkEnd w:id="8799"/>
    <w:bookmarkStart w:name="z9073" w:id="880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Талас аудандық санитариялық-эпидемиологиялық бақылау басқармасы" республикалық мемлекеттік мекемесі.</w:t>
      </w:r>
    </w:p>
    <w:bookmarkEnd w:id="8800"/>
    <w:bookmarkStart w:name="z9074" w:id="880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801"/>
    <w:bookmarkStart w:name="z9075" w:id="880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802"/>
    <w:bookmarkStart w:name="z9076" w:id="880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803"/>
    <w:bookmarkStart w:name="z9077" w:id="8804"/>
    <w:p>
      <w:pPr>
        <w:spacing w:after="0"/>
        <w:ind w:left="0"/>
        <w:jc w:val="both"/>
      </w:pPr>
      <w:r>
        <w:rPr>
          <w:rFonts w:ascii="Times New Roman"/>
          <w:b w:val="false"/>
          <w:i w:val="false"/>
          <w:color w:val="000000"/>
          <w:sz w:val="28"/>
        </w:rPr>
        <w:t xml:space="preserve">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 </w:t>
      </w:r>
    </w:p>
    <w:bookmarkEnd w:id="8804"/>
    <w:bookmarkStart w:name="z9078" w:id="880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805"/>
    <w:bookmarkStart w:name="z9079" w:id="8806"/>
    <w:p>
      <w:pPr>
        <w:spacing w:after="0"/>
        <w:ind w:left="0"/>
        <w:jc w:val="both"/>
      </w:pPr>
      <w:r>
        <w:rPr>
          <w:rFonts w:ascii="Times New Roman"/>
          <w:b w:val="false"/>
          <w:i w:val="false"/>
          <w:color w:val="000000"/>
          <w:sz w:val="28"/>
        </w:rPr>
        <w:t>
      13. Міндеттері:</w:t>
      </w:r>
    </w:p>
    <w:bookmarkEnd w:id="8806"/>
    <w:bookmarkStart w:name="z9080" w:id="880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807"/>
    <w:bookmarkStart w:name="z9081" w:id="880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808"/>
    <w:bookmarkStart w:name="z9082" w:id="880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809"/>
    <w:bookmarkStart w:name="z9083" w:id="8810"/>
    <w:p>
      <w:pPr>
        <w:spacing w:after="0"/>
        <w:ind w:left="0"/>
        <w:jc w:val="both"/>
      </w:pPr>
      <w:r>
        <w:rPr>
          <w:rFonts w:ascii="Times New Roman"/>
          <w:b w:val="false"/>
          <w:i w:val="false"/>
          <w:color w:val="000000"/>
          <w:sz w:val="28"/>
        </w:rPr>
        <w:t>
      14. Құқықтары мен міндеттері:</w:t>
      </w:r>
    </w:p>
    <w:bookmarkEnd w:id="8810"/>
    <w:bookmarkStart w:name="z9084" w:id="881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811"/>
    <w:bookmarkStart w:name="z9085" w:id="881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812"/>
    <w:bookmarkStart w:name="z9086" w:id="881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813"/>
    <w:bookmarkStart w:name="z9087" w:id="881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814"/>
    <w:bookmarkStart w:name="z9088" w:id="881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815"/>
    <w:bookmarkStart w:name="z9089" w:id="881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816"/>
    <w:bookmarkStart w:name="z9090" w:id="881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817"/>
    <w:bookmarkStart w:name="z9091" w:id="881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818"/>
    <w:bookmarkStart w:name="z9092" w:id="881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819"/>
    <w:bookmarkStart w:name="z9093" w:id="8820"/>
    <w:p>
      <w:pPr>
        <w:spacing w:after="0"/>
        <w:ind w:left="0"/>
        <w:jc w:val="both"/>
      </w:pPr>
      <w:r>
        <w:rPr>
          <w:rFonts w:ascii="Times New Roman"/>
          <w:b w:val="false"/>
          <w:i w:val="false"/>
          <w:color w:val="000000"/>
          <w:sz w:val="28"/>
        </w:rPr>
        <w:t>
      15. Функциялары:</w:t>
      </w:r>
    </w:p>
    <w:bookmarkEnd w:id="8820"/>
    <w:bookmarkStart w:name="z9094" w:id="8821"/>
    <w:p>
      <w:pPr>
        <w:spacing w:after="0"/>
        <w:ind w:left="0"/>
        <w:jc w:val="both"/>
      </w:pPr>
      <w:r>
        <w:rPr>
          <w:rFonts w:ascii="Times New Roman"/>
          <w:b w:val="false"/>
          <w:i w:val="false"/>
          <w:color w:val="000000"/>
          <w:sz w:val="28"/>
        </w:rPr>
        <w:t>
      1) реттелетін салада мемлекеттік саясатты іске асыру;</w:t>
      </w:r>
    </w:p>
    <w:bookmarkEnd w:id="8821"/>
    <w:bookmarkStart w:name="z9095" w:id="882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822"/>
    <w:bookmarkStart w:name="z9096" w:id="882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823"/>
    <w:bookmarkStart w:name="z9097" w:id="882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824"/>
    <w:bookmarkStart w:name="z9098" w:id="882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825"/>
    <w:bookmarkStart w:name="z9099" w:id="882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826"/>
    <w:bookmarkStart w:name="z9100" w:id="882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827"/>
    <w:bookmarkStart w:name="z9101" w:id="882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828"/>
    <w:bookmarkStart w:name="z9102" w:id="882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829"/>
    <w:bookmarkStart w:name="z9103" w:id="883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830"/>
    <w:bookmarkStart w:name="z9104" w:id="883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831"/>
    <w:bookmarkStart w:name="z9105" w:id="8832"/>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8832"/>
    <w:bookmarkStart w:name="z9106" w:id="883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833"/>
    <w:bookmarkStart w:name="z9107" w:id="883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834"/>
    <w:bookmarkStart w:name="z9108" w:id="883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835"/>
    <w:bookmarkStart w:name="z9109" w:id="883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836"/>
    <w:bookmarkStart w:name="z9110" w:id="883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837"/>
    <w:bookmarkStart w:name="z9111" w:id="883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838"/>
    <w:bookmarkStart w:name="z9112" w:id="883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839"/>
    <w:bookmarkStart w:name="z9113" w:id="884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840"/>
    <w:bookmarkStart w:name="z9114" w:id="884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841"/>
    <w:bookmarkStart w:name="z9115" w:id="884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842"/>
    <w:bookmarkStart w:name="z9116" w:id="884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843"/>
    <w:bookmarkStart w:name="z9117" w:id="884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8844"/>
    <w:bookmarkStart w:name="z9118" w:id="884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845"/>
    <w:bookmarkStart w:name="z9119" w:id="884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8846"/>
    <w:bookmarkStart w:name="z9120" w:id="884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847"/>
    <w:bookmarkStart w:name="z9121" w:id="884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8848"/>
    <w:bookmarkStart w:name="z9122" w:id="8849"/>
    <w:p>
      <w:pPr>
        <w:spacing w:after="0"/>
        <w:ind w:left="0"/>
        <w:jc w:val="both"/>
      </w:pPr>
      <w:r>
        <w:rPr>
          <w:rFonts w:ascii="Times New Roman"/>
          <w:b w:val="false"/>
          <w:i w:val="false"/>
          <w:color w:val="000000"/>
          <w:sz w:val="28"/>
        </w:rPr>
        <w:t>
      29) мыналарды:</w:t>
      </w:r>
    </w:p>
    <w:bookmarkEnd w:id="8849"/>
    <w:bookmarkStart w:name="z9123" w:id="885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850"/>
    <w:bookmarkStart w:name="z9124" w:id="885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851"/>
    <w:bookmarkStart w:name="z9125" w:id="885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852"/>
    <w:bookmarkStart w:name="z9126" w:id="885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853"/>
    <w:bookmarkStart w:name="z9127" w:id="885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854"/>
    <w:bookmarkStart w:name="z9128" w:id="885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855"/>
    <w:bookmarkStart w:name="z9129" w:id="885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856"/>
    <w:bookmarkStart w:name="z9130" w:id="8857"/>
    <w:p>
      <w:pPr>
        <w:spacing w:after="0"/>
        <w:ind w:left="0"/>
        <w:jc w:val="both"/>
      </w:pPr>
      <w:r>
        <w:rPr>
          <w:rFonts w:ascii="Times New Roman"/>
          <w:b w:val="false"/>
          <w:i w:val="false"/>
          <w:color w:val="000000"/>
          <w:sz w:val="28"/>
        </w:rPr>
        <w:t>
      19. Басқарма басшысының өкілеттіктері:</w:t>
      </w:r>
    </w:p>
    <w:bookmarkEnd w:id="8857"/>
    <w:bookmarkStart w:name="z9131" w:id="885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858"/>
    <w:bookmarkStart w:name="z9132" w:id="885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859"/>
    <w:bookmarkStart w:name="z9133" w:id="886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860"/>
    <w:bookmarkStart w:name="z9134" w:id="886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861"/>
    <w:bookmarkStart w:name="z9135" w:id="886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862"/>
    <w:bookmarkStart w:name="z9136" w:id="886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863"/>
    <w:bookmarkStart w:name="z9137" w:id="8864"/>
    <w:p>
      <w:pPr>
        <w:spacing w:after="0"/>
        <w:ind w:left="0"/>
        <w:jc w:val="left"/>
      </w:pPr>
      <w:r>
        <w:rPr>
          <w:rFonts w:ascii="Times New Roman"/>
          <w:b/>
          <w:i w:val="false"/>
          <w:color w:val="000000"/>
        </w:rPr>
        <w:t xml:space="preserve"> 4-тарау. Басқарманың мүлкі</w:t>
      </w:r>
    </w:p>
    <w:bookmarkEnd w:id="8864"/>
    <w:bookmarkStart w:name="z9138" w:id="886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865"/>
    <w:bookmarkStart w:name="z9139" w:id="886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866"/>
    <w:bookmarkStart w:name="z9140" w:id="886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867"/>
    <w:bookmarkStart w:name="z9141" w:id="886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868"/>
    <w:bookmarkStart w:name="z9142" w:id="8869"/>
    <w:p>
      <w:pPr>
        <w:spacing w:after="0"/>
        <w:ind w:left="0"/>
        <w:jc w:val="left"/>
      </w:pPr>
      <w:r>
        <w:rPr>
          <w:rFonts w:ascii="Times New Roman"/>
          <w:b/>
          <w:i w:val="false"/>
          <w:color w:val="000000"/>
        </w:rPr>
        <w:t xml:space="preserve"> 5-тарау. Басқарманы қайта ұйымдастыру және тарату</w:t>
      </w:r>
    </w:p>
    <w:bookmarkEnd w:id="8869"/>
    <w:bookmarkStart w:name="z9143" w:id="887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8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r>
              <w:br/>
            </w:r>
            <w:r>
              <w:rPr>
                <w:rFonts w:ascii="Times New Roman"/>
                <w:b w:val="false"/>
                <w:i w:val="false"/>
                <w:color w:val="000000"/>
                <w:sz w:val="20"/>
              </w:rPr>
              <w:t>110-қосымша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91-қосымша</w:t>
            </w:r>
          </w:p>
        </w:tc>
      </w:tr>
    </w:tbl>
    <w:bookmarkStart w:name="z9158" w:id="887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Тараз қалалық санитариялық-эпидемиологиялық бақылау басқармасы" республикалық мемлекеттік мекемесінің ережесі</w:t>
      </w:r>
    </w:p>
    <w:bookmarkEnd w:id="8871"/>
    <w:bookmarkStart w:name="z9159" w:id="8872"/>
    <w:p>
      <w:pPr>
        <w:spacing w:after="0"/>
        <w:ind w:left="0"/>
        <w:jc w:val="left"/>
      </w:pPr>
      <w:r>
        <w:rPr>
          <w:rFonts w:ascii="Times New Roman"/>
          <w:b/>
          <w:i w:val="false"/>
          <w:color w:val="000000"/>
        </w:rPr>
        <w:t xml:space="preserve"> 1-тарау. Жалпы ережелер</w:t>
      </w:r>
    </w:p>
    <w:bookmarkEnd w:id="8872"/>
    <w:bookmarkStart w:name="z9160" w:id="887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Тараз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873"/>
    <w:bookmarkStart w:name="z9161" w:id="887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874"/>
    <w:bookmarkStart w:name="z9162" w:id="887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875"/>
    <w:bookmarkStart w:name="z9163" w:id="887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876"/>
    <w:bookmarkStart w:name="z9164" w:id="887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877"/>
    <w:bookmarkStart w:name="z9165" w:id="887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878"/>
    <w:bookmarkStart w:name="z9166" w:id="887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879"/>
    <w:bookmarkStart w:name="z9167" w:id="8880"/>
    <w:p>
      <w:pPr>
        <w:spacing w:after="0"/>
        <w:ind w:left="0"/>
        <w:jc w:val="both"/>
      </w:pPr>
      <w:r>
        <w:rPr>
          <w:rFonts w:ascii="Times New Roman"/>
          <w:b w:val="false"/>
          <w:i w:val="false"/>
          <w:color w:val="000000"/>
          <w:sz w:val="28"/>
        </w:rPr>
        <w:t>
      8. Заңды тұлғаның орналасқан жері – индекс 080000, Қазақстан Республикасы, Жамбыл облысы, Тараз қаласы, Рысбек батыр көшесі, 20.</w:t>
      </w:r>
    </w:p>
    <w:bookmarkEnd w:id="8880"/>
    <w:bookmarkStart w:name="z9168" w:id="888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Тараз қалалық санитариялық-эпидемиологиялық бақылау басқармасы" республикалық мемлекеттік мекемесі.</w:t>
      </w:r>
    </w:p>
    <w:bookmarkEnd w:id="8881"/>
    <w:bookmarkStart w:name="z9169" w:id="888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882"/>
    <w:bookmarkStart w:name="z9170" w:id="888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883"/>
    <w:bookmarkStart w:name="z9171" w:id="888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884"/>
    <w:bookmarkStart w:name="z9172" w:id="888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885"/>
    <w:bookmarkStart w:name="z9173" w:id="888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886"/>
    <w:bookmarkStart w:name="z9174" w:id="8887"/>
    <w:p>
      <w:pPr>
        <w:spacing w:after="0"/>
        <w:ind w:left="0"/>
        <w:jc w:val="both"/>
      </w:pPr>
      <w:r>
        <w:rPr>
          <w:rFonts w:ascii="Times New Roman"/>
          <w:b w:val="false"/>
          <w:i w:val="false"/>
          <w:color w:val="000000"/>
          <w:sz w:val="28"/>
        </w:rPr>
        <w:t>
      13. Міндеттері:</w:t>
      </w:r>
    </w:p>
    <w:bookmarkEnd w:id="8887"/>
    <w:bookmarkStart w:name="z9175" w:id="888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888"/>
    <w:bookmarkStart w:name="z9176" w:id="888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889"/>
    <w:bookmarkStart w:name="z9177" w:id="889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890"/>
    <w:bookmarkStart w:name="z9178" w:id="8891"/>
    <w:p>
      <w:pPr>
        <w:spacing w:after="0"/>
        <w:ind w:left="0"/>
        <w:jc w:val="both"/>
      </w:pPr>
      <w:r>
        <w:rPr>
          <w:rFonts w:ascii="Times New Roman"/>
          <w:b w:val="false"/>
          <w:i w:val="false"/>
          <w:color w:val="000000"/>
          <w:sz w:val="28"/>
        </w:rPr>
        <w:t>
      14. Құқықтары мен міндеттері:</w:t>
      </w:r>
    </w:p>
    <w:bookmarkEnd w:id="8891"/>
    <w:bookmarkStart w:name="z9179" w:id="889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892"/>
    <w:bookmarkStart w:name="z9180" w:id="889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893"/>
    <w:bookmarkStart w:name="z9181" w:id="889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894"/>
    <w:bookmarkStart w:name="z9182" w:id="889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895"/>
    <w:bookmarkStart w:name="z9183" w:id="889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896"/>
    <w:bookmarkStart w:name="z9184" w:id="889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897"/>
    <w:bookmarkStart w:name="z9185" w:id="889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898"/>
    <w:bookmarkStart w:name="z9186" w:id="889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899"/>
    <w:bookmarkStart w:name="z9187" w:id="890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900"/>
    <w:bookmarkStart w:name="z9188" w:id="8901"/>
    <w:p>
      <w:pPr>
        <w:spacing w:after="0"/>
        <w:ind w:left="0"/>
        <w:jc w:val="both"/>
      </w:pPr>
      <w:r>
        <w:rPr>
          <w:rFonts w:ascii="Times New Roman"/>
          <w:b w:val="false"/>
          <w:i w:val="false"/>
          <w:color w:val="000000"/>
          <w:sz w:val="28"/>
        </w:rPr>
        <w:t>
      15. Функциялары:</w:t>
      </w:r>
    </w:p>
    <w:bookmarkEnd w:id="8901"/>
    <w:bookmarkStart w:name="z9189" w:id="8902"/>
    <w:p>
      <w:pPr>
        <w:spacing w:after="0"/>
        <w:ind w:left="0"/>
        <w:jc w:val="both"/>
      </w:pPr>
      <w:r>
        <w:rPr>
          <w:rFonts w:ascii="Times New Roman"/>
          <w:b w:val="false"/>
          <w:i w:val="false"/>
          <w:color w:val="000000"/>
          <w:sz w:val="28"/>
        </w:rPr>
        <w:t>
      1) реттелетін салада мемлекеттік саясатты іске асыру;</w:t>
      </w:r>
    </w:p>
    <w:bookmarkEnd w:id="8902"/>
    <w:bookmarkStart w:name="z9190" w:id="890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903"/>
    <w:bookmarkStart w:name="z9191" w:id="890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904"/>
    <w:bookmarkStart w:name="z9192" w:id="890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905"/>
    <w:bookmarkStart w:name="z9193" w:id="890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906"/>
    <w:bookmarkStart w:name="z9194" w:id="890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907"/>
    <w:bookmarkStart w:name="z9195" w:id="890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908"/>
    <w:bookmarkStart w:name="z9196" w:id="890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909"/>
    <w:bookmarkStart w:name="z9197" w:id="891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910"/>
    <w:bookmarkStart w:name="z9198" w:id="891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911"/>
    <w:bookmarkStart w:name="z9199" w:id="891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912"/>
    <w:bookmarkStart w:name="z9200" w:id="891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8913"/>
    <w:bookmarkStart w:name="z9201" w:id="891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914"/>
    <w:bookmarkStart w:name="z9202" w:id="891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915"/>
    <w:bookmarkStart w:name="z9203" w:id="891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916"/>
    <w:bookmarkStart w:name="z9204" w:id="891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917"/>
    <w:bookmarkStart w:name="z9205" w:id="891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918"/>
    <w:bookmarkStart w:name="z9206" w:id="891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8919"/>
    <w:bookmarkStart w:name="z9207" w:id="892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8920"/>
    <w:bookmarkStart w:name="z9208" w:id="892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8921"/>
    <w:bookmarkStart w:name="z9209" w:id="892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8922"/>
    <w:bookmarkStart w:name="z9210" w:id="892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8923"/>
    <w:bookmarkStart w:name="z9211" w:id="892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8924"/>
    <w:bookmarkStart w:name="z9212" w:id="892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8925"/>
    <w:bookmarkStart w:name="z9213" w:id="892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8926"/>
    <w:bookmarkStart w:name="z9214" w:id="892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8927"/>
    <w:bookmarkStart w:name="z9215" w:id="892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8928"/>
    <w:bookmarkStart w:name="z9216" w:id="892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8929"/>
    <w:bookmarkStart w:name="z9217" w:id="8930"/>
    <w:p>
      <w:pPr>
        <w:spacing w:after="0"/>
        <w:ind w:left="0"/>
        <w:jc w:val="both"/>
      </w:pPr>
      <w:r>
        <w:rPr>
          <w:rFonts w:ascii="Times New Roman"/>
          <w:b w:val="false"/>
          <w:i w:val="false"/>
          <w:color w:val="000000"/>
          <w:sz w:val="28"/>
        </w:rPr>
        <w:t>
      29) мыналарды:</w:t>
      </w:r>
    </w:p>
    <w:bookmarkEnd w:id="8930"/>
    <w:bookmarkStart w:name="z9218" w:id="893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8931"/>
    <w:bookmarkStart w:name="z9219" w:id="893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8932"/>
    <w:bookmarkStart w:name="z9220" w:id="893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8933"/>
    <w:bookmarkStart w:name="z9221" w:id="893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8934"/>
    <w:bookmarkStart w:name="z9222" w:id="893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8935"/>
    <w:bookmarkStart w:name="z9223" w:id="893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8936"/>
    <w:bookmarkStart w:name="z9224" w:id="893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8937"/>
    <w:bookmarkStart w:name="z9225" w:id="8938"/>
    <w:p>
      <w:pPr>
        <w:spacing w:after="0"/>
        <w:ind w:left="0"/>
        <w:jc w:val="both"/>
      </w:pPr>
      <w:r>
        <w:rPr>
          <w:rFonts w:ascii="Times New Roman"/>
          <w:b w:val="false"/>
          <w:i w:val="false"/>
          <w:color w:val="000000"/>
          <w:sz w:val="28"/>
        </w:rPr>
        <w:t>
      19. Басқарма басшысының өкілеттіктері:</w:t>
      </w:r>
    </w:p>
    <w:bookmarkEnd w:id="8938"/>
    <w:bookmarkStart w:name="z9226" w:id="893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8939"/>
    <w:bookmarkStart w:name="z9227" w:id="894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8940"/>
    <w:bookmarkStart w:name="z9228" w:id="894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8941"/>
    <w:bookmarkStart w:name="z9229" w:id="894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8942"/>
    <w:bookmarkStart w:name="z9230" w:id="894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8943"/>
    <w:bookmarkStart w:name="z9231" w:id="894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8944"/>
    <w:bookmarkStart w:name="z9232" w:id="8945"/>
    <w:p>
      <w:pPr>
        <w:spacing w:after="0"/>
        <w:ind w:left="0"/>
        <w:jc w:val="left"/>
      </w:pPr>
      <w:r>
        <w:rPr>
          <w:rFonts w:ascii="Times New Roman"/>
          <w:b/>
          <w:i w:val="false"/>
          <w:color w:val="000000"/>
        </w:rPr>
        <w:t xml:space="preserve"> 4-тарау. Басқарманың мүлкі</w:t>
      </w:r>
    </w:p>
    <w:bookmarkEnd w:id="8945"/>
    <w:bookmarkStart w:name="z9233" w:id="894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8946"/>
    <w:bookmarkStart w:name="z9234" w:id="894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8947"/>
    <w:bookmarkStart w:name="z9235" w:id="894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8948"/>
    <w:bookmarkStart w:name="z9236" w:id="894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8949"/>
    <w:bookmarkStart w:name="z9237" w:id="8950"/>
    <w:p>
      <w:pPr>
        <w:spacing w:after="0"/>
        <w:ind w:left="0"/>
        <w:jc w:val="left"/>
      </w:pPr>
      <w:r>
        <w:rPr>
          <w:rFonts w:ascii="Times New Roman"/>
          <w:b/>
          <w:i w:val="false"/>
          <w:color w:val="000000"/>
        </w:rPr>
        <w:t xml:space="preserve"> 5-тарау. Басқарманы қайта ұйымдастыру және тарату</w:t>
      </w:r>
    </w:p>
    <w:bookmarkEnd w:id="8950"/>
    <w:bookmarkStart w:name="z9238" w:id="895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89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92-қосымша</w:t>
            </w:r>
          </w:p>
        </w:tc>
      </w:tr>
    </w:tbl>
    <w:bookmarkStart w:name="z9253" w:id="895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Шу аудандық санитариялық-эпидемиологиялық бақылау басқармасы" республикалық мемлекеттік мекемесінің ережесі</w:t>
      </w:r>
    </w:p>
    <w:bookmarkEnd w:id="8952"/>
    <w:bookmarkStart w:name="z9254" w:id="8953"/>
    <w:p>
      <w:pPr>
        <w:spacing w:after="0"/>
        <w:ind w:left="0"/>
        <w:jc w:val="left"/>
      </w:pPr>
      <w:r>
        <w:rPr>
          <w:rFonts w:ascii="Times New Roman"/>
          <w:b/>
          <w:i w:val="false"/>
          <w:color w:val="000000"/>
        </w:rPr>
        <w:t xml:space="preserve"> 1-тарау. Жалпы ережелер</w:t>
      </w:r>
    </w:p>
    <w:bookmarkEnd w:id="8953"/>
    <w:bookmarkStart w:name="z9255" w:id="895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Шу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8954"/>
    <w:bookmarkStart w:name="z9256" w:id="895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8955"/>
    <w:bookmarkStart w:name="z9257" w:id="895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8956"/>
    <w:bookmarkStart w:name="z9258" w:id="895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8957"/>
    <w:bookmarkStart w:name="z9259" w:id="895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8958"/>
    <w:bookmarkStart w:name="z9260" w:id="895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8959"/>
    <w:bookmarkStart w:name="z9261" w:id="896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8960"/>
    <w:bookmarkStart w:name="z9262" w:id="8961"/>
    <w:p>
      <w:pPr>
        <w:spacing w:after="0"/>
        <w:ind w:left="0"/>
        <w:jc w:val="both"/>
      </w:pPr>
      <w:r>
        <w:rPr>
          <w:rFonts w:ascii="Times New Roman"/>
          <w:b w:val="false"/>
          <w:i w:val="false"/>
          <w:color w:val="000000"/>
          <w:sz w:val="28"/>
        </w:rPr>
        <w:t>
      8. Заңды тұлғаның орналасқан жері – индекс 081100, Қазақстан Республикасы, Жамбыл облысы, Шу ауданы, Төле би ауылы, Аубакиров көшесі, 32.</w:t>
      </w:r>
    </w:p>
    <w:bookmarkEnd w:id="8961"/>
    <w:bookmarkStart w:name="z9263" w:id="896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Жамбыл облысының санитариялық-эпидемиологиялық бақылау департаменті Шу аудандық санитариялық-эпидемиологиялық бақылау басқармасы" республикалық мемлекеттік мекемесі.</w:t>
      </w:r>
    </w:p>
    <w:bookmarkEnd w:id="8962"/>
    <w:bookmarkStart w:name="z9264" w:id="896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8963"/>
    <w:bookmarkStart w:name="z9265" w:id="896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8964"/>
    <w:bookmarkStart w:name="z9266" w:id="896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8965"/>
    <w:bookmarkStart w:name="z9267" w:id="896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8966"/>
    <w:bookmarkStart w:name="z9268" w:id="896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8967"/>
    <w:bookmarkStart w:name="z9269" w:id="8968"/>
    <w:p>
      <w:pPr>
        <w:spacing w:after="0"/>
        <w:ind w:left="0"/>
        <w:jc w:val="both"/>
      </w:pPr>
      <w:r>
        <w:rPr>
          <w:rFonts w:ascii="Times New Roman"/>
          <w:b w:val="false"/>
          <w:i w:val="false"/>
          <w:color w:val="000000"/>
          <w:sz w:val="28"/>
        </w:rPr>
        <w:t>
      13. Міндеттері:</w:t>
      </w:r>
    </w:p>
    <w:bookmarkEnd w:id="8968"/>
    <w:bookmarkStart w:name="z9270" w:id="896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8969"/>
    <w:bookmarkStart w:name="z9271" w:id="897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8970"/>
    <w:bookmarkStart w:name="z9272" w:id="897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8971"/>
    <w:bookmarkStart w:name="z9273" w:id="8972"/>
    <w:p>
      <w:pPr>
        <w:spacing w:after="0"/>
        <w:ind w:left="0"/>
        <w:jc w:val="both"/>
      </w:pPr>
      <w:r>
        <w:rPr>
          <w:rFonts w:ascii="Times New Roman"/>
          <w:b w:val="false"/>
          <w:i w:val="false"/>
          <w:color w:val="000000"/>
          <w:sz w:val="28"/>
        </w:rPr>
        <w:t>
      14. Құқықтары мен міндеттері:</w:t>
      </w:r>
    </w:p>
    <w:bookmarkEnd w:id="8972"/>
    <w:bookmarkStart w:name="z9274" w:id="897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8973"/>
    <w:bookmarkStart w:name="z9275" w:id="897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8974"/>
    <w:bookmarkStart w:name="z9276" w:id="897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8975"/>
    <w:bookmarkStart w:name="z9277" w:id="897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8976"/>
    <w:bookmarkStart w:name="z9278" w:id="897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8977"/>
    <w:bookmarkStart w:name="z9279" w:id="897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8978"/>
    <w:bookmarkStart w:name="z9280" w:id="897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8979"/>
    <w:bookmarkStart w:name="z9281" w:id="898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8980"/>
    <w:bookmarkStart w:name="z9282" w:id="898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8981"/>
    <w:bookmarkStart w:name="z9283" w:id="8982"/>
    <w:p>
      <w:pPr>
        <w:spacing w:after="0"/>
        <w:ind w:left="0"/>
        <w:jc w:val="both"/>
      </w:pPr>
      <w:r>
        <w:rPr>
          <w:rFonts w:ascii="Times New Roman"/>
          <w:b w:val="false"/>
          <w:i w:val="false"/>
          <w:color w:val="000000"/>
          <w:sz w:val="28"/>
        </w:rPr>
        <w:t>
      15. Функциялары:</w:t>
      </w:r>
    </w:p>
    <w:bookmarkEnd w:id="8982"/>
    <w:bookmarkStart w:name="z9284" w:id="8983"/>
    <w:p>
      <w:pPr>
        <w:spacing w:after="0"/>
        <w:ind w:left="0"/>
        <w:jc w:val="both"/>
      </w:pPr>
      <w:r>
        <w:rPr>
          <w:rFonts w:ascii="Times New Roman"/>
          <w:b w:val="false"/>
          <w:i w:val="false"/>
          <w:color w:val="000000"/>
          <w:sz w:val="28"/>
        </w:rPr>
        <w:t>
      1) реттелетін салада мемлекеттік саясатты іске асыру;</w:t>
      </w:r>
    </w:p>
    <w:bookmarkEnd w:id="8983"/>
    <w:bookmarkStart w:name="z9285" w:id="898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8984"/>
    <w:bookmarkStart w:name="z9286" w:id="898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8985"/>
    <w:bookmarkStart w:name="z9287" w:id="898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8986"/>
    <w:bookmarkStart w:name="z9288" w:id="898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8987"/>
    <w:bookmarkStart w:name="z9289" w:id="898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8988"/>
    <w:bookmarkStart w:name="z9290" w:id="898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8989"/>
    <w:bookmarkStart w:name="z9291" w:id="899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8990"/>
    <w:bookmarkStart w:name="z9292" w:id="899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8991"/>
    <w:bookmarkStart w:name="z9293" w:id="899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8992"/>
    <w:bookmarkStart w:name="z9294" w:id="899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8993"/>
    <w:bookmarkStart w:name="z9295" w:id="8994"/>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8994"/>
    <w:bookmarkStart w:name="z9296" w:id="899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8995"/>
    <w:bookmarkStart w:name="z9297" w:id="899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8996"/>
    <w:bookmarkStart w:name="z9298" w:id="899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8997"/>
    <w:bookmarkStart w:name="z9299" w:id="899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8998"/>
    <w:bookmarkStart w:name="z9300" w:id="899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8999"/>
    <w:bookmarkStart w:name="z9301" w:id="900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000"/>
    <w:bookmarkStart w:name="z9302" w:id="900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001"/>
    <w:bookmarkStart w:name="z9303" w:id="900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9002"/>
    <w:bookmarkStart w:name="z9304" w:id="900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9003"/>
    <w:bookmarkStart w:name="z9305" w:id="900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004"/>
    <w:bookmarkStart w:name="z9306" w:id="900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9005"/>
    <w:bookmarkStart w:name="z9307" w:id="900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9006"/>
    <w:bookmarkStart w:name="z9308" w:id="900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9007"/>
    <w:bookmarkStart w:name="z9309" w:id="900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9008"/>
    <w:bookmarkStart w:name="z9310" w:id="900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9009"/>
    <w:bookmarkStart w:name="z9311" w:id="901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9010"/>
    <w:bookmarkStart w:name="z9312" w:id="9011"/>
    <w:p>
      <w:pPr>
        <w:spacing w:after="0"/>
        <w:ind w:left="0"/>
        <w:jc w:val="both"/>
      </w:pPr>
      <w:r>
        <w:rPr>
          <w:rFonts w:ascii="Times New Roman"/>
          <w:b w:val="false"/>
          <w:i w:val="false"/>
          <w:color w:val="000000"/>
          <w:sz w:val="28"/>
        </w:rPr>
        <w:t>
      29) мыналарды:</w:t>
      </w:r>
    </w:p>
    <w:bookmarkEnd w:id="9011"/>
    <w:bookmarkStart w:name="z9313" w:id="901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012"/>
    <w:bookmarkStart w:name="z9314" w:id="901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013"/>
    <w:bookmarkStart w:name="z9315" w:id="901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9014"/>
    <w:bookmarkStart w:name="z9316" w:id="901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015"/>
    <w:bookmarkStart w:name="z9317" w:id="901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016"/>
    <w:bookmarkStart w:name="z9318" w:id="901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017"/>
    <w:bookmarkStart w:name="z9319" w:id="901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018"/>
    <w:bookmarkStart w:name="z9320" w:id="9019"/>
    <w:p>
      <w:pPr>
        <w:spacing w:after="0"/>
        <w:ind w:left="0"/>
        <w:jc w:val="both"/>
      </w:pPr>
      <w:r>
        <w:rPr>
          <w:rFonts w:ascii="Times New Roman"/>
          <w:b w:val="false"/>
          <w:i w:val="false"/>
          <w:color w:val="000000"/>
          <w:sz w:val="28"/>
        </w:rPr>
        <w:t>
      19. Басқарма басшысының өкілеттіктері:</w:t>
      </w:r>
    </w:p>
    <w:bookmarkEnd w:id="9019"/>
    <w:bookmarkStart w:name="z9321" w:id="902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020"/>
    <w:bookmarkStart w:name="z9322" w:id="902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021"/>
    <w:bookmarkStart w:name="z9323" w:id="902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022"/>
    <w:bookmarkStart w:name="z9324" w:id="902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023"/>
    <w:bookmarkStart w:name="z9325" w:id="902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024"/>
    <w:bookmarkStart w:name="z9326" w:id="902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025"/>
    <w:bookmarkStart w:name="z9327" w:id="9026"/>
    <w:p>
      <w:pPr>
        <w:spacing w:after="0"/>
        <w:ind w:left="0"/>
        <w:jc w:val="left"/>
      </w:pPr>
      <w:r>
        <w:rPr>
          <w:rFonts w:ascii="Times New Roman"/>
          <w:b/>
          <w:i w:val="false"/>
          <w:color w:val="000000"/>
        </w:rPr>
        <w:t xml:space="preserve"> 4-тарау. Басқарманың мүлкі</w:t>
      </w:r>
    </w:p>
    <w:bookmarkEnd w:id="9026"/>
    <w:bookmarkStart w:name="z9328" w:id="902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027"/>
    <w:bookmarkStart w:name="z9329" w:id="902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028"/>
    <w:bookmarkStart w:name="z9330" w:id="902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029"/>
    <w:bookmarkStart w:name="z9331" w:id="903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030"/>
    <w:bookmarkStart w:name="z9332" w:id="9031"/>
    <w:p>
      <w:pPr>
        <w:spacing w:after="0"/>
        <w:ind w:left="0"/>
        <w:jc w:val="left"/>
      </w:pPr>
      <w:r>
        <w:rPr>
          <w:rFonts w:ascii="Times New Roman"/>
          <w:b/>
          <w:i w:val="false"/>
          <w:color w:val="000000"/>
        </w:rPr>
        <w:t xml:space="preserve"> 5-тарау. Басқарманы қайта ұйымдастыру және тарату</w:t>
      </w:r>
    </w:p>
    <w:bookmarkEnd w:id="9031"/>
    <w:bookmarkStart w:name="z9333" w:id="903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0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112-қосымша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93-қосымша</w:t>
            </w:r>
          </w:p>
        </w:tc>
      </w:tr>
    </w:tbl>
    <w:bookmarkStart w:name="z9348" w:id="903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Ақтөбе бөлімшелік көліктегі санитариялық-эпидемиологиялық бақылау басқармасы" республикалық мемлекеттік мекемесінің ережесі</w:t>
      </w:r>
    </w:p>
    <w:bookmarkEnd w:id="9033"/>
    <w:bookmarkStart w:name="z9349" w:id="9034"/>
    <w:p>
      <w:pPr>
        <w:spacing w:after="0"/>
        <w:ind w:left="0"/>
        <w:jc w:val="left"/>
      </w:pPr>
      <w:r>
        <w:rPr>
          <w:rFonts w:ascii="Times New Roman"/>
          <w:b/>
          <w:i w:val="false"/>
          <w:color w:val="000000"/>
        </w:rPr>
        <w:t xml:space="preserve"> 1-тарау. Жалпы ережелер</w:t>
      </w:r>
    </w:p>
    <w:bookmarkEnd w:id="9034"/>
    <w:bookmarkStart w:name="z9350" w:id="903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Ақтөбе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035"/>
    <w:bookmarkStart w:name="z9351" w:id="903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036"/>
    <w:bookmarkStart w:name="z9352" w:id="903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037"/>
    <w:bookmarkStart w:name="z9353" w:id="903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038"/>
    <w:bookmarkStart w:name="z9354" w:id="903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039"/>
    <w:bookmarkStart w:name="z9355" w:id="904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040"/>
    <w:bookmarkStart w:name="z9356" w:id="904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041"/>
    <w:bookmarkStart w:name="z9357" w:id="9042"/>
    <w:p>
      <w:pPr>
        <w:spacing w:after="0"/>
        <w:ind w:left="0"/>
        <w:jc w:val="both"/>
      </w:pPr>
      <w:r>
        <w:rPr>
          <w:rFonts w:ascii="Times New Roman"/>
          <w:b w:val="false"/>
          <w:i w:val="false"/>
          <w:color w:val="000000"/>
          <w:sz w:val="28"/>
        </w:rPr>
        <w:t>
      8. Заңды тұлғаның орналасқан жері – индекс 030002, Қазақстан Республикасы, Ақтөбе облысы, Ақтөбе қаласы, Алматы ауданы, 8 Март көшесі, 3-үй, 2-тұрғын емес бөлме.</w:t>
      </w:r>
    </w:p>
    <w:bookmarkEnd w:id="9042"/>
    <w:bookmarkStart w:name="z9358" w:id="904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Ақтөбе бөлімшелік көліктегі санитариялық-эпидемиологиялық бақылау басқармасы" республикалық мемлекеттік мекемесі.</w:t>
      </w:r>
    </w:p>
    <w:bookmarkEnd w:id="9043"/>
    <w:bookmarkStart w:name="z9359" w:id="904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044"/>
    <w:bookmarkStart w:name="z9360" w:id="904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045"/>
    <w:bookmarkStart w:name="z9361" w:id="904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046"/>
    <w:bookmarkStart w:name="z9362" w:id="904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047"/>
    <w:bookmarkStart w:name="z9363" w:id="904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048"/>
    <w:bookmarkStart w:name="z9364" w:id="9049"/>
    <w:p>
      <w:pPr>
        <w:spacing w:after="0"/>
        <w:ind w:left="0"/>
        <w:jc w:val="both"/>
      </w:pPr>
      <w:r>
        <w:rPr>
          <w:rFonts w:ascii="Times New Roman"/>
          <w:b w:val="false"/>
          <w:i w:val="false"/>
          <w:color w:val="000000"/>
          <w:sz w:val="28"/>
        </w:rPr>
        <w:t>
      13. Міндеттері:</w:t>
      </w:r>
    </w:p>
    <w:bookmarkEnd w:id="9049"/>
    <w:bookmarkStart w:name="z9365" w:id="905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050"/>
    <w:bookmarkStart w:name="z9366" w:id="905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051"/>
    <w:bookmarkStart w:name="z9367" w:id="905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052"/>
    <w:bookmarkStart w:name="z9368" w:id="9053"/>
    <w:p>
      <w:pPr>
        <w:spacing w:after="0"/>
        <w:ind w:left="0"/>
        <w:jc w:val="both"/>
      </w:pPr>
      <w:r>
        <w:rPr>
          <w:rFonts w:ascii="Times New Roman"/>
          <w:b w:val="false"/>
          <w:i w:val="false"/>
          <w:color w:val="000000"/>
          <w:sz w:val="28"/>
        </w:rPr>
        <w:t>
      14. Құқықтары мен міндеттері:</w:t>
      </w:r>
    </w:p>
    <w:bookmarkEnd w:id="9053"/>
    <w:bookmarkStart w:name="z9369" w:id="905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054"/>
    <w:bookmarkStart w:name="z9370" w:id="905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055"/>
    <w:bookmarkStart w:name="z9371" w:id="905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056"/>
    <w:bookmarkStart w:name="z9372" w:id="905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057"/>
    <w:bookmarkStart w:name="z9373" w:id="905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058"/>
    <w:bookmarkStart w:name="z9374" w:id="905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059"/>
    <w:bookmarkStart w:name="z9375" w:id="906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060"/>
    <w:bookmarkStart w:name="z9376" w:id="906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061"/>
    <w:bookmarkStart w:name="z9377" w:id="906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062"/>
    <w:bookmarkStart w:name="z9378" w:id="9063"/>
    <w:p>
      <w:pPr>
        <w:spacing w:after="0"/>
        <w:ind w:left="0"/>
        <w:jc w:val="both"/>
      </w:pPr>
      <w:r>
        <w:rPr>
          <w:rFonts w:ascii="Times New Roman"/>
          <w:b w:val="false"/>
          <w:i w:val="false"/>
          <w:color w:val="000000"/>
          <w:sz w:val="28"/>
        </w:rPr>
        <w:t>
      15. Функциялары:</w:t>
      </w:r>
    </w:p>
    <w:bookmarkEnd w:id="9063"/>
    <w:bookmarkStart w:name="z9379" w:id="9064"/>
    <w:p>
      <w:pPr>
        <w:spacing w:after="0"/>
        <w:ind w:left="0"/>
        <w:jc w:val="both"/>
      </w:pPr>
      <w:r>
        <w:rPr>
          <w:rFonts w:ascii="Times New Roman"/>
          <w:b w:val="false"/>
          <w:i w:val="false"/>
          <w:color w:val="000000"/>
          <w:sz w:val="28"/>
        </w:rPr>
        <w:t>
      1) реттелетін салада мемлекеттік саясатты іске асыру;</w:t>
      </w:r>
    </w:p>
    <w:bookmarkEnd w:id="9064"/>
    <w:bookmarkStart w:name="z9380" w:id="906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065"/>
    <w:bookmarkStart w:name="z9381" w:id="906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066"/>
    <w:bookmarkStart w:name="z9382" w:id="906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067"/>
    <w:bookmarkStart w:name="z9383" w:id="906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068"/>
    <w:bookmarkStart w:name="z9384" w:id="906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069"/>
    <w:bookmarkStart w:name="z9385" w:id="907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070"/>
    <w:bookmarkStart w:name="z9386" w:id="907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071"/>
    <w:bookmarkStart w:name="z9387" w:id="907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072"/>
    <w:bookmarkStart w:name="z9388" w:id="907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073"/>
    <w:bookmarkStart w:name="z9389" w:id="907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074"/>
    <w:bookmarkStart w:name="z9390" w:id="907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9075"/>
    <w:bookmarkStart w:name="z9391" w:id="907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076"/>
    <w:bookmarkStart w:name="z9392" w:id="907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077"/>
    <w:bookmarkStart w:name="z9393" w:id="907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078"/>
    <w:bookmarkStart w:name="z9394" w:id="907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079"/>
    <w:bookmarkStart w:name="z9395" w:id="908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080"/>
    <w:bookmarkStart w:name="z9396" w:id="908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081"/>
    <w:bookmarkStart w:name="z9397" w:id="908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082"/>
    <w:bookmarkStart w:name="z9398" w:id="9083"/>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083"/>
    <w:bookmarkStart w:name="z9399" w:id="9084"/>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084"/>
    <w:bookmarkStart w:name="z9400" w:id="9085"/>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085"/>
    <w:bookmarkStart w:name="z9401" w:id="9086"/>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9086"/>
    <w:bookmarkStart w:name="z9402" w:id="9087"/>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087"/>
    <w:bookmarkStart w:name="z9403" w:id="9088"/>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088"/>
    <w:bookmarkStart w:name="z9404" w:id="9089"/>
    <w:p>
      <w:pPr>
        <w:spacing w:after="0"/>
        <w:ind w:left="0"/>
        <w:jc w:val="both"/>
      </w:pPr>
      <w:r>
        <w:rPr>
          <w:rFonts w:ascii="Times New Roman"/>
          <w:b w:val="false"/>
          <w:i w:val="false"/>
          <w:color w:val="000000"/>
          <w:sz w:val="28"/>
        </w:rPr>
        <w:t>
      26) мыналарды:</w:t>
      </w:r>
    </w:p>
    <w:bookmarkEnd w:id="9089"/>
    <w:bookmarkStart w:name="z9405" w:id="909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090"/>
    <w:bookmarkStart w:name="z9406" w:id="909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091"/>
    <w:bookmarkStart w:name="z9407" w:id="9092"/>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092"/>
    <w:bookmarkStart w:name="z9408" w:id="909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093"/>
    <w:bookmarkStart w:name="z9409" w:id="909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094"/>
    <w:bookmarkStart w:name="z9410" w:id="909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095"/>
    <w:bookmarkStart w:name="z9411" w:id="909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096"/>
    <w:bookmarkStart w:name="z9412" w:id="9097"/>
    <w:p>
      <w:pPr>
        <w:spacing w:after="0"/>
        <w:ind w:left="0"/>
        <w:jc w:val="both"/>
      </w:pPr>
      <w:r>
        <w:rPr>
          <w:rFonts w:ascii="Times New Roman"/>
          <w:b w:val="false"/>
          <w:i w:val="false"/>
          <w:color w:val="000000"/>
          <w:sz w:val="28"/>
        </w:rPr>
        <w:t>
      19. Басқарма басшысының өкілеттіктері:</w:t>
      </w:r>
    </w:p>
    <w:bookmarkEnd w:id="9097"/>
    <w:bookmarkStart w:name="z9413" w:id="909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098"/>
    <w:bookmarkStart w:name="z9414" w:id="909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099"/>
    <w:bookmarkStart w:name="z9415" w:id="910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100"/>
    <w:bookmarkStart w:name="z9416" w:id="910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101"/>
    <w:bookmarkStart w:name="z9417" w:id="910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102"/>
    <w:bookmarkStart w:name="z9418" w:id="910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103"/>
    <w:bookmarkStart w:name="z9419" w:id="9104"/>
    <w:p>
      <w:pPr>
        <w:spacing w:after="0"/>
        <w:ind w:left="0"/>
        <w:jc w:val="left"/>
      </w:pPr>
      <w:r>
        <w:rPr>
          <w:rFonts w:ascii="Times New Roman"/>
          <w:b/>
          <w:i w:val="false"/>
          <w:color w:val="000000"/>
        </w:rPr>
        <w:t xml:space="preserve"> 4-тарау. Басқарманың мүлкі</w:t>
      </w:r>
    </w:p>
    <w:bookmarkEnd w:id="9104"/>
    <w:bookmarkStart w:name="z9420" w:id="910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105"/>
    <w:bookmarkStart w:name="z9421" w:id="910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106"/>
    <w:bookmarkStart w:name="z9422" w:id="910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107"/>
    <w:bookmarkStart w:name="z9423" w:id="910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108"/>
    <w:bookmarkStart w:name="z9424" w:id="9109"/>
    <w:p>
      <w:pPr>
        <w:spacing w:after="0"/>
        <w:ind w:left="0"/>
        <w:jc w:val="left"/>
      </w:pPr>
      <w:r>
        <w:rPr>
          <w:rFonts w:ascii="Times New Roman"/>
          <w:b/>
          <w:i w:val="false"/>
          <w:color w:val="000000"/>
        </w:rPr>
        <w:t xml:space="preserve"> 5-тарау. Басқарманы қайта ұйымдастыру және тарату</w:t>
      </w:r>
    </w:p>
    <w:bookmarkEnd w:id="9109"/>
    <w:bookmarkStart w:name="z9425" w:id="911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1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113-қосымша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94-қосымша</w:t>
            </w:r>
          </w:p>
        </w:tc>
      </w:tr>
    </w:tbl>
    <w:bookmarkStart w:name="z9440" w:id="911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Алматы бөлімшелік көліктегі санитариялық-эпидемиологиялық бақылау басқармасы" республикалық мемлекеттік мекемесінің ережесі</w:t>
      </w:r>
    </w:p>
    <w:bookmarkEnd w:id="9111"/>
    <w:bookmarkStart w:name="z9441" w:id="9112"/>
    <w:p>
      <w:pPr>
        <w:spacing w:after="0"/>
        <w:ind w:left="0"/>
        <w:jc w:val="left"/>
      </w:pPr>
      <w:r>
        <w:rPr>
          <w:rFonts w:ascii="Times New Roman"/>
          <w:b/>
          <w:i w:val="false"/>
          <w:color w:val="000000"/>
        </w:rPr>
        <w:t xml:space="preserve"> 1-тарау. Жалпы ережелер</w:t>
      </w:r>
    </w:p>
    <w:bookmarkEnd w:id="9112"/>
    <w:bookmarkStart w:name="z9442" w:id="911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Алматы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113"/>
    <w:bookmarkStart w:name="z9443" w:id="911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114"/>
    <w:bookmarkStart w:name="z9444" w:id="911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115"/>
    <w:bookmarkStart w:name="z9445" w:id="911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116"/>
    <w:bookmarkStart w:name="z9446" w:id="911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117"/>
    <w:bookmarkStart w:name="z9447" w:id="911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118"/>
    <w:bookmarkStart w:name="z9448" w:id="911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119"/>
    <w:bookmarkStart w:name="z9449" w:id="9120"/>
    <w:p>
      <w:pPr>
        <w:spacing w:after="0"/>
        <w:ind w:left="0"/>
        <w:jc w:val="both"/>
      </w:pPr>
      <w:r>
        <w:rPr>
          <w:rFonts w:ascii="Times New Roman"/>
          <w:b w:val="false"/>
          <w:i w:val="false"/>
          <w:color w:val="000000"/>
          <w:sz w:val="28"/>
        </w:rPr>
        <w:t>
      8. Заңды тұлғаның орналасқан жері – индекс 050022, Қазақстан Республикасы, Алматы қаласы, Алмалы ауданы, Сейфуллин даңғылы, 585-үй.</w:t>
      </w:r>
    </w:p>
    <w:bookmarkEnd w:id="9120"/>
    <w:bookmarkStart w:name="z9450" w:id="912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Алматы бөлімшелік көліктегі санитариялық-эпидемиологиялық бақылау басқармасы" республикалық мемлекеттік мекемесі.</w:t>
      </w:r>
    </w:p>
    <w:bookmarkEnd w:id="9121"/>
    <w:bookmarkStart w:name="z9451" w:id="912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122"/>
    <w:bookmarkStart w:name="z9452" w:id="912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123"/>
    <w:bookmarkStart w:name="z9453" w:id="912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124"/>
    <w:bookmarkStart w:name="z9454" w:id="912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125"/>
    <w:bookmarkStart w:name="z9455" w:id="912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126"/>
    <w:bookmarkStart w:name="z9456" w:id="9127"/>
    <w:p>
      <w:pPr>
        <w:spacing w:after="0"/>
        <w:ind w:left="0"/>
        <w:jc w:val="both"/>
      </w:pPr>
      <w:r>
        <w:rPr>
          <w:rFonts w:ascii="Times New Roman"/>
          <w:b w:val="false"/>
          <w:i w:val="false"/>
          <w:color w:val="000000"/>
          <w:sz w:val="28"/>
        </w:rPr>
        <w:t>
      13. Міндеттері:</w:t>
      </w:r>
    </w:p>
    <w:bookmarkEnd w:id="9127"/>
    <w:bookmarkStart w:name="z9457" w:id="912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128"/>
    <w:bookmarkStart w:name="z9458" w:id="912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129"/>
    <w:bookmarkStart w:name="z9459" w:id="913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130"/>
    <w:bookmarkStart w:name="z9460" w:id="9131"/>
    <w:p>
      <w:pPr>
        <w:spacing w:after="0"/>
        <w:ind w:left="0"/>
        <w:jc w:val="both"/>
      </w:pPr>
      <w:r>
        <w:rPr>
          <w:rFonts w:ascii="Times New Roman"/>
          <w:b w:val="false"/>
          <w:i w:val="false"/>
          <w:color w:val="000000"/>
          <w:sz w:val="28"/>
        </w:rPr>
        <w:t>
      14. Құқықтары мен міндеттері:</w:t>
      </w:r>
    </w:p>
    <w:bookmarkEnd w:id="9131"/>
    <w:bookmarkStart w:name="z9461" w:id="913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132"/>
    <w:bookmarkStart w:name="z9462" w:id="913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133"/>
    <w:bookmarkStart w:name="z9463" w:id="913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134"/>
    <w:bookmarkStart w:name="z9464" w:id="913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135"/>
    <w:bookmarkStart w:name="z9465" w:id="913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136"/>
    <w:bookmarkStart w:name="z9466" w:id="913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137"/>
    <w:bookmarkStart w:name="z9467" w:id="913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138"/>
    <w:bookmarkStart w:name="z9468" w:id="913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139"/>
    <w:bookmarkStart w:name="z9469" w:id="914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140"/>
    <w:bookmarkStart w:name="z9470" w:id="9141"/>
    <w:p>
      <w:pPr>
        <w:spacing w:after="0"/>
        <w:ind w:left="0"/>
        <w:jc w:val="both"/>
      </w:pPr>
      <w:r>
        <w:rPr>
          <w:rFonts w:ascii="Times New Roman"/>
          <w:b w:val="false"/>
          <w:i w:val="false"/>
          <w:color w:val="000000"/>
          <w:sz w:val="28"/>
        </w:rPr>
        <w:t>
      15. Функциялары:</w:t>
      </w:r>
    </w:p>
    <w:bookmarkEnd w:id="9141"/>
    <w:bookmarkStart w:name="z9471" w:id="9142"/>
    <w:p>
      <w:pPr>
        <w:spacing w:after="0"/>
        <w:ind w:left="0"/>
        <w:jc w:val="both"/>
      </w:pPr>
      <w:r>
        <w:rPr>
          <w:rFonts w:ascii="Times New Roman"/>
          <w:b w:val="false"/>
          <w:i w:val="false"/>
          <w:color w:val="000000"/>
          <w:sz w:val="28"/>
        </w:rPr>
        <w:t>
      1) реттелетін салада мемлекеттік саясатты іске асыру;</w:t>
      </w:r>
    </w:p>
    <w:bookmarkEnd w:id="9142"/>
    <w:bookmarkStart w:name="z9472" w:id="914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143"/>
    <w:bookmarkStart w:name="z9473" w:id="914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144"/>
    <w:bookmarkStart w:name="z9474" w:id="914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145"/>
    <w:bookmarkStart w:name="z9475" w:id="914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146"/>
    <w:bookmarkStart w:name="z9476" w:id="914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147"/>
    <w:bookmarkStart w:name="z9477" w:id="914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148"/>
    <w:bookmarkStart w:name="z9478" w:id="914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149"/>
    <w:bookmarkStart w:name="z9479" w:id="915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150"/>
    <w:bookmarkStart w:name="z9480" w:id="915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151"/>
    <w:bookmarkStart w:name="z9481" w:id="915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152"/>
    <w:bookmarkStart w:name="z9482" w:id="915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9153"/>
    <w:bookmarkStart w:name="z9483" w:id="915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154"/>
    <w:bookmarkStart w:name="z9484" w:id="915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155"/>
    <w:bookmarkStart w:name="z9485" w:id="915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156"/>
    <w:bookmarkStart w:name="z9486" w:id="915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157"/>
    <w:bookmarkStart w:name="z9487" w:id="915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158"/>
    <w:bookmarkStart w:name="z9488" w:id="915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159"/>
    <w:bookmarkStart w:name="z9489" w:id="916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160"/>
    <w:bookmarkStart w:name="z9490" w:id="9161"/>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161"/>
    <w:bookmarkStart w:name="z9491" w:id="9162"/>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162"/>
    <w:bookmarkStart w:name="z9492" w:id="9163"/>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163"/>
    <w:bookmarkStart w:name="z9493" w:id="9164"/>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9164"/>
    <w:bookmarkStart w:name="z9494" w:id="9165"/>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165"/>
    <w:bookmarkStart w:name="z9495" w:id="9166"/>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166"/>
    <w:bookmarkStart w:name="z9496" w:id="9167"/>
    <w:p>
      <w:pPr>
        <w:spacing w:after="0"/>
        <w:ind w:left="0"/>
        <w:jc w:val="both"/>
      </w:pPr>
      <w:r>
        <w:rPr>
          <w:rFonts w:ascii="Times New Roman"/>
          <w:b w:val="false"/>
          <w:i w:val="false"/>
          <w:color w:val="000000"/>
          <w:sz w:val="28"/>
        </w:rPr>
        <w:t>
      26) мыналарды:</w:t>
      </w:r>
    </w:p>
    <w:bookmarkEnd w:id="9167"/>
    <w:bookmarkStart w:name="z9497" w:id="916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168"/>
    <w:bookmarkStart w:name="z9498" w:id="916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169"/>
    <w:bookmarkStart w:name="z9499" w:id="9170"/>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170"/>
    <w:bookmarkStart w:name="z9500" w:id="917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171"/>
    <w:bookmarkStart w:name="z9501" w:id="917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172"/>
    <w:bookmarkStart w:name="z9502" w:id="917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173"/>
    <w:bookmarkStart w:name="z9503" w:id="91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174"/>
    <w:bookmarkStart w:name="z9504" w:id="9175"/>
    <w:p>
      <w:pPr>
        <w:spacing w:after="0"/>
        <w:ind w:left="0"/>
        <w:jc w:val="both"/>
      </w:pPr>
      <w:r>
        <w:rPr>
          <w:rFonts w:ascii="Times New Roman"/>
          <w:b w:val="false"/>
          <w:i w:val="false"/>
          <w:color w:val="000000"/>
          <w:sz w:val="28"/>
        </w:rPr>
        <w:t>
      19. Басқарма басшысының өкілеттіктері:</w:t>
      </w:r>
    </w:p>
    <w:bookmarkEnd w:id="9175"/>
    <w:bookmarkStart w:name="z9505" w:id="917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176"/>
    <w:bookmarkStart w:name="z9506" w:id="917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177"/>
    <w:bookmarkStart w:name="z9507" w:id="917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178"/>
    <w:bookmarkStart w:name="z9508" w:id="917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179"/>
    <w:bookmarkStart w:name="z9509" w:id="918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180"/>
    <w:bookmarkStart w:name="z9510" w:id="918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181"/>
    <w:bookmarkStart w:name="z9511" w:id="9182"/>
    <w:p>
      <w:pPr>
        <w:spacing w:after="0"/>
        <w:ind w:left="0"/>
        <w:jc w:val="left"/>
      </w:pPr>
      <w:r>
        <w:rPr>
          <w:rFonts w:ascii="Times New Roman"/>
          <w:b/>
          <w:i w:val="false"/>
          <w:color w:val="000000"/>
        </w:rPr>
        <w:t xml:space="preserve"> 4-тарау. Басқарманың мүлкі</w:t>
      </w:r>
    </w:p>
    <w:bookmarkEnd w:id="9182"/>
    <w:bookmarkStart w:name="z9512" w:id="918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183"/>
    <w:bookmarkStart w:name="z9513" w:id="918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184"/>
    <w:bookmarkStart w:name="z9514" w:id="918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185"/>
    <w:bookmarkStart w:name="z9515" w:id="918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186"/>
    <w:bookmarkStart w:name="z9516" w:id="9187"/>
    <w:p>
      <w:pPr>
        <w:spacing w:after="0"/>
        <w:ind w:left="0"/>
        <w:jc w:val="left"/>
      </w:pPr>
      <w:r>
        <w:rPr>
          <w:rFonts w:ascii="Times New Roman"/>
          <w:b/>
          <w:i w:val="false"/>
          <w:color w:val="000000"/>
        </w:rPr>
        <w:t xml:space="preserve"> 5-тарау. Басқарманы қайта ұйымдастыру және тарату</w:t>
      </w:r>
    </w:p>
    <w:bookmarkEnd w:id="9187"/>
    <w:bookmarkStart w:name="z9517" w:id="918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1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114-қосымша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95-қосымша</w:t>
            </w:r>
          </w:p>
        </w:tc>
      </w:tr>
    </w:tbl>
    <w:bookmarkStart w:name="z9532" w:id="91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Атбасар бөлімшелік көліктегі санитариялық-эпидемиологиялық бақылау басқармасы" республикалық мемлекеттік мекемесінің ережесі</w:t>
      </w:r>
    </w:p>
    <w:bookmarkEnd w:id="9189"/>
    <w:bookmarkStart w:name="z9533" w:id="9190"/>
    <w:p>
      <w:pPr>
        <w:spacing w:after="0"/>
        <w:ind w:left="0"/>
        <w:jc w:val="left"/>
      </w:pPr>
      <w:r>
        <w:rPr>
          <w:rFonts w:ascii="Times New Roman"/>
          <w:b/>
          <w:i w:val="false"/>
          <w:color w:val="000000"/>
        </w:rPr>
        <w:t xml:space="preserve"> 1-тарау. Жалпы ережелер</w:t>
      </w:r>
    </w:p>
    <w:bookmarkEnd w:id="9190"/>
    <w:bookmarkStart w:name="z9534" w:id="919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Атбасар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191"/>
    <w:bookmarkStart w:name="z9535" w:id="919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192"/>
    <w:bookmarkStart w:name="z9536" w:id="919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193"/>
    <w:bookmarkStart w:name="z9537" w:id="91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194"/>
    <w:bookmarkStart w:name="z9538" w:id="919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195"/>
    <w:bookmarkStart w:name="z9539" w:id="919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196"/>
    <w:bookmarkStart w:name="z9540" w:id="919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197"/>
    <w:bookmarkStart w:name="z9541" w:id="9198"/>
    <w:p>
      <w:pPr>
        <w:spacing w:after="0"/>
        <w:ind w:left="0"/>
        <w:jc w:val="both"/>
      </w:pPr>
      <w:r>
        <w:rPr>
          <w:rFonts w:ascii="Times New Roman"/>
          <w:b w:val="false"/>
          <w:i w:val="false"/>
          <w:color w:val="000000"/>
          <w:sz w:val="28"/>
        </w:rPr>
        <w:t>
      8. Заңды тұлғаның орналасқан жері – индекс 020400, Қазақстан Республикасы, Ақмола облысы, Атбасар ауданы, Атбасар қаласы, М.Әуезов көшесі, 33 үй.</w:t>
      </w:r>
    </w:p>
    <w:bookmarkEnd w:id="9198"/>
    <w:bookmarkStart w:name="z9542" w:id="919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Атбасар бөлімшелік көліктегі санитариялық-эпидемиологиялық бақылау басқармасы" республикалық мемлекеттік мекемесі.</w:t>
      </w:r>
    </w:p>
    <w:bookmarkEnd w:id="9199"/>
    <w:bookmarkStart w:name="z9543" w:id="92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200"/>
    <w:bookmarkStart w:name="z9544" w:id="92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201"/>
    <w:bookmarkStart w:name="z9545" w:id="920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202"/>
    <w:bookmarkStart w:name="z9546" w:id="92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203"/>
    <w:bookmarkStart w:name="z9547" w:id="920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204"/>
    <w:bookmarkStart w:name="z9548" w:id="9205"/>
    <w:p>
      <w:pPr>
        <w:spacing w:after="0"/>
        <w:ind w:left="0"/>
        <w:jc w:val="both"/>
      </w:pPr>
      <w:r>
        <w:rPr>
          <w:rFonts w:ascii="Times New Roman"/>
          <w:b w:val="false"/>
          <w:i w:val="false"/>
          <w:color w:val="000000"/>
          <w:sz w:val="28"/>
        </w:rPr>
        <w:t>
      13. Міндеттері:</w:t>
      </w:r>
    </w:p>
    <w:bookmarkEnd w:id="9205"/>
    <w:bookmarkStart w:name="z9549" w:id="920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206"/>
    <w:bookmarkStart w:name="z9550" w:id="920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207"/>
    <w:bookmarkStart w:name="z9551" w:id="9208"/>
    <w:p>
      <w:pPr>
        <w:spacing w:after="0"/>
        <w:ind w:left="0"/>
        <w:jc w:val="both"/>
      </w:pPr>
      <w:r>
        <w:rPr>
          <w:rFonts w:ascii="Times New Roman"/>
          <w:b w:val="false"/>
          <w:i w:val="false"/>
          <w:color w:val="000000"/>
          <w:sz w:val="28"/>
        </w:rPr>
        <w:t xml:space="preserve">
      3) Басқармаға жүктелген өзге де міндеттерді өз құзыретінің шегінде жүзеге асыру. </w:t>
      </w:r>
    </w:p>
    <w:bookmarkEnd w:id="9208"/>
    <w:bookmarkStart w:name="z9552" w:id="9209"/>
    <w:p>
      <w:pPr>
        <w:spacing w:after="0"/>
        <w:ind w:left="0"/>
        <w:jc w:val="both"/>
      </w:pPr>
      <w:r>
        <w:rPr>
          <w:rFonts w:ascii="Times New Roman"/>
          <w:b w:val="false"/>
          <w:i w:val="false"/>
          <w:color w:val="000000"/>
          <w:sz w:val="28"/>
        </w:rPr>
        <w:t>
      14. Құқықтары мен міндеттері:</w:t>
      </w:r>
    </w:p>
    <w:bookmarkEnd w:id="9209"/>
    <w:bookmarkStart w:name="z9553" w:id="921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210"/>
    <w:bookmarkStart w:name="z9554" w:id="9211"/>
    <w:p>
      <w:pPr>
        <w:spacing w:after="0"/>
        <w:ind w:left="0"/>
        <w:jc w:val="both"/>
      </w:pPr>
      <w:r>
        <w:rPr>
          <w:rFonts w:ascii="Times New Roman"/>
          <w:b w:val="false"/>
          <w:i w:val="false"/>
          <w:color w:val="000000"/>
          <w:sz w:val="28"/>
        </w:rPr>
        <w:t xml:space="preserve">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 </w:t>
      </w:r>
    </w:p>
    <w:bookmarkEnd w:id="9211"/>
    <w:bookmarkStart w:name="z9555" w:id="92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212"/>
    <w:bookmarkStart w:name="z9556" w:id="9213"/>
    <w:p>
      <w:pPr>
        <w:spacing w:after="0"/>
        <w:ind w:left="0"/>
        <w:jc w:val="both"/>
      </w:pPr>
      <w:r>
        <w:rPr>
          <w:rFonts w:ascii="Times New Roman"/>
          <w:b w:val="false"/>
          <w:i w:val="false"/>
          <w:color w:val="000000"/>
          <w:sz w:val="28"/>
        </w:rPr>
        <w:t xml:space="preserve">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 </w:t>
      </w:r>
    </w:p>
    <w:bookmarkEnd w:id="9213"/>
    <w:bookmarkStart w:name="z9557" w:id="9214"/>
    <w:p>
      <w:pPr>
        <w:spacing w:after="0"/>
        <w:ind w:left="0"/>
        <w:jc w:val="both"/>
      </w:pPr>
      <w:r>
        <w:rPr>
          <w:rFonts w:ascii="Times New Roman"/>
          <w:b w:val="false"/>
          <w:i w:val="false"/>
          <w:color w:val="000000"/>
          <w:sz w:val="28"/>
        </w:rPr>
        <w:t xml:space="preserve">
      5) реттелетін салада Қазақстан Республикасы заңнамасының қолданылуына талдау жүргізу; </w:t>
      </w:r>
    </w:p>
    <w:bookmarkEnd w:id="9214"/>
    <w:bookmarkStart w:name="z9558" w:id="9215"/>
    <w:p>
      <w:pPr>
        <w:spacing w:after="0"/>
        <w:ind w:left="0"/>
        <w:jc w:val="both"/>
      </w:pPr>
      <w:r>
        <w:rPr>
          <w:rFonts w:ascii="Times New Roman"/>
          <w:b w:val="false"/>
          <w:i w:val="false"/>
          <w:color w:val="000000"/>
          <w:sz w:val="28"/>
        </w:rPr>
        <w:t xml:space="preserve">
      6) Қазақстан Республикасының Заңнамасында белгіленген тәртіппен басқа ұйымдардан мамандарды тексеру және сараптама жүргізуге тарту; </w:t>
      </w:r>
    </w:p>
    <w:bookmarkEnd w:id="9215"/>
    <w:bookmarkStart w:name="z9559" w:id="9216"/>
    <w:p>
      <w:pPr>
        <w:spacing w:after="0"/>
        <w:ind w:left="0"/>
        <w:jc w:val="both"/>
      </w:pPr>
      <w:r>
        <w:rPr>
          <w:rFonts w:ascii="Times New Roman"/>
          <w:b w:val="false"/>
          <w:i w:val="false"/>
          <w:color w:val="000000"/>
          <w:sz w:val="28"/>
        </w:rPr>
        <w:t xml:space="preserve">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 </w:t>
      </w:r>
    </w:p>
    <w:bookmarkEnd w:id="9216"/>
    <w:bookmarkStart w:name="z9560" w:id="9217"/>
    <w:p>
      <w:pPr>
        <w:spacing w:after="0"/>
        <w:ind w:left="0"/>
        <w:jc w:val="both"/>
      </w:pPr>
      <w:r>
        <w:rPr>
          <w:rFonts w:ascii="Times New Roman"/>
          <w:b w:val="false"/>
          <w:i w:val="false"/>
          <w:color w:val="000000"/>
          <w:sz w:val="28"/>
        </w:rPr>
        <w:t xml:space="preserve">
      8) Қазақстан Республикасының заңнамасын, жеке және заңды тұлғалардың құқықтары мен заңмен қорғалатын мүдделерін сақтау; </w:t>
      </w:r>
    </w:p>
    <w:bookmarkEnd w:id="9217"/>
    <w:bookmarkStart w:name="z9561" w:id="9218"/>
    <w:p>
      <w:pPr>
        <w:spacing w:after="0"/>
        <w:ind w:left="0"/>
        <w:jc w:val="both"/>
      </w:pPr>
      <w:r>
        <w:rPr>
          <w:rFonts w:ascii="Times New Roman"/>
          <w:b w:val="false"/>
          <w:i w:val="false"/>
          <w:color w:val="000000"/>
          <w:sz w:val="28"/>
        </w:rPr>
        <w:t xml:space="preserve">
      9) Қазақстан Республикасының қолданыстағы заңнамасында көзделген өзге де құқықтар мен міндеттерді жүзеге асыру. </w:t>
      </w:r>
    </w:p>
    <w:bookmarkEnd w:id="9218"/>
    <w:bookmarkStart w:name="z9562" w:id="9219"/>
    <w:p>
      <w:pPr>
        <w:spacing w:after="0"/>
        <w:ind w:left="0"/>
        <w:jc w:val="both"/>
      </w:pPr>
      <w:r>
        <w:rPr>
          <w:rFonts w:ascii="Times New Roman"/>
          <w:b w:val="false"/>
          <w:i w:val="false"/>
          <w:color w:val="000000"/>
          <w:sz w:val="28"/>
        </w:rPr>
        <w:t>
      15. Функциялары:</w:t>
      </w:r>
    </w:p>
    <w:bookmarkEnd w:id="9219"/>
    <w:bookmarkStart w:name="z9563" w:id="9220"/>
    <w:p>
      <w:pPr>
        <w:spacing w:after="0"/>
        <w:ind w:left="0"/>
        <w:jc w:val="both"/>
      </w:pPr>
      <w:r>
        <w:rPr>
          <w:rFonts w:ascii="Times New Roman"/>
          <w:b w:val="false"/>
          <w:i w:val="false"/>
          <w:color w:val="000000"/>
          <w:sz w:val="28"/>
        </w:rPr>
        <w:t>
      1) реттелетін салада мемлекеттік саясатты іске асыру;</w:t>
      </w:r>
    </w:p>
    <w:bookmarkEnd w:id="9220"/>
    <w:bookmarkStart w:name="z9564" w:id="9221"/>
    <w:p>
      <w:pPr>
        <w:spacing w:after="0"/>
        <w:ind w:left="0"/>
        <w:jc w:val="both"/>
      </w:pPr>
      <w:r>
        <w:rPr>
          <w:rFonts w:ascii="Times New Roman"/>
          <w:b w:val="false"/>
          <w:i w:val="false"/>
          <w:color w:val="000000"/>
          <w:sz w:val="28"/>
        </w:rPr>
        <w:t xml:space="preserve">
      2) халықтың санитариялық-эпидемиологиялық саламаттылығы саласындағы мемлекеттік бақылау мен қадағалауды жүзеге асыру; </w:t>
      </w:r>
    </w:p>
    <w:bookmarkEnd w:id="9221"/>
    <w:bookmarkStart w:name="z9565" w:id="922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222"/>
    <w:bookmarkStart w:name="z9566" w:id="9223"/>
    <w:p>
      <w:pPr>
        <w:spacing w:after="0"/>
        <w:ind w:left="0"/>
        <w:jc w:val="both"/>
      </w:pPr>
      <w:r>
        <w:rPr>
          <w:rFonts w:ascii="Times New Roman"/>
          <w:b w:val="false"/>
          <w:i w:val="false"/>
          <w:color w:val="000000"/>
          <w:sz w:val="28"/>
        </w:rPr>
        <w:t xml:space="preserve">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 </w:t>
      </w:r>
    </w:p>
    <w:bookmarkEnd w:id="9223"/>
    <w:bookmarkStart w:name="z9567" w:id="9224"/>
    <w:p>
      <w:pPr>
        <w:spacing w:after="0"/>
        <w:ind w:left="0"/>
        <w:jc w:val="both"/>
      </w:pPr>
      <w:r>
        <w:rPr>
          <w:rFonts w:ascii="Times New Roman"/>
          <w:b w:val="false"/>
          <w:i w:val="false"/>
          <w:color w:val="000000"/>
          <w:sz w:val="28"/>
        </w:rPr>
        <w:t xml:space="preserve">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 </w:t>
      </w:r>
    </w:p>
    <w:bookmarkEnd w:id="9224"/>
    <w:bookmarkStart w:name="z9568" w:id="922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225"/>
    <w:bookmarkStart w:name="z9569" w:id="922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226"/>
    <w:bookmarkStart w:name="z9570" w:id="922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227"/>
    <w:bookmarkStart w:name="z9571" w:id="9228"/>
    <w:p>
      <w:pPr>
        <w:spacing w:after="0"/>
        <w:ind w:left="0"/>
        <w:jc w:val="both"/>
      </w:pPr>
      <w:r>
        <w:rPr>
          <w:rFonts w:ascii="Times New Roman"/>
          <w:b w:val="false"/>
          <w:i w:val="false"/>
          <w:color w:val="000000"/>
          <w:sz w:val="28"/>
        </w:rPr>
        <w:t xml:space="preserve">
      9) құзыретінің шегінде биологиялық қауіпсіздік саласында профилактикалық іс-шараларды жүргізу; </w:t>
      </w:r>
    </w:p>
    <w:bookmarkEnd w:id="9228"/>
    <w:bookmarkStart w:name="z9572" w:id="922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229"/>
    <w:bookmarkStart w:name="z9573" w:id="9230"/>
    <w:p>
      <w:pPr>
        <w:spacing w:after="0"/>
        <w:ind w:left="0"/>
        <w:jc w:val="both"/>
      </w:pPr>
      <w:r>
        <w:rPr>
          <w:rFonts w:ascii="Times New Roman"/>
          <w:b w:val="false"/>
          <w:i w:val="false"/>
          <w:color w:val="000000"/>
          <w:sz w:val="28"/>
        </w:rPr>
        <w:t xml:space="preserve">
      11) халықтың санитариялық-эпидемиологиялық саламаттылығы саласындағы ведомстволық статистикалық бақылауларды қамтамасыз ету; </w:t>
      </w:r>
    </w:p>
    <w:bookmarkEnd w:id="9230"/>
    <w:bookmarkStart w:name="z9574" w:id="9231"/>
    <w:p>
      <w:pPr>
        <w:spacing w:after="0"/>
        <w:ind w:left="0"/>
        <w:jc w:val="both"/>
      </w:pPr>
      <w:r>
        <w:rPr>
          <w:rFonts w:ascii="Times New Roman"/>
          <w:b w:val="false"/>
          <w:i w:val="false"/>
          <w:color w:val="000000"/>
          <w:sz w:val="28"/>
        </w:rPr>
        <w:t xml:space="preserve">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 </w:t>
      </w:r>
    </w:p>
    <w:bookmarkEnd w:id="9231"/>
    <w:bookmarkStart w:name="z9575" w:id="923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232"/>
    <w:bookmarkStart w:name="z9576" w:id="923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233"/>
    <w:bookmarkStart w:name="z9577" w:id="923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234"/>
    <w:bookmarkStart w:name="z9578" w:id="923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235"/>
    <w:bookmarkStart w:name="z9579" w:id="923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236"/>
    <w:bookmarkStart w:name="z9580" w:id="923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237"/>
    <w:bookmarkStart w:name="z9581" w:id="923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238"/>
    <w:bookmarkStart w:name="z9582" w:id="9239"/>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239"/>
    <w:bookmarkStart w:name="z9583" w:id="9240"/>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240"/>
    <w:bookmarkStart w:name="z9584" w:id="9241"/>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241"/>
    <w:bookmarkStart w:name="z9585" w:id="9242"/>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9242"/>
    <w:bookmarkStart w:name="z9586" w:id="9243"/>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243"/>
    <w:bookmarkStart w:name="z9587" w:id="9244"/>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244"/>
    <w:bookmarkStart w:name="z9588" w:id="9245"/>
    <w:p>
      <w:pPr>
        <w:spacing w:after="0"/>
        <w:ind w:left="0"/>
        <w:jc w:val="both"/>
      </w:pPr>
      <w:r>
        <w:rPr>
          <w:rFonts w:ascii="Times New Roman"/>
          <w:b w:val="false"/>
          <w:i w:val="false"/>
          <w:color w:val="000000"/>
          <w:sz w:val="28"/>
        </w:rPr>
        <w:t>
      26) мыналарды:</w:t>
      </w:r>
    </w:p>
    <w:bookmarkEnd w:id="9245"/>
    <w:bookmarkStart w:name="z9589" w:id="924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246"/>
    <w:bookmarkStart w:name="z9590" w:id="924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247"/>
    <w:bookmarkStart w:name="z9591" w:id="9248"/>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248"/>
    <w:bookmarkStart w:name="z9592" w:id="924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249"/>
    <w:bookmarkStart w:name="z9593" w:id="925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250"/>
    <w:bookmarkStart w:name="z9594" w:id="925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251"/>
    <w:bookmarkStart w:name="z9595" w:id="925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252"/>
    <w:bookmarkStart w:name="z9596" w:id="9253"/>
    <w:p>
      <w:pPr>
        <w:spacing w:after="0"/>
        <w:ind w:left="0"/>
        <w:jc w:val="both"/>
      </w:pPr>
      <w:r>
        <w:rPr>
          <w:rFonts w:ascii="Times New Roman"/>
          <w:b w:val="false"/>
          <w:i w:val="false"/>
          <w:color w:val="000000"/>
          <w:sz w:val="28"/>
        </w:rPr>
        <w:t>
      19. Басқарма басшысының өкілеттіктері:</w:t>
      </w:r>
    </w:p>
    <w:bookmarkEnd w:id="9253"/>
    <w:bookmarkStart w:name="z9597" w:id="925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254"/>
    <w:bookmarkStart w:name="z9598" w:id="925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255"/>
    <w:bookmarkStart w:name="z9599" w:id="925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256"/>
    <w:bookmarkStart w:name="z9600" w:id="925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257"/>
    <w:bookmarkStart w:name="z9601" w:id="925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258"/>
    <w:bookmarkStart w:name="z9602" w:id="925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259"/>
    <w:bookmarkStart w:name="z9603" w:id="9260"/>
    <w:p>
      <w:pPr>
        <w:spacing w:after="0"/>
        <w:ind w:left="0"/>
        <w:jc w:val="left"/>
      </w:pPr>
      <w:r>
        <w:rPr>
          <w:rFonts w:ascii="Times New Roman"/>
          <w:b/>
          <w:i w:val="false"/>
          <w:color w:val="000000"/>
        </w:rPr>
        <w:t xml:space="preserve"> 4-тарау. Басқарманың мүлкі</w:t>
      </w:r>
    </w:p>
    <w:bookmarkEnd w:id="9260"/>
    <w:bookmarkStart w:name="z9604" w:id="926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261"/>
    <w:bookmarkStart w:name="z9605" w:id="926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262"/>
    <w:bookmarkStart w:name="z9606" w:id="926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263"/>
    <w:bookmarkStart w:name="z9607" w:id="926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264"/>
    <w:bookmarkStart w:name="z9608" w:id="9265"/>
    <w:p>
      <w:pPr>
        <w:spacing w:after="0"/>
        <w:ind w:left="0"/>
        <w:jc w:val="left"/>
      </w:pPr>
      <w:r>
        <w:rPr>
          <w:rFonts w:ascii="Times New Roman"/>
          <w:b/>
          <w:i w:val="false"/>
          <w:color w:val="000000"/>
        </w:rPr>
        <w:t xml:space="preserve"> 5-тарау. Басқарманы қайта ұйымдастыру және тарату</w:t>
      </w:r>
    </w:p>
    <w:bookmarkEnd w:id="9265"/>
    <w:bookmarkStart w:name="z9609" w:id="926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2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115-қосымша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96-қосымша</w:t>
            </w:r>
          </w:p>
        </w:tc>
      </w:tr>
    </w:tbl>
    <w:bookmarkStart w:name="z9624" w:id="926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Атырау бөлімшелік көліктегі санитариялық-эпидемиологиялық бақылау басқармасы" республикалық мемлекеттік мекемесінің ережесі</w:t>
      </w:r>
    </w:p>
    <w:bookmarkEnd w:id="9267"/>
    <w:bookmarkStart w:name="z9625" w:id="9268"/>
    <w:p>
      <w:pPr>
        <w:spacing w:after="0"/>
        <w:ind w:left="0"/>
        <w:jc w:val="left"/>
      </w:pPr>
      <w:r>
        <w:rPr>
          <w:rFonts w:ascii="Times New Roman"/>
          <w:b/>
          <w:i w:val="false"/>
          <w:color w:val="000000"/>
        </w:rPr>
        <w:t xml:space="preserve"> 1-тарау. Жалпы ережелер</w:t>
      </w:r>
    </w:p>
    <w:bookmarkEnd w:id="9268"/>
    <w:bookmarkStart w:name="z9626" w:id="926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Атырау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269"/>
    <w:bookmarkStart w:name="z9627" w:id="927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270"/>
    <w:bookmarkStart w:name="z9628" w:id="927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271"/>
    <w:bookmarkStart w:name="z9629" w:id="927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272"/>
    <w:bookmarkStart w:name="z9630" w:id="927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273"/>
    <w:bookmarkStart w:name="z9631" w:id="927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274"/>
    <w:bookmarkStart w:name="z9632" w:id="927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275"/>
    <w:bookmarkStart w:name="z9633" w:id="9276"/>
    <w:p>
      <w:pPr>
        <w:spacing w:after="0"/>
        <w:ind w:left="0"/>
        <w:jc w:val="both"/>
      </w:pPr>
      <w:r>
        <w:rPr>
          <w:rFonts w:ascii="Times New Roman"/>
          <w:b w:val="false"/>
          <w:i w:val="false"/>
          <w:color w:val="000000"/>
          <w:sz w:val="28"/>
        </w:rPr>
        <w:t>
      8. Заңды тұлғаның орналасқан жері – индекс 060002, Қазақстан Республикасы, Атырау облысы, Атырау қаласы, Азаттық даңғылы, 15 үй, 1 т.е.б.</w:t>
      </w:r>
    </w:p>
    <w:bookmarkEnd w:id="9276"/>
    <w:bookmarkStart w:name="z9634" w:id="927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Атырау бөлімшелік көліктегі санитариялық-эпидемиологиялық бақылау басқармасы" республикалық мемлекеттік мекемесі.</w:t>
      </w:r>
    </w:p>
    <w:bookmarkEnd w:id="9277"/>
    <w:bookmarkStart w:name="z9635" w:id="927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278"/>
    <w:bookmarkStart w:name="z9636" w:id="927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279"/>
    <w:bookmarkStart w:name="z9637" w:id="928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280"/>
    <w:bookmarkStart w:name="z9638" w:id="928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281"/>
    <w:bookmarkStart w:name="z9639" w:id="928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282"/>
    <w:bookmarkStart w:name="z9640" w:id="9283"/>
    <w:p>
      <w:pPr>
        <w:spacing w:after="0"/>
        <w:ind w:left="0"/>
        <w:jc w:val="both"/>
      </w:pPr>
      <w:r>
        <w:rPr>
          <w:rFonts w:ascii="Times New Roman"/>
          <w:b w:val="false"/>
          <w:i w:val="false"/>
          <w:color w:val="000000"/>
          <w:sz w:val="28"/>
        </w:rPr>
        <w:t>
      13. Міндеттері:</w:t>
      </w:r>
    </w:p>
    <w:bookmarkEnd w:id="9283"/>
    <w:bookmarkStart w:name="z9641" w:id="928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284"/>
    <w:bookmarkStart w:name="z9642" w:id="928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285"/>
    <w:bookmarkStart w:name="z9643" w:id="928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286"/>
    <w:bookmarkStart w:name="z9644" w:id="9287"/>
    <w:p>
      <w:pPr>
        <w:spacing w:after="0"/>
        <w:ind w:left="0"/>
        <w:jc w:val="both"/>
      </w:pPr>
      <w:r>
        <w:rPr>
          <w:rFonts w:ascii="Times New Roman"/>
          <w:b w:val="false"/>
          <w:i w:val="false"/>
          <w:color w:val="000000"/>
          <w:sz w:val="28"/>
        </w:rPr>
        <w:t>
      14. Құқықтары мен міндеттері:</w:t>
      </w:r>
    </w:p>
    <w:bookmarkEnd w:id="9287"/>
    <w:bookmarkStart w:name="z9645" w:id="928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288"/>
    <w:bookmarkStart w:name="z9646" w:id="928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289"/>
    <w:bookmarkStart w:name="z9647" w:id="929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290"/>
    <w:bookmarkStart w:name="z9648" w:id="929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291"/>
    <w:bookmarkStart w:name="z9649" w:id="929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292"/>
    <w:bookmarkStart w:name="z9650" w:id="929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293"/>
    <w:bookmarkStart w:name="z9651" w:id="929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294"/>
    <w:bookmarkStart w:name="z9652" w:id="929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295"/>
    <w:bookmarkStart w:name="z9653" w:id="929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296"/>
    <w:bookmarkStart w:name="z9654" w:id="9297"/>
    <w:p>
      <w:pPr>
        <w:spacing w:after="0"/>
        <w:ind w:left="0"/>
        <w:jc w:val="both"/>
      </w:pPr>
      <w:r>
        <w:rPr>
          <w:rFonts w:ascii="Times New Roman"/>
          <w:b w:val="false"/>
          <w:i w:val="false"/>
          <w:color w:val="000000"/>
          <w:sz w:val="28"/>
        </w:rPr>
        <w:t>
      15. Функциялары:</w:t>
      </w:r>
    </w:p>
    <w:bookmarkEnd w:id="9297"/>
    <w:bookmarkStart w:name="z9655" w:id="9298"/>
    <w:p>
      <w:pPr>
        <w:spacing w:after="0"/>
        <w:ind w:left="0"/>
        <w:jc w:val="both"/>
      </w:pPr>
      <w:r>
        <w:rPr>
          <w:rFonts w:ascii="Times New Roman"/>
          <w:b w:val="false"/>
          <w:i w:val="false"/>
          <w:color w:val="000000"/>
          <w:sz w:val="28"/>
        </w:rPr>
        <w:t>
      1) реттелетін салада мемлекеттік саясатты іске асыру;</w:t>
      </w:r>
    </w:p>
    <w:bookmarkEnd w:id="9298"/>
    <w:bookmarkStart w:name="z9656" w:id="929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299"/>
    <w:bookmarkStart w:name="z9657" w:id="930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300"/>
    <w:bookmarkStart w:name="z9658" w:id="930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301"/>
    <w:bookmarkStart w:name="z9659" w:id="930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302"/>
    <w:bookmarkStart w:name="z9660" w:id="930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303"/>
    <w:bookmarkStart w:name="z9661" w:id="930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304"/>
    <w:bookmarkStart w:name="z9662" w:id="930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305"/>
    <w:bookmarkStart w:name="z9663" w:id="930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306"/>
    <w:bookmarkStart w:name="z9664" w:id="930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307"/>
    <w:bookmarkStart w:name="z9665" w:id="930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308"/>
    <w:bookmarkStart w:name="z9666" w:id="930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9309"/>
    <w:bookmarkStart w:name="z9667" w:id="931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310"/>
    <w:bookmarkStart w:name="z9668" w:id="931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311"/>
    <w:bookmarkStart w:name="z9669" w:id="931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312"/>
    <w:bookmarkStart w:name="z9670" w:id="931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313"/>
    <w:bookmarkStart w:name="z9671" w:id="931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314"/>
    <w:bookmarkStart w:name="z9672" w:id="931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315"/>
    <w:bookmarkStart w:name="z9673" w:id="931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316"/>
    <w:bookmarkStart w:name="z9674" w:id="9317"/>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317"/>
    <w:bookmarkStart w:name="z9675" w:id="9318"/>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318"/>
    <w:bookmarkStart w:name="z9676" w:id="9319"/>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319"/>
    <w:bookmarkStart w:name="z9677" w:id="9320"/>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9320"/>
    <w:bookmarkStart w:name="z9678" w:id="9321"/>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321"/>
    <w:bookmarkStart w:name="z9679" w:id="9322"/>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322"/>
    <w:bookmarkStart w:name="z9680" w:id="9323"/>
    <w:p>
      <w:pPr>
        <w:spacing w:after="0"/>
        <w:ind w:left="0"/>
        <w:jc w:val="both"/>
      </w:pPr>
      <w:r>
        <w:rPr>
          <w:rFonts w:ascii="Times New Roman"/>
          <w:b w:val="false"/>
          <w:i w:val="false"/>
          <w:color w:val="000000"/>
          <w:sz w:val="28"/>
        </w:rPr>
        <w:t>
      26) мыналарды:</w:t>
      </w:r>
    </w:p>
    <w:bookmarkEnd w:id="9323"/>
    <w:bookmarkStart w:name="z9681" w:id="932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324"/>
    <w:bookmarkStart w:name="z9682" w:id="932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325"/>
    <w:bookmarkStart w:name="z9683" w:id="9326"/>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326"/>
    <w:bookmarkStart w:name="z9684" w:id="932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327"/>
    <w:bookmarkStart w:name="z9685" w:id="932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328"/>
    <w:bookmarkStart w:name="z9686" w:id="932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329"/>
    <w:bookmarkStart w:name="z9687" w:id="933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330"/>
    <w:bookmarkStart w:name="z9688" w:id="9331"/>
    <w:p>
      <w:pPr>
        <w:spacing w:after="0"/>
        <w:ind w:left="0"/>
        <w:jc w:val="both"/>
      </w:pPr>
      <w:r>
        <w:rPr>
          <w:rFonts w:ascii="Times New Roman"/>
          <w:b w:val="false"/>
          <w:i w:val="false"/>
          <w:color w:val="000000"/>
          <w:sz w:val="28"/>
        </w:rPr>
        <w:t>
      19. Басқарма басшысының өкілеттіктері:</w:t>
      </w:r>
    </w:p>
    <w:bookmarkEnd w:id="9331"/>
    <w:bookmarkStart w:name="z9689" w:id="933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332"/>
    <w:bookmarkStart w:name="z9690" w:id="933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333"/>
    <w:bookmarkStart w:name="z9691" w:id="933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334"/>
    <w:bookmarkStart w:name="z9692" w:id="933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335"/>
    <w:bookmarkStart w:name="z9693" w:id="933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336"/>
    <w:bookmarkStart w:name="z9694" w:id="933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337"/>
    <w:bookmarkStart w:name="z9695" w:id="9338"/>
    <w:p>
      <w:pPr>
        <w:spacing w:after="0"/>
        <w:ind w:left="0"/>
        <w:jc w:val="left"/>
      </w:pPr>
      <w:r>
        <w:rPr>
          <w:rFonts w:ascii="Times New Roman"/>
          <w:b/>
          <w:i w:val="false"/>
          <w:color w:val="000000"/>
        </w:rPr>
        <w:t xml:space="preserve"> 4-тарау. Басқарманың мүлкі</w:t>
      </w:r>
    </w:p>
    <w:bookmarkEnd w:id="9338"/>
    <w:bookmarkStart w:name="z9696" w:id="933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339"/>
    <w:bookmarkStart w:name="z9697" w:id="934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340"/>
    <w:bookmarkStart w:name="z9698" w:id="934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341"/>
    <w:bookmarkStart w:name="z9699" w:id="934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342"/>
    <w:bookmarkStart w:name="z9700" w:id="9343"/>
    <w:p>
      <w:pPr>
        <w:spacing w:after="0"/>
        <w:ind w:left="0"/>
        <w:jc w:val="left"/>
      </w:pPr>
      <w:r>
        <w:rPr>
          <w:rFonts w:ascii="Times New Roman"/>
          <w:b/>
          <w:i w:val="false"/>
          <w:color w:val="000000"/>
        </w:rPr>
        <w:t xml:space="preserve"> 5-тарау. Басқарманы қайта ұйымдастыру және тарату</w:t>
      </w:r>
    </w:p>
    <w:bookmarkEnd w:id="9343"/>
    <w:bookmarkStart w:name="z9701" w:id="934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3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116-қосымша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97-қосымша</w:t>
            </w:r>
          </w:p>
        </w:tc>
      </w:tr>
    </w:tbl>
    <w:bookmarkStart w:name="z9716" w:id="934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Жамбыл бөлімшелік көліктегі санитариялық-эпидемиологиялық бақылау басқармасы" республикалық мемлекеттік мекемесінің ережесі</w:t>
      </w:r>
    </w:p>
    <w:bookmarkEnd w:id="9345"/>
    <w:bookmarkStart w:name="z9717" w:id="9346"/>
    <w:p>
      <w:pPr>
        <w:spacing w:after="0"/>
        <w:ind w:left="0"/>
        <w:jc w:val="left"/>
      </w:pPr>
      <w:r>
        <w:rPr>
          <w:rFonts w:ascii="Times New Roman"/>
          <w:b/>
          <w:i w:val="false"/>
          <w:color w:val="000000"/>
        </w:rPr>
        <w:t xml:space="preserve"> 1-тарау. Жалпы ережелер</w:t>
      </w:r>
    </w:p>
    <w:bookmarkEnd w:id="9346"/>
    <w:bookmarkStart w:name="z9718" w:id="934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Жамбыл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347"/>
    <w:bookmarkStart w:name="z9719" w:id="934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348"/>
    <w:bookmarkStart w:name="z9720" w:id="934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349"/>
    <w:bookmarkStart w:name="z9721" w:id="935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350"/>
    <w:bookmarkStart w:name="z9722" w:id="935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351"/>
    <w:bookmarkStart w:name="z9723" w:id="935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352"/>
    <w:bookmarkStart w:name="z9724" w:id="935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353"/>
    <w:bookmarkStart w:name="z9725" w:id="9354"/>
    <w:p>
      <w:pPr>
        <w:spacing w:after="0"/>
        <w:ind w:left="0"/>
        <w:jc w:val="both"/>
      </w:pPr>
      <w:r>
        <w:rPr>
          <w:rFonts w:ascii="Times New Roman"/>
          <w:b w:val="false"/>
          <w:i w:val="false"/>
          <w:color w:val="000000"/>
          <w:sz w:val="28"/>
        </w:rPr>
        <w:t>
      8. Заңды тұлғаның орналасқан жері – индекс 080001, Қазақстан Республикасы, Жамбыл облысы, Тараз қаласы, Привокзальный көшесі, 5 ғимарат.</w:t>
      </w:r>
    </w:p>
    <w:bookmarkEnd w:id="9354"/>
    <w:bookmarkStart w:name="z9726" w:id="935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Жамбыл бөлімшелік көліктегі санитариялық-эпидемиологиялық бақылау басқармасы" республикалық мемлекеттік мекемесі.</w:t>
      </w:r>
    </w:p>
    <w:bookmarkEnd w:id="9355"/>
    <w:bookmarkStart w:name="z9727" w:id="935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356"/>
    <w:bookmarkStart w:name="z9728" w:id="935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357"/>
    <w:bookmarkStart w:name="z9729" w:id="935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358"/>
    <w:bookmarkStart w:name="z9730" w:id="935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359"/>
    <w:bookmarkStart w:name="z9731" w:id="936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360"/>
    <w:bookmarkStart w:name="z9732" w:id="9361"/>
    <w:p>
      <w:pPr>
        <w:spacing w:after="0"/>
        <w:ind w:left="0"/>
        <w:jc w:val="both"/>
      </w:pPr>
      <w:r>
        <w:rPr>
          <w:rFonts w:ascii="Times New Roman"/>
          <w:b w:val="false"/>
          <w:i w:val="false"/>
          <w:color w:val="000000"/>
          <w:sz w:val="28"/>
        </w:rPr>
        <w:t>
      13. Міндеттері:</w:t>
      </w:r>
    </w:p>
    <w:bookmarkEnd w:id="9361"/>
    <w:bookmarkStart w:name="z9733" w:id="936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362"/>
    <w:bookmarkStart w:name="z9734" w:id="936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363"/>
    <w:bookmarkStart w:name="z9735" w:id="936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364"/>
    <w:bookmarkStart w:name="z9736" w:id="9365"/>
    <w:p>
      <w:pPr>
        <w:spacing w:after="0"/>
        <w:ind w:left="0"/>
        <w:jc w:val="both"/>
      </w:pPr>
      <w:r>
        <w:rPr>
          <w:rFonts w:ascii="Times New Roman"/>
          <w:b w:val="false"/>
          <w:i w:val="false"/>
          <w:color w:val="000000"/>
          <w:sz w:val="28"/>
        </w:rPr>
        <w:t>
      14. Құқықтары мен міндеттері:</w:t>
      </w:r>
    </w:p>
    <w:bookmarkEnd w:id="9365"/>
    <w:bookmarkStart w:name="z9737" w:id="936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366"/>
    <w:bookmarkStart w:name="z9738" w:id="936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367"/>
    <w:bookmarkStart w:name="z9739" w:id="936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368"/>
    <w:bookmarkStart w:name="z9740" w:id="936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369"/>
    <w:bookmarkStart w:name="z9741" w:id="937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370"/>
    <w:bookmarkStart w:name="z9742" w:id="937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371"/>
    <w:bookmarkStart w:name="z9743" w:id="937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372"/>
    <w:bookmarkStart w:name="z9744" w:id="937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373"/>
    <w:bookmarkStart w:name="z9745" w:id="937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374"/>
    <w:bookmarkStart w:name="z9746" w:id="9375"/>
    <w:p>
      <w:pPr>
        <w:spacing w:after="0"/>
        <w:ind w:left="0"/>
        <w:jc w:val="both"/>
      </w:pPr>
      <w:r>
        <w:rPr>
          <w:rFonts w:ascii="Times New Roman"/>
          <w:b w:val="false"/>
          <w:i w:val="false"/>
          <w:color w:val="000000"/>
          <w:sz w:val="28"/>
        </w:rPr>
        <w:t>
      15. Функциялары:</w:t>
      </w:r>
    </w:p>
    <w:bookmarkEnd w:id="9375"/>
    <w:bookmarkStart w:name="z9747" w:id="9376"/>
    <w:p>
      <w:pPr>
        <w:spacing w:after="0"/>
        <w:ind w:left="0"/>
        <w:jc w:val="both"/>
      </w:pPr>
      <w:r>
        <w:rPr>
          <w:rFonts w:ascii="Times New Roman"/>
          <w:b w:val="false"/>
          <w:i w:val="false"/>
          <w:color w:val="000000"/>
          <w:sz w:val="28"/>
        </w:rPr>
        <w:t>
      1) реттелетін салада мемлекеттік саясатты іске асыру;</w:t>
      </w:r>
    </w:p>
    <w:bookmarkEnd w:id="9376"/>
    <w:bookmarkStart w:name="z9748" w:id="937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377"/>
    <w:bookmarkStart w:name="z9749" w:id="937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378"/>
    <w:bookmarkStart w:name="z9750" w:id="937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379"/>
    <w:bookmarkStart w:name="z9751" w:id="938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380"/>
    <w:bookmarkStart w:name="z9752" w:id="938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381"/>
    <w:bookmarkStart w:name="z9753" w:id="938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382"/>
    <w:bookmarkStart w:name="z9754" w:id="938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383"/>
    <w:bookmarkStart w:name="z9755" w:id="938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384"/>
    <w:bookmarkStart w:name="z9756" w:id="938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385"/>
    <w:bookmarkStart w:name="z9757" w:id="938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386"/>
    <w:bookmarkStart w:name="z9758" w:id="938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9387"/>
    <w:bookmarkStart w:name="z9759" w:id="938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388"/>
    <w:bookmarkStart w:name="z9760" w:id="938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389"/>
    <w:bookmarkStart w:name="z9761" w:id="939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390"/>
    <w:bookmarkStart w:name="z9762" w:id="939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391"/>
    <w:bookmarkStart w:name="z9763" w:id="939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392"/>
    <w:bookmarkStart w:name="z9764" w:id="939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393"/>
    <w:bookmarkStart w:name="z9765" w:id="939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394"/>
    <w:bookmarkStart w:name="z9766" w:id="9395"/>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395"/>
    <w:bookmarkStart w:name="z9767" w:id="9396"/>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396"/>
    <w:bookmarkStart w:name="z9768" w:id="9397"/>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397"/>
    <w:bookmarkStart w:name="z9769" w:id="9398"/>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9398"/>
    <w:bookmarkStart w:name="z9770" w:id="9399"/>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399"/>
    <w:bookmarkStart w:name="z9771" w:id="9400"/>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400"/>
    <w:bookmarkStart w:name="z9772" w:id="9401"/>
    <w:p>
      <w:pPr>
        <w:spacing w:after="0"/>
        <w:ind w:left="0"/>
        <w:jc w:val="both"/>
      </w:pPr>
      <w:r>
        <w:rPr>
          <w:rFonts w:ascii="Times New Roman"/>
          <w:b w:val="false"/>
          <w:i w:val="false"/>
          <w:color w:val="000000"/>
          <w:sz w:val="28"/>
        </w:rPr>
        <w:t>
      26) мыналарды:</w:t>
      </w:r>
    </w:p>
    <w:bookmarkEnd w:id="9401"/>
    <w:bookmarkStart w:name="z9773" w:id="940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402"/>
    <w:bookmarkStart w:name="z9774" w:id="940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403"/>
    <w:bookmarkStart w:name="z9775" w:id="9404"/>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404"/>
    <w:bookmarkStart w:name="z9776" w:id="940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405"/>
    <w:bookmarkStart w:name="z9777" w:id="940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406"/>
    <w:bookmarkStart w:name="z9778" w:id="940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407"/>
    <w:bookmarkStart w:name="z9779" w:id="940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408"/>
    <w:bookmarkStart w:name="z9780" w:id="9409"/>
    <w:p>
      <w:pPr>
        <w:spacing w:after="0"/>
        <w:ind w:left="0"/>
        <w:jc w:val="both"/>
      </w:pPr>
      <w:r>
        <w:rPr>
          <w:rFonts w:ascii="Times New Roman"/>
          <w:b w:val="false"/>
          <w:i w:val="false"/>
          <w:color w:val="000000"/>
          <w:sz w:val="28"/>
        </w:rPr>
        <w:t>
      19. Басқарма басшысының өкілеттіктері:</w:t>
      </w:r>
    </w:p>
    <w:bookmarkEnd w:id="9409"/>
    <w:bookmarkStart w:name="z9781" w:id="941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410"/>
    <w:bookmarkStart w:name="z9782" w:id="941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411"/>
    <w:bookmarkStart w:name="z9783" w:id="941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412"/>
    <w:bookmarkStart w:name="z9784" w:id="941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413"/>
    <w:bookmarkStart w:name="z9785" w:id="941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414"/>
    <w:bookmarkStart w:name="z9786" w:id="941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415"/>
    <w:bookmarkStart w:name="z9787" w:id="9416"/>
    <w:p>
      <w:pPr>
        <w:spacing w:after="0"/>
        <w:ind w:left="0"/>
        <w:jc w:val="left"/>
      </w:pPr>
      <w:r>
        <w:rPr>
          <w:rFonts w:ascii="Times New Roman"/>
          <w:b/>
          <w:i w:val="false"/>
          <w:color w:val="000000"/>
        </w:rPr>
        <w:t xml:space="preserve"> 4-тарау. Басқарманың мүлкі</w:t>
      </w:r>
    </w:p>
    <w:bookmarkEnd w:id="9416"/>
    <w:bookmarkStart w:name="z9788" w:id="941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417"/>
    <w:bookmarkStart w:name="z9789" w:id="941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418"/>
    <w:bookmarkStart w:name="z9790" w:id="941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419"/>
    <w:bookmarkStart w:name="z9791" w:id="942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420"/>
    <w:bookmarkStart w:name="z9792" w:id="9421"/>
    <w:p>
      <w:pPr>
        <w:spacing w:after="0"/>
        <w:ind w:left="0"/>
        <w:jc w:val="left"/>
      </w:pPr>
      <w:r>
        <w:rPr>
          <w:rFonts w:ascii="Times New Roman"/>
          <w:b/>
          <w:i w:val="false"/>
          <w:color w:val="000000"/>
        </w:rPr>
        <w:t xml:space="preserve"> 5-тарау. Басқарманы қайта ұйымдастыру және тарату</w:t>
      </w:r>
    </w:p>
    <w:bookmarkEnd w:id="9421"/>
    <w:bookmarkStart w:name="z9793" w:id="942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4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117-қосымша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98-қосымша</w:t>
            </w:r>
          </w:p>
        </w:tc>
      </w:tr>
    </w:tbl>
    <w:bookmarkStart w:name="z9808" w:id="942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Жаңаарқа бөлімшелік көліктегі санитариялық-эпидемиологиялық бақылау басқармасы" республикалық мемлекеттік мекемесінің ережесі</w:t>
      </w:r>
    </w:p>
    <w:bookmarkEnd w:id="9423"/>
    <w:bookmarkStart w:name="z9809" w:id="9424"/>
    <w:p>
      <w:pPr>
        <w:spacing w:after="0"/>
        <w:ind w:left="0"/>
        <w:jc w:val="left"/>
      </w:pPr>
      <w:r>
        <w:rPr>
          <w:rFonts w:ascii="Times New Roman"/>
          <w:b/>
          <w:i w:val="false"/>
          <w:color w:val="000000"/>
        </w:rPr>
        <w:t xml:space="preserve"> 1-тарау. Жалпы ережелер</w:t>
      </w:r>
    </w:p>
    <w:bookmarkEnd w:id="9424"/>
    <w:bookmarkStart w:name="z9810" w:id="942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Жаңаарқа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425"/>
    <w:bookmarkStart w:name="z9811" w:id="942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426"/>
    <w:bookmarkStart w:name="z9812" w:id="942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427"/>
    <w:bookmarkStart w:name="z9813" w:id="942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428"/>
    <w:bookmarkStart w:name="z9814" w:id="942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429"/>
    <w:bookmarkStart w:name="z9815" w:id="943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430"/>
    <w:bookmarkStart w:name="z9816" w:id="943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431"/>
    <w:bookmarkStart w:name="z9817" w:id="9432"/>
    <w:p>
      <w:pPr>
        <w:spacing w:after="0"/>
        <w:ind w:left="0"/>
        <w:jc w:val="both"/>
      </w:pPr>
      <w:r>
        <w:rPr>
          <w:rFonts w:ascii="Times New Roman"/>
          <w:b w:val="false"/>
          <w:i w:val="false"/>
          <w:color w:val="000000"/>
          <w:sz w:val="28"/>
        </w:rPr>
        <w:t>
      8. Заңды тұлғаның орналасқан жері – индекс 100500, Қазақстан Республикасы, Ұлытау облысы, Жаңаарқа ауданы, Жаңаарқа кенті, Абай көшесі, 43 үй.</w:t>
      </w:r>
    </w:p>
    <w:bookmarkEnd w:id="9432"/>
    <w:bookmarkStart w:name="z9818" w:id="943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Жаңаарқа бөлімшелік көліктегі санитариялық-эпидемиологиялық бақылау басқармасы" республикалық мемлекеттік мекемесі.</w:t>
      </w:r>
    </w:p>
    <w:bookmarkEnd w:id="9433"/>
    <w:bookmarkStart w:name="z9819" w:id="943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434"/>
    <w:bookmarkStart w:name="z9820" w:id="943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435"/>
    <w:bookmarkStart w:name="z9821" w:id="943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436"/>
    <w:bookmarkStart w:name="z9822" w:id="943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437"/>
    <w:bookmarkStart w:name="z9823" w:id="943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438"/>
    <w:bookmarkStart w:name="z9824" w:id="9439"/>
    <w:p>
      <w:pPr>
        <w:spacing w:after="0"/>
        <w:ind w:left="0"/>
        <w:jc w:val="both"/>
      </w:pPr>
      <w:r>
        <w:rPr>
          <w:rFonts w:ascii="Times New Roman"/>
          <w:b w:val="false"/>
          <w:i w:val="false"/>
          <w:color w:val="000000"/>
          <w:sz w:val="28"/>
        </w:rPr>
        <w:t>
      13. Міндеттері:</w:t>
      </w:r>
    </w:p>
    <w:bookmarkEnd w:id="9439"/>
    <w:bookmarkStart w:name="z9825" w:id="944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440"/>
    <w:bookmarkStart w:name="z9826" w:id="944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441"/>
    <w:bookmarkStart w:name="z9827" w:id="944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442"/>
    <w:bookmarkStart w:name="z9828" w:id="9443"/>
    <w:p>
      <w:pPr>
        <w:spacing w:after="0"/>
        <w:ind w:left="0"/>
        <w:jc w:val="both"/>
      </w:pPr>
      <w:r>
        <w:rPr>
          <w:rFonts w:ascii="Times New Roman"/>
          <w:b w:val="false"/>
          <w:i w:val="false"/>
          <w:color w:val="000000"/>
          <w:sz w:val="28"/>
        </w:rPr>
        <w:t>
      14. Құқықтары мен міндеттері:</w:t>
      </w:r>
    </w:p>
    <w:bookmarkEnd w:id="9443"/>
    <w:bookmarkStart w:name="z9829" w:id="944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444"/>
    <w:bookmarkStart w:name="z9830" w:id="944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445"/>
    <w:bookmarkStart w:name="z9831" w:id="944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446"/>
    <w:bookmarkStart w:name="z9832" w:id="944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447"/>
    <w:bookmarkStart w:name="z9833" w:id="944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448"/>
    <w:bookmarkStart w:name="z9834" w:id="944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449"/>
    <w:bookmarkStart w:name="z9835" w:id="945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450"/>
    <w:bookmarkStart w:name="z9836" w:id="945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451"/>
    <w:bookmarkStart w:name="z9837" w:id="945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452"/>
    <w:bookmarkStart w:name="z9838" w:id="9453"/>
    <w:p>
      <w:pPr>
        <w:spacing w:after="0"/>
        <w:ind w:left="0"/>
        <w:jc w:val="both"/>
      </w:pPr>
      <w:r>
        <w:rPr>
          <w:rFonts w:ascii="Times New Roman"/>
          <w:b w:val="false"/>
          <w:i w:val="false"/>
          <w:color w:val="000000"/>
          <w:sz w:val="28"/>
        </w:rPr>
        <w:t>
      15. Функциялары:</w:t>
      </w:r>
    </w:p>
    <w:bookmarkEnd w:id="9453"/>
    <w:bookmarkStart w:name="z9839" w:id="9454"/>
    <w:p>
      <w:pPr>
        <w:spacing w:after="0"/>
        <w:ind w:left="0"/>
        <w:jc w:val="both"/>
      </w:pPr>
      <w:r>
        <w:rPr>
          <w:rFonts w:ascii="Times New Roman"/>
          <w:b w:val="false"/>
          <w:i w:val="false"/>
          <w:color w:val="000000"/>
          <w:sz w:val="28"/>
        </w:rPr>
        <w:t>
      1) реттелетін салада мемлекеттік саясатты іске асыру;</w:t>
      </w:r>
    </w:p>
    <w:bookmarkEnd w:id="9454"/>
    <w:bookmarkStart w:name="z9840" w:id="945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455"/>
    <w:bookmarkStart w:name="z9841" w:id="945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456"/>
    <w:bookmarkStart w:name="z9842" w:id="945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457"/>
    <w:bookmarkStart w:name="z9843" w:id="945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458"/>
    <w:bookmarkStart w:name="z9844" w:id="945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459"/>
    <w:bookmarkStart w:name="z9845" w:id="946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460"/>
    <w:bookmarkStart w:name="z9846" w:id="946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461"/>
    <w:bookmarkStart w:name="z9847" w:id="946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462"/>
    <w:bookmarkStart w:name="z9848" w:id="946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463"/>
    <w:bookmarkStart w:name="z9849" w:id="946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464"/>
    <w:bookmarkStart w:name="z9850" w:id="946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9465"/>
    <w:bookmarkStart w:name="z9851" w:id="946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466"/>
    <w:bookmarkStart w:name="z9852" w:id="946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467"/>
    <w:bookmarkStart w:name="z9853" w:id="946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468"/>
    <w:bookmarkStart w:name="z9854" w:id="946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469"/>
    <w:bookmarkStart w:name="z9855" w:id="947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470"/>
    <w:bookmarkStart w:name="z9856" w:id="947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471"/>
    <w:bookmarkStart w:name="z9857" w:id="947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472"/>
    <w:bookmarkStart w:name="z9858" w:id="9473"/>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473"/>
    <w:bookmarkStart w:name="z9859" w:id="9474"/>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474"/>
    <w:bookmarkStart w:name="z9860" w:id="9475"/>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475"/>
    <w:bookmarkStart w:name="z9861" w:id="9476"/>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9476"/>
    <w:bookmarkStart w:name="z9862" w:id="9477"/>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477"/>
    <w:bookmarkStart w:name="z9863" w:id="9478"/>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478"/>
    <w:bookmarkStart w:name="z9864" w:id="9479"/>
    <w:p>
      <w:pPr>
        <w:spacing w:after="0"/>
        <w:ind w:left="0"/>
        <w:jc w:val="both"/>
      </w:pPr>
      <w:r>
        <w:rPr>
          <w:rFonts w:ascii="Times New Roman"/>
          <w:b w:val="false"/>
          <w:i w:val="false"/>
          <w:color w:val="000000"/>
          <w:sz w:val="28"/>
        </w:rPr>
        <w:t>
      26) мыналарды:</w:t>
      </w:r>
    </w:p>
    <w:bookmarkEnd w:id="9479"/>
    <w:bookmarkStart w:name="z9865" w:id="948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480"/>
    <w:bookmarkStart w:name="z9866" w:id="948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481"/>
    <w:bookmarkStart w:name="z9867" w:id="9482"/>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482"/>
    <w:bookmarkStart w:name="z9868" w:id="948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483"/>
    <w:bookmarkStart w:name="z9869" w:id="948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484"/>
    <w:bookmarkStart w:name="z9870" w:id="948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485"/>
    <w:bookmarkStart w:name="z9871" w:id="948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486"/>
    <w:bookmarkStart w:name="z9872" w:id="9487"/>
    <w:p>
      <w:pPr>
        <w:spacing w:after="0"/>
        <w:ind w:left="0"/>
        <w:jc w:val="both"/>
      </w:pPr>
      <w:r>
        <w:rPr>
          <w:rFonts w:ascii="Times New Roman"/>
          <w:b w:val="false"/>
          <w:i w:val="false"/>
          <w:color w:val="000000"/>
          <w:sz w:val="28"/>
        </w:rPr>
        <w:t>
      19. Басқарма басшысының өкілеттіктері:</w:t>
      </w:r>
    </w:p>
    <w:bookmarkEnd w:id="9487"/>
    <w:bookmarkStart w:name="z9873" w:id="948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488"/>
    <w:bookmarkStart w:name="z9874" w:id="948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489"/>
    <w:bookmarkStart w:name="z9875" w:id="949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490"/>
    <w:bookmarkStart w:name="z9876" w:id="949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491"/>
    <w:bookmarkStart w:name="z9877" w:id="949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492"/>
    <w:bookmarkStart w:name="z9878" w:id="949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493"/>
    <w:bookmarkStart w:name="z9879" w:id="9494"/>
    <w:p>
      <w:pPr>
        <w:spacing w:after="0"/>
        <w:ind w:left="0"/>
        <w:jc w:val="left"/>
      </w:pPr>
      <w:r>
        <w:rPr>
          <w:rFonts w:ascii="Times New Roman"/>
          <w:b/>
          <w:i w:val="false"/>
          <w:color w:val="000000"/>
        </w:rPr>
        <w:t xml:space="preserve"> 4-тарау. Басқарманың мүлкі</w:t>
      </w:r>
    </w:p>
    <w:bookmarkEnd w:id="9494"/>
    <w:bookmarkStart w:name="z9880" w:id="949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495"/>
    <w:bookmarkStart w:name="z9881" w:id="949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496"/>
    <w:bookmarkStart w:name="z9882" w:id="949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497"/>
    <w:bookmarkStart w:name="z9883" w:id="949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498"/>
    <w:bookmarkStart w:name="z9884" w:id="9499"/>
    <w:p>
      <w:pPr>
        <w:spacing w:after="0"/>
        <w:ind w:left="0"/>
        <w:jc w:val="left"/>
      </w:pPr>
      <w:r>
        <w:rPr>
          <w:rFonts w:ascii="Times New Roman"/>
          <w:b/>
          <w:i w:val="false"/>
          <w:color w:val="000000"/>
        </w:rPr>
        <w:t xml:space="preserve"> 5-тарау. Басқарманы қайта ұйымдастыру және тарату</w:t>
      </w:r>
    </w:p>
    <w:bookmarkEnd w:id="9499"/>
    <w:bookmarkStart w:name="z9885" w:id="950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5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118-қосымша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99-қосымша</w:t>
            </w:r>
          </w:p>
        </w:tc>
      </w:tr>
    </w:tbl>
    <w:bookmarkStart w:name="z9900" w:id="950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Защита бөлімшелік көліктегі санитариялық-эпидемиологиялық бақылау басқармасы" республикалық мемлекеттік мекемесінің ережесі</w:t>
      </w:r>
    </w:p>
    <w:bookmarkEnd w:id="9501"/>
    <w:bookmarkStart w:name="z9901" w:id="9502"/>
    <w:p>
      <w:pPr>
        <w:spacing w:after="0"/>
        <w:ind w:left="0"/>
        <w:jc w:val="left"/>
      </w:pPr>
      <w:r>
        <w:rPr>
          <w:rFonts w:ascii="Times New Roman"/>
          <w:b/>
          <w:i w:val="false"/>
          <w:color w:val="000000"/>
        </w:rPr>
        <w:t xml:space="preserve"> 1-тарау. Жалпы ережелер</w:t>
      </w:r>
    </w:p>
    <w:bookmarkEnd w:id="9502"/>
    <w:bookmarkStart w:name="z9902" w:id="950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Защита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503"/>
    <w:bookmarkStart w:name="z9903" w:id="950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504"/>
    <w:bookmarkStart w:name="z9904" w:id="950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505"/>
    <w:bookmarkStart w:name="z9905" w:id="950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506"/>
    <w:bookmarkStart w:name="z9906" w:id="950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507"/>
    <w:bookmarkStart w:name="z9907" w:id="950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508"/>
    <w:bookmarkStart w:name="z9908" w:id="950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509"/>
    <w:bookmarkStart w:name="z9909" w:id="9510"/>
    <w:p>
      <w:pPr>
        <w:spacing w:after="0"/>
        <w:ind w:left="0"/>
        <w:jc w:val="both"/>
      </w:pPr>
      <w:r>
        <w:rPr>
          <w:rFonts w:ascii="Times New Roman"/>
          <w:b w:val="false"/>
          <w:i w:val="false"/>
          <w:color w:val="000000"/>
          <w:sz w:val="28"/>
        </w:rPr>
        <w:t>
      8. Заңды тұлғаның орналасқан жері – индекс 070007, Қазақстан Республикасы, Шығыс Қазақстан облысы, Өскемен қаласы, Фабрициус көшесі, 1 үй.</w:t>
      </w:r>
    </w:p>
    <w:bookmarkEnd w:id="9510"/>
    <w:bookmarkStart w:name="z9910" w:id="951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Защита бөлімшелік көліктегі санитариялық-эпидемиологиялық бақылау басқармасы" республикалық мемлекеттік мекемесі.</w:t>
      </w:r>
    </w:p>
    <w:bookmarkEnd w:id="9511"/>
    <w:bookmarkStart w:name="z9911" w:id="951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512"/>
    <w:bookmarkStart w:name="z9912" w:id="951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513"/>
    <w:bookmarkStart w:name="z9913" w:id="951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514"/>
    <w:bookmarkStart w:name="z9914" w:id="951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515"/>
    <w:bookmarkStart w:name="z9915" w:id="951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516"/>
    <w:bookmarkStart w:name="z9916" w:id="9517"/>
    <w:p>
      <w:pPr>
        <w:spacing w:after="0"/>
        <w:ind w:left="0"/>
        <w:jc w:val="both"/>
      </w:pPr>
      <w:r>
        <w:rPr>
          <w:rFonts w:ascii="Times New Roman"/>
          <w:b w:val="false"/>
          <w:i w:val="false"/>
          <w:color w:val="000000"/>
          <w:sz w:val="28"/>
        </w:rPr>
        <w:t>
      13. Міндеттері:</w:t>
      </w:r>
    </w:p>
    <w:bookmarkEnd w:id="9517"/>
    <w:bookmarkStart w:name="z9917" w:id="951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518"/>
    <w:bookmarkStart w:name="z9918" w:id="951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519"/>
    <w:bookmarkStart w:name="z9919" w:id="952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520"/>
    <w:bookmarkStart w:name="z9920" w:id="9521"/>
    <w:p>
      <w:pPr>
        <w:spacing w:after="0"/>
        <w:ind w:left="0"/>
        <w:jc w:val="both"/>
      </w:pPr>
      <w:r>
        <w:rPr>
          <w:rFonts w:ascii="Times New Roman"/>
          <w:b w:val="false"/>
          <w:i w:val="false"/>
          <w:color w:val="000000"/>
          <w:sz w:val="28"/>
        </w:rPr>
        <w:t>
      14. Құқықтары мен міндеттері:</w:t>
      </w:r>
    </w:p>
    <w:bookmarkEnd w:id="9521"/>
    <w:bookmarkStart w:name="z9921" w:id="952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522"/>
    <w:bookmarkStart w:name="z9922" w:id="952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523"/>
    <w:bookmarkStart w:name="z9923" w:id="952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524"/>
    <w:bookmarkStart w:name="z9924" w:id="952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525"/>
    <w:bookmarkStart w:name="z9925" w:id="952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526"/>
    <w:bookmarkStart w:name="z9926" w:id="952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527"/>
    <w:bookmarkStart w:name="z9927" w:id="952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528"/>
    <w:bookmarkStart w:name="z9928" w:id="952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529"/>
    <w:bookmarkStart w:name="z9929" w:id="953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530"/>
    <w:bookmarkStart w:name="z9930" w:id="9531"/>
    <w:p>
      <w:pPr>
        <w:spacing w:after="0"/>
        <w:ind w:left="0"/>
        <w:jc w:val="both"/>
      </w:pPr>
      <w:r>
        <w:rPr>
          <w:rFonts w:ascii="Times New Roman"/>
          <w:b w:val="false"/>
          <w:i w:val="false"/>
          <w:color w:val="000000"/>
          <w:sz w:val="28"/>
        </w:rPr>
        <w:t>
      15. Функциялары:</w:t>
      </w:r>
    </w:p>
    <w:bookmarkEnd w:id="9531"/>
    <w:bookmarkStart w:name="z9931" w:id="9532"/>
    <w:p>
      <w:pPr>
        <w:spacing w:after="0"/>
        <w:ind w:left="0"/>
        <w:jc w:val="both"/>
      </w:pPr>
      <w:r>
        <w:rPr>
          <w:rFonts w:ascii="Times New Roman"/>
          <w:b w:val="false"/>
          <w:i w:val="false"/>
          <w:color w:val="000000"/>
          <w:sz w:val="28"/>
        </w:rPr>
        <w:t>
      1) реттелетін салада мемлекеттік саясатты іске асыру;</w:t>
      </w:r>
    </w:p>
    <w:bookmarkEnd w:id="9532"/>
    <w:bookmarkStart w:name="z9932" w:id="953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533"/>
    <w:bookmarkStart w:name="z9933" w:id="953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534"/>
    <w:bookmarkStart w:name="z9934" w:id="953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535"/>
    <w:bookmarkStart w:name="z9935" w:id="953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536"/>
    <w:bookmarkStart w:name="z9936" w:id="953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537"/>
    <w:bookmarkStart w:name="z9937" w:id="953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538"/>
    <w:bookmarkStart w:name="z9938" w:id="953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539"/>
    <w:bookmarkStart w:name="z9939" w:id="954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540"/>
    <w:bookmarkStart w:name="z9940" w:id="954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541"/>
    <w:bookmarkStart w:name="z9941" w:id="954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542"/>
    <w:bookmarkStart w:name="z9942" w:id="954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9543"/>
    <w:bookmarkStart w:name="z9943" w:id="954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544"/>
    <w:bookmarkStart w:name="z9944" w:id="954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545"/>
    <w:bookmarkStart w:name="z9945" w:id="954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546"/>
    <w:bookmarkStart w:name="z9946" w:id="954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547"/>
    <w:bookmarkStart w:name="z9947" w:id="954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548"/>
    <w:bookmarkStart w:name="z9948" w:id="954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549"/>
    <w:bookmarkStart w:name="z9949" w:id="955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550"/>
    <w:bookmarkStart w:name="z9950" w:id="9551"/>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551"/>
    <w:bookmarkStart w:name="z9951" w:id="9552"/>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552"/>
    <w:bookmarkStart w:name="z9952" w:id="9553"/>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553"/>
    <w:bookmarkStart w:name="z9953" w:id="9554"/>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9554"/>
    <w:bookmarkStart w:name="z9954" w:id="9555"/>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555"/>
    <w:bookmarkStart w:name="z9955" w:id="9556"/>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556"/>
    <w:bookmarkStart w:name="z9956" w:id="9557"/>
    <w:p>
      <w:pPr>
        <w:spacing w:after="0"/>
        <w:ind w:left="0"/>
        <w:jc w:val="both"/>
      </w:pPr>
      <w:r>
        <w:rPr>
          <w:rFonts w:ascii="Times New Roman"/>
          <w:b w:val="false"/>
          <w:i w:val="false"/>
          <w:color w:val="000000"/>
          <w:sz w:val="28"/>
        </w:rPr>
        <w:t>
      26) мыналарды:</w:t>
      </w:r>
    </w:p>
    <w:bookmarkEnd w:id="9557"/>
    <w:bookmarkStart w:name="z9957" w:id="955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558"/>
    <w:bookmarkStart w:name="z9958" w:id="955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559"/>
    <w:bookmarkStart w:name="z9959" w:id="9560"/>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560"/>
    <w:bookmarkStart w:name="z9960" w:id="956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561"/>
    <w:bookmarkStart w:name="z9961" w:id="956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562"/>
    <w:bookmarkStart w:name="z9962" w:id="956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563"/>
    <w:bookmarkStart w:name="z9963" w:id="956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564"/>
    <w:bookmarkStart w:name="z9964" w:id="9565"/>
    <w:p>
      <w:pPr>
        <w:spacing w:after="0"/>
        <w:ind w:left="0"/>
        <w:jc w:val="both"/>
      </w:pPr>
      <w:r>
        <w:rPr>
          <w:rFonts w:ascii="Times New Roman"/>
          <w:b w:val="false"/>
          <w:i w:val="false"/>
          <w:color w:val="000000"/>
          <w:sz w:val="28"/>
        </w:rPr>
        <w:t>
      19. Басқарма басшысының өкілеттіктері:</w:t>
      </w:r>
    </w:p>
    <w:bookmarkEnd w:id="9565"/>
    <w:bookmarkStart w:name="z9965" w:id="956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566"/>
    <w:bookmarkStart w:name="z9966" w:id="956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567"/>
    <w:bookmarkStart w:name="z9967" w:id="956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568"/>
    <w:bookmarkStart w:name="z9968" w:id="956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569"/>
    <w:bookmarkStart w:name="z9969" w:id="957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570"/>
    <w:bookmarkStart w:name="z9970" w:id="957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571"/>
    <w:bookmarkStart w:name="z9971" w:id="9572"/>
    <w:p>
      <w:pPr>
        <w:spacing w:after="0"/>
        <w:ind w:left="0"/>
        <w:jc w:val="left"/>
      </w:pPr>
      <w:r>
        <w:rPr>
          <w:rFonts w:ascii="Times New Roman"/>
          <w:b/>
          <w:i w:val="false"/>
          <w:color w:val="000000"/>
        </w:rPr>
        <w:t xml:space="preserve"> 4-тарау. Басқарманың мүлкі</w:t>
      </w:r>
    </w:p>
    <w:bookmarkEnd w:id="9572"/>
    <w:bookmarkStart w:name="z9972" w:id="957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573"/>
    <w:bookmarkStart w:name="z9973" w:id="957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574"/>
    <w:bookmarkStart w:name="z9974" w:id="957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575"/>
    <w:bookmarkStart w:name="z9975" w:id="957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576"/>
    <w:bookmarkStart w:name="z9976" w:id="9577"/>
    <w:p>
      <w:pPr>
        <w:spacing w:after="0"/>
        <w:ind w:left="0"/>
        <w:jc w:val="left"/>
      </w:pPr>
      <w:r>
        <w:rPr>
          <w:rFonts w:ascii="Times New Roman"/>
          <w:b/>
          <w:i w:val="false"/>
          <w:color w:val="000000"/>
        </w:rPr>
        <w:t xml:space="preserve"> 5-тарау. Басқарманы қайта ұйымдастыру және тарату</w:t>
      </w:r>
    </w:p>
    <w:bookmarkEnd w:id="9577"/>
    <w:bookmarkStart w:name="z9977" w:id="957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5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119-қосымша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100-қосымша</w:t>
            </w:r>
          </w:p>
        </w:tc>
      </w:tr>
    </w:tbl>
    <w:bookmarkStart w:name="z9992" w:id="957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Көкшетау бөлімшелік көліктегі санитариялық-эпидемиологиялық бақылау басқармасы" республикалық мемлекеттік мекемесінің ережесі</w:t>
      </w:r>
    </w:p>
    <w:bookmarkEnd w:id="9579"/>
    <w:bookmarkStart w:name="z9993" w:id="9580"/>
    <w:p>
      <w:pPr>
        <w:spacing w:after="0"/>
        <w:ind w:left="0"/>
        <w:jc w:val="left"/>
      </w:pPr>
      <w:r>
        <w:rPr>
          <w:rFonts w:ascii="Times New Roman"/>
          <w:b/>
          <w:i w:val="false"/>
          <w:color w:val="000000"/>
        </w:rPr>
        <w:t xml:space="preserve"> 1-тарау. Жалпы ережелер</w:t>
      </w:r>
    </w:p>
    <w:bookmarkEnd w:id="9580"/>
    <w:bookmarkStart w:name="z9994" w:id="958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Көкшетау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581"/>
    <w:bookmarkStart w:name="z9995" w:id="958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582"/>
    <w:bookmarkStart w:name="z9996" w:id="958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583"/>
    <w:bookmarkStart w:name="z9997" w:id="958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584"/>
    <w:bookmarkStart w:name="z9998" w:id="958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585"/>
    <w:bookmarkStart w:name="z9999" w:id="958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586"/>
    <w:bookmarkStart w:name="z10000" w:id="958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587"/>
    <w:bookmarkStart w:name="z10001" w:id="9588"/>
    <w:p>
      <w:pPr>
        <w:spacing w:after="0"/>
        <w:ind w:left="0"/>
        <w:jc w:val="both"/>
      </w:pPr>
      <w:r>
        <w:rPr>
          <w:rFonts w:ascii="Times New Roman"/>
          <w:b w:val="false"/>
          <w:i w:val="false"/>
          <w:color w:val="000000"/>
          <w:sz w:val="28"/>
        </w:rPr>
        <w:t>
      8. Заңды тұлғаның орналасқан жері – индекс 021700, Қазақстан Республикасы, Ақмола облысы, Бурабай ауданы, Щучинск қаласы, Саяхат көшесі, 5 үй.</w:t>
      </w:r>
    </w:p>
    <w:bookmarkEnd w:id="9588"/>
    <w:bookmarkStart w:name="z10002" w:id="958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Көкшетау бөлімшелік көліктегі санитариялық-эпидемиологиялық бақылау басқармасы" республикалық мемлекеттік мекемесі.</w:t>
      </w:r>
    </w:p>
    <w:bookmarkEnd w:id="9589"/>
    <w:bookmarkStart w:name="z10003" w:id="959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590"/>
    <w:bookmarkStart w:name="z10004" w:id="959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591"/>
    <w:bookmarkStart w:name="z10005" w:id="959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592"/>
    <w:bookmarkStart w:name="z10006" w:id="959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593"/>
    <w:bookmarkStart w:name="z10007" w:id="959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594"/>
    <w:bookmarkStart w:name="z10008" w:id="9595"/>
    <w:p>
      <w:pPr>
        <w:spacing w:after="0"/>
        <w:ind w:left="0"/>
        <w:jc w:val="both"/>
      </w:pPr>
      <w:r>
        <w:rPr>
          <w:rFonts w:ascii="Times New Roman"/>
          <w:b w:val="false"/>
          <w:i w:val="false"/>
          <w:color w:val="000000"/>
          <w:sz w:val="28"/>
        </w:rPr>
        <w:t>
      13. Міндеттері:</w:t>
      </w:r>
    </w:p>
    <w:bookmarkEnd w:id="9595"/>
    <w:bookmarkStart w:name="z10009" w:id="959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596"/>
    <w:bookmarkStart w:name="z10010" w:id="959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597"/>
    <w:bookmarkStart w:name="z10011" w:id="959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598"/>
    <w:bookmarkStart w:name="z10012" w:id="9599"/>
    <w:p>
      <w:pPr>
        <w:spacing w:after="0"/>
        <w:ind w:left="0"/>
        <w:jc w:val="both"/>
      </w:pPr>
      <w:r>
        <w:rPr>
          <w:rFonts w:ascii="Times New Roman"/>
          <w:b w:val="false"/>
          <w:i w:val="false"/>
          <w:color w:val="000000"/>
          <w:sz w:val="28"/>
        </w:rPr>
        <w:t>
      14. Құқықтары мен міндеттері:</w:t>
      </w:r>
    </w:p>
    <w:bookmarkEnd w:id="9599"/>
    <w:bookmarkStart w:name="z10013" w:id="960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600"/>
    <w:bookmarkStart w:name="z10014" w:id="960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601"/>
    <w:bookmarkStart w:name="z10015" w:id="960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602"/>
    <w:bookmarkStart w:name="z10016" w:id="960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603"/>
    <w:bookmarkStart w:name="z10017" w:id="960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604"/>
    <w:bookmarkStart w:name="z10018" w:id="960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605"/>
    <w:bookmarkStart w:name="z10019" w:id="960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606"/>
    <w:bookmarkStart w:name="z10020" w:id="960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607"/>
    <w:bookmarkStart w:name="z10021" w:id="960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608"/>
    <w:bookmarkStart w:name="z10022" w:id="9609"/>
    <w:p>
      <w:pPr>
        <w:spacing w:after="0"/>
        <w:ind w:left="0"/>
        <w:jc w:val="both"/>
      </w:pPr>
      <w:r>
        <w:rPr>
          <w:rFonts w:ascii="Times New Roman"/>
          <w:b w:val="false"/>
          <w:i w:val="false"/>
          <w:color w:val="000000"/>
          <w:sz w:val="28"/>
        </w:rPr>
        <w:t>
      15. Функциялары:</w:t>
      </w:r>
    </w:p>
    <w:bookmarkEnd w:id="9609"/>
    <w:bookmarkStart w:name="z10023" w:id="9610"/>
    <w:p>
      <w:pPr>
        <w:spacing w:after="0"/>
        <w:ind w:left="0"/>
        <w:jc w:val="both"/>
      </w:pPr>
      <w:r>
        <w:rPr>
          <w:rFonts w:ascii="Times New Roman"/>
          <w:b w:val="false"/>
          <w:i w:val="false"/>
          <w:color w:val="000000"/>
          <w:sz w:val="28"/>
        </w:rPr>
        <w:t>
      1) реттелетін салада мемлекеттік саясатты іске асыру;</w:t>
      </w:r>
    </w:p>
    <w:bookmarkEnd w:id="9610"/>
    <w:bookmarkStart w:name="z10024" w:id="961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611"/>
    <w:bookmarkStart w:name="z10025" w:id="961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612"/>
    <w:bookmarkStart w:name="z10026" w:id="961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613"/>
    <w:bookmarkStart w:name="z10027" w:id="961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614"/>
    <w:bookmarkStart w:name="z10028" w:id="961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615"/>
    <w:bookmarkStart w:name="z10029" w:id="961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616"/>
    <w:bookmarkStart w:name="z10030" w:id="961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617"/>
    <w:bookmarkStart w:name="z10031" w:id="961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618"/>
    <w:bookmarkStart w:name="z10032" w:id="961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619"/>
    <w:bookmarkStart w:name="z10033" w:id="962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620"/>
    <w:bookmarkStart w:name="z10034" w:id="962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9621"/>
    <w:bookmarkStart w:name="z10035" w:id="962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622"/>
    <w:bookmarkStart w:name="z10036" w:id="962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623"/>
    <w:bookmarkStart w:name="z10037" w:id="962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624"/>
    <w:bookmarkStart w:name="z10038" w:id="962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625"/>
    <w:bookmarkStart w:name="z10039" w:id="962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626"/>
    <w:bookmarkStart w:name="z10040" w:id="962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627"/>
    <w:bookmarkStart w:name="z10041" w:id="962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628"/>
    <w:bookmarkStart w:name="z10042" w:id="9629"/>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629"/>
    <w:bookmarkStart w:name="z10043" w:id="9630"/>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630"/>
    <w:bookmarkStart w:name="z10044" w:id="9631"/>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631"/>
    <w:bookmarkStart w:name="z10045" w:id="9632"/>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9632"/>
    <w:bookmarkStart w:name="z10046" w:id="9633"/>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633"/>
    <w:bookmarkStart w:name="z10047" w:id="9634"/>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634"/>
    <w:bookmarkStart w:name="z10048" w:id="9635"/>
    <w:p>
      <w:pPr>
        <w:spacing w:after="0"/>
        <w:ind w:left="0"/>
        <w:jc w:val="both"/>
      </w:pPr>
      <w:r>
        <w:rPr>
          <w:rFonts w:ascii="Times New Roman"/>
          <w:b w:val="false"/>
          <w:i w:val="false"/>
          <w:color w:val="000000"/>
          <w:sz w:val="28"/>
        </w:rPr>
        <w:t>
      26) мыналарды:</w:t>
      </w:r>
    </w:p>
    <w:bookmarkEnd w:id="9635"/>
    <w:bookmarkStart w:name="z10049" w:id="963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636"/>
    <w:bookmarkStart w:name="z10050" w:id="963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637"/>
    <w:bookmarkStart w:name="z10051" w:id="9638"/>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638"/>
    <w:bookmarkStart w:name="z10052" w:id="963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639"/>
    <w:bookmarkStart w:name="z10053" w:id="964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640"/>
    <w:bookmarkStart w:name="z10054" w:id="964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641"/>
    <w:bookmarkStart w:name="z10055" w:id="964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642"/>
    <w:bookmarkStart w:name="z10056" w:id="9643"/>
    <w:p>
      <w:pPr>
        <w:spacing w:after="0"/>
        <w:ind w:left="0"/>
        <w:jc w:val="both"/>
      </w:pPr>
      <w:r>
        <w:rPr>
          <w:rFonts w:ascii="Times New Roman"/>
          <w:b w:val="false"/>
          <w:i w:val="false"/>
          <w:color w:val="000000"/>
          <w:sz w:val="28"/>
        </w:rPr>
        <w:t>
      19. Басқарма басшысының өкілеттіктері:</w:t>
      </w:r>
    </w:p>
    <w:bookmarkEnd w:id="9643"/>
    <w:bookmarkStart w:name="z10057" w:id="964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644"/>
    <w:bookmarkStart w:name="z10058" w:id="964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645"/>
    <w:bookmarkStart w:name="z10059" w:id="964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646"/>
    <w:bookmarkStart w:name="z10060" w:id="964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647"/>
    <w:bookmarkStart w:name="z10061" w:id="964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648"/>
    <w:bookmarkStart w:name="z10062" w:id="964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649"/>
    <w:bookmarkStart w:name="z10063" w:id="9650"/>
    <w:p>
      <w:pPr>
        <w:spacing w:after="0"/>
        <w:ind w:left="0"/>
        <w:jc w:val="left"/>
      </w:pPr>
      <w:r>
        <w:rPr>
          <w:rFonts w:ascii="Times New Roman"/>
          <w:b/>
          <w:i w:val="false"/>
          <w:color w:val="000000"/>
        </w:rPr>
        <w:t xml:space="preserve"> 4-тарау. Басқарманың мүлкі</w:t>
      </w:r>
    </w:p>
    <w:bookmarkEnd w:id="9650"/>
    <w:bookmarkStart w:name="z10064" w:id="965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651"/>
    <w:bookmarkStart w:name="z10065" w:id="965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652"/>
    <w:bookmarkStart w:name="z10066" w:id="965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653"/>
    <w:bookmarkStart w:name="z10067" w:id="965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654"/>
    <w:bookmarkStart w:name="z10068" w:id="9655"/>
    <w:p>
      <w:pPr>
        <w:spacing w:after="0"/>
        <w:ind w:left="0"/>
        <w:jc w:val="left"/>
      </w:pPr>
      <w:r>
        <w:rPr>
          <w:rFonts w:ascii="Times New Roman"/>
          <w:b/>
          <w:i w:val="false"/>
          <w:color w:val="000000"/>
        </w:rPr>
        <w:t xml:space="preserve"> 5-тарау. Басқарманы қайта ұйымдастыру және тарату</w:t>
      </w:r>
    </w:p>
    <w:bookmarkEnd w:id="9655"/>
    <w:bookmarkStart w:name="z10069" w:id="965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6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120-қосымша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101-қосымша</w:t>
            </w:r>
          </w:p>
        </w:tc>
      </w:tr>
    </w:tbl>
    <w:bookmarkStart w:name="z10084" w:id="965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Қарағанды бөлімшелік көліктегі санитариялық-эпидемиологиялық бақылау басқармасы" республикалық мемлекеттік мекемесінің ережесі</w:t>
      </w:r>
    </w:p>
    <w:bookmarkEnd w:id="9657"/>
    <w:bookmarkStart w:name="z10085" w:id="9658"/>
    <w:p>
      <w:pPr>
        <w:spacing w:after="0"/>
        <w:ind w:left="0"/>
        <w:jc w:val="left"/>
      </w:pPr>
      <w:r>
        <w:rPr>
          <w:rFonts w:ascii="Times New Roman"/>
          <w:b/>
          <w:i w:val="false"/>
          <w:color w:val="000000"/>
        </w:rPr>
        <w:t xml:space="preserve"> 1-тарау. Жалпы ережелер</w:t>
      </w:r>
    </w:p>
    <w:bookmarkEnd w:id="9658"/>
    <w:bookmarkStart w:name="z10086" w:id="965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Қарағанды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659"/>
    <w:bookmarkStart w:name="z10087" w:id="9660"/>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660"/>
    <w:bookmarkStart w:name="z10088" w:id="966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661"/>
    <w:bookmarkStart w:name="z10089" w:id="966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662"/>
    <w:bookmarkStart w:name="z10090" w:id="966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663"/>
    <w:bookmarkStart w:name="z10091" w:id="966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664"/>
    <w:bookmarkStart w:name="z10092" w:id="966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665"/>
    <w:bookmarkStart w:name="z10093" w:id="9666"/>
    <w:p>
      <w:pPr>
        <w:spacing w:after="0"/>
        <w:ind w:left="0"/>
        <w:jc w:val="both"/>
      </w:pPr>
      <w:r>
        <w:rPr>
          <w:rFonts w:ascii="Times New Roman"/>
          <w:b w:val="false"/>
          <w:i w:val="false"/>
          <w:color w:val="000000"/>
          <w:sz w:val="28"/>
        </w:rPr>
        <w:t>
      8. Заңды тұлғаның орналасқан жері – индекс 100010, Қазақстан Республикасы, Қарағанды облысы, Қарағанды қаласы, Әлихан Бөкейхан ауданы, Серов көшесі, құрылыс 69.</w:t>
      </w:r>
    </w:p>
    <w:bookmarkEnd w:id="9666"/>
    <w:bookmarkStart w:name="z10094" w:id="966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Қарағанды бөлімшелік көліктегі санитариялық-эпидемиологиялық бақылау басқармасы" республикалық мемлекеттік мекемесі.</w:t>
      </w:r>
    </w:p>
    <w:bookmarkEnd w:id="9667"/>
    <w:bookmarkStart w:name="z10095" w:id="966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668"/>
    <w:bookmarkStart w:name="z10096" w:id="966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669"/>
    <w:bookmarkStart w:name="z10097" w:id="967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670"/>
    <w:bookmarkStart w:name="z10098" w:id="967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671"/>
    <w:bookmarkStart w:name="z10099" w:id="967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672"/>
    <w:bookmarkStart w:name="z10100" w:id="9673"/>
    <w:p>
      <w:pPr>
        <w:spacing w:after="0"/>
        <w:ind w:left="0"/>
        <w:jc w:val="both"/>
      </w:pPr>
      <w:r>
        <w:rPr>
          <w:rFonts w:ascii="Times New Roman"/>
          <w:b w:val="false"/>
          <w:i w:val="false"/>
          <w:color w:val="000000"/>
          <w:sz w:val="28"/>
        </w:rPr>
        <w:t>
      13. Міндеттері:</w:t>
      </w:r>
    </w:p>
    <w:bookmarkEnd w:id="9673"/>
    <w:bookmarkStart w:name="z10101" w:id="967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674"/>
    <w:bookmarkStart w:name="z10102" w:id="967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675"/>
    <w:bookmarkStart w:name="z10103" w:id="967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676"/>
    <w:bookmarkStart w:name="z10104" w:id="9677"/>
    <w:p>
      <w:pPr>
        <w:spacing w:after="0"/>
        <w:ind w:left="0"/>
        <w:jc w:val="both"/>
      </w:pPr>
      <w:r>
        <w:rPr>
          <w:rFonts w:ascii="Times New Roman"/>
          <w:b w:val="false"/>
          <w:i w:val="false"/>
          <w:color w:val="000000"/>
          <w:sz w:val="28"/>
        </w:rPr>
        <w:t>
      14. Құқықтары мен міндеттері:</w:t>
      </w:r>
    </w:p>
    <w:bookmarkEnd w:id="9677"/>
    <w:bookmarkStart w:name="z10105" w:id="967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678"/>
    <w:bookmarkStart w:name="z10106" w:id="967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679"/>
    <w:bookmarkStart w:name="z10107" w:id="968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680"/>
    <w:bookmarkStart w:name="z10108" w:id="968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681"/>
    <w:bookmarkStart w:name="z10109" w:id="968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682"/>
    <w:bookmarkStart w:name="z10110" w:id="968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683"/>
    <w:bookmarkStart w:name="z10111" w:id="968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684"/>
    <w:bookmarkStart w:name="z10112" w:id="968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685"/>
    <w:bookmarkStart w:name="z10113" w:id="968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686"/>
    <w:bookmarkStart w:name="z10114" w:id="9687"/>
    <w:p>
      <w:pPr>
        <w:spacing w:after="0"/>
        <w:ind w:left="0"/>
        <w:jc w:val="both"/>
      </w:pPr>
      <w:r>
        <w:rPr>
          <w:rFonts w:ascii="Times New Roman"/>
          <w:b w:val="false"/>
          <w:i w:val="false"/>
          <w:color w:val="000000"/>
          <w:sz w:val="28"/>
        </w:rPr>
        <w:t>
      15. Функциялары:</w:t>
      </w:r>
    </w:p>
    <w:bookmarkEnd w:id="9687"/>
    <w:bookmarkStart w:name="z10115" w:id="9688"/>
    <w:p>
      <w:pPr>
        <w:spacing w:after="0"/>
        <w:ind w:left="0"/>
        <w:jc w:val="both"/>
      </w:pPr>
      <w:r>
        <w:rPr>
          <w:rFonts w:ascii="Times New Roman"/>
          <w:b w:val="false"/>
          <w:i w:val="false"/>
          <w:color w:val="000000"/>
          <w:sz w:val="28"/>
        </w:rPr>
        <w:t>
      1) реттелетін салада мемлекеттік саясатты іске асыру;</w:t>
      </w:r>
    </w:p>
    <w:bookmarkEnd w:id="9688"/>
    <w:bookmarkStart w:name="z10116" w:id="968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689"/>
    <w:bookmarkStart w:name="z10117" w:id="969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690"/>
    <w:bookmarkStart w:name="z10118" w:id="969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691"/>
    <w:bookmarkStart w:name="z10119" w:id="969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692"/>
    <w:bookmarkStart w:name="z10120" w:id="969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693"/>
    <w:bookmarkStart w:name="z10121" w:id="969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694"/>
    <w:bookmarkStart w:name="z10122" w:id="969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695"/>
    <w:bookmarkStart w:name="z10123" w:id="969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696"/>
    <w:bookmarkStart w:name="z10124" w:id="969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697"/>
    <w:bookmarkStart w:name="z10125" w:id="969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698"/>
    <w:bookmarkStart w:name="z10126" w:id="969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9699"/>
    <w:bookmarkStart w:name="z10127" w:id="970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700"/>
    <w:bookmarkStart w:name="z10128" w:id="970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701"/>
    <w:bookmarkStart w:name="z10129" w:id="970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702"/>
    <w:bookmarkStart w:name="z10130" w:id="970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703"/>
    <w:bookmarkStart w:name="z10131" w:id="970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704"/>
    <w:bookmarkStart w:name="z10132" w:id="970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705"/>
    <w:bookmarkStart w:name="z10133" w:id="970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706"/>
    <w:bookmarkStart w:name="z10134" w:id="9707"/>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707"/>
    <w:bookmarkStart w:name="z10135" w:id="9708"/>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708"/>
    <w:bookmarkStart w:name="z10136" w:id="9709"/>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709"/>
    <w:bookmarkStart w:name="z10137" w:id="9710"/>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9710"/>
    <w:bookmarkStart w:name="z10138" w:id="9711"/>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711"/>
    <w:bookmarkStart w:name="z10139" w:id="9712"/>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712"/>
    <w:bookmarkStart w:name="z10140" w:id="9713"/>
    <w:p>
      <w:pPr>
        <w:spacing w:after="0"/>
        <w:ind w:left="0"/>
        <w:jc w:val="both"/>
      </w:pPr>
      <w:r>
        <w:rPr>
          <w:rFonts w:ascii="Times New Roman"/>
          <w:b w:val="false"/>
          <w:i w:val="false"/>
          <w:color w:val="000000"/>
          <w:sz w:val="28"/>
        </w:rPr>
        <w:t>
      26) мыналарды:</w:t>
      </w:r>
    </w:p>
    <w:bookmarkEnd w:id="9713"/>
    <w:bookmarkStart w:name="z10141" w:id="971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714"/>
    <w:bookmarkStart w:name="z10142" w:id="971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715"/>
    <w:bookmarkStart w:name="z10143" w:id="9716"/>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716"/>
    <w:bookmarkStart w:name="z10144" w:id="971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717"/>
    <w:bookmarkStart w:name="z10145" w:id="971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718"/>
    <w:bookmarkStart w:name="z10146" w:id="971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719"/>
    <w:bookmarkStart w:name="z10147" w:id="972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720"/>
    <w:bookmarkStart w:name="z10148" w:id="9721"/>
    <w:p>
      <w:pPr>
        <w:spacing w:after="0"/>
        <w:ind w:left="0"/>
        <w:jc w:val="both"/>
      </w:pPr>
      <w:r>
        <w:rPr>
          <w:rFonts w:ascii="Times New Roman"/>
          <w:b w:val="false"/>
          <w:i w:val="false"/>
          <w:color w:val="000000"/>
          <w:sz w:val="28"/>
        </w:rPr>
        <w:t>
      19. Басқарма басшысының өкілеттіктері:</w:t>
      </w:r>
    </w:p>
    <w:bookmarkEnd w:id="9721"/>
    <w:bookmarkStart w:name="z10149" w:id="972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722"/>
    <w:bookmarkStart w:name="z10150" w:id="972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723"/>
    <w:bookmarkStart w:name="z10151" w:id="972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724"/>
    <w:bookmarkStart w:name="z10152" w:id="972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725"/>
    <w:bookmarkStart w:name="z10153" w:id="972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726"/>
    <w:bookmarkStart w:name="z10154" w:id="972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727"/>
    <w:bookmarkStart w:name="z10155" w:id="9728"/>
    <w:p>
      <w:pPr>
        <w:spacing w:after="0"/>
        <w:ind w:left="0"/>
        <w:jc w:val="left"/>
      </w:pPr>
      <w:r>
        <w:rPr>
          <w:rFonts w:ascii="Times New Roman"/>
          <w:b/>
          <w:i w:val="false"/>
          <w:color w:val="000000"/>
        </w:rPr>
        <w:t xml:space="preserve"> 4-тарау. Басқарманың мүлкі</w:t>
      </w:r>
    </w:p>
    <w:bookmarkEnd w:id="9728"/>
    <w:bookmarkStart w:name="z10156" w:id="972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729"/>
    <w:bookmarkStart w:name="z10157" w:id="973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730"/>
    <w:bookmarkStart w:name="z10158" w:id="973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731"/>
    <w:bookmarkStart w:name="z10159" w:id="973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732"/>
    <w:bookmarkStart w:name="z10160" w:id="9733"/>
    <w:p>
      <w:pPr>
        <w:spacing w:after="0"/>
        <w:ind w:left="0"/>
        <w:jc w:val="left"/>
      </w:pPr>
      <w:r>
        <w:rPr>
          <w:rFonts w:ascii="Times New Roman"/>
          <w:b/>
          <w:i w:val="false"/>
          <w:color w:val="000000"/>
        </w:rPr>
        <w:t xml:space="preserve"> 5-тарау. Басқарманы қайта ұйымдастыру және тарату</w:t>
      </w:r>
    </w:p>
    <w:bookmarkEnd w:id="9733"/>
    <w:bookmarkStart w:name="z10161" w:id="973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7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102-қосымша</w:t>
            </w:r>
          </w:p>
        </w:tc>
      </w:tr>
    </w:tbl>
    <w:bookmarkStart w:name="z10176" w:id="973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Қостанай бөлімшелік көліктегі санитариялық-эпидемиологиялық бақылау басқармасы" республикалық мемлекеттік мекемесінің ережесі</w:t>
      </w:r>
    </w:p>
    <w:bookmarkEnd w:id="9735"/>
    <w:bookmarkStart w:name="z10177" w:id="9736"/>
    <w:p>
      <w:pPr>
        <w:spacing w:after="0"/>
        <w:ind w:left="0"/>
        <w:jc w:val="left"/>
      </w:pPr>
      <w:r>
        <w:rPr>
          <w:rFonts w:ascii="Times New Roman"/>
          <w:b/>
          <w:i w:val="false"/>
          <w:color w:val="000000"/>
        </w:rPr>
        <w:t xml:space="preserve"> 1-тарау. Жалпы ережелер</w:t>
      </w:r>
    </w:p>
    <w:bookmarkEnd w:id="9736"/>
    <w:bookmarkStart w:name="z10178" w:id="973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Қостанай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737"/>
    <w:bookmarkStart w:name="z10179" w:id="973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738"/>
    <w:bookmarkStart w:name="z10180" w:id="973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739"/>
    <w:bookmarkStart w:name="z10181" w:id="974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740"/>
    <w:bookmarkStart w:name="z10182" w:id="974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741"/>
    <w:bookmarkStart w:name="z10183" w:id="974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742"/>
    <w:bookmarkStart w:name="z10184" w:id="974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743"/>
    <w:bookmarkStart w:name="z10185" w:id="9744"/>
    <w:p>
      <w:pPr>
        <w:spacing w:after="0"/>
        <w:ind w:left="0"/>
        <w:jc w:val="both"/>
      </w:pPr>
      <w:r>
        <w:rPr>
          <w:rFonts w:ascii="Times New Roman"/>
          <w:b w:val="false"/>
          <w:i w:val="false"/>
          <w:color w:val="000000"/>
          <w:sz w:val="28"/>
        </w:rPr>
        <w:t>
      8. Заңды тұлғаның орналасқан жері – индекс 110003, Қазақстан Республикасы, Қостанай облысы, Қостанай қаласы, Дзержинский көшесі, 59 үй.</w:t>
      </w:r>
    </w:p>
    <w:bookmarkEnd w:id="9744"/>
    <w:bookmarkStart w:name="z10186" w:id="974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Қостанай бөлімшелік көліктегі санитариялық-эпидемиологиялық бақылау басқармасы" республикалық мемлекеттік мекемесі.</w:t>
      </w:r>
    </w:p>
    <w:bookmarkEnd w:id="9745"/>
    <w:bookmarkStart w:name="z10187" w:id="974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746"/>
    <w:bookmarkStart w:name="z10188" w:id="974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747"/>
    <w:bookmarkStart w:name="z10189" w:id="974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748"/>
    <w:bookmarkStart w:name="z10190" w:id="974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749"/>
    <w:bookmarkStart w:name="z10191" w:id="975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750"/>
    <w:bookmarkStart w:name="z10192" w:id="9751"/>
    <w:p>
      <w:pPr>
        <w:spacing w:after="0"/>
        <w:ind w:left="0"/>
        <w:jc w:val="both"/>
      </w:pPr>
      <w:r>
        <w:rPr>
          <w:rFonts w:ascii="Times New Roman"/>
          <w:b w:val="false"/>
          <w:i w:val="false"/>
          <w:color w:val="000000"/>
          <w:sz w:val="28"/>
        </w:rPr>
        <w:t>
      13. Міндеттері:</w:t>
      </w:r>
    </w:p>
    <w:bookmarkEnd w:id="9751"/>
    <w:bookmarkStart w:name="z10193" w:id="975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752"/>
    <w:bookmarkStart w:name="z10194" w:id="975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753"/>
    <w:bookmarkStart w:name="z10195" w:id="975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754"/>
    <w:bookmarkStart w:name="z10196" w:id="9755"/>
    <w:p>
      <w:pPr>
        <w:spacing w:after="0"/>
        <w:ind w:left="0"/>
        <w:jc w:val="both"/>
      </w:pPr>
      <w:r>
        <w:rPr>
          <w:rFonts w:ascii="Times New Roman"/>
          <w:b w:val="false"/>
          <w:i w:val="false"/>
          <w:color w:val="000000"/>
          <w:sz w:val="28"/>
        </w:rPr>
        <w:t>
      14. Құқықтары мен міндеттері:</w:t>
      </w:r>
    </w:p>
    <w:bookmarkEnd w:id="9755"/>
    <w:bookmarkStart w:name="z10197" w:id="975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756"/>
    <w:bookmarkStart w:name="z10198" w:id="975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757"/>
    <w:bookmarkStart w:name="z10199" w:id="975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758"/>
    <w:bookmarkStart w:name="z10200" w:id="975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759"/>
    <w:bookmarkStart w:name="z10201" w:id="976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760"/>
    <w:bookmarkStart w:name="z10202" w:id="976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761"/>
    <w:bookmarkStart w:name="z10203" w:id="976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762"/>
    <w:bookmarkStart w:name="z10204" w:id="976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763"/>
    <w:bookmarkStart w:name="z10205" w:id="976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764"/>
    <w:bookmarkStart w:name="z10206" w:id="9765"/>
    <w:p>
      <w:pPr>
        <w:spacing w:after="0"/>
        <w:ind w:left="0"/>
        <w:jc w:val="both"/>
      </w:pPr>
      <w:r>
        <w:rPr>
          <w:rFonts w:ascii="Times New Roman"/>
          <w:b w:val="false"/>
          <w:i w:val="false"/>
          <w:color w:val="000000"/>
          <w:sz w:val="28"/>
        </w:rPr>
        <w:t>
      15. Функциялары:</w:t>
      </w:r>
    </w:p>
    <w:bookmarkEnd w:id="9765"/>
    <w:bookmarkStart w:name="z10207" w:id="9766"/>
    <w:p>
      <w:pPr>
        <w:spacing w:after="0"/>
        <w:ind w:left="0"/>
        <w:jc w:val="both"/>
      </w:pPr>
      <w:r>
        <w:rPr>
          <w:rFonts w:ascii="Times New Roman"/>
          <w:b w:val="false"/>
          <w:i w:val="false"/>
          <w:color w:val="000000"/>
          <w:sz w:val="28"/>
        </w:rPr>
        <w:t>
      1) реттелетін салада мемлекеттік саясатты іске асыру;</w:t>
      </w:r>
    </w:p>
    <w:bookmarkEnd w:id="9766"/>
    <w:bookmarkStart w:name="z10208" w:id="976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767"/>
    <w:bookmarkStart w:name="z10209" w:id="976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768"/>
    <w:bookmarkStart w:name="z10210" w:id="976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769"/>
    <w:bookmarkStart w:name="z10211" w:id="977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770"/>
    <w:bookmarkStart w:name="z10212" w:id="977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771"/>
    <w:bookmarkStart w:name="z10213" w:id="977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772"/>
    <w:bookmarkStart w:name="z10214" w:id="977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773"/>
    <w:bookmarkStart w:name="z10215" w:id="977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774"/>
    <w:bookmarkStart w:name="z10216" w:id="977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775"/>
    <w:bookmarkStart w:name="z10217" w:id="977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776"/>
    <w:bookmarkStart w:name="z10218" w:id="977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9777"/>
    <w:bookmarkStart w:name="z10219" w:id="977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778"/>
    <w:bookmarkStart w:name="z10220" w:id="977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779"/>
    <w:bookmarkStart w:name="z10221" w:id="978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780"/>
    <w:bookmarkStart w:name="z10222" w:id="978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781"/>
    <w:bookmarkStart w:name="z10223" w:id="978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782"/>
    <w:bookmarkStart w:name="z10224" w:id="978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783"/>
    <w:bookmarkStart w:name="z10225" w:id="978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784"/>
    <w:bookmarkStart w:name="z10226" w:id="9785"/>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785"/>
    <w:bookmarkStart w:name="z10227" w:id="9786"/>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786"/>
    <w:bookmarkStart w:name="z10228" w:id="9787"/>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787"/>
    <w:bookmarkStart w:name="z10229" w:id="9788"/>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9788"/>
    <w:bookmarkStart w:name="z10230" w:id="9789"/>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789"/>
    <w:bookmarkStart w:name="z10231" w:id="9790"/>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790"/>
    <w:bookmarkStart w:name="z10232" w:id="9791"/>
    <w:p>
      <w:pPr>
        <w:spacing w:after="0"/>
        <w:ind w:left="0"/>
        <w:jc w:val="both"/>
      </w:pPr>
      <w:r>
        <w:rPr>
          <w:rFonts w:ascii="Times New Roman"/>
          <w:b w:val="false"/>
          <w:i w:val="false"/>
          <w:color w:val="000000"/>
          <w:sz w:val="28"/>
        </w:rPr>
        <w:t>
      26) мыналарды:</w:t>
      </w:r>
    </w:p>
    <w:bookmarkEnd w:id="9791"/>
    <w:bookmarkStart w:name="z10233" w:id="979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792"/>
    <w:bookmarkStart w:name="z10234" w:id="979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793"/>
    <w:bookmarkStart w:name="z10235" w:id="9794"/>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794"/>
    <w:bookmarkStart w:name="z10236" w:id="979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795"/>
    <w:bookmarkStart w:name="z10237" w:id="979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796"/>
    <w:bookmarkStart w:name="z10238" w:id="979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797"/>
    <w:bookmarkStart w:name="z10239" w:id="979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798"/>
    <w:bookmarkStart w:name="z10240" w:id="9799"/>
    <w:p>
      <w:pPr>
        <w:spacing w:after="0"/>
        <w:ind w:left="0"/>
        <w:jc w:val="both"/>
      </w:pPr>
      <w:r>
        <w:rPr>
          <w:rFonts w:ascii="Times New Roman"/>
          <w:b w:val="false"/>
          <w:i w:val="false"/>
          <w:color w:val="000000"/>
          <w:sz w:val="28"/>
        </w:rPr>
        <w:t>
      19. Басқарма басшысының өкілеттіктері:</w:t>
      </w:r>
    </w:p>
    <w:bookmarkEnd w:id="9799"/>
    <w:bookmarkStart w:name="z10241" w:id="980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800"/>
    <w:bookmarkStart w:name="z10242" w:id="980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801"/>
    <w:bookmarkStart w:name="z10243" w:id="980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802"/>
    <w:bookmarkStart w:name="z10244" w:id="980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803"/>
    <w:bookmarkStart w:name="z10245" w:id="980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804"/>
    <w:bookmarkStart w:name="z10246" w:id="980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805"/>
    <w:bookmarkStart w:name="z10247" w:id="9806"/>
    <w:p>
      <w:pPr>
        <w:spacing w:after="0"/>
        <w:ind w:left="0"/>
        <w:jc w:val="left"/>
      </w:pPr>
      <w:r>
        <w:rPr>
          <w:rFonts w:ascii="Times New Roman"/>
          <w:b/>
          <w:i w:val="false"/>
          <w:color w:val="000000"/>
        </w:rPr>
        <w:t xml:space="preserve"> 4-тарау. Басқарманың мүлкі</w:t>
      </w:r>
    </w:p>
    <w:bookmarkEnd w:id="9806"/>
    <w:bookmarkStart w:name="z10248" w:id="980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807"/>
    <w:bookmarkStart w:name="z10249" w:id="980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808"/>
    <w:bookmarkStart w:name="z10250" w:id="980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809"/>
    <w:bookmarkStart w:name="z10251" w:id="981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810"/>
    <w:bookmarkStart w:name="z10252" w:id="9811"/>
    <w:p>
      <w:pPr>
        <w:spacing w:after="0"/>
        <w:ind w:left="0"/>
        <w:jc w:val="left"/>
      </w:pPr>
      <w:r>
        <w:rPr>
          <w:rFonts w:ascii="Times New Roman"/>
          <w:b/>
          <w:i w:val="false"/>
          <w:color w:val="000000"/>
        </w:rPr>
        <w:t xml:space="preserve"> 5-тарау. Басқарманы қайта ұйымдастыру және тарату</w:t>
      </w:r>
    </w:p>
    <w:bookmarkEnd w:id="9811"/>
    <w:bookmarkStart w:name="z10253" w:id="981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8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103-қосымша</w:t>
            </w:r>
          </w:p>
        </w:tc>
      </w:tr>
    </w:tbl>
    <w:bookmarkStart w:name="z10268" w:id="981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Қызылорда бөлімшелік көліктегі санитариялық-эпидемиологиялық бақылау басқармасы" республикалық мемлекеттік мекемесінің ережесі</w:t>
      </w:r>
    </w:p>
    <w:bookmarkEnd w:id="9813"/>
    <w:bookmarkStart w:name="z10269" w:id="9814"/>
    <w:p>
      <w:pPr>
        <w:spacing w:after="0"/>
        <w:ind w:left="0"/>
        <w:jc w:val="left"/>
      </w:pPr>
      <w:r>
        <w:rPr>
          <w:rFonts w:ascii="Times New Roman"/>
          <w:b/>
          <w:i w:val="false"/>
          <w:color w:val="000000"/>
        </w:rPr>
        <w:t xml:space="preserve"> 1-тарау. Жалпы ережелер</w:t>
      </w:r>
    </w:p>
    <w:bookmarkEnd w:id="9814"/>
    <w:bookmarkStart w:name="z10270" w:id="981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Қызылорда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815"/>
    <w:bookmarkStart w:name="z10271" w:id="981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816"/>
    <w:bookmarkStart w:name="z10272" w:id="981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817"/>
    <w:bookmarkStart w:name="z10273" w:id="981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818"/>
    <w:bookmarkStart w:name="z10274" w:id="981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819"/>
    <w:bookmarkStart w:name="z10275" w:id="982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820"/>
    <w:bookmarkStart w:name="z10276" w:id="982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821"/>
    <w:bookmarkStart w:name="z10277" w:id="9822"/>
    <w:p>
      <w:pPr>
        <w:spacing w:after="0"/>
        <w:ind w:left="0"/>
        <w:jc w:val="both"/>
      </w:pPr>
      <w:r>
        <w:rPr>
          <w:rFonts w:ascii="Times New Roman"/>
          <w:b w:val="false"/>
          <w:i w:val="false"/>
          <w:color w:val="000000"/>
          <w:sz w:val="28"/>
        </w:rPr>
        <w:t>
      8. Заңды тұлғаның орналасқан жері – индекс 120015, Қазақстан Республикасы, Қызылорда облысы, Қызылорда қаласы, Игілік тұйық көшесі, 2 құрылыс.</w:t>
      </w:r>
    </w:p>
    <w:bookmarkEnd w:id="9822"/>
    <w:bookmarkStart w:name="z10278" w:id="982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Қызылорда бөлімшелік көліктегі санитариялық-эпидемиологиялық бақылау басқармасы" республикалық мемлекеттік мекемесі.</w:t>
      </w:r>
    </w:p>
    <w:bookmarkEnd w:id="9823"/>
    <w:bookmarkStart w:name="z10279" w:id="982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824"/>
    <w:bookmarkStart w:name="z10280" w:id="982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825"/>
    <w:bookmarkStart w:name="z10281" w:id="982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826"/>
    <w:bookmarkStart w:name="z10282" w:id="982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827"/>
    <w:bookmarkStart w:name="z10283" w:id="982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828"/>
    <w:bookmarkStart w:name="z10284" w:id="9829"/>
    <w:p>
      <w:pPr>
        <w:spacing w:after="0"/>
        <w:ind w:left="0"/>
        <w:jc w:val="both"/>
      </w:pPr>
      <w:r>
        <w:rPr>
          <w:rFonts w:ascii="Times New Roman"/>
          <w:b w:val="false"/>
          <w:i w:val="false"/>
          <w:color w:val="000000"/>
          <w:sz w:val="28"/>
        </w:rPr>
        <w:t>
      13. Міндеттері:</w:t>
      </w:r>
    </w:p>
    <w:bookmarkEnd w:id="9829"/>
    <w:bookmarkStart w:name="z10285" w:id="983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830"/>
    <w:bookmarkStart w:name="z10286" w:id="983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831"/>
    <w:bookmarkStart w:name="z10287" w:id="983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832"/>
    <w:bookmarkStart w:name="z10288" w:id="9833"/>
    <w:p>
      <w:pPr>
        <w:spacing w:after="0"/>
        <w:ind w:left="0"/>
        <w:jc w:val="both"/>
      </w:pPr>
      <w:r>
        <w:rPr>
          <w:rFonts w:ascii="Times New Roman"/>
          <w:b w:val="false"/>
          <w:i w:val="false"/>
          <w:color w:val="000000"/>
          <w:sz w:val="28"/>
        </w:rPr>
        <w:t>
      14. Құқықтары мен міндеттері:</w:t>
      </w:r>
    </w:p>
    <w:bookmarkEnd w:id="9833"/>
    <w:bookmarkStart w:name="z10289" w:id="983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834"/>
    <w:bookmarkStart w:name="z10290" w:id="983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835"/>
    <w:bookmarkStart w:name="z10291" w:id="983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836"/>
    <w:bookmarkStart w:name="z10292" w:id="983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837"/>
    <w:bookmarkStart w:name="z10293" w:id="983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838"/>
    <w:bookmarkStart w:name="z10294" w:id="983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839"/>
    <w:bookmarkStart w:name="z10295" w:id="984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840"/>
    <w:bookmarkStart w:name="z10296" w:id="984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841"/>
    <w:bookmarkStart w:name="z10297" w:id="984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842"/>
    <w:bookmarkStart w:name="z10298" w:id="9843"/>
    <w:p>
      <w:pPr>
        <w:spacing w:after="0"/>
        <w:ind w:left="0"/>
        <w:jc w:val="both"/>
      </w:pPr>
      <w:r>
        <w:rPr>
          <w:rFonts w:ascii="Times New Roman"/>
          <w:b w:val="false"/>
          <w:i w:val="false"/>
          <w:color w:val="000000"/>
          <w:sz w:val="28"/>
        </w:rPr>
        <w:t>
      15. Функциялары:</w:t>
      </w:r>
    </w:p>
    <w:bookmarkEnd w:id="9843"/>
    <w:bookmarkStart w:name="z10299" w:id="9844"/>
    <w:p>
      <w:pPr>
        <w:spacing w:after="0"/>
        <w:ind w:left="0"/>
        <w:jc w:val="both"/>
      </w:pPr>
      <w:r>
        <w:rPr>
          <w:rFonts w:ascii="Times New Roman"/>
          <w:b w:val="false"/>
          <w:i w:val="false"/>
          <w:color w:val="000000"/>
          <w:sz w:val="28"/>
        </w:rPr>
        <w:t>
      1) реттелетін салада мемлекеттік саясатты іске асыру;</w:t>
      </w:r>
    </w:p>
    <w:bookmarkEnd w:id="9844"/>
    <w:bookmarkStart w:name="z10300" w:id="984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845"/>
    <w:bookmarkStart w:name="z10301" w:id="984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846"/>
    <w:bookmarkStart w:name="z10302" w:id="984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847"/>
    <w:bookmarkStart w:name="z10303" w:id="984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848"/>
    <w:bookmarkStart w:name="z10304" w:id="984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849"/>
    <w:bookmarkStart w:name="z10305" w:id="985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850"/>
    <w:bookmarkStart w:name="z10306" w:id="985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851"/>
    <w:bookmarkStart w:name="z10307" w:id="985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852"/>
    <w:bookmarkStart w:name="z10308" w:id="985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853"/>
    <w:bookmarkStart w:name="z10309" w:id="985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854"/>
    <w:bookmarkStart w:name="z10310" w:id="985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9855"/>
    <w:bookmarkStart w:name="z10311" w:id="985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856"/>
    <w:bookmarkStart w:name="z10312" w:id="985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857"/>
    <w:bookmarkStart w:name="z10313" w:id="985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858"/>
    <w:bookmarkStart w:name="z10314" w:id="985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859"/>
    <w:bookmarkStart w:name="z10315" w:id="986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860"/>
    <w:bookmarkStart w:name="z10316" w:id="986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861"/>
    <w:bookmarkStart w:name="z10317" w:id="986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862"/>
    <w:bookmarkStart w:name="z10318" w:id="9863"/>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863"/>
    <w:bookmarkStart w:name="z10319" w:id="9864"/>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864"/>
    <w:bookmarkStart w:name="z10320" w:id="9865"/>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865"/>
    <w:bookmarkStart w:name="z10321" w:id="9866"/>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9866"/>
    <w:bookmarkStart w:name="z10322" w:id="9867"/>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867"/>
    <w:bookmarkStart w:name="z10323" w:id="9868"/>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868"/>
    <w:bookmarkStart w:name="z10324" w:id="9869"/>
    <w:p>
      <w:pPr>
        <w:spacing w:after="0"/>
        <w:ind w:left="0"/>
        <w:jc w:val="both"/>
      </w:pPr>
      <w:r>
        <w:rPr>
          <w:rFonts w:ascii="Times New Roman"/>
          <w:b w:val="false"/>
          <w:i w:val="false"/>
          <w:color w:val="000000"/>
          <w:sz w:val="28"/>
        </w:rPr>
        <w:t>
      26) мыналарды:</w:t>
      </w:r>
    </w:p>
    <w:bookmarkEnd w:id="9869"/>
    <w:bookmarkStart w:name="z10325" w:id="987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870"/>
    <w:bookmarkStart w:name="z10326" w:id="987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871"/>
    <w:bookmarkStart w:name="z10327" w:id="9872"/>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872"/>
    <w:bookmarkStart w:name="z10328" w:id="987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873"/>
    <w:bookmarkStart w:name="z10329" w:id="987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874"/>
    <w:bookmarkStart w:name="z10330" w:id="987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875"/>
    <w:bookmarkStart w:name="z10331" w:id="987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876"/>
    <w:bookmarkStart w:name="z10332" w:id="9877"/>
    <w:p>
      <w:pPr>
        <w:spacing w:after="0"/>
        <w:ind w:left="0"/>
        <w:jc w:val="both"/>
      </w:pPr>
      <w:r>
        <w:rPr>
          <w:rFonts w:ascii="Times New Roman"/>
          <w:b w:val="false"/>
          <w:i w:val="false"/>
          <w:color w:val="000000"/>
          <w:sz w:val="28"/>
        </w:rPr>
        <w:t>
      19. Басқарма басшысының өкілеттіктері:</w:t>
      </w:r>
    </w:p>
    <w:bookmarkEnd w:id="9877"/>
    <w:bookmarkStart w:name="z10333" w:id="987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878"/>
    <w:bookmarkStart w:name="z10334" w:id="987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879"/>
    <w:bookmarkStart w:name="z10335" w:id="988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880"/>
    <w:bookmarkStart w:name="z10336" w:id="988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881"/>
    <w:bookmarkStart w:name="z10337" w:id="988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882"/>
    <w:bookmarkStart w:name="z10338" w:id="988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883"/>
    <w:bookmarkStart w:name="z10339" w:id="9884"/>
    <w:p>
      <w:pPr>
        <w:spacing w:after="0"/>
        <w:ind w:left="0"/>
        <w:jc w:val="left"/>
      </w:pPr>
      <w:r>
        <w:rPr>
          <w:rFonts w:ascii="Times New Roman"/>
          <w:b/>
          <w:i w:val="false"/>
          <w:color w:val="000000"/>
        </w:rPr>
        <w:t xml:space="preserve"> 4-тарау. Басқарманың мүлкі</w:t>
      </w:r>
    </w:p>
    <w:bookmarkEnd w:id="9884"/>
    <w:bookmarkStart w:name="z10340" w:id="988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885"/>
    <w:bookmarkStart w:name="z10341" w:id="988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886"/>
    <w:bookmarkStart w:name="z10342" w:id="988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887"/>
    <w:bookmarkStart w:name="z10343" w:id="988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888"/>
    <w:bookmarkStart w:name="z10344" w:id="9889"/>
    <w:p>
      <w:pPr>
        <w:spacing w:after="0"/>
        <w:ind w:left="0"/>
        <w:jc w:val="left"/>
      </w:pPr>
      <w:r>
        <w:rPr>
          <w:rFonts w:ascii="Times New Roman"/>
          <w:b/>
          <w:i w:val="false"/>
          <w:color w:val="000000"/>
        </w:rPr>
        <w:t xml:space="preserve"> 5-тарау. Басқарманы қайта ұйымдастыру және тарату</w:t>
      </w:r>
    </w:p>
    <w:bookmarkEnd w:id="9889"/>
    <w:bookmarkStart w:name="z10345" w:id="989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8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123-қосымша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104-қосымша</w:t>
            </w:r>
          </w:p>
        </w:tc>
      </w:tr>
    </w:tbl>
    <w:bookmarkStart w:name="z10360" w:id="989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Маңғыстау бөлімшелік көліктегі санитариялық-эпидемиологиялық бақылау басқармасы" республикалық мемлекеттік мекемесінің ережесі</w:t>
      </w:r>
    </w:p>
    <w:bookmarkEnd w:id="9891"/>
    <w:bookmarkStart w:name="z10361" w:id="9892"/>
    <w:p>
      <w:pPr>
        <w:spacing w:after="0"/>
        <w:ind w:left="0"/>
        <w:jc w:val="left"/>
      </w:pPr>
      <w:r>
        <w:rPr>
          <w:rFonts w:ascii="Times New Roman"/>
          <w:b/>
          <w:i w:val="false"/>
          <w:color w:val="000000"/>
        </w:rPr>
        <w:t xml:space="preserve"> 1-тарау. Жалпы ережелер</w:t>
      </w:r>
    </w:p>
    <w:bookmarkEnd w:id="9892"/>
    <w:bookmarkStart w:name="z10362" w:id="989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Маңғыстау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893"/>
    <w:bookmarkStart w:name="z10363" w:id="989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894"/>
    <w:bookmarkStart w:name="z10364" w:id="989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895"/>
    <w:bookmarkStart w:name="z10365" w:id="989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896"/>
    <w:bookmarkStart w:name="z10366" w:id="989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897"/>
    <w:bookmarkStart w:name="z10367" w:id="989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898"/>
    <w:bookmarkStart w:name="z10368" w:id="989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899"/>
    <w:bookmarkStart w:name="z10369" w:id="9900"/>
    <w:p>
      <w:pPr>
        <w:spacing w:after="0"/>
        <w:ind w:left="0"/>
        <w:jc w:val="both"/>
      </w:pPr>
      <w:r>
        <w:rPr>
          <w:rFonts w:ascii="Times New Roman"/>
          <w:b w:val="false"/>
          <w:i w:val="false"/>
          <w:color w:val="000000"/>
          <w:sz w:val="28"/>
        </w:rPr>
        <w:t>
      8. Заңды тұлғаның орналасқан жері – индекс 130006, Қазақстан Республикасы, Маңғыстау облысы, Мұнайлы ауданы, Маңғыстау селосы, 18 квартал, 20 құрылыс.</w:t>
      </w:r>
    </w:p>
    <w:bookmarkEnd w:id="9900"/>
    <w:bookmarkStart w:name="z10370" w:id="990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Маңғыстау бөлімшелік көліктегі санитариялық-эпидемиологиялық бақылау басқармасы" республикалық мемлекеттік мекемесі.</w:t>
      </w:r>
    </w:p>
    <w:bookmarkEnd w:id="9901"/>
    <w:bookmarkStart w:name="z10371" w:id="990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902"/>
    <w:bookmarkStart w:name="z10372" w:id="990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903"/>
    <w:bookmarkStart w:name="z10373" w:id="990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904"/>
    <w:bookmarkStart w:name="z10374" w:id="990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905"/>
    <w:bookmarkStart w:name="z10375" w:id="990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906"/>
    <w:bookmarkStart w:name="z10376" w:id="9907"/>
    <w:p>
      <w:pPr>
        <w:spacing w:after="0"/>
        <w:ind w:left="0"/>
        <w:jc w:val="both"/>
      </w:pPr>
      <w:r>
        <w:rPr>
          <w:rFonts w:ascii="Times New Roman"/>
          <w:b w:val="false"/>
          <w:i w:val="false"/>
          <w:color w:val="000000"/>
          <w:sz w:val="28"/>
        </w:rPr>
        <w:t>
      13. Міндеттері:</w:t>
      </w:r>
    </w:p>
    <w:bookmarkEnd w:id="9907"/>
    <w:bookmarkStart w:name="z10377" w:id="990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908"/>
    <w:bookmarkStart w:name="z10378" w:id="990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909"/>
    <w:bookmarkStart w:name="z10379" w:id="991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910"/>
    <w:bookmarkStart w:name="z10380" w:id="9911"/>
    <w:p>
      <w:pPr>
        <w:spacing w:after="0"/>
        <w:ind w:left="0"/>
        <w:jc w:val="both"/>
      </w:pPr>
      <w:r>
        <w:rPr>
          <w:rFonts w:ascii="Times New Roman"/>
          <w:b w:val="false"/>
          <w:i w:val="false"/>
          <w:color w:val="000000"/>
          <w:sz w:val="28"/>
        </w:rPr>
        <w:t>
      14. Құқықтары мен міндеттері:</w:t>
      </w:r>
    </w:p>
    <w:bookmarkEnd w:id="9911"/>
    <w:bookmarkStart w:name="z10381" w:id="991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912"/>
    <w:bookmarkStart w:name="z10382" w:id="991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913"/>
    <w:bookmarkStart w:name="z10383" w:id="991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914"/>
    <w:bookmarkStart w:name="z10384" w:id="991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915"/>
    <w:bookmarkStart w:name="z10385" w:id="991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916"/>
    <w:bookmarkStart w:name="z10386" w:id="991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917"/>
    <w:bookmarkStart w:name="z10387" w:id="991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918"/>
    <w:bookmarkStart w:name="z10388" w:id="991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919"/>
    <w:bookmarkStart w:name="z10389" w:id="992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920"/>
    <w:bookmarkStart w:name="z10390" w:id="9921"/>
    <w:p>
      <w:pPr>
        <w:spacing w:after="0"/>
        <w:ind w:left="0"/>
        <w:jc w:val="both"/>
      </w:pPr>
      <w:r>
        <w:rPr>
          <w:rFonts w:ascii="Times New Roman"/>
          <w:b w:val="false"/>
          <w:i w:val="false"/>
          <w:color w:val="000000"/>
          <w:sz w:val="28"/>
        </w:rPr>
        <w:t>
      15. Функциялары:</w:t>
      </w:r>
    </w:p>
    <w:bookmarkEnd w:id="9921"/>
    <w:bookmarkStart w:name="z10391" w:id="9922"/>
    <w:p>
      <w:pPr>
        <w:spacing w:after="0"/>
        <w:ind w:left="0"/>
        <w:jc w:val="both"/>
      </w:pPr>
      <w:r>
        <w:rPr>
          <w:rFonts w:ascii="Times New Roman"/>
          <w:b w:val="false"/>
          <w:i w:val="false"/>
          <w:color w:val="000000"/>
          <w:sz w:val="28"/>
        </w:rPr>
        <w:t>
      1) реттелетін салада мемлекеттік саясатты іске асыру;</w:t>
      </w:r>
    </w:p>
    <w:bookmarkEnd w:id="9922"/>
    <w:bookmarkStart w:name="z10392" w:id="992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9923"/>
    <w:bookmarkStart w:name="z10393" w:id="992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9924"/>
    <w:bookmarkStart w:name="z10394" w:id="992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9925"/>
    <w:bookmarkStart w:name="z10395" w:id="992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9926"/>
    <w:bookmarkStart w:name="z10396" w:id="992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9927"/>
    <w:bookmarkStart w:name="z10397" w:id="992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9928"/>
    <w:bookmarkStart w:name="z10398" w:id="992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9929"/>
    <w:bookmarkStart w:name="z10399" w:id="993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9930"/>
    <w:bookmarkStart w:name="z10400" w:id="993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9931"/>
    <w:bookmarkStart w:name="z10401" w:id="993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9932"/>
    <w:bookmarkStart w:name="z10402" w:id="993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9933"/>
    <w:bookmarkStart w:name="z10403" w:id="993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9934"/>
    <w:bookmarkStart w:name="z10404" w:id="993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9935"/>
    <w:bookmarkStart w:name="z10405" w:id="993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9936"/>
    <w:bookmarkStart w:name="z10406" w:id="993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9937"/>
    <w:bookmarkStart w:name="z10407" w:id="993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9938"/>
    <w:bookmarkStart w:name="z10408" w:id="993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9939"/>
    <w:bookmarkStart w:name="z10409" w:id="994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9940"/>
    <w:bookmarkStart w:name="z10410" w:id="9941"/>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9941"/>
    <w:bookmarkStart w:name="z10411" w:id="9942"/>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9942"/>
    <w:bookmarkStart w:name="z10412" w:id="9943"/>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9943"/>
    <w:bookmarkStart w:name="z10413" w:id="9944"/>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9944"/>
    <w:bookmarkStart w:name="z10414" w:id="9945"/>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9945"/>
    <w:bookmarkStart w:name="z10415" w:id="9946"/>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9946"/>
    <w:bookmarkStart w:name="z10416" w:id="9947"/>
    <w:p>
      <w:pPr>
        <w:spacing w:after="0"/>
        <w:ind w:left="0"/>
        <w:jc w:val="both"/>
      </w:pPr>
      <w:r>
        <w:rPr>
          <w:rFonts w:ascii="Times New Roman"/>
          <w:b w:val="false"/>
          <w:i w:val="false"/>
          <w:color w:val="000000"/>
          <w:sz w:val="28"/>
        </w:rPr>
        <w:t>
      26) мыналарды:</w:t>
      </w:r>
    </w:p>
    <w:bookmarkEnd w:id="9947"/>
    <w:bookmarkStart w:name="z10417" w:id="994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9948"/>
    <w:bookmarkStart w:name="z10418" w:id="994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9949"/>
    <w:bookmarkStart w:name="z10419" w:id="9950"/>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9950"/>
    <w:bookmarkStart w:name="z10420" w:id="995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9951"/>
    <w:bookmarkStart w:name="z10421" w:id="995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9952"/>
    <w:bookmarkStart w:name="z10422" w:id="995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9953"/>
    <w:bookmarkStart w:name="z10423" w:id="995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9954"/>
    <w:bookmarkStart w:name="z10424" w:id="9955"/>
    <w:p>
      <w:pPr>
        <w:spacing w:after="0"/>
        <w:ind w:left="0"/>
        <w:jc w:val="both"/>
      </w:pPr>
      <w:r>
        <w:rPr>
          <w:rFonts w:ascii="Times New Roman"/>
          <w:b w:val="false"/>
          <w:i w:val="false"/>
          <w:color w:val="000000"/>
          <w:sz w:val="28"/>
        </w:rPr>
        <w:t>
      19. Басқарма басшысының өкілеттіктері:</w:t>
      </w:r>
    </w:p>
    <w:bookmarkEnd w:id="9955"/>
    <w:bookmarkStart w:name="z10425" w:id="995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9956"/>
    <w:bookmarkStart w:name="z10426" w:id="99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9957"/>
    <w:bookmarkStart w:name="z10427" w:id="995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9958"/>
    <w:bookmarkStart w:name="z10428" w:id="99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9959"/>
    <w:bookmarkStart w:name="z10429" w:id="996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9960"/>
    <w:bookmarkStart w:name="z10430" w:id="996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9961"/>
    <w:bookmarkStart w:name="z10431" w:id="9962"/>
    <w:p>
      <w:pPr>
        <w:spacing w:after="0"/>
        <w:ind w:left="0"/>
        <w:jc w:val="left"/>
      </w:pPr>
      <w:r>
        <w:rPr>
          <w:rFonts w:ascii="Times New Roman"/>
          <w:b/>
          <w:i w:val="false"/>
          <w:color w:val="000000"/>
        </w:rPr>
        <w:t xml:space="preserve"> 4-тарау. Басқарманың мүлкі</w:t>
      </w:r>
    </w:p>
    <w:bookmarkEnd w:id="9962"/>
    <w:bookmarkStart w:name="z10432" w:id="996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9963"/>
    <w:bookmarkStart w:name="z10433" w:id="996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9964"/>
    <w:bookmarkStart w:name="z10434" w:id="996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9965"/>
    <w:bookmarkStart w:name="z10435" w:id="996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9966"/>
    <w:bookmarkStart w:name="z10436" w:id="9967"/>
    <w:p>
      <w:pPr>
        <w:spacing w:after="0"/>
        <w:ind w:left="0"/>
        <w:jc w:val="left"/>
      </w:pPr>
      <w:r>
        <w:rPr>
          <w:rFonts w:ascii="Times New Roman"/>
          <w:b/>
          <w:i w:val="false"/>
          <w:color w:val="000000"/>
        </w:rPr>
        <w:t xml:space="preserve"> 5-тарау. Басқарманы қайта ұйымдастыру және тарату</w:t>
      </w:r>
    </w:p>
    <w:bookmarkEnd w:id="9967"/>
    <w:bookmarkStart w:name="z10437" w:id="996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99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124-қосымша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105-қосымша</w:t>
            </w:r>
          </w:p>
        </w:tc>
      </w:tr>
    </w:tbl>
    <w:bookmarkStart w:name="z10452" w:id="996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Орал бөлімшелік көліктегі санитариялық-эпидемиологиялық бақылау басқармасы" республикалық мемлекеттік мекемесінің ережесі</w:t>
      </w:r>
    </w:p>
    <w:bookmarkEnd w:id="9969"/>
    <w:bookmarkStart w:name="z10453" w:id="9970"/>
    <w:p>
      <w:pPr>
        <w:spacing w:after="0"/>
        <w:ind w:left="0"/>
        <w:jc w:val="left"/>
      </w:pPr>
      <w:r>
        <w:rPr>
          <w:rFonts w:ascii="Times New Roman"/>
          <w:b/>
          <w:i w:val="false"/>
          <w:color w:val="000000"/>
        </w:rPr>
        <w:t xml:space="preserve"> 1-тарау. Жалпы ережелер</w:t>
      </w:r>
    </w:p>
    <w:bookmarkEnd w:id="9970"/>
    <w:bookmarkStart w:name="z10454" w:id="997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Орал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9971"/>
    <w:bookmarkStart w:name="z10455" w:id="9972"/>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9972"/>
    <w:bookmarkStart w:name="z10456" w:id="997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9973"/>
    <w:bookmarkStart w:name="z10457" w:id="99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9974"/>
    <w:bookmarkStart w:name="z10458" w:id="997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9975"/>
    <w:bookmarkStart w:name="z10459" w:id="997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9976"/>
    <w:bookmarkStart w:name="z10460" w:id="997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9977"/>
    <w:bookmarkStart w:name="z10461" w:id="9978"/>
    <w:p>
      <w:pPr>
        <w:spacing w:after="0"/>
        <w:ind w:left="0"/>
        <w:jc w:val="both"/>
      </w:pPr>
      <w:r>
        <w:rPr>
          <w:rFonts w:ascii="Times New Roman"/>
          <w:b w:val="false"/>
          <w:i w:val="false"/>
          <w:color w:val="000000"/>
          <w:sz w:val="28"/>
        </w:rPr>
        <w:t>
      8. Заңды тұлғаның орналасқан жері – индекс 090002, Қазақстан Республикасы, Батыс Қазақстан облысы, Орал қаласы, Вокзальная көшесі, 2/5В құрылыс</w:t>
      </w:r>
    </w:p>
    <w:bookmarkEnd w:id="9978"/>
    <w:bookmarkStart w:name="z10462" w:id="997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Орал бөлімшелік көліктегі санитариялық-эпидемиологиялық бақылау басқармасы" республикалық мемлекеттік мекемесі.</w:t>
      </w:r>
    </w:p>
    <w:bookmarkEnd w:id="9979"/>
    <w:bookmarkStart w:name="z10463" w:id="99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9980"/>
    <w:bookmarkStart w:name="z10464" w:id="99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9981"/>
    <w:bookmarkStart w:name="z10465" w:id="998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9982"/>
    <w:bookmarkStart w:name="z10466" w:id="998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9983"/>
    <w:bookmarkStart w:name="z10467" w:id="998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9984"/>
    <w:bookmarkStart w:name="z10468" w:id="9985"/>
    <w:p>
      <w:pPr>
        <w:spacing w:after="0"/>
        <w:ind w:left="0"/>
        <w:jc w:val="both"/>
      </w:pPr>
      <w:r>
        <w:rPr>
          <w:rFonts w:ascii="Times New Roman"/>
          <w:b w:val="false"/>
          <w:i w:val="false"/>
          <w:color w:val="000000"/>
          <w:sz w:val="28"/>
        </w:rPr>
        <w:t>
      13. Міндеттері:</w:t>
      </w:r>
    </w:p>
    <w:bookmarkEnd w:id="9985"/>
    <w:bookmarkStart w:name="z10469" w:id="998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9986"/>
    <w:bookmarkStart w:name="z10470" w:id="998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9987"/>
    <w:bookmarkStart w:name="z10471" w:id="998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9988"/>
    <w:bookmarkStart w:name="z10472" w:id="9989"/>
    <w:p>
      <w:pPr>
        <w:spacing w:after="0"/>
        <w:ind w:left="0"/>
        <w:jc w:val="both"/>
      </w:pPr>
      <w:r>
        <w:rPr>
          <w:rFonts w:ascii="Times New Roman"/>
          <w:b w:val="false"/>
          <w:i w:val="false"/>
          <w:color w:val="000000"/>
          <w:sz w:val="28"/>
        </w:rPr>
        <w:t>
      14. Құқықтары мен міндеттері:</w:t>
      </w:r>
    </w:p>
    <w:bookmarkEnd w:id="9989"/>
    <w:bookmarkStart w:name="z10473" w:id="999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9990"/>
    <w:bookmarkStart w:name="z10474" w:id="999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9991"/>
    <w:bookmarkStart w:name="z10475" w:id="99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9992"/>
    <w:bookmarkStart w:name="z10476" w:id="999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9993"/>
    <w:bookmarkStart w:name="z10477" w:id="999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9994"/>
    <w:bookmarkStart w:name="z10478" w:id="999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9995"/>
    <w:bookmarkStart w:name="z10479" w:id="999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9996"/>
    <w:bookmarkStart w:name="z10480" w:id="99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9997"/>
    <w:bookmarkStart w:name="z10481" w:id="999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9998"/>
    <w:bookmarkStart w:name="z10482" w:id="9999"/>
    <w:p>
      <w:pPr>
        <w:spacing w:after="0"/>
        <w:ind w:left="0"/>
        <w:jc w:val="both"/>
      </w:pPr>
      <w:r>
        <w:rPr>
          <w:rFonts w:ascii="Times New Roman"/>
          <w:b w:val="false"/>
          <w:i w:val="false"/>
          <w:color w:val="000000"/>
          <w:sz w:val="28"/>
        </w:rPr>
        <w:t>
      15. Функциялары:</w:t>
      </w:r>
    </w:p>
    <w:bookmarkEnd w:id="9999"/>
    <w:bookmarkStart w:name="z10483" w:id="10000"/>
    <w:p>
      <w:pPr>
        <w:spacing w:after="0"/>
        <w:ind w:left="0"/>
        <w:jc w:val="both"/>
      </w:pPr>
      <w:r>
        <w:rPr>
          <w:rFonts w:ascii="Times New Roman"/>
          <w:b w:val="false"/>
          <w:i w:val="false"/>
          <w:color w:val="000000"/>
          <w:sz w:val="28"/>
        </w:rPr>
        <w:t>
      1) реттелетін салада мемлекеттік саясатты іске асыру;</w:t>
      </w:r>
    </w:p>
    <w:bookmarkEnd w:id="10000"/>
    <w:bookmarkStart w:name="z10484" w:id="1000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001"/>
    <w:bookmarkStart w:name="z10485" w:id="1000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002"/>
    <w:bookmarkStart w:name="z10486" w:id="1000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003"/>
    <w:bookmarkStart w:name="z10487" w:id="1000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004"/>
    <w:bookmarkStart w:name="z10488" w:id="1000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005"/>
    <w:bookmarkStart w:name="z10489" w:id="1000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006"/>
    <w:bookmarkStart w:name="z10490" w:id="1000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007"/>
    <w:bookmarkStart w:name="z10491" w:id="1000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008"/>
    <w:bookmarkStart w:name="z10492" w:id="1000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009"/>
    <w:bookmarkStart w:name="z10493" w:id="100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010"/>
    <w:bookmarkStart w:name="z10494" w:id="1001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0011"/>
    <w:bookmarkStart w:name="z10495" w:id="1001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012"/>
    <w:bookmarkStart w:name="z10496" w:id="1001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013"/>
    <w:bookmarkStart w:name="z10497" w:id="1001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014"/>
    <w:bookmarkStart w:name="z10498" w:id="1001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015"/>
    <w:bookmarkStart w:name="z10499" w:id="1001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016"/>
    <w:bookmarkStart w:name="z10500" w:id="1001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017"/>
    <w:bookmarkStart w:name="z10501" w:id="1001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018"/>
    <w:bookmarkStart w:name="z10502" w:id="10019"/>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10019"/>
    <w:bookmarkStart w:name="z10503" w:id="10020"/>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020"/>
    <w:bookmarkStart w:name="z10504" w:id="10021"/>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10021"/>
    <w:bookmarkStart w:name="z10505" w:id="10022"/>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10022"/>
    <w:bookmarkStart w:name="z10506" w:id="10023"/>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10023"/>
    <w:bookmarkStart w:name="z10507" w:id="10024"/>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10024"/>
    <w:bookmarkStart w:name="z10508" w:id="10025"/>
    <w:p>
      <w:pPr>
        <w:spacing w:after="0"/>
        <w:ind w:left="0"/>
        <w:jc w:val="both"/>
      </w:pPr>
      <w:r>
        <w:rPr>
          <w:rFonts w:ascii="Times New Roman"/>
          <w:b w:val="false"/>
          <w:i w:val="false"/>
          <w:color w:val="000000"/>
          <w:sz w:val="28"/>
        </w:rPr>
        <w:t>
      26) мыналарды:</w:t>
      </w:r>
    </w:p>
    <w:bookmarkEnd w:id="10025"/>
    <w:bookmarkStart w:name="z10509" w:id="1002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026"/>
    <w:bookmarkStart w:name="z10510" w:id="1002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027"/>
    <w:bookmarkStart w:name="z10511" w:id="10028"/>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10028"/>
    <w:bookmarkStart w:name="z10512" w:id="1002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029"/>
    <w:bookmarkStart w:name="z10513" w:id="1003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030"/>
    <w:bookmarkStart w:name="z10514" w:id="1003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031"/>
    <w:bookmarkStart w:name="z10515" w:id="1003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032"/>
    <w:bookmarkStart w:name="z10516" w:id="10033"/>
    <w:p>
      <w:pPr>
        <w:spacing w:after="0"/>
        <w:ind w:left="0"/>
        <w:jc w:val="both"/>
      </w:pPr>
      <w:r>
        <w:rPr>
          <w:rFonts w:ascii="Times New Roman"/>
          <w:b w:val="false"/>
          <w:i w:val="false"/>
          <w:color w:val="000000"/>
          <w:sz w:val="28"/>
        </w:rPr>
        <w:t>
      19. Басқарма басшысының өкілеттіктері:</w:t>
      </w:r>
    </w:p>
    <w:bookmarkEnd w:id="10033"/>
    <w:bookmarkStart w:name="z10517" w:id="1003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034"/>
    <w:bookmarkStart w:name="z10518" w:id="1003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035"/>
    <w:bookmarkStart w:name="z10519" w:id="1003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036"/>
    <w:bookmarkStart w:name="z10520" w:id="1003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037"/>
    <w:bookmarkStart w:name="z10521" w:id="1003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038"/>
    <w:bookmarkStart w:name="z10522" w:id="1003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039"/>
    <w:bookmarkStart w:name="z10523" w:id="10040"/>
    <w:p>
      <w:pPr>
        <w:spacing w:after="0"/>
        <w:ind w:left="0"/>
        <w:jc w:val="left"/>
      </w:pPr>
      <w:r>
        <w:rPr>
          <w:rFonts w:ascii="Times New Roman"/>
          <w:b/>
          <w:i w:val="false"/>
          <w:color w:val="000000"/>
        </w:rPr>
        <w:t xml:space="preserve"> 4-тарау. Басқарманың мүлкі</w:t>
      </w:r>
    </w:p>
    <w:bookmarkEnd w:id="10040"/>
    <w:bookmarkStart w:name="z10524" w:id="1004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041"/>
    <w:bookmarkStart w:name="z10525" w:id="1004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042"/>
    <w:bookmarkStart w:name="z10526" w:id="1004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043"/>
    <w:bookmarkStart w:name="z10527" w:id="1004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044"/>
    <w:bookmarkStart w:name="z10528" w:id="10045"/>
    <w:p>
      <w:pPr>
        <w:spacing w:after="0"/>
        <w:ind w:left="0"/>
        <w:jc w:val="left"/>
      </w:pPr>
      <w:r>
        <w:rPr>
          <w:rFonts w:ascii="Times New Roman"/>
          <w:b/>
          <w:i w:val="false"/>
          <w:color w:val="000000"/>
        </w:rPr>
        <w:t xml:space="preserve"> 5-тарау. Басқарманы қайта ұйымдастыру және тарату</w:t>
      </w:r>
    </w:p>
    <w:bookmarkEnd w:id="10045"/>
    <w:bookmarkStart w:name="z10529" w:id="1004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0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125-қосымша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106-қосымша</w:t>
            </w:r>
          </w:p>
        </w:tc>
      </w:tr>
    </w:tbl>
    <w:bookmarkStart w:name="z10544" w:id="1004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Павлодар бөлімшелік көліктегі санитариялық-эпидемиологиялық бақылау басқармасы" республикалық мемлекеттік мекемесінің ережесі</w:t>
      </w:r>
    </w:p>
    <w:bookmarkEnd w:id="10047"/>
    <w:bookmarkStart w:name="z10545" w:id="10048"/>
    <w:p>
      <w:pPr>
        <w:spacing w:after="0"/>
        <w:ind w:left="0"/>
        <w:jc w:val="left"/>
      </w:pPr>
      <w:r>
        <w:rPr>
          <w:rFonts w:ascii="Times New Roman"/>
          <w:b/>
          <w:i w:val="false"/>
          <w:color w:val="000000"/>
        </w:rPr>
        <w:t xml:space="preserve"> 1-тарау. Жалпы ережелер</w:t>
      </w:r>
    </w:p>
    <w:bookmarkEnd w:id="10048"/>
    <w:bookmarkStart w:name="z10546" w:id="1004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Павлодар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049"/>
    <w:bookmarkStart w:name="z10547" w:id="1005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050"/>
    <w:bookmarkStart w:name="z10548" w:id="1005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051"/>
    <w:bookmarkStart w:name="z10549" w:id="1005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052"/>
    <w:bookmarkStart w:name="z10550" w:id="1005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053"/>
    <w:bookmarkStart w:name="z10551" w:id="1005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054"/>
    <w:bookmarkStart w:name="z10552" w:id="1005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055"/>
    <w:bookmarkStart w:name="z10553" w:id="10056"/>
    <w:p>
      <w:pPr>
        <w:spacing w:after="0"/>
        <w:ind w:left="0"/>
        <w:jc w:val="both"/>
      </w:pPr>
      <w:r>
        <w:rPr>
          <w:rFonts w:ascii="Times New Roman"/>
          <w:b w:val="false"/>
          <w:i w:val="false"/>
          <w:color w:val="000000"/>
          <w:sz w:val="28"/>
        </w:rPr>
        <w:t>
      8. Заңды тұлғаның орналасқан жері – индекс 140000, Қазақстан Республикасы, Павлодар облысы, Павлодар қаласы, Құдайберген Сұрағанов көшесі, 8 құрылыс.</w:t>
      </w:r>
    </w:p>
    <w:bookmarkEnd w:id="10056"/>
    <w:bookmarkStart w:name="z10554" w:id="1005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Павлодар бөлімшелік көліктегі санитариялық-эпидемиологиялық бақылау басқармасы" республикалық мемлекеттік мекемесі.</w:t>
      </w:r>
    </w:p>
    <w:bookmarkEnd w:id="10057"/>
    <w:bookmarkStart w:name="z10555" w:id="1005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058"/>
    <w:bookmarkStart w:name="z10556" w:id="1005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059"/>
    <w:bookmarkStart w:name="z10557" w:id="1006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060"/>
    <w:bookmarkStart w:name="z10558" w:id="1006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061"/>
    <w:bookmarkStart w:name="z10559" w:id="1006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062"/>
    <w:bookmarkStart w:name="z10560" w:id="10063"/>
    <w:p>
      <w:pPr>
        <w:spacing w:after="0"/>
        <w:ind w:left="0"/>
        <w:jc w:val="both"/>
      </w:pPr>
      <w:r>
        <w:rPr>
          <w:rFonts w:ascii="Times New Roman"/>
          <w:b w:val="false"/>
          <w:i w:val="false"/>
          <w:color w:val="000000"/>
          <w:sz w:val="28"/>
        </w:rPr>
        <w:t>
      13. Міндеттері:</w:t>
      </w:r>
    </w:p>
    <w:bookmarkEnd w:id="10063"/>
    <w:bookmarkStart w:name="z10561" w:id="1006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064"/>
    <w:bookmarkStart w:name="z10562" w:id="1006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065"/>
    <w:bookmarkStart w:name="z10563" w:id="1006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066"/>
    <w:bookmarkStart w:name="z10564" w:id="10067"/>
    <w:p>
      <w:pPr>
        <w:spacing w:after="0"/>
        <w:ind w:left="0"/>
        <w:jc w:val="both"/>
      </w:pPr>
      <w:r>
        <w:rPr>
          <w:rFonts w:ascii="Times New Roman"/>
          <w:b w:val="false"/>
          <w:i w:val="false"/>
          <w:color w:val="000000"/>
          <w:sz w:val="28"/>
        </w:rPr>
        <w:t>
      14. Құқықтары мен міндеттері:</w:t>
      </w:r>
    </w:p>
    <w:bookmarkEnd w:id="10067"/>
    <w:bookmarkStart w:name="z10565" w:id="1006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068"/>
    <w:bookmarkStart w:name="z10566" w:id="1006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069"/>
    <w:bookmarkStart w:name="z10567" w:id="1007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070"/>
    <w:bookmarkStart w:name="z10568" w:id="1007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071"/>
    <w:bookmarkStart w:name="z10569" w:id="1007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072"/>
    <w:bookmarkStart w:name="z10570" w:id="1007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073"/>
    <w:bookmarkStart w:name="z10571" w:id="1007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074"/>
    <w:bookmarkStart w:name="z10572" w:id="1007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075"/>
    <w:bookmarkStart w:name="z10573" w:id="1007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076"/>
    <w:bookmarkStart w:name="z10574" w:id="10077"/>
    <w:p>
      <w:pPr>
        <w:spacing w:after="0"/>
        <w:ind w:left="0"/>
        <w:jc w:val="both"/>
      </w:pPr>
      <w:r>
        <w:rPr>
          <w:rFonts w:ascii="Times New Roman"/>
          <w:b w:val="false"/>
          <w:i w:val="false"/>
          <w:color w:val="000000"/>
          <w:sz w:val="28"/>
        </w:rPr>
        <w:t>
      15. Функциялары:</w:t>
      </w:r>
    </w:p>
    <w:bookmarkEnd w:id="10077"/>
    <w:bookmarkStart w:name="z10575" w:id="10078"/>
    <w:p>
      <w:pPr>
        <w:spacing w:after="0"/>
        <w:ind w:left="0"/>
        <w:jc w:val="both"/>
      </w:pPr>
      <w:r>
        <w:rPr>
          <w:rFonts w:ascii="Times New Roman"/>
          <w:b w:val="false"/>
          <w:i w:val="false"/>
          <w:color w:val="000000"/>
          <w:sz w:val="28"/>
        </w:rPr>
        <w:t>
      1) реттелетін салада мемлекеттік саясатты іске асыру;</w:t>
      </w:r>
    </w:p>
    <w:bookmarkEnd w:id="10078"/>
    <w:bookmarkStart w:name="z10576" w:id="1007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079"/>
    <w:bookmarkStart w:name="z10577" w:id="1008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080"/>
    <w:bookmarkStart w:name="z10578" w:id="1008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081"/>
    <w:bookmarkStart w:name="z10579" w:id="1008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082"/>
    <w:bookmarkStart w:name="z10580" w:id="1008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083"/>
    <w:bookmarkStart w:name="z10581" w:id="1008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084"/>
    <w:bookmarkStart w:name="z10582" w:id="1008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085"/>
    <w:bookmarkStart w:name="z10583" w:id="1008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086"/>
    <w:bookmarkStart w:name="z10584" w:id="1008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087"/>
    <w:bookmarkStart w:name="z10585" w:id="1008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088"/>
    <w:bookmarkStart w:name="z10586" w:id="1008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0089"/>
    <w:bookmarkStart w:name="z10587" w:id="1009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090"/>
    <w:bookmarkStart w:name="z10588" w:id="1009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091"/>
    <w:bookmarkStart w:name="z10589" w:id="1009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092"/>
    <w:bookmarkStart w:name="z10590" w:id="1009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093"/>
    <w:bookmarkStart w:name="z10591" w:id="1009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094"/>
    <w:bookmarkStart w:name="z10592" w:id="1009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095"/>
    <w:bookmarkStart w:name="z10593" w:id="1009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096"/>
    <w:bookmarkStart w:name="z10594" w:id="10097"/>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10097"/>
    <w:bookmarkStart w:name="z10595" w:id="10098"/>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098"/>
    <w:bookmarkStart w:name="z10596" w:id="10099"/>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10099"/>
    <w:bookmarkStart w:name="z10597" w:id="10100"/>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10100"/>
    <w:bookmarkStart w:name="z10598" w:id="10101"/>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10101"/>
    <w:bookmarkStart w:name="z10599" w:id="10102"/>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10102"/>
    <w:bookmarkStart w:name="z10600" w:id="10103"/>
    <w:p>
      <w:pPr>
        <w:spacing w:after="0"/>
        <w:ind w:left="0"/>
        <w:jc w:val="both"/>
      </w:pPr>
      <w:r>
        <w:rPr>
          <w:rFonts w:ascii="Times New Roman"/>
          <w:b w:val="false"/>
          <w:i w:val="false"/>
          <w:color w:val="000000"/>
          <w:sz w:val="28"/>
        </w:rPr>
        <w:t>
      26) мыналарды:</w:t>
      </w:r>
    </w:p>
    <w:bookmarkEnd w:id="10103"/>
    <w:bookmarkStart w:name="z10601" w:id="1010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104"/>
    <w:bookmarkStart w:name="z10602" w:id="1010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105"/>
    <w:bookmarkStart w:name="z10603" w:id="10106"/>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10106"/>
    <w:bookmarkStart w:name="z10604" w:id="1010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107"/>
    <w:bookmarkStart w:name="z10605" w:id="1010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108"/>
    <w:bookmarkStart w:name="z10606" w:id="1010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109"/>
    <w:bookmarkStart w:name="z10607" w:id="101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110"/>
    <w:bookmarkStart w:name="z10608" w:id="10111"/>
    <w:p>
      <w:pPr>
        <w:spacing w:after="0"/>
        <w:ind w:left="0"/>
        <w:jc w:val="both"/>
      </w:pPr>
      <w:r>
        <w:rPr>
          <w:rFonts w:ascii="Times New Roman"/>
          <w:b w:val="false"/>
          <w:i w:val="false"/>
          <w:color w:val="000000"/>
          <w:sz w:val="28"/>
        </w:rPr>
        <w:t>
      19. Басқарма басшысының өкілеттіктері:</w:t>
      </w:r>
    </w:p>
    <w:bookmarkEnd w:id="10111"/>
    <w:bookmarkStart w:name="z10609" w:id="1011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112"/>
    <w:bookmarkStart w:name="z10610" w:id="101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113"/>
    <w:bookmarkStart w:name="z10611" w:id="1011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114"/>
    <w:bookmarkStart w:name="z10612" w:id="101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115"/>
    <w:bookmarkStart w:name="z10613" w:id="1011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116"/>
    <w:bookmarkStart w:name="z10614" w:id="1011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117"/>
    <w:bookmarkStart w:name="z10615" w:id="10118"/>
    <w:p>
      <w:pPr>
        <w:spacing w:after="0"/>
        <w:ind w:left="0"/>
        <w:jc w:val="left"/>
      </w:pPr>
      <w:r>
        <w:rPr>
          <w:rFonts w:ascii="Times New Roman"/>
          <w:b/>
          <w:i w:val="false"/>
          <w:color w:val="000000"/>
        </w:rPr>
        <w:t xml:space="preserve"> 4-тарау. Басқарманың мүлкі</w:t>
      </w:r>
    </w:p>
    <w:bookmarkEnd w:id="10118"/>
    <w:bookmarkStart w:name="z10616" w:id="1011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119"/>
    <w:bookmarkStart w:name="z10617" w:id="1012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120"/>
    <w:bookmarkStart w:name="z10618" w:id="1012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121"/>
    <w:bookmarkStart w:name="z10619" w:id="1012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122"/>
    <w:bookmarkStart w:name="z10620" w:id="10123"/>
    <w:p>
      <w:pPr>
        <w:spacing w:after="0"/>
        <w:ind w:left="0"/>
        <w:jc w:val="left"/>
      </w:pPr>
      <w:r>
        <w:rPr>
          <w:rFonts w:ascii="Times New Roman"/>
          <w:b/>
          <w:i w:val="false"/>
          <w:color w:val="000000"/>
        </w:rPr>
        <w:t xml:space="preserve"> 5-тарау. Басқарманы қайта ұйымдастыру және тарату</w:t>
      </w:r>
    </w:p>
    <w:bookmarkEnd w:id="10123"/>
    <w:bookmarkStart w:name="z10621" w:id="1012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1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107-қосымша</w:t>
            </w:r>
          </w:p>
        </w:tc>
      </w:tr>
    </w:tbl>
    <w:bookmarkStart w:name="z10636" w:id="1012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Семей бөлімшелік көліктегі санитариялық-эпидемиологиялық бақылау басқармасы" республикалық мемлекеттік мекемесінің ережесі</w:t>
      </w:r>
    </w:p>
    <w:bookmarkEnd w:id="10125"/>
    <w:bookmarkStart w:name="z10637" w:id="10126"/>
    <w:p>
      <w:pPr>
        <w:spacing w:after="0"/>
        <w:ind w:left="0"/>
        <w:jc w:val="left"/>
      </w:pPr>
      <w:r>
        <w:rPr>
          <w:rFonts w:ascii="Times New Roman"/>
          <w:b/>
          <w:i w:val="false"/>
          <w:color w:val="000000"/>
        </w:rPr>
        <w:t xml:space="preserve"> 1-тарау. Жалпы ережелер</w:t>
      </w:r>
    </w:p>
    <w:bookmarkEnd w:id="10126"/>
    <w:bookmarkStart w:name="z10638" w:id="1012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Семей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127"/>
    <w:bookmarkStart w:name="z10639" w:id="10128"/>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128"/>
    <w:bookmarkStart w:name="z10640" w:id="1012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129"/>
    <w:bookmarkStart w:name="z10641" w:id="1013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130"/>
    <w:bookmarkStart w:name="z10642" w:id="1013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131"/>
    <w:bookmarkStart w:name="z10643" w:id="1013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132"/>
    <w:bookmarkStart w:name="z10644" w:id="1013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133"/>
    <w:bookmarkStart w:name="z10645" w:id="10134"/>
    <w:p>
      <w:pPr>
        <w:spacing w:after="0"/>
        <w:ind w:left="0"/>
        <w:jc w:val="both"/>
      </w:pPr>
      <w:r>
        <w:rPr>
          <w:rFonts w:ascii="Times New Roman"/>
          <w:b w:val="false"/>
          <w:i w:val="false"/>
          <w:color w:val="000000"/>
          <w:sz w:val="28"/>
        </w:rPr>
        <w:t>
      8. Заңды тұлғаның орналасқан жері – индекс 071400, Қазақстан Республикасы, Абай облысы, Семей қаласы, Бауыржан Момышұлы көшесі, 19 үй.</w:t>
      </w:r>
    </w:p>
    <w:bookmarkEnd w:id="10134"/>
    <w:bookmarkStart w:name="z10646" w:id="1013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Семей бөлімшелік көліктегі санитариялық-эпидемиологиялық бақылау басқармасы" республикалық мемлекеттік мекемесі.</w:t>
      </w:r>
    </w:p>
    <w:bookmarkEnd w:id="10135"/>
    <w:bookmarkStart w:name="z10647" w:id="1013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136"/>
    <w:bookmarkStart w:name="z10648" w:id="1013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137"/>
    <w:bookmarkStart w:name="z10649" w:id="1013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138"/>
    <w:bookmarkStart w:name="z10650" w:id="1013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139"/>
    <w:bookmarkStart w:name="z10651" w:id="1014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140"/>
    <w:bookmarkStart w:name="z10652" w:id="10141"/>
    <w:p>
      <w:pPr>
        <w:spacing w:after="0"/>
        <w:ind w:left="0"/>
        <w:jc w:val="both"/>
      </w:pPr>
      <w:r>
        <w:rPr>
          <w:rFonts w:ascii="Times New Roman"/>
          <w:b w:val="false"/>
          <w:i w:val="false"/>
          <w:color w:val="000000"/>
          <w:sz w:val="28"/>
        </w:rPr>
        <w:t>
      13. Міндеттері:</w:t>
      </w:r>
    </w:p>
    <w:bookmarkEnd w:id="10141"/>
    <w:bookmarkStart w:name="z10653" w:id="1014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142"/>
    <w:bookmarkStart w:name="z10654" w:id="1014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143"/>
    <w:bookmarkStart w:name="z10655" w:id="1014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144"/>
    <w:bookmarkStart w:name="z10656" w:id="10145"/>
    <w:p>
      <w:pPr>
        <w:spacing w:after="0"/>
        <w:ind w:left="0"/>
        <w:jc w:val="both"/>
      </w:pPr>
      <w:r>
        <w:rPr>
          <w:rFonts w:ascii="Times New Roman"/>
          <w:b w:val="false"/>
          <w:i w:val="false"/>
          <w:color w:val="000000"/>
          <w:sz w:val="28"/>
        </w:rPr>
        <w:t>
      14. Құқықтары мен міндеттері:</w:t>
      </w:r>
    </w:p>
    <w:bookmarkEnd w:id="10145"/>
    <w:bookmarkStart w:name="z10657" w:id="1014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146"/>
    <w:bookmarkStart w:name="z10658" w:id="1014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147"/>
    <w:bookmarkStart w:name="z10659" w:id="1014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148"/>
    <w:bookmarkStart w:name="z10660" w:id="1014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149"/>
    <w:bookmarkStart w:name="z10661" w:id="1015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150"/>
    <w:bookmarkStart w:name="z10662" w:id="1015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151"/>
    <w:bookmarkStart w:name="z10663" w:id="1015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152"/>
    <w:bookmarkStart w:name="z10664" w:id="1015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153"/>
    <w:bookmarkStart w:name="z10665" w:id="1015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154"/>
    <w:bookmarkStart w:name="z10666" w:id="10155"/>
    <w:p>
      <w:pPr>
        <w:spacing w:after="0"/>
        <w:ind w:left="0"/>
        <w:jc w:val="both"/>
      </w:pPr>
      <w:r>
        <w:rPr>
          <w:rFonts w:ascii="Times New Roman"/>
          <w:b w:val="false"/>
          <w:i w:val="false"/>
          <w:color w:val="000000"/>
          <w:sz w:val="28"/>
        </w:rPr>
        <w:t>
      15. Функциялары:</w:t>
      </w:r>
    </w:p>
    <w:bookmarkEnd w:id="10155"/>
    <w:bookmarkStart w:name="z10667" w:id="10156"/>
    <w:p>
      <w:pPr>
        <w:spacing w:after="0"/>
        <w:ind w:left="0"/>
        <w:jc w:val="both"/>
      </w:pPr>
      <w:r>
        <w:rPr>
          <w:rFonts w:ascii="Times New Roman"/>
          <w:b w:val="false"/>
          <w:i w:val="false"/>
          <w:color w:val="000000"/>
          <w:sz w:val="28"/>
        </w:rPr>
        <w:t>
      1) реттелетін салада мемлекеттік саясатты іске асыру;</w:t>
      </w:r>
    </w:p>
    <w:bookmarkEnd w:id="10156"/>
    <w:bookmarkStart w:name="z10668" w:id="1015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157"/>
    <w:bookmarkStart w:name="z10669" w:id="1015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158"/>
    <w:bookmarkStart w:name="z10670" w:id="1015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159"/>
    <w:bookmarkStart w:name="z10671" w:id="1016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160"/>
    <w:bookmarkStart w:name="z10672" w:id="1016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161"/>
    <w:bookmarkStart w:name="z10673" w:id="1016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162"/>
    <w:bookmarkStart w:name="z10674" w:id="1016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163"/>
    <w:bookmarkStart w:name="z10675" w:id="1016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164"/>
    <w:bookmarkStart w:name="z10676" w:id="1016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165"/>
    <w:bookmarkStart w:name="z10677" w:id="1016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166"/>
    <w:bookmarkStart w:name="z10678" w:id="1016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0167"/>
    <w:bookmarkStart w:name="z10679" w:id="1016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168"/>
    <w:bookmarkStart w:name="z10680" w:id="1016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169"/>
    <w:bookmarkStart w:name="z10681" w:id="1017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170"/>
    <w:bookmarkStart w:name="z10682" w:id="1017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171"/>
    <w:bookmarkStart w:name="z10683" w:id="1017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172"/>
    <w:bookmarkStart w:name="z10684" w:id="1017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173"/>
    <w:bookmarkStart w:name="z10685" w:id="1017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174"/>
    <w:bookmarkStart w:name="z10686" w:id="10175"/>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10175"/>
    <w:bookmarkStart w:name="z10687" w:id="10176"/>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176"/>
    <w:bookmarkStart w:name="z10688" w:id="10177"/>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10177"/>
    <w:bookmarkStart w:name="z10689" w:id="10178"/>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10178"/>
    <w:bookmarkStart w:name="z10690" w:id="10179"/>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10179"/>
    <w:bookmarkStart w:name="z10691" w:id="10180"/>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10180"/>
    <w:bookmarkStart w:name="z10692" w:id="10181"/>
    <w:p>
      <w:pPr>
        <w:spacing w:after="0"/>
        <w:ind w:left="0"/>
        <w:jc w:val="both"/>
      </w:pPr>
      <w:r>
        <w:rPr>
          <w:rFonts w:ascii="Times New Roman"/>
          <w:b w:val="false"/>
          <w:i w:val="false"/>
          <w:color w:val="000000"/>
          <w:sz w:val="28"/>
        </w:rPr>
        <w:t>
      26) мыналарды:</w:t>
      </w:r>
    </w:p>
    <w:bookmarkEnd w:id="10181"/>
    <w:bookmarkStart w:name="z10693" w:id="1018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182"/>
    <w:bookmarkStart w:name="z10694" w:id="1018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183"/>
    <w:bookmarkStart w:name="z10695" w:id="10184"/>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10184"/>
    <w:bookmarkStart w:name="z10696" w:id="1018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185"/>
    <w:bookmarkStart w:name="z10697" w:id="1018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186"/>
    <w:bookmarkStart w:name="z10698" w:id="1018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187"/>
    <w:bookmarkStart w:name="z10699" w:id="1018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188"/>
    <w:bookmarkStart w:name="z10700" w:id="10189"/>
    <w:p>
      <w:pPr>
        <w:spacing w:after="0"/>
        <w:ind w:left="0"/>
        <w:jc w:val="both"/>
      </w:pPr>
      <w:r>
        <w:rPr>
          <w:rFonts w:ascii="Times New Roman"/>
          <w:b w:val="false"/>
          <w:i w:val="false"/>
          <w:color w:val="000000"/>
          <w:sz w:val="28"/>
        </w:rPr>
        <w:t>
      19. Басқарма басшысының өкілеттіктері:</w:t>
      </w:r>
    </w:p>
    <w:bookmarkEnd w:id="10189"/>
    <w:bookmarkStart w:name="z10701" w:id="1019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190"/>
    <w:bookmarkStart w:name="z10702" w:id="1019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191"/>
    <w:bookmarkStart w:name="z10703" w:id="1019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192"/>
    <w:bookmarkStart w:name="z10704" w:id="1019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193"/>
    <w:bookmarkStart w:name="z10705" w:id="1019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194"/>
    <w:bookmarkStart w:name="z10706" w:id="1019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195"/>
    <w:bookmarkStart w:name="z10707" w:id="10196"/>
    <w:p>
      <w:pPr>
        <w:spacing w:after="0"/>
        <w:ind w:left="0"/>
        <w:jc w:val="left"/>
      </w:pPr>
      <w:r>
        <w:rPr>
          <w:rFonts w:ascii="Times New Roman"/>
          <w:b/>
          <w:i w:val="false"/>
          <w:color w:val="000000"/>
        </w:rPr>
        <w:t xml:space="preserve"> 4-тарау. Басқарманың мүлкі</w:t>
      </w:r>
    </w:p>
    <w:bookmarkEnd w:id="10196"/>
    <w:bookmarkStart w:name="z10708" w:id="1019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197"/>
    <w:bookmarkStart w:name="z10709" w:id="1019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198"/>
    <w:bookmarkStart w:name="z10710" w:id="1019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199"/>
    <w:bookmarkStart w:name="z10711" w:id="1020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200"/>
    <w:bookmarkStart w:name="z10712" w:id="10201"/>
    <w:p>
      <w:pPr>
        <w:spacing w:after="0"/>
        <w:ind w:left="0"/>
        <w:jc w:val="left"/>
      </w:pPr>
      <w:r>
        <w:rPr>
          <w:rFonts w:ascii="Times New Roman"/>
          <w:b/>
          <w:i w:val="false"/>
          <w:color w:val="000000"/>
        </w:rPr>
        <w:t xml:space="preserve"> 5-тарау. Басқарманы қайта ұйымдастыру және тарату</w:t>
      </w:r>
    </w:p>
    <w:bookmarkEnd w:id="10201"/>
    <w:bookmarkStart w:name="z10713" w:id="1020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2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127-қосымша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108-қосымша</w:t>
            </w:r>
          </w:p>
        </w:tc>
      </w:tr>
    </w:tbl>
    <w:bookmarkStart w:name="z10728" w:id="1020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Шымкент бөлімшелік көліктегі санитариялық-эпидемиологиялық бақылау басқармасы" республикалық мемлекеттік мекемесінің ережесі</w:t>
      </w:r>
    </w:p>
    <w:bookmarkEnd w:id="10203"/>
    <w:bookmarkStart w:name="z10729" w:id="10204"/>
    <w:p>
      <w:pPr>
        <w:spacing w:after="0"/>
        <w:ind w:left="0"/>
        <w:jc w:val="left"/>
      </w:pPr>
      <w:r>
        <w:rPr>
          <w:rFonts w:ascii="Times New Roman"/>
          <w:b/>
          <w:i w:val="false"/>
          <w:color w:val="000000"/>
        </w:rPr>
        <w:t xml:space="preserve"> 1-тарау. Жалпы ережелер</w:t>
      </w:r>
    </w:p>
    <w:bookmarkEnd w:id="10204"/>
    <w:bookmarkStart w:name="z10730" w:id="1020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Шымкент бөлімшелік көліктегі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205"/>
    <w:bookmarkStart w:name="z10731" w:id="1020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206"/>
    <w:bookmarkStart w:name="z10732" w:id="1020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207"/>
    <w:bookmarkStart w:name="z10733" w:id="1020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208"/>
    <w:bookmarkStart w:name="z10734" w:id="1020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209"/>
    <w:bookmarkStart w:name="z10735" w:id="1021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210"/>
    <w:bookmarkStart w:name="z10736" w:id="1021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211"/>
    <w:bookmarkStart w:name="z10737" w:id="10212"/>
    <w:p>
      <w:pPr>
        <w:spacing w:after="0"/>
        <w:ind w:left="0"/>
        <w:jc w:val="both"/>
      </w:pPr>
      <w:r>
        <w:rPr>
          <w:rFonts w:ascii="Times New Roman"/>
          <w:b w:val="false"/>
          <w:i w:val="false"/>
          <w:color w:val="000000"/>
          <w:sz w:val="28"/>
        </w:rPr>
        <w:t>
      8. Заңды тұлғаның орналасқан жері – индекс 160011, Қазақстан Республикасы, Шымкент қаласы, Әл-Фараби ауданы, Дінмұхаммед Қонаев көшесі, 27 үй.</w:t>
      </w:r>
    </w:p>
    <w:bookmarkEnd w:id="10212"/>
    <w:bookmarkStart w:name="z10738" w:id="1021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Көліктегі санитариялық-эпидемиологиялық бақылау департаменті Шымкент бөлімшелік көліктегі санитариялық-эпидемиологиялық бақылау басқармасы" республикалық мемлекеттік мекемесі.</w:t>
      </w:r>
    </w:p>
    <w:bookmarkEnd w:id="10213"/>
    <w:bookmarkStart w:name="z10739" w:id="1021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214"/>
    <w:bookmarkStart w:name="z10740" w:id="1021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215"/>
    <w:bookmarkStart w:name="z10741" w:id="1021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216"/>
    <w:bookmarkStart w:name="z10742" w:id="1021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217"/>
    <w:bookmarkStart w:name="z10743" w:id="1021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218"/>
    <w:bookmarkStart w:name="z10744" w:id="10219"/>
    <w:p>
      <w:pPr>
        <w:spacing w:after="0"/>
        <w:ind w:left="0"/>
        <w:jc w:val="both"/>
      </w:pPr>
      <w:r>
        <w:rPr>
          <w:rFonts w:ascii="Times New Roman"/>
          <w:b w:val="false"/>
          <w:i w:val="false"/>
          <w:color w:val="000000"/>
          <w:sz w:val="28"/>
        </w:rPr>
        <w:t>
      13. Міндеттері:</w:t>
      </w:r>
    </w:p>
    <w:bookmarkEnd w:id="10219"/>
    <w:bookmarkStart w:name="z10745" w:id="1022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220"/>
    <w:bookmarkStart w:name="z10746" w:id="1022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221"/>
    <w:bookmarkStart w:name="z10747" w:id="1022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222"/>
    <w:bookmarkStart w:name="z10748" w:id="10223"/>
    <w:p>
      <w:pPr>
        <w:spacing w:after="0"/>
        <w:ind w:left="0"/>
        <w:jc w:val="both"/>
      </w:pPr>
      <w:r>
        <w:rPr>
          <w:rFonts w:ascii="Times New Roman"/>
          <w:b w:val="false"/>
          <w:i w:val="false"/>
          <w:color w:val="000000"/>
          <w:sz w:val="28"/>
        </w:rPr>
        <w:t>
      14. Құқықтары мен міндеттері:</w:t>
      </w:r>
    </w:p>
    <w:bookmarkEnd w:id="10223"/>
    <w:bookmarkStart w:name="z10749" w:id="1022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224"/>
    <w:bookmarkStart w:name="z10750" w:id="1022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225"/>
    <w:bookmarkStart w:name="z10751" w:id="1022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226"/>
    <w:bookmarkStart w:name="z10752" w:id="1022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227"/>
    <w:bookmarkStart w:name="z10753" w:id="1022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228"/>
    <w:bookmarkStart w:name="z10754" w:id="1022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229"/>
    <w:bookmarkStart w:name="z10755" w:id="1023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230"/>
    <w:bookmarkStart w:name="z10756" w:id="1023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231"/>
    <w:bookmarkStart w:name="z10757" w:id="1023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232"/>
    <w:bookmarkStart w:name="z10758" w:id="10233"/>
    <w:p>
      <w:pPr>
        <w:spacing w:after="0"/>
        <w:ind w:left="0"/>
        <w:jc w:val="both"/>
      </w:pPr>
      <w:r>
        <w:rPr>
          <w:rFonts w:ascii="Times New Roman"/>
          <w:b w:val="false"/>
          <w:i w:val="false"/>
          <w:color w:val="000000"/>
          <w:sz w:val="28"/>
        </w:rPr>
        <w:t>
      15. Функциялары:</w:t>
      </w:r>
    </w:p>
    <w:bookmarkEnd w:id="10233"/>
    <w:bookmarkStart w:name="z10759" w:id="10234"/>
    <w:p>
      <w:pPr>
        <w:spacing w:after="0"/>
        <w:ind w:left="0"/>
        <w:jc w:val="both"/>
      </w:pPr>
      <w:r>
        <w:rPr>
          <w:rFonts w:ascii="Times New Roman"/>
          <w:b w:val="false"/>
          <w:i w:val="false"/>
          <w:color w:val="000000"/>
          <w:sz w:val="28"/>
        </w:rPr>
        <w:t>
      1) реттелетін салада мемлекеттік саясатты іске асыру;</w:t>
      </w:r>
    </w:p>
    <w:bookmarkEnd w:id="10234"/>
    <w:bookmarkStart w:name="z10760" w:id="1023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235"/>
    <w:bookmarkStart w:name="z10761" w:id="1023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236"/>
    <w:bookmarkStart w:name="z10762" w:id="1023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237"/>
    <w:bookmarkStart w:name="z10763" w:id="1023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238"/>
    <w:bookmarkStart w:name="z10764" w:id="1023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239"/>
    <w:bookmarkStart w:name="z10765" w:id="1024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240"/>
    <w:bookmarkStart w:name="z10766" w:id="1024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241"/>
    <w:bookmarkStart w:name="z10767" w:id="1024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242"/>
    <w:bookmarkStart w:name="z10768" w:id="1024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243"/>
    <w:bookmarkStart w:name="z10769" w:id="1024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244"/>
    <w:bookmarkStart w:name="z10770" w:id="1024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0245"/>
    <w:bookmarkStart w:name="z10771" w:id="1024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246"/>
    <w:bookmarkStart w:name="z10772" w:id="1024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247"/>
    <w:bookmarkStart w:name="z10773" w:id="1024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248"/>
    <w:bookmarkStart w:name="z10774" w:id="1024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249"/>
    <w:bookmarkStart w:name="z10775" w:id="1025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250"/>
    <w:bookmarkStart w:name="z10776" w:id="1025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251"/>
    <w:bookmarkStart w:name="z10777" w:id="1025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252"/>
    <w:bookmarkStart w:name="z10778" w:id="10253"/>
    <w:p>
      <w:pPr>
        <w:spacing w:after="0"/>
        <w:ind w:left="0"/>
        <w:jc w:val="both"/>
      </w:pPr>
      <w:r>
        <w:rPr>
          <w:rFonts w:ascii="Times New Roman"/>
          <w:b w:val="false"/>
          <w:i w:val="false"/>
          <w:color w:val="000000"/>
          <w:sz w:val="28"/>
        </w:rPr>
        <w:t>
      20) йод тапшылығы ауруларының профилактикасы саласында мемлекеттік реттеуді жүзеге асыру;</w:t>
      </w:r>
    </w:p>
    <w:bookmarkEnd w:id="10253"/>
    <w:bookmarkStart w:name="z10779" w:id="10254"/>
    <w:p>
      <w:pPr>
        <w:spacing w:after="0"/>
        <w:ind w:left="0"/>
        <w:jc w:val="both"/>
      </w:pPr>
      <w:r>
        <w:rPr>
          <w:rFonts w:ascii="Times New Roman"/>
          <w:b w:val="false"/>
          <w:i w:val="false"/>
          <w:color w:val="000000"/>
          <w:sz w:val="28"/>
        </w:rPr>
        <w:t>
      21)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254"/>
    <w:bookmarkStart w:name="z10780" w:id="10255"/>
    <w:p>
      <w:pPr>
        <w:spacing w:after="0"/>
        <w:ind w:left="0"/>
        <w:jc w:val="both"/>
      </w:pPr>
      <w:r>
        <w:rPr>
          <w:rFonts w:ascii="Times New Roman"/>
          <w:b w:val="false"/>
          <w:i w:val="false"/>
          <w:color w:val="000000"/>
          <w:sz w:val="28"/>
        </w:rPr>
        <w:t>
      22) нормативтік құжаттардың талаптарына сәйкес өнім сынамаларын іріктеу;</w:t>
      </w:r>
    </w:p>
    <w:bookmarkEnd w:id="10255"/>
    <w:bookmarkStart w:name="z10781" w:id="10256"/>
    <w:p>
      <w:pPr>
        <w:spacing w:after="0"/>
        <w:ind w:left="0"/>
        <w:jc w:val="both"/>
      </w:pPr>
      <w:r>
        <w:rPr>
          <w:rFonts w:ascii="Times New Roman"/>
          <w:b w:val="false"/>
          <w:i w:val="false"/>
          <w:color w:val="000000"/>
          <w:sz w:val="28"/>
        </w:rPr>
        <w:t>
      23) медициналық қалдықтардың айналысын бақылауды жүзеге асыру;</w:t>
      </w:r>
    </w:p>
    <w:bookmarkEnd w:id="10256"/>
    <w:bookmarkStart w:name="z10782" w:id="10257"/>
    <w:p>
      <w:pPr>
        <w:spacing w:after="0"/>
        <w:ind w:left="0"/>
        <w:jc w:val="both"/>
      </w:pPr>
      <w:r>
        <w:rPr>
          <w:rFonts w:ascii="Times New Roman"/>
          <w:b w:val="false"/>
          <w:i w:val="false"/>
          <w:color w:val="000000"/>
          <w:sz w:val="28"/>
        </w:rPr>
        <w:t>
      24) инфекциялық емес ауруларды эпидемиологиялық қадағалауды жүзеге асыру;</w:t>
      </w:r>
    </w:p>
    <w:bookmarkEnd w:id="10257"/>
    <w:bookmarkStart w:name="z10783" w:id="10258"/>
    <w:p>
      <w:pPr>
        <w:spacing w:after="0"/>
        <w:ind w:left="0"/>
        <w:jc w:val="both"/>
      </w:pPr>
      <w:r>
        <w:rPr>
          <w:rFonts w:ascii="Times New Roman"/>
          <w:b w:val="false"/>
          <w:i w:val="false"/>
          <w:color w:val="000000"/>
          <w:sz w:val="28"/>
        </w:rPr>
        <w:t>
      25) халықтың санитариялық-эпидемиологиялық саламаттылығы саласындағы тексерулер жүргізудің жартыжылдық кестелерін әзірлеу;</w:t>
      </w:r>
    </w:p>
    <w:bookmarkEnd w:id="10258"/>
    <w:bookmarkStart w:name="z10784" w:id="10259"/>
    <w:p>
      <w:pPr>
        <w:spacing w:after="0"/>
        <w:ind w:left="0"/>
        <w:jc w:val="both"/>
      </w:pPr>
      <w:r>
        <w:rPr>
          <w:rFonts w:ascii="Times New Roman"/>
          <w:b w:val="false"/>
          <w:i w:val="false"/>
          <w:color w:val="000000"/>
          <w:sz w:val="28"/>
        </w:rPr>
        <w:t>
      26) мыналарды:</w:t>
      </w:r>
    </w:p>
    <w:bookmarkEnd w:id="10259"/>
    <w:bookmarkStart w:name="z10785" w:id="102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260"/>
    <w:bookmarkStart w:name="z10786" w:id="1026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261"/>
    <w:bookmarkStart w:name="z10787" w:id="10262"/>
    <w:p>
      <w:pPr>
        <w:spacing w:after="0"/>
        <w:ind w:left="0"/>
        <w:jc w:val="both"/>
      </w:pPr>
      <w:r>
        <w:rPr>
          <w:rFonts w:ascii="Times New Roman"/>
          <w:b w:val="false"/>
          <w:i w:val="false"/>
          <w:color w:val="000000"/>
          <w:sz w:val="28"/>
        </w:rPr>
        <w:t>
      27) заңдарда, Қазақстан Республикасы Президентінің және Үкіметінің актілерінде көзделген өзге де функцияларды жүзеге асыру.</w:t>
      </w:r>
    </w:p>
    <w:bookmarkEnd w:id="10262"/>
    <w:bookmarkStart w:name="z10788" w:id="1026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263"/>
    <w:bookmarkStart w:name="z10789" w:id="1026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264"/>
    <w:bookmarkStart w:name="z10790" w:id="1026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265"/>
    <w:bookmarkStart w:name="z10791" w:id="102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266"/>
    <w:bookmarkStart w:name="z10792" w:id="10267"/>
    <w:p>
      <w:pPr>
        <w:spacing w:after="0"/>
        <w:ind w:left="0"/>
        <w:jc w:val="both"/>
      </w:pPr>
      <w:r>
        <w:rPr>
          <w:rFonts w:ascii="Times New Roman"/>
          <w:b w:val="false"/>
          <w:i w:val="false"/>
          <w:color w:val="000000"/>
          <w:sz w:val="28"/>
        </w:rPr>
        <w:t>
      19. Басқарма басшысының өкілеттіктері:</w:t>
      </w:r>
    </w:p>
    <w:bookmarkEnd w:id="10267"/>
    <w:bookmarkStart w:name="z10793" w:id="1026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268"/>
    <w:bookmarkStart w:name="z10794" w:id="102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269"/>
    <w:bookmarkStart w:name="z10795" w:id="1027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270"/>
    <w:bookmarkStart w:name="z10796" w:id="102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271"/>
    <w:bookmarkStart w:name="z10797" w:id="1027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272"/>
    <w:bookmarkStart w:name="z10798" w:id="1027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273"/>
    <w:bookmarkStart w:name="z10799" w:id="10274"/>
    <w:p>
      <w:pPr>
        <w:spacing w:after="0"/>
        <w:ind w:left="0"/>
        <w:jc w:val="left"/>
      </w:pPr>
      <w:r>
        <w:rPr>
          <w:rFonts w:ascii="Times New Roman"/>
          <w:b/>
          <w:i w:val="false"/>
          <w:color w:val="000000"/>
        </w:rPr>
        <w:t xml:space="preserve"> 4-тарау. Басқарманың мүлкі</w:t>
      </w:r>
    </w:p>
    <w:bookmarkEnd w:id="10274"/>
    <w:bookmarkStart w:name="z10800" w:id="1027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275"/>
    <w:bookmarkStart w:name="z10801" w:id="1027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276"/>
    <w:bookmarkStart w:name="z10802" w:id="1027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277"/>
    <w:bookmarkStart w:name="z10803" w:id="1027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278"/>
    <w:bookmarkStart w:name="z10804" w:id="10279"/>
    <w:p>
      <w:pPr>
        <w:spacing w:after="0"/>
        <w:ind w:left="0"/>
        <w:jc w:val="left"/>
      </w:pPr>
      <w:r>
        <w:rPr>
          <w:rFonts w:ascii="Times New Roman"/>
          <w:b/>
          <w:i w:val="false"/>
          <w:color w:val="000000"/>
        </w:rPr>
        <w:t xml:space="preserve"> 5-тарау. Басқарманы қайта ұйымдастыру және тарату</w:t>
      </w:r>
    </w:p>
    <w:bookmarkEnd w:id="10279"/>
    <w:bookmarkStart w:name="z10805" w:id="1028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2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128-қосымша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109-қосымша</w:t>
            </w:r>
          </w:p>
        </w:tc>
      </w:tr>
    </w:tbl>
    <w:bookmarkStart w:name="z10820" w:id="1028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мекемесінің ережесі</w:t>
      </w:r>
    </w:p>
    <w:bookmarkEnd w:id="10281"/>
    <w:bookmarkStart w:name="z10821" w:id="10282"/>
    <w:p>
      <w:pPr>
        <w:spacing w:after="0"/>
        <w:ind w:left="0"/>
        <w:jc w:val="left"/>
      </w:pPr>
      <w:r>
        <w:rPr>
          <w:rFonts w:ascii="Times New Roman"/>
          <w:b/>
          <w:i w:val="false"/>
          <w:color w:val="000000"/>
        </w:rPr>
        <w:t xml:space="preserve"> 1-тарау. Жалпы ережелер</w:t>
      </w:r>
    </w:p>
    <w:bookmarkEnd w:id="10282"/>
    <w:bookmarkStart w:name="z10822" w:id="1028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283"/>
    <w:bookmarkStart w:name="z10823" w:id="10284"/>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284"/>
    <w:bookmarkStart w:name="z10824" w:id="1028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285"/>
    <w:bookmarkStart w:name="z10825" w:id="1028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286"/>
    <w:bookmarkStart w:name="z10826" w:id="1028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287"/>
    <w:bookmarkStart w:name="z10827" w:id="1028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288"/>
    <w:bookmarkStart w:name="z10828" w:id="1028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289"/>
    <w:bookmarkStart w:name="z10829" w:id="10290"/>
    <w:p>
      <w:pPr>
        <w:spacing w:after="0"/>
        <w:ind w:left="0"/>
        <w:jc w:val="both"/>
      </w:pPr>
      <w:r>
        <w:rPr>
          <w:rFonts w:ascii="Times New Roman"/>
          <w:b w:val="false"/>
          <w:i w:val="false"/>
          <w:color w:val="000000"/>
          <w:sz w:val="28"/>
        </w:rPr>
        <w:t>
      8. Заңды тұлғаның орналасқан жері – индекс 100101, Қазақстан Республикасы, Қарағанды облысы, Абай ауданы, Абай қаласы, Гете көшесі, 26 құрылыс.</w:t>
      </w:r>
    </w:p>
    <w:bookmarkEnd w:id="10290"/>
    <w:bookmarkStart w:name="z10830" w:id="1029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Абай аудандық санитариялық-эпидемиологиялық бақылау басқармасы" республикалық мемлекеттік мекемесі.</w:t>
      </w:r>
    </w:p>
    <w:bookmarkEnd w:id="10291"/>
    <w:bookmarkStart w:name="z10831" w:id="102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292"/>
    <w:bookmarkStart w:name="z10832" w:id="102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293"/>
    <w:bookmarkStart w:name="z10833" w:id="1029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294"/>
    <w:bookmarkStart w:name="z10834" w:id="1029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295"/>
    <w:bookmarkStart w:name="z10835" w:id="1029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296"/>
    <w:bookmarkStart w:name="z10836" w:id="10297"/>
    <w:p>
      <w:pPr>
        <w:spacing w:after="0"/>
        <w:ind w:left="0"/>
        <w:jc w:val="both"/>
      </w:pPr>
      <w:r>
        <w:rPr>
          <w:rFonts w:ascii="Times New Roman"/>
          <w:b w:val="false"/>
          <w:i w:val="false"/>
          <w:color w:val="000000"/>
          <w:sz w:val="28"/>
        </w:rPr>
        <w:t>
      13. Міндеттері:</w:t>
      </w:r>
    </w:p>
    <w:bookmarkEnd w:id="10297"/>
    <w:bookmarkStart w:name="z10837" w:id="1029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298"/>
    <w:bookmarkStart w:name="z10838" w:id="1029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299"/>
    <w:bookmarkStart w:name="z10839" w:id="1030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300"/>
    <w:bookmarkStart w:name="z10840" w:id="10301"/>
    <w:p>
      <w:pPr>
        <w:spacing w:after="0"/>
        <w:ind w:left="0"/>
        <w:jc w:val="both"/>
      </w:pPr>
      <w:r>
        <w:rPr>
          <w:rFonts w:ascii="Times New Roman"/>
          <w:b w:val="false"/>
          <w:i w:val="false"/>
          <w:color w:val="000000"/>
          <w:sz w:val="28"/>
        </w:rPr>
        <w:t>
      14. Құқықтары мен міндеттері:</w:t>
      </w:r>
    </w:p>
    <w:bookmarkEnd w:id="10301"/>
    <w:bookmarkStart w:name="z10841" w:id="1030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302"/>
    <w:bookmarkStart w:name="z10842" w:id="1030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303"/>
    <w:bookmarkStart w:name="z10843" w:id="103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304"/>
    <w:bookmarkStart w:name="z10844" w:id="1030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305"/>
    <w:bookmarkStart w:name="z10845" w:id="1030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306"/>
    <w:bookmarkStart w:name="z10846" w:id="1030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307"/>
    <w:bookmarkStart w:name="z10847" w:id="1030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308"/>
    <w:bookmarkStart w:name="z10848" w:id="103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309"/>
    <w:bookmarkStart w:name="z10849" w:id="1031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310"/>
    <w:bookmarkStart w:name="z10850" w:id="10311"/>
    <w:p>
      <w:pPr>
        <w:spacing w:after="0"/>
        <w:ind w:left="0"/>
        <w:jc w:val="both"/>
      </w:pPr>
      <w:r>
        <w:rPr>
          <w:rFonts w:ascii="Times New Roman"/>
          <w:b w:val="false"/>
          <w:i w:val="false"/>
          <w:color w:val="000000"/>
          <w:sz w:val="28"/>
        </w:rPr>
        <w:t>
      15. Функциялары:</w:t>
      </w:r>
    </w:p>
    <w:bookmarkEnd w:id="10311"/>
    <w:bookmarkStart w:name="z10851" w:id="10312"/>
    <w:p>
      <w:pPr>
        <w:spacing w:after="0"/>
        <w:ind w:left="0"/>
        <w:jc w:val="both"/>
      </w:pPr>
      <w:r>
        <w:rPr>
          <w:rFonts w:ascii="Times New Roman"/>
          <w:b w:val="false"/>
          <w:i w:val="false"/>
          <w:color w:val="000000"/>
          <w:sz w:val="28"/>
        </w:rPr>
        <w:t>
      1) реттелетін салада мемлекеттік саясатты іске асыру;</w:t>
      </w:r>
    </w:p>
    <w:bookmarkEnd w:id="10312"/>
    <w:bookmarkStart w:name="z10852" w:id="1031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313"/>
    <w:bookmarkStart w:name="z10853" w:id="1031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314"/>
    <w:bookmarkStart w:name="z10854" w:id="1031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315"/>
    <w:bookmarkStart w:name="z10855" w:id="1031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316"/>
    <w:bookmarkStart w:name="z10856" w:id="1031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317"/>
    <w:bookmarkStart w:name="z10857" w:id="1031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318"/>
    <w:bookmarkStart w:name="z10858" w:id="1031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319"/>
    <w:bookmarkStart w:name="z10859" w:id="1032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320"/>
    <w:bookmarkStart w:name="z10860" w:id="1032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321"/>
    <w:bookmarkStart w:name="z10861" w:id="1032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322"/>
    <w:bookmarkStart w:name="z10862" w:id="1032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0323"/>
    <w:bookmarkStart w:name="z10863" w:id="1032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324"/>
    <w:bookmarkStart w:name="z10864" w:id="1032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325"/>
    <w:bookmarkStart w:name="z10865" w:id="1032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326"/>
    <w:bookmarkStart w:name="z10866" w:id="1032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327"/>
    <w:bookmarkStart w:name="z10867" w:id="1032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328"/>
    <w:bookmarkStart w:name="z10868" w:id="1032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329"/>
    <w:bookmarkStart w:name="z10869" w:id="1033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330"/>
    <w:bookmarkStart w:name="z10870" w:id="1033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331"/>
    <w:bookmarkStart w:name="z10871" w:id="1033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332"/>
    <w:bookmarkStart w:name="z10872" w:id="1033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333"/>
    <w:bookmarkStart w:name="z10873" w:id="1033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334"/>
    <w:bookmarkStart w:name="z10874" w:id="1033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335"/>
    <w:bookmarkStart w:name="z10875" w:id="1033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336"/>
    <w:bookmarkStart w:name="z10876" w:id="1033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337"/>
    <w:bookmarkStart w:name="z10877" w:id="1033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338"/>
    <w:bookmarkStart w:name="z10878" w:id="1033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339"/>
    <w:bookmarkStart w:name="z10879" w:id="10340"/>
    <w:p>
      <w:pPr>
        <w:spacing w:after="0"/>
        <w:ind w:left="0"/>
        <w:jc w:val="both"/>
      </w:pPr>
      <w:r>
        <w:rPr>
          <w:rFonts w:ascii="Times New Roman"/>
          <w:b w:val="false"/>
          <w:i w:val="false"/>
          <w:color w:val="000000"/>
          <w:sz w:val="28"/>
        </w:rPr>
        <w:t>
      29) мыналарды:</w:t>
      </w:r>
    </w:p>
    <w:bookmarkEnd w:id="10340"/>
    <w:bookmarkStart w:name="z10880" w:id="1034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341"/>
    <w:bookmarkStart w:name="z10881" w:id="1034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342"/>
    <w:bookmarkStart w:name="z10882" w:id="1034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343"/>
    <w:bookmarkStart w:name="z10883" w:id="1034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344"/>
    <w:bookmarkStart w:name="z10884" w:id="1034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345"/>
    <w:bookmarkStart w:name="z10885" w:id="1034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346"/>
    <w:bookmarkStart w:name="z10886" w:id="1034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347"/>
    <w:bookmarkStart w:name="z10887" w:id="10348"/>
    <w:p>
      <w:pPr>
        <w:spacing w:after="0"/>
        <w:ind w:left="0"/>
        <w:jc w:val="both"/>
      </w:pPr>
      <w:r>
        <w:rPr>
          <w:rFonts w:ascii="Times New Roman"/>
          <w:b w:val="false"/>
          <w:i w:val="false"/>
          <w:color w:val="000000"/>
          <w:sz w:val="28"/>
        </w:rPr>
        <w:t>
      19. Басқарма басшысының өкілеттіктері:</w:t>
      </w:r>
    </w:p>
    <w:bookmarkEnd w:id="10348"/>
    <w:bookmarkStart w:name="z10888" w:id="1034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349"/>
    <w:bookmarkStart w:name="z10889" w:id="1035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350"/>
    <w:bookmarkStart w:name="z10890" w:id="1035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351"/>
    <w:bookmarkStart w:name="z10891" w:id="1035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352"/>
    <w:bookmarkStart w:name="z10892" w:id="1035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353"/>
    <w:bookmarkStart w:name="z10893" w:id="1035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354"/>
    <w:bookmarkStart w:name="z10894" w:id="10355"/>
    <w:p>
      <w:pPr>
        <w:spacing w:after="0"/>
        <w:ind w:left="0"/>
        <w:jc w:val="left"/>
      </w:pPr>
      <w:r>
        <w:rPr>
          <w:rFonts w:ascii="Times New Roman"/>
          <w:b/>
          <w:i w:val="false"/>
          <w:color w:val="000000"/>
        </w:rPr>
        <w:t xml:space="preserve"> 4-тарау. Басқарманың мүлкі</w:t>
      </w:r>
    </w:p>
    <w:bookmarkEnd w:id="10355"/>
    <w:bookmarkStart w:name="z10895" w:id="1035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356"/>
    <w:bookmarkStart w:name="z10896" w:id="1035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357"/>
    <w:bookmarkStart w:name="z10897" w:id="1035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358"/>
    <w:bookmarkStart w:name="z10898" w:id="1035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359"/>
    <w:bookmarkStart w:name="z10899" w:id="10360"/>
    <w:p>
      <w:pPr>
        <w:spacing w:after="0"/>
        <w:ind w:left="0"/>
        <w:jc w:val="left"/>
      </w:pPr>
      <w:r>
        <w:rPr>
          <w:rFonts w:ascii="Times New Roman"/>
          <w:b/>
          <w:i w:val="false"/>
          <w:color w:val="000000"/>
        </w:rPr>
        <w:t xml:space="preserve"> 5-тарау. Басқарманы қайта ұйымдастыру және тарату</w:t>
      </w:r>
    </w:p>
    <w:bookmarkEnd w:id="10360"/>
    <w:bookmarkStart w:name="z10900" w:id="1036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3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129-қосымша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110-қосымша</w:t>
            </w:r>
          </w:p>
        </w:tc>
      </w:tr>
    </w:tbl>
    <w:bookmarkStart w:name="z10915" w:id="1036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мекемесінің ережесі</w:t>
      </w:r>
    </w:p>
    <w:bookmarkEnd w:id="10362"/>
    <w:bookmarkStart w:name="z10916" w:id="10363"/>
    <w:p>
      <w:pPr>
        <w:spacing w:after="0"/>
        <w:ind w:left="0"/>
        <w:jc w:val="left"/>
      </w:pPr>
      <w:r>
        <w:rPr>
          <w:rFonts w:ascii="Times New Roman"/>
          <w:b/>
          <w:i w:val="false"/>
          <w:color w:val="000000"/>
        </w:rPr>
        <w:t xml:space="preserve"> 1-тарау. Жалпы ережелер</w:t>
      </w:r>
    </w:p>
    <w:bookmarkEnd w:id="10363"/>
    <w:bookmarkStart w:name="z10917" w:id="1036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364"/>
    <w:bookmarkStart w:name="z10918" w:id="1036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365"/>
    <w:bookmarkStart w:name="z10919" w:id="1036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366"/>
    <w:bookmarkStart w:name="z10920" w:id="1036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367"/>
    <w:bookmarkStart w:name="z10921" w:id="1036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368"/>
    <w:bookmarkStart w:name="z10922" w:id="1036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369"/>
    <w:bookmarkStart w:name="z10923" w:id="1037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370"/>
    <w:bookmarkStart w:name="z10924" w:id="10371"/>
    <w:p>
      <w:pPr>
        <w:spacing w:after="0"/>
        <w:ind w:left="0"/>
        <w:jc w:val="both"/>
      </w:pPr>
      <w:r>
        <w:rPr>
          <w:rFonts w:ascii="Times New Roman"/>
          <w:b w:val="false"/>
          <w:i w:val="false"/>
          <w:color w:val="000000"/>
          <w:sz w:val="28"/>
        </w:rPr>
        <w:t>
      8. Заңды тұлғаның орналасқан жері – индекс 100200, Қазақстан Республикасы, Қарағанды облысы, Ақтоғай ауданы, Ақтоғай ауылдық округі, Ақтоғай ауылы, Серикбай Оразалин көшесі, 1 ғимарат.</w:t>
      </w:r>
    </w:p>
    <w:bookmarkEnd w:id="10371"/>
    <w:bookmarkStart w:name="z10925" w:id="1037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w:t>
      </w:r>
    </w:p>
    <w:bookmarkEnd w:id="10372"/>
    <w:bookmarkStart w:name="z10926" w:id="1037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373"/>
    <w:bookmarkStart w:name="z10927" w:id="1037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374"/>
    <w:bookmarkStart w:name="z10928" w:id="1037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375"/>
    <w:bookmarkStart w:name="z10929" w:id="1037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376"/>
    <w:bookmarkStart w:name="z10930" w:id="1037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377"/>
    <w:bookmarkStart w:name="z10931" w:id="10378"/>
    <w:p>
      <w:pPr>
        <w:spacing w:after="0"/>
        <w:ind w:left="0"/>
        <w:jc w:val="both"/>
      </w:pPr>
      <w:r>
        <w:rPr>
          <w:rFonts w:ascii="Times New Roman"/>
          <w:b w:val="false"/>
          <w:i w:val="false"/>
          <w:color w:val="000000"/>
          <w:sz w:val="28"/>
        </w:rPr>
        <w:t>
      13. Міндеттері:</w:t>
      </w:r>
    </w:p>
    <w:bookmarkEnd w:id="10378"/>
    <w:bookmarkStart w:name="z10932" w:id="1037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379"/>
    <w:bookmarkStart w:name="z10933" w:id="1038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380"/>
    <w:bookmarkStart w:name="z10934" w:id="1038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381"/>
    <w:bookmarkStart w:name="z10935" w:id="10382"/>
    <w:p>
      <w:pPr>
        <w:spacing w:after="0"/>
        <w:ind w:left="0"/>
        <w:jc w:val="both"/>
      </w:pPr>
      <w:r>
        <w:rPr>
          <w:rFonts w:ascii="Times New Roman"/>
          <w:b w:val="false"/>
          <w:i w:val="false"/>
          <w:color w:val="000000"/>
          <w:sz w:val="28"/>
        </w:rPr>
        <w:t>
      14. Құқықтары мен міндеттері:</w:t>
      </w:r>
    </w:p>
    <w:bookmarkEnd w:id="10382"/>
    <w:bookmarkStart w:name="z10936" w:id="1038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383"/>
    <w:bookmarkStart w:name="z10937" w:id="1038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384"/>
    <w:bookmarkStart w:name="z10938" w:id="1038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385"/>
    <w:bookmarkStart w:name="z10939" w:id="1038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386"/>
    <w:bookmarkStart w:name="z10940" w:id="1038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387"/>
    <w:bookmarkStart w:name="z10941" w:id="1038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388"/>
    <w:bookmarkStart w:name="z10942" w:id="1038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389"/>
    <w:bookmarkStart w:name="z10943" w:id="1039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390"/>
    <w:bookmarkStart w:name="z10944" w:id="1039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391"/>
    <w:bookmarkStart w:name="z10945" w:id="10392"/>
    <w:p>
      <w:pPr>
        <w:spacing w:after="0"/>
        <w:ind w:left="0"/>
        <w:jc w:val="both"/>
      </w:pPr>
      <w:r>
        <w:rPr>
          <w:rFonts w:ascii="Times New Roman"/>
          <w:b w:val="false"/>
          <w:i w:val="false"/>
          <w:color w:val="000000"/>
          <w:sz w:val="28"/>
        </w:rPr>
        <w:t>
      15. Функциялары:</w:t>
      </w:r>
    </w:p>
    <w:bookmarkEnd w:id="10392"/>
    <w:bookmarkStart w:name="z10946" w:id="10393"/>
    <w:p>
      <w:pPr>
        <w:spacing w:after="0"/>
        <w:ind w:left="0"/>
        <w:jc w:val="both"/>
      </w:pPr>
      <w:r>
        <w:rPr>
          <w:rFonts w:ascii="Times New Roman"/>
          <w:b w:val="false"/>
          <w:i w:val="false"/>
          <w:color w:val="000000"/>
          <w:sz w:val="28"/>
        </w:rPr>
        <w:t>
      1) реттелетін салада мемлекеттік саясатты іске асыру;</w:t>
      </w:r>
    </w:p>
    <w:bookmarkEnd w:id="10393"/>
    <w:bookmarkStart w:name="z10947" w:id="1039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394"/>
    <w:bookmarkStart w:name="z10948" w:id="1039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395"/>
    <w:bookmarkStart w:name="z10949" w:id="1039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396"/>
    <w:bookmarkStart w:name="z10950" w:id="1039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397"/>
    <w:bookmarkStart w:name="z10951" w:id="1039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398"/>
    <w:bookmarkStart w:name="z10952" w:id="1039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399"/>
    <w:bookmarkStart w:name="z10953" w:id="1040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400"/>
    <w:bookmarkStart w:name="z10954" w:id="1040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401"/>
    <w:bookmarkStart w:name="z10955" w:id="1040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402"/>
    <w:bookmarkStart w:name="z10956" w:id="1040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403"/>
    <w:bookmarkStart w:name="z10957" w:id="10404"/>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0404"/>
    <w:bookmarkStart w:name="z10958" w:id="1040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405"/>
    <w:bookmarkStart w:name="z10959" w:id="1040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406"/>
    <w:bookmarkStart w:name="z10960" w:id="1040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407"/>
    <w:bookmarkStart w:name="z10961" w:id="1040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408"/>
    <w:bookmarkStart w:name="z10962" w:id="1040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409"/>
    <w:bookmarkStart w:name="z10963" w:id="1041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410"/>
    <w:bookmarkStart w:name="z10964" w:id="1041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411"/>
    <w:bookmarkStart w:name="z10965" w:id="1041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412"/>
    <w:bookmarkStart w:name="z10966" w:id="1041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413"/>
    <w:bookmarkStart w:name="z10967" w:id="1041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414"/>
    <w:bookmarkStart w:name="z10968" w:id="1041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415"/>
    <w:bookmarkStart w:name="z10969" w:id="1041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416"/>
    <w:bookmarkStart w:name="z10970" w:id="1041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417"/>
    <w:bookmarkStart w:name="z10971" w:id="1041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418"/>
    <w:bookmarkStart w:name="z10972" w:id="1041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419"/>
    <w:bookmarkStart w:name="z10973" w:id="1042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420"/>
    <w:bookmarkStart w:name="z10974" w:id="10421"/>
    <w:p>
      <w:pPr>
        <w:spacing w:after="0"/>
        <w:ind w:left="0"/>
        <w:jc w:val="both"/>
      </w:pPr>
      <w:r>
        <w:rPr>
          <w:rFonts w:ascii="Times New Roman"/>
          <w:b w:val="false"/>
          <w:i w:val="false"/>
          <w:color w:val="000000"/>
          <w:sz w:val="28"/>
        </w:rPr>
        <w:t>
      29) мыналарды:</w:t>
      </w:r>
    </w:p>
    <w:bookmarkEnd w:id="10421"/>
    <w:bookmarkStart w:name="z10975" w:id="1042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422"/>
    <w:bookmarkStart w:name="z10976" w:id="1042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423"/>
    <w:bookmarkStart w:name="z10977" w:id="1042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424"/>
    <w:bookmarkStart w:name="z10978" w:id="1042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425"/>
    <w:bookmarkStart w:name="z10979" w:id="1042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426"/>
    <w:bookmarkStart w:name="z10980" w:id="1042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427"/>
    <w:bookmarkStart w:name="z10981" w:id="1042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428"/>
    <w:bookmarkStart w:name="z10982" w:id="10429"/>
    <w:p>
      <w:pPr>
        <w:spacing w:after="0"/>
        <w:ind w:left="0"/>
        <w:jc w:val="both"/>
      </w:pPr>
      <w:r>
        <w:rPr>
          <w:rFonts w:ascii="Times New Roman"/>
          <w:b w:val="false"/>
          <w:i w:val="false"/>
          <w:color w:val="000000"/>
          <w:sz w:val="28"/>
        </w:rPr>
        <w:t>
      19. Басқарма басшысының өкілеттіктері:</w:t>
      </w:r>
    </w:p>
    <w:bookmarkEnd w:id="10429"/>
    <w:bookmarkStart w:name="z10983" w:id="1043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430"/>
    <w:bookmarkStart w:name="z10984" w:id="1043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431"/>
    <w:bookmarkStart w:name="z10985" w:id="1043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432"/>
    <w:bookmarkStart w:name="z10986" w:id="1043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433"/>
    <w:bookmarkStart w:name="z10987" w:id="1043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434"/>
    <w:bookmarkStart w:name="z10988" w:id="1043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435"/>
    <w:bookmarkStart w:name="z10989" w:id="10436"/>
    <w:p>
      <w:pPr>
        <w:spacing w:after="0"/>
        <w:ind w:left="0"/>
        <w:jc w:val="left"/>
      </w:pPr>
      <w:r>
        <w:rPr>
          <w:rFonts w:ascii="Times New Roman"/>
          <w:b/>
          <w:i w:val="false"/>
          <w:color w:val="000000"/>
        </w:rPr>
        <w:t xml:space="preserve"> 4-тарау. Басқарманың мүлкі</w:t>
      </w:r>
    </w:p>
    <w:bookmarkEnd w:id="10436"/>
    <w:bookmarkStart w:name="z10990" w:id="1043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437"/>
    <w:bookmarkStart w:name="z10991" w:id="1043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438"/>
    <w:bookmarkStart w:name="z10992" w:id="1043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439"/>
    <w:bookmarkStart w:name="z10993" w:id="1044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440"/>
    <w:bookmarkStart w:name="z10994" w:id="10441"/>
    <w:p>
      <w:pPr>
        <w:spacing w:after="0"/>
        <w:ind w:left="0"/>
        <w:jc w:val="left"/>
      </w:pPr>
      <w:r>
        <w:rPr>
          <w:rFonts w:ascii="Times New Roman"/>
          <w:b/>
          <w:i w:val="false"/>
          <w:color w:val="000000"/>
        </w:rPr>
        <w:t xml:space="preserve"> 5-тарау. Басқарманы қайта ұйымдастыру және тарату</w:t>
      </w:r>
    </w:p>
    <w:bookmarkEnd w:id="10441"/>
    <w:bookmarkStart w:name="z10995" w:id="1044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4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130-қосымша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111-қосымша</w:t>
            </w:r>
          </w:p>
        </w:tc>
      </w:tr>
    </w:tbl>
    <w:bookmarkStart w:name="z11010" w:id="1044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Балқаш қалалық санитариялық-эпидемиологиялық бақылау басқармасы" республикалық мемлекеттік мекемесінің ережесі</w:t>
      </w:r>
    </w:p>
    <w:bookmarkEnd w:id="10443"/>
    <w:bookmarkStart w:name="z11011" w:id="10444"/>
    <w:p>
      <w:pPr>
        <w:spacing w:after="0"/>
        <w:ind w:left="0"/>
        <w:jc w:val="left"/>
      </w:pPr>
      <w:r>
        <w:rPr>
          <w:rFonts w:ascii="Times New Roman"/>
          <w:b/>
          <w:i w:val="false"/>
          <w:color w:val="000000"/>
        </w:rPr>
        <w:t xml:space="preserve"> 1-тарау. Жалпы ережелер</w:t>
      </w:r>
    </w:p>
    <w:bookmarkEnd w:id="10444"/>
    <w:bookmarkStart w:name="z11012" w:id="1044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Балқаш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445"/>
    <w:bookmarkStart w:name="z11013" w:id="1044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446"/>
    <w:bookmarkStart w:name="z11014" w:id="1044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447"/>
    <w:bookmarkStart w:name="z11015" w:id="1044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448"/>
    <w:bookmarkStart w:name="z11016" w:id="1044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449"/>
    <w:bookmarkStart w:name="z11017" w:id="1045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450"/>
    <w:bookmarkStart w:name="z11018" w:id="1045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451"/>
    <w:bookmarkStart w:name="z11019" w:id="10452"/>
    <w:p>
      <w:pPr>
        <w:spacing w:after="0"/>
        <w:ind w:left="0"/>
        <w:jc w:val="both"/>
      </w:pPr>
      <w:r>
        <w:rPr>
          <w:rFonts w:ascii="Times New Roman"/>
          <w:b w:val="false"/>
          <w:i w:val="false"/>
          <w:color w:val="000000"/>
          <w:sz w:val="28"/>
        </w:rPr>
        <w:t>
      8. Заңды тұлғаның орналасқан жері – индекс 100300, Қазақстан Республикасы, Қарағанды облысы, Балқаш қаласы, Сәкен Сейфуллин көшесі, 38 үй.</w:t>
      </w:r>
    </w:p>
    <w:bookmarkEnd w:id="10452"/>
    <w:bookmarkStart w:name="z11020" w:id="1045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Балқаш қалалық санитариялық-эпидемиологиялық бақылау басқармасы" республикалық мемлекеттік мекемесі.</w:t>
      </w:r>
    </w:p>
    <w:bookmarkEnd w:id="10453"/>
    <w:bookmarkStart w:name="z11021" w:id="1045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454"/>
    <w:bookmarkStart w:name="z11022" w:id="1045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455"/>
    <w:bookmarkStart w:name="z11023" w:id="1045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456"/>
    <w:bookmarkStart w:name="z11024" w:id="1045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457"/>
    <w:bookmarkStart w:name="z11025" w:id="1045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458"/>
    <w:bookmarkStart w:name="z11026" w:id="10459"/>
    <w:p>
      <w:pPr>
        <w:spacing w:after="0"/>
        <w:ind w:left="0"/>
        <w:jc w:val="both"/>
      </w:pPr>
      <w:r>
        <w:rPr>
          <w:rFonts w:ascii="Times New Roman"/>
          <w:b w:val="false"/>
          <w:i w:val="false"/>
          <w:color w:val="000000"/>
          <w:sz w:val="28"/>
        </w:rPr>
        <w:t>
      13. Міндеттері:</w:t>
      </w:r>
    </w:p>
    <w:bookmarkEnd w:id="10459"/>
    <w:bookmarkStart w:name="z11027" w:id="1046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460"/>
    <w:bookmarkStart w:name="z11028" w:id="1046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461"/>
    <w:bookmarkStart w:name="z11029" w:id="1046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462"/>
    <w:bookmarkStart w:name="z11030" w:id="10463"/>
    <w:p>
      <w:pPr>
        <w:spacing w:after="0"/>
        <w:ind w:left="0"/>
        <w:jc w:val="both"/>
      </w:pPr>
      <w:r>
        <w:rPr>
          <w:rFonts w:ascii="Times New Roman"/>
          <w:b w:val="false"/>
          <w:i w:val="false"/>
          <w:color w:val="000000"/>
          <w:sz w:val="28"/>
        </w:rPr>
        <w:t>
      14. Құқықтары мен міндеттері:</w:t>
      </w:r>
    </w:p>
    <w:bookmarkEnd w:id="10463"/>
    <w:bookmarkStart w:name="z11031" w:id="1046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464"/>
    <w:bookmarkStart w:name="z11032" w:id="1046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465"/>
    <w:bookmarkStart w:name="z11033" w:id="1046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466"/>
    <w:bookmarkStart w:name="z11034" w:id="1046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467"/>
    <w:bookmarkStart w:name="z11035" w:id="1046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468"/>
    <w:bookmarkStart w:name="z11036" w:id="1046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469"/>
    <w:bookmarkStart w:name="z11037" w:id="1047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470"/>
    <w:bookmarkStart w:name="z11038" w:id="1047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471"/>
    <w:bookmarkStart w:name="z11039" w:id="1047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472"/>
    <w:bookmarkStart w:name="z11040" w:id="10473"/>
    <w:p>
      <w:pPr>
        <w:spacing w:after="0"/>
        <w:ind w:left="0"/>
        <w:jc w:val="both"/>
      </w:pPr>
      <w:r>
        <w:rPr>
          <w:rFonts w:ascii="Times New Roman"/>
          <w:b w:val="false"/>
          <w:i w:val="false"/>
          <w:color w:val="000000"/>
          <w:sz w:val="28"/>
        </w:rPr>
        <w:t>
      15. Функциялары:</w:t>
      </w:r>
    </w:p>
    <w:bookmarkEnd w:id="10473"/>
    <w:bookmarkStart w:name="z11041" w:id="10474"/>
    <w:p>
      <w:pPr>
        <w:spacing w:after="0"/>
        <w:ind w:left="0"/>
        <w:jc w:val="both"/>
      </w:pPr>
      <w:r>
        <w:rPr>
          <w:rFonts w:ascii="Times New Roman"/>
          <w:b w:val="false"/>
          <w:i w:val="false"/>
          <w:color w:val="000000"/>
          <w:sz w:val="28"/>
        </w:rPr>
        <w:t>
      1) реттелетін салада мемлекеттік саясатты іске асыру;</w:t>
      </w:r>
    </w:p>
    <w:bookmarkEnd w:id="10474"/>
    <w:bookmarkStart w:name="z11042" w:id="1047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475"/>
    <w:bookmarkStart w:name="z11043" w:id="1047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476"/>
    <w:bookmarkStart w:name="z11044" w:id="1047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477"/>
    <w:bookmarkStart w:name="z11045" w:id="1047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478"/>
    <w:bookmarkStart w:name="z11046" w:id="1047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479"/>
    <w:bookmarkStart w:name="z11047" w:id="1048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480"/>
    <w:bookmarkStart w:name="z11048" w:id="1048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481"/>
    <w:bookmarkStart w:name="z11049" w:id="1048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482"/>
    <w:bookmarkStart w:name="z11050" w:id="1048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483"/>
    <w:bookmarkStart w:name="z11051" w:id="1048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484"/>
    <w:bookmarkStart w:name="z11052" w:id="1048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0485"/>
    <w:bookmarkStart w:name="z11053" w:id="1048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486"/>
    <w:bookmarkStart w:name="z11054" w:id="1048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487"/>
    <w:bookmarkStart w:name="z11055" w:id="1048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488"/>
    <w:bookmarkStart w:name="z11056" w:id="1048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489"/>
    <w:bookmarkStart w:name="z11057" w:id="1049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490"/>
    <w:bookmarkStart w:name="z11058" w:id="1049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491"/>
    <w:bookmarkStart w:name="z11059" w:id="1049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492"/>
    <w:bookmarkStart w:name="z11060" w:id="1049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493"/>
    <w:bookmarkStart w:name="z11061" w:id="1049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494"/>
    <w:bookmarkStart w:name="z11062" w:id="1049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495"/>
    <w:bookmarkStart w:name="z11063" w:id="1049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496"/>
    <w:bookmarkStart w:name="z11064" w:id="1049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497"/>
    <w:bookmarkStart w:name="z11065" w:id="1049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498"/>
    <w:bookmarkStart w:name="z11066" w:id="1049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499"/>
    <w:bookmarkStart w:name="z11067" w:id="1050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500"/>
    <w:bookmarkStart w:name="z11068" w:id="1050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501"/>
    <w:bookmarkStart w:name="z11069" w:id="10502"/>
    <w:p>
      <w:pPr>
        <w:spacing w:after="0"/>
        <w:ind w:left="0"/>
        <w:jc w:val="both"/>
      </w:pPr>
      <w:r>
        <w:rPr>
          <w:rFonts w:ascii="Times New Roman"/>
          <w:b w:val="false"/>
          <w:i w:val="false"/>
          <w:color w:val="000000"/>
          <w:sz w:val="28"/>
        </w:rPr>
        <w:t>
      29) мыналарды:</w:t>
      </w:r>
    </w:p>
    <w:bookmarkEnd w:id="10502"/>
    <w:bookmarkStart w:name="z11070" w:id="1050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503"/>
    <w:bookmarkStart w:name="z11071" w:id="1050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504"/>
    <w:bookmarkStart w:name="z11072" w:id="1050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505"/>
    <w:bookmarkStart w:name="z11073" w:id="1050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506"/>
    <w:bookmarkStart w:name="z11074" w:id="1050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507"/>
    <w:bookmarkStart w:name="z11075" w:id="1050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508"/>
    <w:bookmarkStart w:name="z11076" w:id="1050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509"/>
    <w:bookmarkStart w:name="z11077" w:id="10510"/>
    <w:p>
      <w:pPr>
        <w:spacing w:after="0"/>
        <w:ind w:left="0"/>
        <w:jc w:val="both"/>
      </w:pPr>
      <w:r>
        <w:rPr>
          <w:rFonts w:ascii="Times New Roman"/>
          <w:b w:val="false"/>
          <w:i w:val="false"/>
          <w:color w:val="000000"/>
          <w:sz w:val="28"/>
        </w:rPr>
        <w:t>
      19. Басқарма басшысының өкілеттіктері:</w:t>
      </w:r>
    </w:p>
    <w:bookmarkEnd w:id="10510"/>
    <w:bookmarkStart w:name="z11078" w:id="1051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511"/>
    <w:bookmarkStart w:name="z11079" w:id="1051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512"/>
    <w:bookmarkStart w:name="z11080" w:id="1051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513"/>
    <w:bookmarkStart w:name="z11081" w:id="1051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514"/>
    <w:bookmarkStart w:name="z11082" w:id="1051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515"/>
    <w:bookmarkStart w:name="z11083" w:id="1051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516"/>
    <w:bookmarkStart w:name="z11084" w:id="10517"/>
    <w:p>
      <w:pPr>
        <w:spacing w:after="0"/>
        <w:ind w:left="0"/>
        <w:jc w:val="left"/>
      </w:pPr>
      <w:r>
        <w:rPr>
          <w:rFonts w:ascii="Times New Roman"/>
          <w:b/>
          <w:i w:val="false"/>
          <w:color w:val="000000"/>
        </w:rPr>
        <w:t xml:space="preserve"> 4-тарау. Басқарманың мүлкі</w:t>
      </w:r>
    </w:p>
    <w:bookmarkEnd w:id="10517"/>
    <w:bookmarkStart w:name="z11085" w:id="1051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518"/>
    <w:bookmarkStart w:name="z11086" w:id="1051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519"/>
    <w:bookmarkStart w:name="z11087" w:id="1052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520"/>
    <w:bookmarkStart w:name="z11088" w:id="1052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521"/>
    <w:bookmarkStart w:name="z11089" w:id="10522"/>
    <w:p>
      <w:pPr>
        <w:spacing w:after="0"/>
        <w:ind w:left="0"/>
        <w:jc w:val="left"/>
      </w:pPr>
      <w:r>
        <w:rPr>
          <w:rFonts w:ascii="Times New Roman"/>
          <w:b/>
          <w:i w:val="false"/>
          <w:color w:val="000000"/>
        </w:rPr>
        <w:t xml:space="preserve"> 5-тарау. Басқарманы қайта ұйымдастыру және тарату</w:t>
      </w:r>
    </w:p>
    <w:bookmarkEnd w:id="10522"/>
    <w:bookmarkStart w:name="z11090" w:id="1052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5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131-қосымша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112-қосымша</w:t>
            </w:r>
          </w:p>
        </w:tc>
      </w:tr>
    </w:tbl>
    <w:bookmarkStart w:name="z11105" w:id="1052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Бұқар жырау аудандық санитариялық-эпидемиологиялық бақылау басқармасы" республикалық мемлекеттік мекемесінің ережесі</w:t>
      </w:r>
    </w:p>
    <w:bookmarkEnd w:id="10524"/>
    <w:bookmarkStart w:name="z11106" w:id="10525"/>
    <w:p>
      <w:pPr>
        <w:spacing w:after="0"/>
        <w:ind w:left="0"/>
        <w:jc w:val="left"/>
      </w:pPr>
      <w:r>
        <w:rPr>
          <w:rFonts w:ascii="Times New Roman"/>
          <w:b/>
          <w:i w:val="false"/>
          <w:color w:val="000000"/>
        </w:rPr>
        <w:t xml:space="preserve"> 1-тарау. Жалпы ережелер</w:t>
      </w:r>
    </w:p>
    <w:bookmarkEnd w:id="10525"/>
    <w:bookmarkStart w:name="z11107" w:id="1052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Бұқар жырау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526"/>
    <w:bookmarkStart w:name="z11108" w:id="10527"/>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527"/>
    <w:bookmarkStart w:name="z11109" w:id="1052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528"/>
    <w:bookmarkStart w:name="z11110" w:id="1052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529"/>
    <w:bookmarkStart w:name="z11111" w:id="1053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530"/>
    <w:bookmarkStart w:name="z11112" w:id="1053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531"/>
    <w:bookmarkStart w:name="z11113" w:id="1053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532"/>
    <w:bookmarkStart w:name="z11114" w:id="10533"/>
    <w:p>
      <w:pPr>
        <w:spacing w:after="0"/>
        <w:ind w:left="0"/>
        <w:jc w:val="both"/>
      </w:pPr>
      <w:r>
        <w:rPr>
          <w:rFonts w:ascii="Times New Roman"/>
          <w:b w:val="false"/>
          <w:i w:val="false"/>
          <w:color w:val="000000"/>
          <w:sz w:val="28"/>
        </w:rPr>
        <w:t>
      8. Заңды тұлғаның орналасқан жері – индекс 100406, Қазақстан Республикасы, Қарағанды облысы, Бұқар жырау ауданы, Ботақара кенті, Қазақстанға 40 жыл көшесі, 21 үй.</w:t>
      </w:r>
    </w:p>
    <w:bookmarkEnd w:id="10533"/>
    <w:bookmarkStart w:name="z11115" w:id="1053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Бұқар жырау аудандық санитариялық-эпидемиологиялық бақылау басқармасы" республикалық мемлекеттік мекемесі.</w:t>
      </w:r>
    </w:p>
    <w:bookmarkEnd w:id="10534"/>
    <w:bookmarkStart w:name="z11116" w:id="1053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535"/>
    <w:bookmarkStart w:name="z11117" w:id="1053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536"/>
    <w:bookmarkStart w:name="z11118" w:id="1053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537"/>
    <w:bookmarkStart w:name="z11119" w:id="1053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538"/>
    <w:bookmarkStart w:name="z11120" w:id="1053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539"/>
    <w:bookmarkStart w:name="z11121" w:id="10540"/>
    <w:p>
      <w:pPr>
        <w:spacing w:after="0"/>
        <w:ind w:left="0"/>
        <w:jc w:val="both"/>
      </w:pPr>
      <w:r>
        <w:rPr>
          <w:rFonts w:ascii="Times New Roman"/>
          <w:b w:val="false"/>
          <w:i w:val="false"/>
          <w:color w:val="000000"/>
          <w:sz w:val="28"/>
        </w:rPr>
        <w:t>
      13. Міндеттері:</w:t>
      </w:r>
    </w:p>
    <w:bookmarkEnd w:id="10540"/>
    <w:bookmarkStart w:name="z11122" w:id="1054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541"/>
    <w:bookmarkStart w:name="z11123" w:id="1054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542"/>
    <w:bookmarkStart w:name="z11124" w:id="1054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543"/>
    <w:bookmarkStart w:name="z11125" w:id="10544"/>
    <w:p>
      <w:pPr>
        <w:spacing w:after="0"/>
        <w:ind w:left="0"/>
        <w:jc w:val="both"/>
      </w:pPr>
      <w:r>
        <w:rPr>
          <w:rFonts w:ascii="Times New Roman"/>
          <w:b w:val="false"/>
          <w:i w:val="false"/>
          <w:color w:val="000000"/>
          <w:sz w:val="28"/>
        </w:rPr>
        <w:t>
      14. Құқықтары мен міндеттері:</w:t>
      </w:r>
    </w:p>
    <w:bookmarkEnd w:id="10544"/>
    <w:bookmarkStart w:name="z11126" w:id="1054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545"/>
    <w:bookmarkStart w:name="z11127" w:id="1054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546"/>
    <w:bookmarkStart w:name="z11128" w:id="1054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547"/>
    <w:bookmarkStart w:name="z11129" w:id="1054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548"/>
    <w:bookmarkStart w:name="z11130" w:id="1054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549"/>
    <w:bookmarkStart w:name="z11131" w:id="1055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550"/>
    <w:bookmarkStart w:name="z11132" w:id="1055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551"/>
    <w:bookmarkStart w:name="z11133" w:id="1055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552"/>
    <w:bookmarkStart w:name="z11134" w:id="1055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553"/>
    <w:bookmarkStart w:name="z11135" w:id="10554"/>
    <w:p>
      <w:pPr>
        <w:spacing w:after="0"/>
        <w:ind w:left="0"/>
        <w:jc w:val="both"/>
      </w:pPr>
      <w:r>
        <w:rPr>
          <w:rFonts w:ascii="Times New Roman"/>
          <w:b w:val="false"/>
          <w:i w:val="false"/>
          <w:color w:val="000000"/>
          <w:sz w:val="28"/>
        </w:rPr>
        <w:t>
      15. Функциялары:</w:t>
      </w:r>
    </w:p>
    <w:bookmarkEnd w:id="10554"/>
    <w:bookmarkStart w:name="z11136" w:id="10555"/>
    <w:p>
      <w:pPr>
        <w:spacing w:after="0"/>
        <w:ind w:left="0"/>
        <w:jc w:val="both"/>
      </w:pPr>
      <w:r>
        <w:rPr>
          <w:rFonts w:ascii="Times New Roman"/>
          <w:b w:val="false"/>
          <w:i w:val="false"/>
          <w:color w:val="000000"/>
          <w:sz w:val="28"/>
        </w:rPr>
        <w:t>
      1) реттелетін салада мемлекеттік саясатты іске асыру;</w:t>
      </w:r>
    </w:p>
    <w:bookmarkEnd w:id="10555"/>
    <w:bookmarkStart w:name="z11137" w:id="1055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556"/>
    <w:bookmarkStart w:name="z11138" w:id="1055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557"/>
    <w:bookmarkStart w:name="z11139" w:id="1055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558"/>
    <w:bookmarkStart w:name="z11140" w:id="1055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559"/>
    <w:bookmarkStart w:name="z11141" w:id="1056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560"/>
    <w:bookmarkStart w:name="z11142" w:id="1056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561"/>
    <w:bookmarkStart w:name="z11143" w:id="1056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562"/>
    <w:bookmarkStart w:name="z11144" w:id="1056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563"/>
    <w:bookmarkStart w:name="z11145" w:id="1056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564"/>
    <w:bookmarkStart w:name="z11146" w:id="1056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565"/>
    <w:bookmarkStart w:name="z11147" w:id="10566"/>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0566"/>
    <w:bookmarkStart w:name="z11148" w:id="1056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567"/>
    <w:bookmarkStart w:name="z11149" w:id="1056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568"/>
    <w:bookmarkStart w:name="z11150" w:id="1056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569"/>
    <w:bookmarkStart w:name="z11151" w:id="1057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570"/>
    <w:bookmarkStart w:name="z11152" w:id="1057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571"/>
    <w:bookmarkStart w:name="z11153" w:id="1057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572"/>
    <w:bookmarkStart w:name="z11154" w:id="1057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573"/>
    <w:bookmarkStart w:name="z11155" w:id="1057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574"/>
    <w:bookmarkStart w:name="z11156" w:id="1057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575"/>
    <w:bookmarkStart w:name="z11157" w:id="1057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576"/>
    <w:bookmarkStart w:name="z11158" w:id="1057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577"/>
    <w:bookmarkStart w:name="z11159" w:id="1057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578"/>
    <w:bookmarkStart w:name="z11160" w:id="1057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579"/>
    <w:bookmarkStart w:name="z11161" w:id="1058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580"/>
    <w:bookmarkStart w:name="z11162" w:id="1058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581"/>
    <w:bookmarkStart w:name="z11163" w:id="1058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582"/>
    <w:bookmarkStart w:name="z11164" w:id="10583"/>
    <w:p>
      <w:pPr>
        <w:spacing w:after="0"/>
        <w:ind w:left="0"/>
        <w:jc w:val="both"/>
      </w:pPr>
      <w:r>
        <w:rPr>
          <w:rFonts w:ascii="Times New Roman"/>
          <w:b w:val="false"/>
          <w:i w:val="false"/>
          <w:color w:val="000000"/>
          <w:sz w:val="28"/>
        </w:rPr>
        <w:t>
      29) мыналарды:</w:t>
      </w:r>
    </w:p>
    <w:bookmarkEnd w:id="10583"/>
    <w:bookmarkStart w:name="z11165" w:id="1058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584"/>
    <w:bookmarkStart w:name="z11166" w:id="1058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585"/>
    <w:bookmarkStart w:name="z11167" w:id="1058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586"/>
    <w:bookmarkStart w:name="z11168" w:id="1058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587"/>
    <w:bookmarkStart w:name="z11169" w:id="1058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588"/>
    <w:bookmarkStart w:name="z11170" w:id="1058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589"/>
    <w:bookmarkStart w:name="z11171" w:id="1059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590"/>
    <w:bookmarkStart w:name="z11172" w:id="10591"/>
    <w:p>
      <w:pPr>
        <w:spacing w:after="0"/>
        <w:ind w:left="0"/>
        <w:jc w:val="both"/>
      </w:pPr>
      <w:r>
        <w:rPr>
          <w:rFonts w:ascii="Times New Roman"/>
          <w:b w:val="false"/>
          <w:i w:val="false"/>
          <w:color w:val="000000"/>
          <w:sz w:val="28"/>
        </w:rPr>
        <w:t>
      19. Басқарма басшысының өкілеттіктері:</w:t>
      </w:r>
    </w:p>
    <w:bookmarkEnd w:id="10591"/>
    <w:bookmarkStart w:name="z11173" w:id="1059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592"/>
    <w:bookmarkStart w:name="z11174" w:id="1059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593"/>
    <w:bookmarkStart w:name="z11175" w:id="1059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594"/>
    <w:bookmarkStart w:name="z11176" w:id="1059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595"/>
    <w:bookmarkStart w:name="z11177" w:id="1059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596"/>
    <w:bookmarkStart w:name="z11178" w:id="1059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597"/>
    <w:bookmarkStart w:name="z11179" w:id="10598"/>
    <w:p>
      <w:pPr>
        <w:spacing w:after="0"/>
        <w:ind w:left="0"/>
        <w:jc w:val="left"/>
      </w:pPr>
      <w:r>
        <w:rPr>
          <w:rFonts w:ascii="Times New Roman"/>
          <w:b/>
          <w:i w:val="false"/>
          <w:color w:val="000000"/>
        </w:rPr>
        <w:t xml:space="preserve"> 4-тарау. Басқарманың мүлкі</w:t>
      </w:r>
    </w:p>
    <w:bookmarkEnd w:id="10598"/>
    <w:bookmarkStart w:name="z11180" w:id="1059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599"/>
    <w:bookmarkStart w:name="z11181" w:id="1060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600"/>
    <w:bookmarkStart w:name="z11182" w:id="1060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601"/>
    <w:bookmarkStart w:name="z11183" w:id="1060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602"/>
    <w:bookmarkStart w:name="z11184" w:id="10603"/>
    <w:p>
      <w:pPr>
        <w:spacing w:after="0"/>
        <w:ind w:left="0"/>
        <w:jc w:val="left"/>
      </w:pPr>
      <w:r>
        <w:rPr>
          <w:rFonts w:ascii="Times New Roman"/>
          <w:b/>
          <w:i w:val="false"/>
          <w:color w:val="000000"/>
        </w:rPr>
        <w:t xml:space="preserve"> 5-тарау. Басқарманы қайта ұйымдастыру және тарату</w:t>
      </w:r>
    </w:p>
    <w:bookmarkEnd w:id="10603"/>
    <w:bookmarkStart w:name="z11185" w:id="1060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6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115-қосымша</w:t>
            </w:r>
          </w:p>
        </w:tc>
      </w:tr>
    </w:tbl>
    <w:bookmarkStart w:name="z11200" w:id="1060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Қазыбек би атындағы ауданының санитариялық-эпидемиологиялық бақылау басқармасы" республикалық мемлекеттік мекемесінің ережесі</w:t>
      </w:r>
    </w:p>
    <w:bookmarkEnd w:id="10605"/>
    <w:bookmarkStart w:name="z11201" w:id="10606"/>
    <w:p>
      <w:pPr>
        <w:spacing w:after="0"/>
        <w:ind w:left="0"/>
        <w:jc w:val="left"/>
      </w:pPr>
      <w:r>
        <w:rPr>
          <w:rFonts w:ascii="Times New Roman"/>
          <w:b/>
          <w:i w:val="false"/>
          <w:color w:val="000000"/>
        </w:rPr>
        <w:t xml:space="preserve"> 1-тарау. Жалпы ережелер</w:t>
      </w:r>
    </w:p>
    <w:bookmarkEnd w:id="10606"/>
    <w:bookmarkStart w:name="z11202" w:id="1060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Қазыбек би атындағы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607"/>
    <w:bookmarkStart w:name="z11203" w:id="1060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608"/>
    <w:bookmarkStart w:name="z11204" w:id="1060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609"/>
    <w:bookmarkStart w:name="z11205" w:id="1061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610"/>
    <w:bookmarkStart w:name="z11206" w:id="1061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611"/>
    <w:bookmarkStart w:name="z11207" w:id="1061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612"/>
    <w:bookmarkStart w:name="z11208" w:id="1061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613"/>
    <w:bookmarkStart w:name="z11209" w:id="10614"/>
    <w:p>
      <w:pPr>
        <w:spacing w:after="0"/>
        <w:ind w:left="0"/>
        <w:jc w:val="both"/>
      </w:pPr>
      <w:r>
        <w:rPr>
          <w:rFonts w:ascii="Times New Roman"/>
          <w:b w:val="false"/>
          <w:i w:val="false"/>
          <w:color w:val="000000"/>
          <w:sz w:val="28"/>
        </w:rPr>
        <w:t>
      8. Заңды тұлғаның орналасқан жері – индекс 100017, Қазақстан Республикасы, Қарағанды облысы, Қарағанды қаласы, Қазыбек би атындағы ауданы, Гоголь көшесі, 46/3 үй.</w:t>
      </w:r>
    </w:p>
    <w:bookmarkEnd w:id="10614"/>
    <w:bookmarkStart w:name="z11210" w:id="1061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Қарағанды қаласы Қазыбек би атындағы ауданының санитариялық-эпидемиологиялық бақылау басқармасы" республикалық мемлекеттік мекемесі.</w:t>
      </w:r>
    </w:p>
    <w:bookmarkEnd w:id="10615"/>
    <w:bookmarkStart w:name="z11211" w:id="1061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616"/>
    <w:bookmarkStart w:name="z11212" w:id="1061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617"/>
    <w:bookmarkStart w:name="z11213" w:id="1061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618"/>
    <w:bookmarkStart w:name="z11214" w:id="1061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619"/>
    <w:bookmarkStart w:name="z11215" w:id="1062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620"/>
    <w:bookmarkStart w:name="z11216" w:id="10621"/>
    <w:p>
      <w:pPr>
        <w:spacing w:after="0"/>
        <w:ind w:left="0"/>
        <w:jc w:val="both"/>
      </w:pPr>
      <w:r>
        <w:rPr>
          <w:rFonts w:ascii="Times New Roman"/>
          <w:b w:val="false"/>
          <w:i w:val="false"/>
          <w:color w:val="000000"/>
          <w:sz w:val="28"/>
        </w:rPr>
        <w:t>
      13. Міндеттері:</w:t>
      </w:r>
    </w:p>
    <w:bookmarkEnd w:id="10621"/>
    <w:bookmarkStart w:name="z11217" w:id="1062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622"/>
    <w:bookmarkStart w:name="z11218" w:id="1062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623"/>
    <w:bookmarkStart w:name="z11219" w:id="1062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624"/>
    <w:bookmarkStart w:name="z11220" w:id="10625"/>
    <w:p>
      <w:pPr>
        <w:spacing w:after="0"/>
        <w:ind w:left="0"/>
        <w:jc w:val="both"/>
      </w:pPr>
      <w:r>
        <w:rPr>
          <w:rFonts w:ascii="Times New Roman"/>
          <w:b w:val="false"/>
          <w:i w:val="false"/>
          <w:color w:val="000000"/>
          <w:sz w:val="28"/>
        </w:rPr>
        <w:t>
      14. Құқықтары мен міндеттері:</w:t>
      </w:r>
    </w:p>
    <w:bookmarkEnd w:id="10625"/>
    <w:bookmarkStart w:name="z11221" w:id="1062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626"/>
    <w:bookmarkStart w:name="z11222" w:id="1062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627"/>
    <w:bookmarkStart w:name="z11223" w:id="1062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628"/>
    <w:bookmarkStart w:name="z11224" w:id="1062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629"/>
    <w:bookmarkStart w:name="z11225" w:id="1063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630"/>
    <w:bookmarkStart w:name="z11226" w:id="1063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631"/>
    <w:bookmarkStart w:name="z11227" w:id="1063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632"/>
    <w:bookmarkStart w:name="z11228" w:id="1063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633"/>
    <w:bookmarkStart w:name="z11229" w:id="1063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634"/>
    <w:bookmarkStart w:name="z11230" w:id="10635"/>
    <w:p>
      <w:pPr>
        <w:spacing w:after="0"/>
        <w:ind w:left="0"/>
        <w:jc w:val="both"/>
      </w:pPr>
      <w:r>
        <w:rPr>
          <w:rFonts w:ascii="Times New Roman"/>
          <w:b w:val="false"/>
          <w:i w:val="false"/>
          <w:color w:val="000000"/>
          <w:sz w:val="28"/>
        </w:rPr>
        <w:t>
      15. Функциялары:</w:t>
      </w:r>
    </w:p>
    <w:bookmarkEnd w:id="10635"/>
    <w:bookmarkStart w:name="z11231" w:id="10636"/>
    <w:p>
      <w:pPr>
        <w:spacing w:after="0"/>
        <w:ind w:left="0"/>
        <w:jc w:val="both"/>
      </w:pPr>
      <w:r>
        <w:rPr>
          <w:rFonts w:ascii="Times New Roman"/>
          <w:b w:val="false"/>
          <w:i w:val="false"/>
          <w:color w:val="000000"/>
          <w:sz w:val="28"/>
        </w:rPr>
        <w:t>
      1) реттелетін салада мемлекеттік саясатты іске асыру;</w:t>
      </w:r>
    </w:p>
    <w:bookmarkEnd w:id="10636"/>
    <w:bookmarkStart w:name="z11232" w:id="1063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637"/>
    <w:bookmarkStart w:name="z11233" w:id="1063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638"/>
    <w:bookmarkStart w:name="z11234" w:id="1063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639"/>
    <w:bookmarkStart w:name="z11235" w:id="1064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640"/>
    <w:bookmarkStart w:name="z11236" w:id="1064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641"/>
    <w:bookmarkStart w:name="z11237" w:id="1064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642"/>
    <w:bookmarkStart w:name="z11238" w:id="1064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643"/>
    <w:bookmarkStart w:name="z11239" w:id="1064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644"/>
    <w:bookmarkStart w:name="z11240" w:id="1064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645"/>
    <w:bookmarkStart w:name="z11241" w:id="1064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646"/>
    <w:bookmarkStart w:name="z11242" w:id="1064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0647"/>
    <w:bookmarkStart w:name="z11243" w:id="1064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648"/>
    <w:bookmarkStart w:name="z11244" w:id="1064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649"/>
    <w:bookmarkStart w:name="z11245" w:id="1065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650"/>
    <w:bookmarkStart w:name="z11246" w:id="1065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651"/>
    <w:bookmarkStart w:name="z11247" w:id="1065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652"/>
    <w:bookmarkStart w:name="z11248" w:id="1065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653"/>
    <w:bookmarkStart w:name="z11249" w:id="1065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654"/>
    <w:bookmarkStart w:name="z11250" w:id="1065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655"/>
    <w:bookmarkStart w:name="z11251" w:id="1065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656"/>
    <w:bookmarkStart w:name="z11252" w:id="1065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657"/>
    <w:bookmarkStart w:name="z11253" w:id="1065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658"/>
    <w:bookmarkStart w:name="z11254" w:id="10659"/>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659"/>
    <w:bookmarkStart w:name="z11255" w:id="1066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660"/>
    <w:bookmarkStart w:name="z11256" w:id="1066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661"/>
    <w:bookmarkStart w:name="z11257" w:id="1066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662"/>
    <w:bookmarkStart w:name="z11258" w:id="1066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663"/>
    <w:bookmarkStart w:name="z11259" w:id="10664"/>
    <w:p>
      <w:pPr>
        <w:spacing w:after="0"/>
        <w:ind w:left="0"/>
        <w:jc w:val="both"/>
      </w:pPr>
      <w:r>
        <w:rPr>
          <w:rFonts w:ascii="Times New Roman"/>
          <w:b w:val="false"/>
          <w:i w:val="false"/>
          <w:color w:val="000000"/>
          <w:sz w:val="28"/>
        </w:rPr>
        <w:t>
      29) мыналарды:</w:t>
      </w:r>
    </w:p>
    <w:bookmarkEnd w:id="10664"/>
    <w:bookmarkStart w:name="z11260" w:id="1066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665"/>
    <w:bookmarkStart w:name="z11261" w:id="1066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666"/>
    <w:bookmarkStart w:name="z11262" w:id="1066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667"/>
    <w:bookmarkStart w:name="z11263" w:id="1066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668"/>
    <w:bookmarkStart w:name="z11264" w:id="1066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669"/>
    <w:bookmarkStart w:name="z11265" w:id="1067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670"/>
    <w:bookmarkStart w:name="z11266" w:id="1067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671"/>
    <w:bookmarkStart w:name="z11267" w:id="10672"/>
    <w:p>
      <w:pPr>
        <w:spacing w:after="0"/>
        <w:ind w:left="0"/>
        <w:jc w:val="both"/>
      </w:pPr>
      <w:r>
        <w:rPr>
          <w:rFonts w:ascii="Times New Roman"/>
          <w:b w:val="false"/>
          <w:i w:val="false"/>
          <w:color w:val="000000"/>
          <w:sz w:val="28"/>
        </w:rPr>
        <w:t>
      19. Басқарма басшысының өкілеттіктері:</w:t>
      </w:r>
    </w:p>
    <w:bookmarkEnd w:id="10672"/>
    <w:bookmarkStart w:name="z11268" w:id="1067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673"/>
    <w:bookmarkStart w:name="z11269" w:id="1067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674"/>
    <w:bookmarkStart w:name="z11270" w:id="1067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675"/>
    <w:bookmarkStart w:name="z11271" w:id="1067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676"/>
    <w:bookmarkStart w:name="z11272" w:id="1067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677"/>
    <w:bookmarkStart w:name="z11273" w:id="1067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678"/>
    <w:bookmarkStart w:name="z11274" w:id="10679"/>
    <w:p>
      <w:pPr>
        <w:spacing w:after="0"/>
        <w:ind w:left="0"/>
        <w:jc w:val="left"/>
      </w:pPr>
      <w:r>
        <w:rPr>
          <w:rFonts w:ascii="Times New Roman"/>
          <w:b/>
          <w:i w:val="false"/>
          <w:color w:val="000000"/>
        </w:rPr>
        <w:t xml:space="preserve"> 4-тарау. Басқарманың мүлкі</w:t>
      </w:r>
    </w:p>
    <w:bookmarkEnd w:id="10679"/>
    <w:bookmarkStart w:name="z11275" w:id="1068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680"/>
    <w:bookmarkStart w:name="z11276" w:id="1068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681"/>
    <w:bookmarkStart w:name="z11277" w:id="1068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682"/>
    <w:bookmarkStart w:name="z11278" w:id="1068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683"/>
    <w:bookmarkStart w:name="z11279" w:id="10684"/>
    <w:p>
      <w:pPr>
        <w:spacing w:after="0"/>
        <w:ind w:left="0"/>
        <w:jc w:val="left"/>
      </w:pPr>
      <w:r>
        <w:rPr>
          <w:rFonts w:ascii="Times New Roman"/>
          <w:b/>
          <w:i w:val="false"/>
          <w:color w:val="000000"/>
        </w:rPr>
        <w:t xml:space="preserve"> 5-тарау. Басқарманы қайта ұйымдастыру және тарату</w:t>
      </w:r>
    </w:p>
    <w:bookmarkEnd w:id="10684"/>
    <w:bookmarkStart w:name="z11280" w:id="1068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6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118-қосымша</w:t>
            </w:r>
          </w:p>
        </w:tc>
      </w:tr>
    </w:tbl>
    <w:bookmarkStart w:name="z11295" w:id="1068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Қарқаралы аудандық санитариялық-эпидемиологиялық бақылау басқармасы" республикалық мемлекеттік мекемесінің ережесі</w:t>
      </w:r>
    </w:p>
    <w:bookmarkEnd w:id="10686"/>
    <w:bookmarkStart w:name="z11296" w:id="10687"/>
    <w:p>
      <w:pPr>
        <w:spacing w:after="0"/>
        <w:ind w:left="0"/>
        <w:jc w:val="left"/>
      </w:pPr>
      <w:r>
        <w:rPr>
          <w:rFonts w:ascii="Times New Roman"/>
          <w:b/>
          <w:i w:val="false"/>
          <w:color w:val="000000"/>
        </w:rPr>
        <w:t xml:space="preserve"> 1-тарау. Жалпы ережелер</w:t>
      </w:r>
    </w:p>
    <w:bookmarkEnd w:id="10687"/>
    <w:bookmarkStart w:name="z11297" w:id="1068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Қарқаралы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688"/>
    <w:bookmarkStart w:name="z11298" w:id="10689"/>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689"/>
    <w:bookmarkStart w:name="z11299" w:id="1069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690"/>
    <w:bookmarkStart w:name="z11300" w:id="1069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691"/>
    <w:bookmarkStart w:name="z11301" w:id="1069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692"/>
    <w:bookmarkStart w:name="z11302" w:id="1069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693"/>
    <w:bookmarkStart w:name="z11303" w:id="1069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694"/>
    <w:bookmarkStart w:name="z11304" w:id="10695"/>
    <w:p>
      <w:pPr>
        <w:spacing w:after="0"/>
        <w:ind w:left="0"/>
        <w:jc w:val="both"/>
      </w:pPr>
      <w:r>
        <w:rPr>
          <w:rFonts w:ascii="Times New Roman"/>
          <w:b w:val="false"/>
          <w:i w:val="false"/>
          <w:color w:val="000000"/>
          <w:sz w:val="28"/>
        </w:rPr>
        <w:t>
      8. Заңды тұлғаның орналасқан жері – индекс 100800, Қазақстан Республикасы, Қарағанды облысы, Қарқаралы ауданы, Қарқаралы қаласы, В.рей көшесі, 33 құрылыс, 2 т.е.б.</w:t>
      </w:r>
    </w:p>
    <w:bookmarkEnd w:id="10695"/>
    <w:bookmarkStart w:name="z11305" w:id="1069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Қарқаралы аудандық санитариялық-эпидемиологиялық бақылау басқармасы" республикалық мемлекеттік мекемесі.</w:t>
      </w:r>
    </w:p>
    <w:bookmarkEnd w:id="10696"/>
    <w:bookmarkStart w:name="z11306" w:id="1069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697"/>
    <w:bookmarkStart w:name="z11307" w:id="1069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698"/>
    <w:bookmarkStart w:name="z11308" w:id="1069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699"/>
    <w:bookmarkStart w:name="z11309" w:id="1070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700"/>
    <w:bookmarkStart w:name="z11310" w:id="1070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701"/>
    <w:bookmarkStart w:name="z11311" w:id="10702"/>
    <w:p>
      <w:pPr>
        <w:spacing w:after="0"/>
        <w:ind w:left="0"/>
        <w:jc w:val="both"/>
      </w:pPr>
      <w:r>
        <w:rPr>
          <w:rFonts w:ascii="Times New Roman"/>
          <w:b w:val="false"/>
          <w:i w:val="false"/>
          <w:color w:val="000000"/>
          <w:sz w:val="28"/>
        </w:rPr>
        <w:t>
      13. Міндеттері:</w:t>
      </w:r>
    </w:p>
    <w:bookmarkEnd w:id="10702"/>
    <w:bookmarkStart w:name="z11312" w:id="1070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703"/>
    <w:bookmarkStart w:name="z11313" w:id="1070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704"/>
    <w:bookmarkStart w:name="z11314" w:id="1070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705"/>
    <w:bookmarkStart w:name="z11315" w:id="10706"/>
    <w:p>
      <w:pPr>
        <w:spacing w:after="0"/>
        <w:ind w:left="0"/>
        <w:jc w:val="both"/>
      </w:pPr>
      <w:r>
        <w:rPr>
          <w:rFonts w:ascii="Times New Roman"/>
          <w:b w:val="false"/>
          <w:i w:val="false"/>
          <w:color w:val="000000"/>
          <w:sz w:val="28"/>
        </w:rPr>
        <w:t>
      14. Құқықтары мен міндеттері:</w:t>
      </w:r>
    </w:p>
    <w:bookmarkEnd w:id="10706"/>
    <w:bookmarkStart w:name="z11316" w:id="1070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707"/>
    <w:bookmarkStart w:name="z11317" w:id="1070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708"/>
    <w:bookmarkStart w:name="z11318" w:id="1070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709"/>
    <w:bookmarkStart w:name="z11319" w:id="1071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710"/>
    <w:bookmarkStart w:name="z11320" w:id="1071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711"/>
    <w:bookmarkStart w:name="z11321" w:id="1071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712"/>
    <w:bookmarkStart w:name="z11322" w:id="1071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713"/>
    <w:bookmarkStart w:name="z11323" w:id="1071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714"/>
    <w:bookmarkStart w:name="z11324" w:id="1071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715"/>
    <w:bookmarkStart w:name="z11325" w:id="10716"/>
    <w:p>
      <w:pPr>
        <w:spacing w:after="0"/>
        <w:ind w:left="0"/>
        <w:jc w:val="both"/>
      </w:pPr>
      <w:r>
        <w:rPr>
          <w:rFonts w:ascii="Times New Roman"/>
          <w:b w:val="false"/>
          <w:i w:val="false"/>
          <w:color w:val="000000"/>
          <w:sz w:val="28"/>
        </w:rPr>
        <w:t>
      15. Функциялары:</w:t>
      </w:r>
    </w:p>
    <w:bookmarkEnd w:id="10716"/>
    <w:bookmarkStart w:name="z11326" w:id="10717"/>
    <w:p>
      <w:pPr>
        <w:spacing w:after="0"/>
        <w:ind w:left="0"/>
        <w:jc w:val="both"/>
      </w:pPr>
      <w:r>
        <w:rPr>
          <w:rFonts w:ascii="Times New Roman"/>
          <w:b w:val="false"/>
          <w:i w:val="false"/>
          <w:color w:val="000000"/>
          <w:sz w:val="28"/>
        </w:rPr>
        <w:t>
      1) реттелетін салада мемлекеттік саясатты іске асыру;</w:t>
      </w:r>
    </w:p>
    <w:bookmarkEnd w:id="10717"/>
    <w:bookmarkStart w:name="z11327" w:id="1071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718"/>
    <w:bookmarkStart w:name="z11328" w:id="1071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719"/>
    <w:bookmarkStart w:name="z11329" w:id="1072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720"/>
    <w:bookmarkStart w:name="z11330" w:id="1072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721"/>
    <w:bookmarkStart w:name="z11331" w:id="1072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722"/>
    <w:bookmarkStart w:name="z11332" w:id="1072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723"/>
    <w:bookmarkStart w:name="z11333" w:id="1072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724"/>
    <w:bookmarkStart w:name="z11334" w:id="1072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725"/>
    <w:bookmarkStart w:name="z11335" w:id="1072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726"/>
    <w:bookmarkStart w:name="z11336" w:id="1072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727"/>
    <w:bookmarkStart w:name="z11337" w:id="10728"/>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0728"/>
    <w:bookmarkStart w:name="z11338" w:id="1072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729"/>
    <w:bookmarkStart w:name="z11339" w:id="1073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730"/>
    <w:bookmarkStart w:name="z11340" w:id="1073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731"/>
    <w:bookmarkStart w:name="z11341" w:id="1073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732"/>
    <w:bookmarkStart w:name="z11342" w:id="1073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733"/>
    <w:bookmarkStart w:name="z11343" w:id="1073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734"/>
    <w:bookmarkStart w:name="z11344" w:id="1073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735"/>
    <w:bookmarkStart w:name="z11345" w:id="1073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736"/>
    <w:bookmarkStart w:name="z11346" w:id="1073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737"/>
    <w:bookmarkStart w:name="z11347" w:id="1073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738"/>
    <w:bookmarkStart w:name="z11348" w:id="1073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739"/>
    <w:bookmarkStart w:name="z11349" w:id="1074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740"/>
    <w:bookmarkStart w:name="z11350" w:id="1074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741"/>
    <w:bookmarkStart w:name="z11351" w:id="1074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742"/>
    <w:bookmarkStart w:name="z11352" w:id="1074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743"/>
    <w:bookmarkStart w:name="z11353" w:id="1074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744"/>
    <w:bookmarkStart w:name="z11354" w:id="10745"/>
    <w:p>
      <w:pPr>
        <w:spacing w:after="0"/>
        <w:ind w:left="0"/>
        <w:jc w:val="both"/>
      </w:pPr>
      <w:r>
        <w:rPr>
          <w:rFonts w:ascii="Times New Roman"/>
          <w:b w:val="false"/>
          <w:i w:val="false"/>
          <w:color w:val="000000"/>
          <w:sz w:val="28"/>
        </w:rPr>
        <w:t>
      29) мыналарды:</w:t>
      </w:r>
    </w:p>
    <w:bookmarkEnd w:id="10745"/>
    <w:bookmarkStart w:name="z11355" w:id="1074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746"/>
    <w:bookmarkStart w:name="z11356" w:id="1074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747"/>
    <w:bookmarkStart w:name="z11357" w:id="1074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748"/>
    <w:bookmarkStart w:name="z11358" w:id="1074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749"/>
    <w:bookmarkStart w:name="z11359" w:id="1075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750"/>
    <w:bookmarkStart w:name="z11360" w:id="1075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751"/>
    <w:bookmarkStart w:name="z11361" w:id="1075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752"/>
    <w:bookmarkStart w:name="z11362" w:id="10753"/>
    <w:p>
      <w:pPr>
        <w:spacing w:after="0"/>
        <w:ind w:left="0"/>
        <w:jc w:val="both"/>
      </w:pPr>
      <w:r>
        <w:rPr>
          <w:rFonts w:ascii="Times New Roman"/>
          <w:b w:val="false"/>
          <w:i w:val="false"/>
          <w:color w:val="000000"/>
          <w:sz w:val="28"/>
        </w:rPr>
        <w:t>
      19. Басқарма басшысының өкілеттіктері:</w:t>
      </w:r>
    </w:p>
    <w:bookmarkEnd w:id="10753"/>
    <w:bookmarkStart w:name="z11363" w:id="1075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754"/>
    <w:bookmarkStart w:name="z11364" w:id="1075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755"/>
    <w:bookmarkStart w:name="z11365" w:id="1075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756"/>
    <w:bookmarkStart w:name="z11366" w:id="1075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757"/>
    <w:bookmarkStart w:name="z11367" w:id="1075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758"/>
    <w:bookmarkStart w:name="z11368" w:id="1075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759"/>
    <w:bookmarkStart w:name="z11369" w:id="10760"/>
    <w:p>
      <w:pPr>
        <w:spacing w:after="0"/>
        <w:ind w:left="0"/>
        <w:jc w:val="left"/>
      </w:pPr>
      <w:r>
        <w:rPr>
          <w:rFonts w:ascii="Times New Roman"/>
          <w:b/>
          <w:i w:val="false"/>
          <w:color w:val="000000"/>
        </w:rPr>
        <w:t xml:space="preserve"> 4-тарау. Басқарманың мүлкі</w:t>
      </w:r>
    </w:p>
    <w:bookmarkEnd w:id="10760"/>
    <w:bookmarkStart w:name="z11370" w:id="1076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761"/>
    <w:bookmarkStart w:name="z11371" w:id="1076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762"/>
    <w:bookmarkStart w:name="z11372" w:id="1076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763"/>
    <w:bookmarkStart w:name="z11373" w:id="1076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764"/>
    <w:bookmarkStart w:name="z11374" w:id="10765"/>
    <w:p>
      <w:pPr>
        <w:spacing w:after="0"/>
        <w:ind w:left="0"/>
        <w:jc w:val="left"/>
      </w:pPr>
      <w:r>
        <w:rPr>
          <w:rFonts w:ascii="Times New Roman"/>
          <w:b/>
          <w:i w:val="false"/>
          <w:color w:val="000000"/>
        </w:rPr>
        <w:t xml:space="preserve"> 5-тарау. Басқарманы қайта ұйымдастыру және тарату</w:t>
      </w:r>
    </w:p>
    <w:bookmarkEnd w:id="10765"/>
    <w:bookmarkStart w:name="z11375" w:id="1076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7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119-қосымша</w:t>
            </w:r>
          </w:p>
        </w:tc>
      </w:tr>
    </w:tbl>
    <w:bookmarkStart w:name="z11390" w:id="1076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Нұра аудандық санитариялық-эпидемиологиялық бақылау басқармасы" республикалық мемлекеттік мекемесінің ережесі</w:t>
      </w:r>
    </w:p>
    <w:bookmarkEnd w:id="10767"/>
    <w:bookmarkStart w:name="z11391" w:id="10768"/>
    <w:p>
      <w:pPr>
        <w:spacing w:after="0"/>
        <w:ind w:left="0"/>
        <w:jc w:val="left"/>
      </w:pPr>
      <w:r>
        <w:rPr>
          <w:rFonts w:ascii="Times New Roman"/>
          <w:b/>
          <w:i w:val="false"/>
          <w:color w:val="000000"/>
        </w:rPr>
        <w:t xml:space="preserve"> 1-тарау. Жалпы ережелер</w:t>
      </w:r>
    </w:p>
    <w:bookmarkEnd w:id="10768"/>
    <w:bookmarkStart w:name="z11392" w:id="1076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Нұра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769"/>
    <w:bookmarkStart w:name="z11393" w:id="1077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770"/>
    <w:bookmarkStart w:name="z11394" w:id="1077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771"/>
    <w:bookmarkStart w:name="z11395" w:id="1077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772"/>
    <w:bookmarkStart w:name="z11396" w:id="1077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773"/>
    <w:bookmarkStart w:name="z11397" w:id="1077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774"/>
    <w:bookmarkStart w:name="z11398" w:id="1077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775"/>
    <w:bookmarkStart w:name="z11399" w:id="10776"/>
    <w:p>
      <w:pPr>
        <w:spacing w:after="0"/>
        <w:ind w:left="0"/>
        <w:jc w:val="both"/>
      </w:pPr>
      <w:r>
        <w:rPr>
          <w:rFonts w:ascii="Times New Roman"/>
          <w:b w:val="false"/>
          <w:i w:val="false"/>
          <w:color w:val="000000"/>
          <w:sz w:val="28"/>
        </w:rPr>
        <w:t>
      8. Заңды тұлғаның орналасқан жері – индекс 100900, Қазақстан Республикасы, Қарағанды облысы, Нұра ауданы, Нұра кенті, Ардагерлер көшесі, 38 ғим.</w:t>
      </w:r>
    </w:p>
    <w:bookmarkEnd w:id="10776"/>
    <w:bookmarkStart w:name="z11400" w:id="1077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Нұра аудандық санитариялық-эпидемиологиялық бақылау басқармасы" республикалық мемлекеттік мекемесі.</w:t>
      </w:r>
    </w:p>
    <w:bookmarkEnd w:id="10777"/>
    <w:bookmarkStart w:name="z11401" w:id="1077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778"/>
    <w:bookmarkStart w:name="z11402" w:id="1077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779"/>
    <w:bookmarkStart w:name="z11403" w:id="1078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780"/>
    <w:bookmarkStart w:name="z11404" w:id="1078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781"/>
    <w:bookmarkStart w:name="z11405" w:id="1078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782"/>
    <w:bookmarkStart w:name="z11406" w:id="10783"/>
    <w:p>
      <w:pPr>
        <w:spacing w:after="0"/>
        <w:ind w:left="0"/>
        <w:jc w:val="both"/>
      </w:pPr>
      <w:r>
        <w:rPr>
          <w:rFonts w:ascii="Times New Roman"/>
          <w:b w:val="false"/>
          <w:i w:val="false"/>
          <w:color w:val="000000"/>
          <w:sz w:val="28"/>
        </w:rPr>
        <w:t>
      13. Міндеттері:</w:t>
      </w:r>
    </w:p>
    <w:bookmarkEnd w:id="10783"/>
    <w:bookmarkStart w:name="z11407" w:id="1078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784"/>
    <w:bookmarkStart w:name="z11408" w:id="1078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785"/>
    <w:bookmarkStart w:name="z11409" w:id="1078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786"/>
    <w:bookmarkStart w:name="z11410" w:id="10787"/>
    <w:p>
      <w:pPr>
        <w:spacing w:after="0"/>
        <w:ind w:left="0"/>
        <w:jc w:val="both"/>
      </w:pPr>
      <w:r>
        <w:rPr>
          <w:rFonts w:ascii="Times New Roman"/>
          <w:b w:val="false"/>
          <w:i w:val="false"/>
          <w:color w:val="000000"/>
          <w:sz w:val="28"/>
        </w:rPr>
        <w:t>
      14. Құқықтары мен міндеттері:</w:t>
      </w:r>
    </w:p>
    <w:bookmarkEnd w:id="10787"/>
    <w:bookmarkStart w:name="z11411" w:id="1078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788"/>
    <w:bookmarkStart w:name="z11412" w:id="1078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789"/>
    <w:bookmarkStart w:name="z11413" w:id="1079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790"/>
    <w:bookmarkStart w:name="z11414" w:id="1079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791"/>
    <w:bookmarkStart w:name="z11415" w:id="1079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792"/>
    <w:bookmarkStart w:name="z11416" w:id="1079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793"/>
    <w:bookmarkStart w:name="z11417" w:id="1079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794"/>
    <w:bookmarkStart w:name="z11418" w:id="1079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795"/>
    <w:bookmarkStart w:name="z11419" w:id="1079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796"/>
    <w:bookmarkStart w:name="z11420" w:id="10797"/>
    <w:p>
      <w:pPr>
        <w:spacing w:after="0"/>
        <w:ind w:left="0"/>
        <w:jc w:val="both"/>
      </w:pPr>
      <w:r>
        <w:rPr>
          <w:rFonts w:ascii="Times New Roman"/>
          <w:b w:val="false"/>
          <w:i w:val="false"/>
          <w:color w:val="000000"/>
          <w:sz w:val="28"/>
        </w:rPr>
        <w:t>
      15. Функциялары:</w:t>
      </w:r>
    </w:p>
    <w:bookmarkEnd w:id="10797"/>
    <w:bookmarkStart w:name="z11421" w:id="10798"/>
    <w:p>
      <w:pPr>
        <w:spacing w:after="0"/>
        <w:ind w:left="0"/>
        <w:jc w:val="both"/>
      </w:pPr>
      <w:r>
        <w:rPr>
          <w:rFonts w:ascii="Times New Roman"/>
          <w:b w:val="false"/>
          <w:i w:val="false"/>
          <w:color w:val="000000"/>
          <w:sz w:val="28"/>
        </w:rPr>
        <w:t>
      1) реттелетін салада мемлекеттік саясатты іске асыру;</w:t>
      </w:r>
    </w:p>
    <w:bookmarkEnd w:id="10798"/>
    <w:bookmarkStart w:name="z11422" w:id="1079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799"/>
    <w:bookmarkStart w:name="z11423" w:id="1080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800"/>
    <w:bookmarkStart w:name="z11424" w:id="1080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801"/>
    <w:bookmarkStart w:name="z11425" w:id="1080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802"/>
    <w:bookmarkStart w:name="z11426" w:id="1080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803"/>
    <w:bookmarkStart w:name="z11427" w:id="1080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804"/>
    <w:bookmarkStart w:name="z11428" w:id="1080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805"/>
    <w:bookmarkStart w:name="z11429" w:id="1080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806"/>
    <w:bookmarkStart w:name="z11430" w:id="1080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807"/>
    <w:bookmarkStart w:name="z11431" w:id="1080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808"/>
    <w:bookmarkStart w:name="z11432" w:id="1080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0809"/>
    <w:bookmarkStart w:name="z11433" w:id="1081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810"/>
    <w:bookmarkStart w:name="z11434" w:id="1081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811"/>
    <w:bookmarkStart w:name="z11435" w:id="1081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812"/>
    <w:bookmarkStart w:name="z11436" w:id="1081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813"/>
    <w:bookmarkStart w:name="z11437" w:id="1081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814"/>
    <w:bookmarkStart w:name="z11438" w:id="1081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815"/>
    <w:bookmarkStart w:name="z11439" w:id="1081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816"/>
    <w:bookmarkStart w:name="z11440" w:id="1081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817"/>
    <w:bookmarkStart w:name="z11441" w:id="1081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818"/>
    <w:bookmarkStart w:name="z11442" w:id="1081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819"/>
    <w:bookmarkStart w:name="z11443" w:id="1082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820"/>
    <w:bookmarkStart w:name="z11444" w:id="1082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821"/>
    <w:bookmarkStart w:name="z11445" w:id="1082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822"/>
    <w:bookmarkStart w:name="z11446" w:id="1082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823"/>
    <w:bookmarkStart w:name="z11447" w:id="1082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824"/>
    <w:bookmarkStart w:name="z11448" w:id="1082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825"/>
    <w:bookmarkStart w:name="z11449" w:id="10826"/>
    <w:p>
      <w:pPr>
        <w:spacing w:after="0"/>
        <w:ind w:left="0"/>
        <w:jc w:val="both"/>
      </w:pPr>
      <w:r>
        <w:rPr>
          <w:rFonts w:ascii="Times New Roman"/>
          <w:b w:val="false"/>
          <w:i w:val="false"/>
          <w:color w:val="000000"/>
          <w:sz w:val="28"/>
        </w:rPr>
        <w:t>
      29) мыналарды:</w:t>
      </w:r>
    </w:p>
    <w:bookmarkEnd w:id="10826"/>
    <w:bookmarkStart w:name="z11450" w:id="1082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827"/>
    <w:bookmarkStart w:name="z11451" w:id="1082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828"/>
    <w:bookmarkStart w:name="z11452" w:id="1082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829"/>
    <w:bookmarkStart w:name="z11453" w:id="1083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830"/>
    <w:bookmarkStart w:name="z11454" w:id="1083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831"/>
    <w:bookmarkStart w:name="z11455" w:id="1083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832"/>
    <w:bookmarkStart w:name="z11456" w:id="1083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833"/>
    <w:bookmarkStart w:name="z11457" w:id="10834"/>
    <w:p>
      <w:pPr>
        <w:spacing w:after="0"/>
        <w:ind w:left="0"/>
        <w:jc w:val="both"/>
      </w:pPr>
      <w:r>
        <w:rPr>
          <w:rFonts w:ascii="Times New Roman"/>
          <w:b w:val="false"/>
          <w:i w:val="false"/>
          <w:color w:val="000000"/>
          <w:sz w:val="28"/>
        </w:rPr>
        <w:t>
      19. Басқарма басшысының өкілеттіктері:</w:t>
      </w:r>
    </w:p>
    <w:bookmarkEnd w:id="10834"/>
    <w:bookmarkStart w:name="z11458" w:id="1083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835"/>
    <w:bookmarkStart w:name="z11459" w:id="1083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836"/>
    <w:bookmarkStart w:name="z11460" w:id="1083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837"/>
    <w:bookmarkStart w:name="z11461" w:id="1083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838"/>
    <w:bookmarkStart w:name="z11462" w:id="1083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839"/>
    <w:bookmarkStart w:name="z11463" w:id="1084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840"/>
    <w:bookmarkStart w:name="z11464" w:id="10841"/>
    <w:p>
      <w:pPr>
        <w:spacing w:after="0"/>
        <w:ind w:left="0"/>
        <w:jc w:val="left"/>
      </w:pPr>
      <w:r>
        <w:rPr>
          <w:rFonts w:ascii="Times New Roman"/>
          <w:b/>
          <w:i w:val="false"/>
          <w:color w:val="000000"/>
        </w:rPr>
        <w:t xml:space="preserve"> 4-тарау. Басқарманың мүлкі</w:t>
      </w:r>
    </w:p>
    <w:bookmarkEnd w:id="10841"/>
    <w:bookmarkStart w:name="z11465" w:id="1084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842"/>
    <w:bookmarkStart w:name="z11466" w:id="1084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843"/>
    <w:bookmarkStart w:name="z11467" w:id="1084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844"/>
    <w:bookmarkStart w:name="z11468" w:id="1084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845"/>
    <w:bookmarkStart w:name="z11469" w:id="10846"/>
    <w:p>
      <w:pPr>
        <w:spacing w:after="0"/>
        <w:ind w:left="0"/>
        <w:jc w:val="left"/>
      </w:pPr>
      <w:r>
        <w:rPr>
          <w:rFonts w:ascii="Times New Roman"/>
          <w:b/>
          <w:i w:val="false"/>
          <w:color w:val="000000"/>
        </w:rPr>
        <w:t xml:space="preserve"> 5-тарау. Басқарманы қайта ұйымдастыру және тарату</w:t>
      </w:r>
    </w:p>
    <w:bookmarkEnd w:id="10846"/>
    <w:bookmarkStart w:name="z11470" w:id="1084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8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120-қосымша</w:t>
            </w:r>
          </w:p>
        </w:tc>
      </w:tr>
    </w:tbl>
    <w:bookmarkStart w:name="z11485" w:id="1084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Осакаров аудандық санитариялық-эпидемиологиялық бақылау басқармасы" республикалық мемлекеттік мекемесінің ережесі</w:t>
      </w:r>
    </w:p>
    <w:bookmarkEnd w:id="10848"/>
    <w:bookmarkStart w:name="z11486" w:id="10849"/>
    <w:p>
      <w:pPr>
        <w:spacing w:after="0"/>
        <w:ind w:left="0"/>
        <w:jc w:val="left"/>
      </w:pPr>
      <w:r>
        <w:rPr>
          <w:rFonts w:ascii="Times New Roman"/>
          <w:b/>
          <w:i w:val="false"/>
          <w:color w:val="000000"/>
        </w:rPr>
        <w:t xml:space="preserve"> 1-тарау. Жалпы ережелер</w:t>
      </w:r>
    </w:p>
    <w:bookmarkEnd w:id="10849"/>
    <w:bookmarkStart w:name="z11487" w:id="1085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Осакаров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850"/>
    <w:bookmarkStart w:name="z11488" w:id="10851"/>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851"/>
    <w:bookmarkStart w:name="z11489" w:id="1085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852"/>
    <w:bookmarkStart w:name="z11490" w:id="1085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853"/>
    <w:bookmarkStart w:name="z11491" w:id="1085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854"/>
    <w:bookmarkStart w:name="z11492" w:id="1085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855"/>
    <w:bookmarkStart w:name="z11493" w:id="1085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856"/>
    <w:bookmarkStart w:name="z11494" w:id="10857"/>
    <w:p>
      <w:pPr>
        <w:spacing w:after="0"/>
        <w:ind w:left="0"/>
        <w:jc w:val="both"/>
      </w:pPr>
      <w:r>
        <w:rPr>
          <w:rFonts w:ascii="Times New Roman"/>
          <w:b w:val="false"/>
          <w:i w:val="false"/>
          <w:color w:val="000000"/>
          <w:sz w:val="28"/>
        </w:rPr>
        <w:t>
      8. Заңды тұлғаның орналасқан жері – индекс 101000, Қазақстан Республикасы, Қарағанды облысы, Осакаров ауданы, Осакаровка кенті, Хайрулла Байғабылов көшесі, 50/1 үй.</w:t>
      </w:r>
    </w:p>
    <w:bookmarkEnd w:id="10857"/>
    <w:bookmarkStart w:name="z11495" w:id="1085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Осакаров аудандық санитариялық-эпидемиологиялық бақылау басқармасы" республикалық мемлекеттік мекемесі.</w:t>
      </w:r>
    </w:p>
    <w:bookmarkEnd w:id="10858"/>
    <w:bookmarkStart w:name="z11496" w:id="1085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859"/>
    <w:bookmarkStart w:name="z11497" w:id="1086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860"/>
    <w:bookmarkStart w:name="z11498" w:id="1086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861"/>
    <w:bookmarkStart w:name="z11499" w:id="1086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862"/>
    <w:bookmarkStart w:name="z11500" w:id="1086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863"/>
    <w:bookmarkStart w:name="z11501" w:id="10864"/>
    <w:p>
      <w:pPr>
        <w:spacing w:after="0"/>
        <w:ind w:left="0"/>
        <w:jc w:val="both"/>
      </w:pPr>
      <w:r>
        <w:rPr>
          <w:rFonts w:ascii="Times New Roman"/>
          <w:b w:val="false"/>
          <w:i w:val="false"/>
          <w:color w:val="000000"/>
          <w:sz w:val="28"/>
        </w:rPr>
        <w:t>
      13. Міндеттері:</w:t>
      </w:r>
    </w:p>
    <w:bookmarkEnd w:id="10864"/>
    <w:bookmarkStart w:name="z11502" w:id="1086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865"/>
    <w:bookmarkStart w:name="z11503" w:id="1086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866"/>
    <w:bookmarkStart w:name="z11504" w:id="1086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867"/>
    <w:bookmarkStart w:name="z11505" w:id="10868"/>
    <w:p>
      <w:pPr>
        <w:spacing w:after="0"/>
        <w:ind w:left="0"/>
        <w:jc w:val="both"/>
      </w:pPr>
      <w:r>
        <w:rPr>
          <w:rFonts w:ascii="Times New Roman"/>
          <w:b w:val="false"/>
          <w:i w:val="false"/>
          <w:color w:val="000000"/>
          <w:sz w:val="28"/>
        </w:rPr>
        <w:t>
      14. Құқықтары мен міндеттері:</w:t>
      </w:r>
    </w:p>
    <w:bookmarkEnd w:id="10868"/>
    <w:bookmarkStart w:name="z11506" w:id="1086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869"/>
    <w:bookmarkStart w:name="z11507" w:id="1087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870"/>
    <w:bookmarkStart w:name="z11508" w:id="1087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871"/>
    <w:bookmarkStart w:name="z11509" w:id="1087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872"/>
    <w:bookmarkStart w:name="z11510" w:id="1087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873"/>
    <w:bookmarkStart w:name="z11511" w:id="1087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874"/>
    <w:bookmarkStart w:name="z11512" w:id="1087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875"/>
    <w:bookmarkStart w:name="z11513" w:id="1087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876"/>
    <w:bookmarkStart w:name="z11514" w:id="1087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877"/>
    <w:bookmarkStart w:name="z11515" w:id="10878"/>
    <w:p>
      <w:pPr>
        <w:spacing w:after="0"/>
        <w:ind w:left="0"/>
        <w:jc w:val="both"/>
      </w:pPr>
      <w:r>
        <w:rPr>
          <w:rFonts w:ascii="Times New Roman"/>
          <w:b w:val="false"/>
          <w:i w:val="false"/>
          <w:color w:val="000000"/>
          <w:sz w:val="28"/>
        </w:rPr>
        <w:t>
      15. Функциялары:</w:t>
      </w:r>
    </w:p>
    <w:bookmarkEnd w:id="10878"/>
    <w:bookmarkStart w:name="z11516" w:id="10879"/>
    <w:p>
      <w:pPr>
        <w:spacing w:after="0"/>
        <w:ind w:left="0"/>
        <w:jc w:val="both"/>
      </w:pPr>
      <w:r>
        <w:rPr>
          <w:rFonts w:ascii="Times New Roman"/>
          <w:b w:val="false"/>
          <w:i w:val="false"/>
          <w:color w:val="000000"/>
          <w:sz w:val="28"/>
        </w:rPr>
        <w:t>
      1) реттелетін салада мемлекеттік саясатты іске асыру;</w:t>
      </w:r>
    </w:p>
    <w:bookmarkEnd w:id="10879"/>
    <w:bookmarkStart w:name="z11517" w:id="1088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880"/>
    <w:bookmarkStart w:name="z11518" w:id="1088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881"/>
    <w:bookmarkStart w:name="z11519" w:id="1088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882"/>
    <w:bookmarkStart w:name="z11520" w:id="1088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883"/>
    <w:bookmarkStart w:name="z11521" w:id="1088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884"/>
    <w:bookmarkStart w:name="z11522" w:id="1088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885"/>
    <w:bookmarkStart w:name="z11523" w:id="1088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886"/>
    <w:bookmarkStart w:name="z11524" w:id="1088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887"/>
    <w:bookmarkStart w:name="z11525" w:id="1088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888"/>
    <w:bookmarkStart w:name="z11526" w:id="1088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889"/>
    <w:bookmarkStart w:name="z11527" w:id="10890"/>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0890"/>
    <w:bookmarkStart w:name="z11528" w:id="1089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891"/>
    <w:bookmarkStart w:name="z11529" w:id="1089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892"/>
    <w:bookmarkStart w:name="z11530" w:id="1089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893"/>
    <w:bookmarkStart w:name="z11531" w:id="1089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894"/>
    <w:bookmarkStart w:name="z11532" w:id="1089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895"/>
    <w:bookmarkStart w:name="z11533" w:id="1089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896"/>
    <w:bookmarkStart w:name="z11534" w:id="1089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897"/>
    <w:bookmarkStart w:name="z11535" w:id="1089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898"/>
    <w:bookmarkStart w:name="z11536" w:id="1089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899"/>
    <w:bookmarkStart w:name="z11537" w:id="1090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900"/>
    <w:bookmarkStart w:name="z11538" w:id="1090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901"/>
    <w:bookmarkStart w:name="z11539" w:id="1090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902"/>
    <w:bookmarkStart w:name="z11540" w:id="1090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903"/>
    <w:bookmarkStart w:name="z11541" w:id="1090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904"/>
    <w:bookmarkStart w:name="z11542" w:id="1090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905"/>
    <w:bookmarkStart w:name="z11543" w:id="1090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906"/>
    <w:bookmarkStart w:name="z11544" w:id="10907"/>
    <w:p>
      <w:pPr>
        <w:spacing w:after="0"/>
        <w:ind w:left="0"/>
        <w:jc w:val="both"/>
      </w:pPr>
      <w:r>
        <w:rPr>
          <w:rFonts w:ascii="Times New Roman"/>
          <w:b w:val="false"/>
          <w:i w:val="false"/>
          <w:color w:val="000000"/>
          <w:sz w:val="28"/>
        </w:rPr>
        <w:t>
      29) мыналарды:</w:t>
      </w:r>
    </w:p>
    <w:bookmarkEnd w:id="10907"/>
    <w:bookmarkStart w:name="z11545" w:id="1090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908"/>
    <w:bookmarkStart w:name="z11546" w:id="1090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909"/>
    <w:bookmarkStart w:name="z11547" w:id="1091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910"/>
    <w:bookmarkStart w:name="z11548" w:id="1091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911"/>
    <w:bookmarkStart w:name="z11549" w:id="1091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912"/>
    <w:bookmarkStart w:name="z11550" w:id="1091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913"/>
    <w:bookmarkStart w:name="z11551" w:id="1091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914"/>
    <w:bookmarkStart w:name="z11552" w:id="10915"/>
    <w:p>
      <w:pPr>
        <w:spacing w:after="0"/>
        <w:ind w:left="0"/>
        <w:jc w:val="both"/>
      </w:pPr>
      <w:r>
        <w:rPr>
          <w:rFonts w:ascii="Times New Roman"/>
          <w:b w:val="false"/>
          <w:i w:val="false"/>
          <w:color w:val="000000"/>
          <w:sz w:val="28"/>
        </w:rPr>
        <w:t>
      19. Басқарма басшысының өкілеттіктері:</w:t>
      </w:r>
    </w:p>
    <w:bookmarkEnd w:id="10915"/>
    <w:bookmarkStart w:name="z11553" w:id="1091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916"/>
    <w:bookmarkStart w:name="z11554" w:id="1091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917"/>
    <w:bookmarkStart w:name="z11555" w:id="1091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918"/>
    <w:bookmarkStart w:name="z11556" w:id="1091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0919"/>
    <w:bookmarkStart w:name="z11557" w:id="1092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0920"/>
    <w:bookmarkStart w:name="z11558" w:id="1092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0921"/>
    <w:bookmarkStart w:name="z11559" w:id="10922"/>
    <w:p>
      <w:pPr>
        <w:spacing w:after="0"/>
        <w:ind w:left="0"/>
        <w:jc w:val="left"/>
      </w:pPr>
      <w:r>
        <w:rPr>
          <w:rFonts w:ascii="Times New Roman"/>
          <w:b/>
          <w:i w:val="false"/>
          <w:color w:val="000000"/>
        </w:rPr>
        <w:t xml:space="preserve"> 4-тарау. Басқарманың мүлкі</w:t>
      </w:r>
    </w:p>
    <w:bookmarkEnd w:id="10922"/>
    <w:bookmarkStart w:name="z11560" w:id="1092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0923"/>
    <w:bookmarkStart w:name="z11561" w:id="1092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0924"/>
    <w:bookmarkStart w:name="z11562" w:id="1092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0925"/>
    <w:bookmarkStart w:name="z11563" w:id="1092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0926"/>
    <w:bookmarkStart w:name="z11564" w:id="10927"/>
    <w:p>
      <w:pPr>
        <w:spacing w:after="0"/>
        <w:ind w:left="0"/>
        <w:jc w:val="left"/>
      </w:pPr>
      <w:r>
        <w:rPr>
          <w:rFonts w:ascii="Times New Roman"/>
          <w:b/>
          <w:i w:val="false"/>
          <w:color w:val="000000"/>
        </w:rPr>
        <w:t xml:space="preserve"> 5-тарау. Басқарманы қайта ұйымдастыру және тарату</w:t>
      </w:r>
    </w:p>
    <w:bookmarkEnd w:id="10927"/>
    <w:bookmarkStart w:name="z11565" w:id="1092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09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121-қосымша</w:t>
            </w:r>
          </w:p>
        </w:tc>
      </w:tr>
    </w:tbl>
    <w:bookmarkStart w:name="z11580" w:id="1092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Приозерск қалалық санитариялық-эпидемиологиялық бақылау басқармасы" республикалық мемлекеттік мекемесінің ережесі</w:t>
      </w:r>
    </w:p>
    <w:bookmarkEnd w:id="10929"/>
    <w:bookmarkStart w:name="z11581" w:id="10930"/>
    <w:p>
      <w:pPr>
        <w:spacing w:after="0"/>
        <w:ind w:left="0"/>
        <w:jc w:val="left"/>
      </w:pPr>
      <w:r>
        <w:rPr>
          <w:rFonts w:ascii="Times New Roman"/>
          <w:b/>
          <w:i w:val="false"/>
          <w:color w:val="000000"/>
        </w:rPr>
        <w:t xml:space="preserve"> 1-тарау. Жалпы ережелер</w:t>
      </w:r>
    </w:p>
    <w:bookmarkEnd w:id="10930"/>
    <w:bookmarkStart w:name="z11582" w:id="1093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Приозерск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0931"/>
    <w:bookmarkStart w:name="z11583" w:id="1093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0932"/>
    <w:bookmarkStart w:name="z11584" w:id="1093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0933"/>
    <w:bookmarkStart w:name="z11585" w:id="1093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0934"/>
    <w:bookmarkStart w:name="z11586" w:id="1093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0935"/>
    <w:bookmarkStart w:name="z11587" w:id="1093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0936"/>
    <w:bookmarkStart w:name="z11588" w:id="1093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0937"/>
    <w:bookmarkStart w:name="z11589" w:id="10938"/>
    <w:p>
      <w:pPr>
        <w:spacing w:after="0"/>
        <w:ind w:left="0"/>
        <w:jc w:val="both"/>
      </w:pPr>
      <w:r>
        <w:rPr>
          <w:rFonts w:ascii="Times New Roman"/>
          <w:b w:val="false"/>
          <w:i w:val="false"/>
          <w:color w:val="000000"/>
          <w:sz w:val="28"/>
        </w:rPr>
        <w:t>
      8. Заңды тұлғаның орналасқан жері – индекс 101100, Қазақстан Республикасы, Қарағанды облысы, Приозерск қаласы, Пушкин көшесі, 6/2 үй.</w:t>
      </w:r>
    </w:p>
    <w:bookmarkEnd w:id="10938"/>
    <w:bookmarkStart w:name="z11590" w:id="1093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Приозерск қалалық санитариялық-эпидемиологиялық бақылау басқармасы" республикалық мемлекеттік мекемесі.</w:t>
      </w:r>
    </w:p>
    <w:bookmarkEnd w:id="10939"/>
    <w:bookmarkStart w:name="z11591" w:id="1094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0940"/>
    <w:bookmarkStart w:name="z11592" w:id="1094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0941"/>
    <w:bookmarkStart w:name="z11593" w:id="1094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0942"/>
    <w:bookmarkStart w:name="z11594" w:id="1094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0943"/>
    <w:bookmarkStart w:name="z11595" w:id="1094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0944"/>
    <w:bookmarkStart w:name="z11596" w:id="10945"/>
    <w:p>
      <w:pPr>
        <w:spacing w:after="0"/>
        <w:ind w:left="0"/>
        <w:jc w:val="both"/>
      </w:pPr>
      <w:r>
        <w:rPr>
          <w:rFonts w:ascii="Times New Roman"/>
          <w:b w:val="false"/>
          <w:i w:val="false"/>
          <w:color w:val="000000"/>
          <w:sz w:val="28"/>
        </w:rPr>
        <w:t>
      13. Міндеттері:</w:t>
      </w:r>
    </w:p>
    <w:bookmarkEnd w:id="10945"/>
    <w:bookmarkStart w:name="z11597" w:id="1094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0946"/>
    <w:bookmarkStart w:name="z11598" w:id="1094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0947"/>
    <w:bookmarkStart w:name="z11599" w:id="1094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0948"/>
    <w:bookmarkStart w:name="z11600" w:id="10949"/>
    <w:p>
      <w:pPr>
        <w:spacing w:after="0"/>
        <w:ind w:left="0"/>
        <w:jc w:val="both"/>
      </w:pPr>
      <w:r>
        <w:rPr>
          <w:rFonts w:ascii="Times New Roman"/>
          <w:b w:val="false"/>
          <w:i w:val="false"/>
          <w:color w:val="000000"/>
          <w:sz w:val="28"/>
        </w:rPr>
        <w:t>
      14. Құқықтары мен міндеттері:</w:t>
      </w:r>
    </w:p>
    <w:bookmarkEnd w:id="10949"/>
    <w:bookmarkStart w:name="z11601" w:id="1095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0950"/>
    <w:bookmarkStart w:name="z11602" w:id="1095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0951"/>
    <w:bookmarkStart w:name="z11603" w:id="1095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0952"/>
    <w:bookmarkStart w:name="z11604" w:id="1095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0953"/>
    <w:bookmarkStart w:name="z11605" w:id="1095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0954"/>
    <w:bookmarkStart w:name="z11606" w:id="1095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0955"/>
    <w:bookmarkStart w:name="z11607" w:id="1095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0956"/>
    <w:bookmarkStart w:name="z11608" w:id="1095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0957"/>
    <w:bookmarkStart w:name="z11609" w:id="1095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0958"/>
    <w:bookmarkStart w:name="z11610" w:id="10959"/>
    <w:p>
      <w:pPr>
        <w:spacing w:after="0"/>
        <w:ind w:left="0"/>
        <w:jc w:val="both"/>
      </w:pPr>
      <w:r>
        <w:rPr>
          <w:rFonts w:ascii="Times New Roman"/>
          <w:b w:val="false"/>
          <w:i w:val="false"/>
          <w:color w:val="000000"/>
          <w:sz w:val="28"/>
        </w:rPr>
        <w:t>
      15. Функциялары:</w:t>
      </w:r>
    </w:p>
    <w:bookmarkEnd w:id="10959"/>
    <w:bookmarkStart w:name="z11611" w:id="10960"/>
    <w:p>
      <w:pPr>
        <w:spacing w:after="0"/>
        <w:ind w:left="0"/>
        <w:jc w:val="both"/>
      </w:pPr>
      <w:r>
        <w:rPr>
          <w:rFonts w:ascii="Times New Roman"/>
          <w:b w:val="false"/>
          <w:i w:val="false"/>
          <w:color w:val="000000"/>
          <w:sz w:val="28"/>
        </w:rPr>
        <w:t>
      1) реттелетін салада мемлекеттік саясатты іске асыру;</w:t>
      </w:r>
    </w:p>
    <w:bookmarkEnd w:id="10960"/>
    <w:bookmarkStart w:name="z11612" w:id="1096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0961"/>
    <w:bookmarkStart w:name="z11613" w:id="1096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0962"/>
    <w:bookmarkStart w:name="z11614" w:id="1096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0963"/>
    <w:bookmarkStart w:name="z11615" w:id="1096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0964"/>
    <w:bookmarkStart w:name="z11616" w:id="1096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0965"/>
    <w:bookmarkStart w:name="z11617" w:id="1096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0966"/>
    <w:bookmarkStart w:name="z11618" w:id="1096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0967"/>
    <w:bookmarkStart w:name="z11619" w:id="1096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0968"/>
    <w:bookmarkStart w:name="z11620" w:id="1096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0969"/>
    <w:bookmarkStart w:name="z11621" w:id="1097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0970"/>
    <w:bookmarkStart w:name="z11622" w:id="1097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0971"/>
    <w:bookmarkStart w:name="z11623" w:id="1097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0972"/>
    <w:bookmarkStart w:name="z11624" w:id="1097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0973"/>
    <w:bookmarkStart w:name="z11625" w:id="1097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0974"/>
    <w:bookmarkStart w:name="z11626" w:id="1097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0975"/>
    <w:bookmarkStart w:name="z11627" w:id="1097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0976"/>
    <w:bookmarkStart w:name="z11628" w:id="1097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0977"/>
    <w:bookmarkStart w:name="z11629" w:id="1097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0978"/>
    <w:bookmarkStart w:name="z11630" w:id="1097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0979"/>
    <w:bookmarkStart w:name="z11631" w:id="1098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0980"/>
    <w:bookmarkStart w:name="z11632" w:id="1098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0981"/>
    <w:bookmarkStart w:name="z11633" w:id="1098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0982"/>
    <w:bookmarkStart w:name="z11634" w:id="1098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0983"/>
    <w:bookmarkStart w:name="z11635" w:id="1098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0984"/>
    <w:bookmarkStart w:name="z11636" w:id="1098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0985"/>
    <w:bookmarkStart w:name="z11637" w:id="1098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0986"/>
    <w:bookmarkStart w:name="z11638" w:id="1098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0987"/>
    <w:bookmarkStart w:name="z11639" w:id="10988"/>
    <w:p>
      <w:pPr>
        <w:spacing w:after="0"/>
        <w:ind w:left="0"/>
        <w:jc w:val="both"/>
      </w:pPr>
      <w:r>
        <w:rPr>
          <w:rFonts w:ascii="Times New Roman"/>
          <w:b w:val="false"/>
          <w:i w:val="false"/>
          <w:color w:val="000000"/>
          <w:sz w:val="28"/>
        </w:rPr>
        <w:t>
      29) мыналарды:</w:t>
      </w:r>
    </w:p>
    <w:bookmarkEnd w:id="10988"/>
    <w:bookmarkStart w:name="z11640" w:id="1098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0989"/>
    <w:bookmarkStart w:name="z11641" w:id="1099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0990"/>
    <w:bookmarkStart w:name="z11642" w:id="1099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0991"/>
    <w:bookmarkStart w:name="z11643" w:id="1099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0992"/>
    <w:bookmarkStart w:name="z11644" w:id="1099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0993"/>
    <w:bookmarkStart w:name="z11645" w:id="1099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0994"/>
    <w:bookmarkStart w:name="z11646" w:id="1099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0995"/>
    <w:bookmarkStart w:name="z11647" w:id="10996"/>
    <w:p>
      <w:pPr>
        <w:spacing w:after="0"/>
        <w:ind w:left="0"/>
        <w:jc w:val="both"/>
      </w:pPr>
      <w:r>
        <w:rPr>
          <w:rFonts w:ascii="Times New Roman"/>
          <w:b w:val="false"/>
          <w:i w:val="false"/>
          <w:color w:val="000000"/>
          <w:sz w:val="28"/>
        </w:rPr>
        <w:t>
      19. Басқарма басшысының өкілеттіктері:</w:t>
      </w:r>
    </w:p>
    <w:bookmarkEnd w:id="10996"/>
    <w:bookmarkStart w:name="z11648" w:id="1099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0997"/>
    <w:bookmarkStart w:name="z11649" w:id="1099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0998"/>
    <w:bookmarkStart w:name="z11650" w:id="1099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0999"/>
    <w:bookmarkStart w:name="z11651" w:id="1100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000"/>
    <w:bookmarkStart w:name="z11652" w:id="1100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001"/>
    <w:bookmarkStart w:name="z11653" w:id="1100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002"/>
    <w:bookmarkStart w:name="z11654" w:id="11003"/>
    <w:p>
      <w:pPr>
        <w:spacing w:after="0"/>
        <w:ind w:left="0"/>
        <w:jc w:val="left"/>
      </w:pPr>
      <w:r>
        <w:rPr>
          <w:rFonts w:ascii="Times New Roman"/>
          <w:b/>
          <w:i w:val="false"/>
          <w:color w:val="000000"/>
        </w:rPr>
        <w:t xml:space="preserve"> 4-тарау. Басқарманың мүлкі</w:t>
      </w:r>
    </w:p>
    <w:bookmarkEnd w:id="11003"/>
    <w:bookmarkStart w:name="z11655" w:id="1100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004"/>
    <w:bookmarkStart w:name="z11656" w:id="1100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005"/>
    <w:bookmarkStart w:name="z11657" w:id="1100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006"/>
    <w:bookmarkStart w:name="z11658" w:id="1100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007"/>
    <w:bookmarkStart w:name="z11659" w:id="11008"/>
    <w:p>
      <w:pPr>
        <w:spacing w:after="0"/>
        <w:ind w:left="0"/>
        <w:jc w:val="left"/>
      </w:pPr>
      <w:r>
        <w:rPr>
          <w:rFonts w:ascii="Times New Roman"/>
          <w:b/>
          <w:i w:val="false"/>
          <w:color w:val="000000"/>
        </w:rPr>
        <w:t xml:space="preserve"> 5-тарау. Басқарманы қайта ұйымдастыру және тарату</w:t>
      </w:r>
    </w:p>
    <w:bookmarkEnd w:id="11008"/>
    <w:bookmarkStart w:name="z11660" w:id="1100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0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122-қосымша</w:t>
            </w:r>
          </w:p>
        </w:tc>
      </w:tr>
    </w:tbl>
    <w:bookmarkStart w:name="z11675" w:id="1101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Саран қалалық санитариялық-эпидемиологиялық бақылау басқармасы" республикалық мемлекеттік мекемесінің ережесі</w:t>
      </w:r>
    </w:p>
    <w:bookmarkEnd w:id="11010"/>
    <w:bookmarkStart w:name="z11676" w:id="11011"/>
    <w:p>
      <w:pPr>
        <w:spacing w:after="0"/>
        <w:ind w:left="0"/>
        <w:jc w:val="left"/>
      </w:pPr>
      <w:r>
        <w:rPr>
          <w:rFonts w:ascii="Times New Roman"/>
          <w:b/>
          <w:i w:val="false"/>
          <w:color w:val="000000"/>
        </w:rPr>
        <w:t xml:space="preserve"> 1-тарау. Жалпы ережелер</w:t>
      </w:r>
    </w:p>
    <w:bookmarkEnd w:id="11011"/>
    <w:bookmarkStart w:name="z11677" w:id="1101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Саран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012"/>
    <w:bookmarkStart w:name="z11678" w:id="11013"/>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013"/>
    <w:bookmarkStart w:name="z11679" w:id="1101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014"/>
    <w:bookmarkStart w:name="z11680" w:id="1101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015"/>
    <w:bookmarkStart w:name="z11681" w:id="1101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016"/>
    <w:bookmarkStart w:name="z11682" w:id="1101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017"/>
    <w:bookmarkStart w:name="z11683" w:id="1101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018"/>
    <w:bookmarkStart w:name="z11684" w:id="11019"/>
    <w:p>
      <w:pPr>
        <w:spacing w:after="0"/>
        <w:ind w:left="0"/>
        <w:jc w:val="both"/>
      </w:pPr>
      <w:r>
        <w:rPr>
          <w:rFonts w:ascii="Times New Roman"/>
          <w:b w:val="false"/>
          <w:i w:val="false"/>
          <w:color w:val="000000"/>
          <w:sz w:val="28"/>
        </w:rPr>
        <w:t>
      8. Заңды тұлғаның орналасқан жері – индекс 101200, Қазақстан Республикасы, Қарағанды облысы, Саран қаласы, Елизавета Зимина көшесі, 11 үй.</w:t>
      </w:r>
    </w:p>
    <w:bookmarkEnd w:id="11019"/>
    <w:bookmarkStart w:name="z11685" w:id="1102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Саран қалалық санитариялық-эпидемиологиялық бақылау басқармасы" республикалық мемлекеттік мекемесі.</w:t>
      </w:r>
    </w:p>
    <w:bookmarkEnd w:id="11020"/>
    <w:bookmarkStart w:name="z11686" w:id="1102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021"/>
    <w:bookmarkStart w:name="z11687" w:id="1102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022"/>
    <w:bookmarkStart w:name="z11688" w:id="1102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023"/>
    <w:bookmarkStart w:name="z11689" w:id="1102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024"/>
    <w:bookmarkStart w:name="z11690" w:id="1102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025"/>
    <w:bookmarkStart w:name="z11691" w:id="11026"/>
    <w:p>
      <w:pPr>
        <w:spacing w:after="0"/>
        <w:ind w:left="0"/>
        <w:jc w:val="both"/>
      </w:pPr>
      <w:r>
        <w:rPr>
          <w:rFonts w:ascii="Times New Roman"/>
          <w:b w:val="false"/>
          <w:i w:val="false"/>
          <w:color w:val="000000"/>
          <w:sz w:val="28"/>
        </w:rPr>
        <w:t>
      13. Міндеттері:</w:t>
      </w:r>
    </w:p>
    <w:bookmarkEnd w:id="11026"/>
    <w:bookmarkStart w:name="z11692" w:id="1102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027"/>
    <w:bookmarkStart w:name="z11693" w:id="1102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028"/>
    <w:bookmarkStart w:name="z11694" w:id="1102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029"/>
    <w:bookmarkStart w:name="z11695" w:id="11030"/>
    <w:p>
      <w:pPr>
        <w:spacing w:after="0"/>
        <w:ind w:left="0"/>
        <w:jc w:val="both"/>
      </w:pPr>
      <w:r>
        <w:rPr>
          <w:rFonts w:ascii="Times New Roman"/>
          <w:b w:val="false"/>
          <w:i w:val="false"/>
          <w:color w:val="000000"/>
          <w:sz w:val="28"/>
        </w:rPr>
        <w:t>
      14. Құқықтары мен міндеттері:</w:t>
      </w:r>
    </w:p>
    <w:bookmarkEnd w:id="11030"/>
    <w:bookmarkStart w:name="z11696" w:id="1103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031"/>
    <w:bookmarkStart w:name="z11697" w:id="1103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032"/>
    <w:bookmarkStart w:name="z11698" w:id="1103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033"/>
    <w:bookmarkStart w:name="z11699" w:id="1103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034"/>
    <w:bookmarkStart w:name="z11700" w:id="1103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035"/>
    <w:bookmarkStart w:name="z11701" w:id="1103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036"/>
    <w:bookmarkStart w:name="z11702" w:id="1103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037"/>
    <w:bookmarkStart w:name="z11703" w:id="1103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038"/>
    <w:bookmarkStart w:name="z11704" w:id="1103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039"/>
    <w:bookmarkStart w:name="z11705" w:id="11040"/>
    <w:p>
      <w:pPr>
        <w:spacing w:after="0"/>
        <w:ind w:left="0"/>
        <w:jc w:val="both"/>
      </w:pPr>
      <w:r>
        <w:rPr>
          <w:rFonts w:ascii="Times New Roman"/>
          <w:b w:val="false"/>
          <w:i w:val="false"/>
          <w:color w:val="000000"/>
          <w:sz w:val="28"/>
        </w:rPr>
        <w:t>
      15. Функциялары:</w:t>
      </w:r>
    </w:p>
    <w:bookmarkEnd w:id="11040"/>
    <w:bookmarkStart w:name="z11706" w:id="11041"/>
    <w:p>
      <w:pPr>
        <w:spacing w:after="0"/>
        <w:ind w:left="0"/>
        <w:jc w:val="both"/>
      </w:pPr>
      <w:r>
        <w:rPr>
          <w:rFonts w:ascii="Times New Roman"/>
          <w:b w:val="false"/>
          <w:i w:val="false"/>
          <w:color w:val="000000"/>
          <w:sz w:val="28"/>
        </w:rPr>
        <w:t>
      1) реттелетін салада мемлекеттік саясатты іске асыру;</w:t>
      </w:r>
    </w:p>
    <w:bookmarkEnd w:id="11041"/>
    <w:bookmarkStart w:name="z11707" w:id="1104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042"/>
    <w:bookmarkStart w:name="z11708" w:id="1104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043"/>
    <w:bookmarkStart w:name="z11709" w:id="1104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044"/>
    <w:bookmarkStart w:name="z11710" w:id="1104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045"/>
    <w:bookmarkStart w:name="z11711" w:id="1104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046"/>
    <w:bookmarkStart w:name="z11712" w:id="1104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047"/>
    <w:bookmarkStart w:name="z11713" w:id="1104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048"/>
    <w:bookmarkStart w:name="z11714" w:id="1104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049"/>
    <w:bookmarkStart w:name="z11715" w:id="1105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050"/>
    <w:bookmarkStart w:name="z11716" w:id="1105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051"/>
    <w:bookmarkStart w:name="z11717" w:id="11052"/>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1052"/>
    <w:bookmarkStart w:name="z11718" w:id="1105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053"/>
    <w:bookmarkStart w:name="z11719" w:id="1105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054"/>
    <w:bookmarkStart w:name="z11720" w:id="1105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055"/>
    <w:bookmarkStart w:name="z11721" w:id="1105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056"/>
    <w:bookmarkStart w:name="z11722" w:id="1105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057"/>
    <w:bookmarkStart w:name="z11723" w:id="1105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058"/>
    <w:bookmarkStart w:name="z11724" w:id="1105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059"/>
    <w:bookmarkStart w:name="z11725" w:id="1106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060"/>
    <w:bookmarkStart w:name="z11726" w:id="1106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061"/>
    <w:bookmarkStart w:name="z11727" w:id="1106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062"/>
    <w:bookmarkStart w:name="z11728" w:id="1106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063"/>
    <w:bookmarkStart w:name="z11729" w:id="1106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064"/>
    <w:bookmarkStart w:name="z11730" w:id="1106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065"/>
    <w:bookmarkStart w:name="z11731" w:id="1106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066"/>
    <w:bookmarkStart w:name="z11732" w:id="1106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067"/>
    <w:bookmarkStart w:name="z11733" w:id="1106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068"/>
    <w:bookmarkStart w:name="z11734" w:id="11069"/>
    <w:p>
      <w:pPr>
        <w:spacing w:after="0"/>
        <w:ind w:left="0"/>
        <w:jc w:val="both"/>
      </w:pPr>
      <w:r>
        <w:rPr>
          <w:rFonts w:ascii="Times New Roman"/>
          <w:b w:val="false"/>
          <w:i w:val="false"/>
          <w:color w:val="000000"/>
          <w:sz w:val="28"/>
        </w:rPr>
        <w:t>
      29) мыналарды:</w:t>
      </w:r>
    </w:p>
    <w:bookmarkEnd w:id="11069"/>
    <w:bookmarkStart w:name="z11735" w:id="1107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070"/>
    <w:bookmarkStart w:name="z11736" w:id="1107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071"/>
    <w:bookmarkStart w:name="z11737" w:id="1107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072"/>
    <w:bookmarkStart w:name="z11738" w:id="1107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073"/>
    <w:bookmarkStart w:name="z11739" w:id="1107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074"/>
    <w:bookmarkStart w:name="z11740" w:id="1107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075"/>
    <w:bookmarkStart w:name="z11741" w:id="1107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076"/>
    <w:bookmarkStart w:name="z11742" w:id="11077"/>
    <w:p>
      <w:pPr>
        <w:spacing w:after="0"/>
        <w:ind w:left="0"/>
        <w:jc w:val="both"/>
      </w:pPr>
      <w:r>
        <w:rPr>
          <w:rFonts w:ascii="Times New Roman"/>
          <w:b w:val="false"/>
          <w:i w:val="false"/>
          <w:color w:val="000000"/>
          <w:sz w:val="28"/>
        </w:rPr>
        <w:t>
      19. Басқарма басшысының өкілеттіктері:</w:t>
      </w:r>
    </w:p>
    <w:bookmarkEnd w:id="11077"/>
    <w:bookmarkStart w:name="z11743" w:id="1107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078"/>
    <w:bookmarkStart w:name="z11744" w:id="1107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079"/>
    <w:bookmarkStart w:name="z11745" w:id="1108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080"/>
    <w:bookmarkStart w:name="z11746" w:id="1108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081"/>
    <w:bookmarkStart w:name="z11747" w:id="1108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082"/>
    <w:bookmarkStart w:name="z11748" w:id="1108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083"/>
    <w:bookmarkStart w:name="z11749" w:id="11084"/>
    <w:p>
      <w:pPr>
        <w:spacing w:after="0"/>
        <w:ind w:left="0"/>
        <w:jc w:val="left"/>
      </w:pPr>
      <w:r>
        <w:rPr>
          <w:rFonts w:ascii="Times New Roman"/>
          <w:b/>
          <w:i w:val="false"/>
          <w:color w:val="000000"/>
        </w:rPr>
        <w:t xml:space="preserve"> 4-тарау. Басқарманың мүлкі</w:t>
      </w:r>
    </w:p>
    <w:bookmarkEnd w:id="11084"/>
    <w:bookmarkStart w:name="z11750" w:id="1108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085"/>
    <w:bookmarkStart w:name="z11751" w:id="1108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086"/>
    <w:bookmarkStart w:name="z11752" w:id="1108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087"/>
    <w:bookmarkStart w:name="z11753" w:id="1108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088"/>
    <w:bookmarkStart w:name="z11754" w:id="11089"/>
    <w:p>
      <w:pPr>
        <w:spacing w:after="0"/>
        <w:ind w:left="0"/>
        <w:jc w:val="left"/>
      </w:pPr>
      <w:r>
        <w:rPr>
          <w:rFonts w:ascii="Times New Roman"/>
          <w:b/>
          <w:i w:val="false"/>
          <w:color w:val="000000"/>
        </w:rPr>
        <w:t xml:space="preserve"> 5-тарау. Басқарманы қайта ұйымдастыру және тарату</w:t>
      </w:r>
    </w:p>
    <w:bookmarkEnd w:id="11089"/>
    <w:bookmarkStart w:name="z11755" w:id="1109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0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124-қосымша</w:t>
            </w:r>
          </w:p>
        </w:tc>
      </w:tr>
    </w:tbl>
    <w:bookmarkStart w:name="z11770" w:id="1109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Теміртау қалалық санитариялық-эпидемиологиялық бақылау басқармасы" республикалық мемлекеттік мекемесінің ережесі</w:t>
      </w:r>
    </w:p>
    <w:bookmarkEnd w:id="11091"/>
    <w:bookmarkStart w:name="z11771" w:id="11092"/>
    <w:p>
      <w:pPr>
        <w:spacing w:after="0"/>
        <w:ind w:left="0"/>
        <w:jc w:val="left"/>
      </w:pPr>
      <w:r>
        <w:rPr>
          <w:rFonts w:ascii="Times New Roman"/>
          <w:b/>
          <w:i w:val="false"/>
          <w:color w:val="000000"/>
        </w:rPr>
        <w:t xml:space="preserve"> 1-тарау. Жалпы ережелер</w:t>
      </w:r>
    </w:p>
    <w:bookmarkEnd w:id="11092"/>
    <w:bookmarkStart w:name="z11772" w:id="1109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Теміртау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093"/>
    <w:bookmarkStart w:name="z11773" w:id="1109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094"/>
    <w:bookmarkStart w:name="z11774" w:id="1109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095"/>
    <w:bookmarkStart w:name="z11775" w:id="1109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096"/>
    <w:bookmarkStart w:name="z11776" w:id="1109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097"/>
    <w:bookmarkStart w:name="z11777" w:id="1109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098"/>
    <w:bookmarkStart w:name="z11778" w:id="1109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099"/>
    <w:bookmarkStart w:name="z11779" w:id="11100"/>
    <w:p>
      <w:pPr>
        <w:spacing w:after="0"/>
        <w:ind w:left="0"/>
        <w:jc w:val="both"/>
      </w:pPr>
      <w:r>
        <w:rPr>
          <w:rFonts w:ascii="Times New Roman"/>
          <w:b w:val="false"/>
          <w:i w:val="false"/>
          <w:color w:val="000000"/>
          <w:sz w:val="28"/>
        </w:rPr>
        <w:t>
      8. Заңды тұлғаның орналасқан жері – индекс 101400, Қазақстан Республикасы, Қарағанды облысы, Теміртау қаласы, Фурманов көшесі, 2А құрылыс.</w:t>
      </w:r>
    </w:p>
    <w:bookmarkEnd w:id="11100"/>
    <w:bookmarkStart w:name="z11780" w:id="1110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Теміртау қалалық санитариялық-эпидемиологиялық бақылау басқармасы" республикалық мемлекеттік мекемесі.</w:t>
      </w:r>
    </w:p>
    <w:bookmarkEnd w:id="11101"/>
    <w:bookmarkStart w:name="z11781" w:id="1110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102"/>
    <w:bookmarkStart w:name="z11782" w:id="1110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103"/>
    <w:bookmarkStart w:name="z11783" w:id="1110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104"/>
    <w:bookmarkStart w:name="z11784" w:id="1110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105"/>
    <w:bookmarkStart w:name="z11785" w:id="1110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106"/>
    <w:bookmarkStart w:name="z11786" w:id="11107"/>
    <w:p>
      <w:pPr>
        <w:spacing w:after="0"/>
        <w:ind w:left="0"/>
        <w:jc w:val="both"/>
      </w:pPr>
      <w:r>
        <w:rPr>
          <w:rFonts w:ascii="Times New Roman"/>
          <w:b w:val="false"/>
          <w:i w:val="false"/>
          <w:color w:val="000000"/>
          <w:sz w:val="28"/>
        </w:rPr>
        <w:t>
      13. Міндеттері:</w:t>
      </w:r>
    </w:p>
    <w:bookmarkEnd w:id="11107"/>
    <w:bookmarkStart w:name="z11787" w:id="1110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108"/>
    <w:bookmarkStart w:name="z11788" w:id="1110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109"/>
    <w:bookmarkStart w:name="z11789" w:id="1111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110"/>
    <w:bookmarkStart w:name="z11790" w:id="11111"/>
    <w:p>
      <w:pPr>
        <w:spacing w:after="0"/>
        <w:ind w:left="0"/>
        <w:jc w:val="both"/>
      </w:pPr>
      <w:r>
        <w:rPr>
          <w:rFonts w:ascii="Times New Roman"/>
          <w:b w:val="false"/>
          <w:i w:val="false"/>
          <w:color w:val="000000"/>
          <w:sz w:val="28"/>
        </w:rPr>
        <w:t>
      14. Құқықтары мен міндеттері:</w:t>
      </w:r>
    </w:p>
    <w:bookmarkEnd w:id="11111"/>
    <w:bookmarkStart w:name="z11791" w:id="1111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112"/>
    <w:bookmarkStart w:name="z11792" w:id="1111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113"/>
    <w:bookmarkStart w:name="z11793" w:id="1111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114"/>
    <w:bookmarkStart w:name="z11794" w:id="1111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115"/>
    <w:bookmarkStart w:name="z11795" w:id="1111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116"/>
    <w:bookmarkStart w:name="z11796" w:id="1111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117"/>
    <w:bookmarkStart w:name="z11797" w:id="1111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118"/>
    <w:bookmarkStart w:name="z11798" w:id="1111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119"/>
    <w:bookmarkStart w:name="z11799" w:id="1112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120"/>
    <w:bookmarkStart w:name="z11800" w:id="11121"/>
    <w:p>
      <w:pPr>
        <w:spacing w:after="0"/>
        <w:ind w:left="0"/>
        <w:jc w:val="both"/>
      </w:pPr>
      <w:r>
        <w:rPr>
          <w:rFonts w:ascii="Times New Roman"/>
          <w:b w:val="false"/>
          <w:i w:val="false"/>
          <w:color w:val="000000"/>
          <w:sz w:val="28"/>
        </w:rPr>
        <w:t>
      15. Функциялары:</w:t>
      </w:r>
    </w:p>
    <w:bookmarkEnd w:id="11121"/>
    <w:bookmarkStart w:name="z11801" w:id="11122"/>
    <w:p>
      <w:pPr>
        <w:spacing w:after="0"/>
        <w:ind w:left="0"/>
        <w:jc w:val="both"/>
      </w:pPr>
      <w:r>
        <w:rPr>
          <w:rFonts w:ascii="Times New Roman"/>
          <w:b w:val="false"/>
          <w:i w:val="false"/>
          <w:color w:val="000000"/>
          <w:sz w:val="28"/>
        </w:rPr>
        <w:t>
      1) реттелетін салада мемлекеттік саясатты іске асыру;</w:t>
      </w:r>
    </w:p>
    <w:bookmarkEnd w:id="11122"/>
    <w:bookmarkStart w:name="z11802" w:id="1112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123"/>
    <w:bookmarkStart w:name="z11803" w:id="1112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124"/>
    <w:bookmarkStart w:name="z11804" w:id="1112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125"/>
    <w:bookmarkStart w:name="z11805" w:id="1112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126"/>
    <w:bookmarkStart w:name="z11806" w:id="1112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127"/>
    <w:bookmarkStart w:name="z11807" w:id="1112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128"/>
    <w:bookmarkStart w:name="z11808" w:id="1112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129"/>
    <w:bookmarkStart w:name="z11809" w:id="1113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130"/>
    <w:bookmarkStart w:name="z11810" w:id="1113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131"/>
    <w:bookmarkStart w:name="z11811" w:id="1113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132"/>
    <w:bookmarkStart w:name="z11812" w:id="1113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1133"/>
    <w:bookmarkStart w:name="z11813" w:id="1113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134"/>
    <w:bookmarkStart w:name="z11814" w:id="1113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135"/>
    <w:bookmarkStart w:name="z11815" w:id="1113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136"/>
    <w:bookmarkStart w:name="z11816" w:id="1113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137"/>
    <w:bookmarkStart w:name="z11817" w:id="1113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138"/>
    <w:bookmarkStart w:name="z11818" w:id="1113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139"/>
    <w:bookmarkStart w:name="z11819" w:id="1114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140"/>
    <w:bookmarkStart w:name="z11820" w:id="1114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141"/>
    <w:bookmarkStart w:name="z11821" w:id="1114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142"/>
    <w:bookmarkStart w:name="z11822" w:id="1114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143"/>
    <w:bookmarkStart w:name="z11823" w:id="1114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144"/>
    <w:bookmarkStart w:name="z11824" w:id="1114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145"/>
    <w:bookmarkStart w:name="z11825" w:id="1114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146"/>
    <w:bookmarkStart w:name="z11826" w:id="1114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147"/>
    <w:bookmarkStart w:name="z11827" w:id="1114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148"/>
    <w:bookmarkStart w:name="z11828" w:id="1114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149"/>
    <w:bookmarkStart w:name="z11829" w:id="11150"/>
    <w:p>
      <w:pPr>
        <w:spacing w:after="0"/>
        <w:ind w:left="0"/>
        <w:jc w:val="both"/>
      </w:pPr>
      <w:r>
        <w:rPr>
          <w:rFonts w:ascii="Times New Roman"/>
          <w:b w:val="false"/>
          <w:i w:val="false"/>
          <w:color w:val="000000"/>
          <w:sz w:val="28"/>
        </w:rPr>
        <w:t>
      29) мыналарды:</w:t>
      </w:r>
    </w:p>
    <w:bookmarkEnd w:id="11150"/>
    <w:bookmarkStart w:name="z11830" w:id="1115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151"/>
    <w:bookmarkStart w:name="z11831" w:id="1115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152"/>
    <w:bookmarkStart w:name="z11832" w:id="1115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153"/>
    <w:bookmarkStart w:name="z11833" w:id="1115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154"/>
    <w:bookmarkStart w:name="z11834" w:id="1115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155"/>
    <w:bookmarkStart w:name="z11835" w:id="1115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156"/>
    <w:bookmarkStart w:name="z11836" w:id="1115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157"/>
    <w:bookmarkStart w:name="z11837" w:id="11158"/>
    <w:p>
      <w:pPr>
        <w:spacing w:after="0"/>
        <w:ind w:left="0"/>
        <w:jc w:val="both"/>
      </w:pPr>
      <w:r>
        <w:rPr>
          <w:rFonts w:ascii="Times New Roman"/>
          <w:b w:val="false"/>
          <w:i w:val="false"/>
          <w:color w:val="000000"/>
          <w:sz w:val="28"/>
        </w:rPr>
        <w:t>
      19. Басқарма басшысының өкілеттіктері:</w:t>
      </w:r>
    </w:p>
    <w:bookmarkEnd w:id="11158"/>
    <w:bookmarkStart w:name="z11838" w:id="1115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159"/>
    <w:bookmarkStart w:name="z11839" w:id="1116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160"/>
    <w:bookmarkStart w:name="z11840" w:id="1116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161"/>
    <w:bookmarkStart w:name="z11841" w:id="1116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162"/>
    <w:bookmarkStart w:name="z11842" w:id="1116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163"/>
    <w:bookmarkStart w:name="z11843" w:id="1116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164"/>
    <w:bookmarkStart w:name="z11844" w:id="11165"/>
    <w:p>
      <w:pPr>
        <w:spacing w:after="0"/>
        <w:ind w:left="0"/>
        <w:jc w:val="left"/>
      </w:pPr>
      <w:r>
        <w:rPr>
          <w:rFonts w:ascii="Times New Roman"/>
          <w:b/>
          <w:i w:val="false"/>
          <w:color w:val="000000"/>
        </w:rPr>
        <w:t xml:space="preserve"> 4-тарау. Басқарманың мүлкі</w:t>
      </w:r>
    </w:p>
    <w:bookmarkEnd w:id="11165"/>
    <w:bookmarkStart w:name="z11845" w:id="1116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166"/>
    <w:bookmarkStart w:name="z11846" w:id="1116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167"/>
    <w:bookmarkStart w:name="z11847" w:id="1116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168"/>
    <w:bookmarkStart w:name="z11848" w:id="1116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169"/>
    <w:bookmarkStart w:name="z11849" w:id="11170"/>
    <w:p>
      <w:pPr>
        <w:spacing w:after="0"/>
        <w:ind w:left="0"/>
        <w:jc w:val="left"/>
      </w:pPr>
      <w:r>
        <w:rPr>
          <w:rFonts w:ascii="Times New Roman"/>
          <w:b/>
          <w:i w:val="false"/>
          <w:color w:val="000000"/>
        </w:rPr>
        <w:t xml:space="preserve"> 5-тарау. Басқарманы қайта ұйымдастыру және тарату</w:t>
      </w:r>
    </w:p>
    <w:bookmarkEnd w:id="11170"/>
    <w:bookmarkStart w:name="z11850" w:id="1117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1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126-қосымша</w:t>
            </w:r>
          </w:p>
        </w:tc>
      </w:tr>
    </w:tbl>
    <w:bookmarkStart w:name="z11865" w:id="1117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Шахтинск қалалық санитариялық-эпидемиологиялық бақылау басқармасы" республикалық мемлекеттік мекемесінің ережесі</w:t>
      </w:r>
    </w:p>
    <w:bookmarkEnd w:id="11172"/>
    <w:bookmarkStart w:name="z11866" w:id="11173"/>
    <w:p>
      <w:pPr>
        <w:spacing w:after="0"/>
        <w:ind w:left="0"/>
        <w:jc w:val="left"/>
      </w:pPr>
      <w:r>
        <w:rPr>
          <w:rFonts w:ascii="Times New Roman"/>
          <w:b/>
          <w:i w:val="false"/>
          <w:color w:val="000000"/>
        </w:rPr>
        <w:t xml:space="preserve"> 1-тарау. Жалпы ережелер</w:t>
      </w:r>
    </w:p>
    <w:bookmarkEnd w:id="11173"/>
    <w:bookmarkStart w:name="z11867" w:id="1117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Шахтинск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174"/>
    <w:bookmarkStart w:name="z11868" w:id="11175"/>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175"/>
    <w:bookmarkStart w:name="z11869" w:id="1117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176"/>
    <w:bookmarkStart w:name="z11870" w:id="1117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177"/>
    <w:bookmarkStart w:name="z11871" w:id="1117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178"/>
    <w:bookmarkStart w:name="z11872" w:id="1117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179"/>
    <w:bookmarkStart w:name="z11873" w:id="1118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180"/>
    <w:bookmarkStart w:name="z11874" w:id="11181"/>
    <w:p>
      <w:pPr>
        <w:spacing w:after="0"/>
        <w:ind w:left="0"/>
        <w:jc w:val="both"/>
      </w:pPr>
      <w:r>
        <w:rPr>
          <w:rFonts w:ascii="Times New Roman"/>
          <w:b w:val="false"/>
          <w:i w:val="false"/>
          <w:color w:val="000000"/>
          <w:sz w:val="28"/>
        </w:rPr>
        <w:t>
      8. Заңды тұлғаның орналасқан жері – индекс 101600, Қазақстан Республикасы, Қарағанды облысы, Шахтинск қаласы, Ленинградская көшесі, 81 үй.</w:t>
      </w:r>
    </w:p>
    <w:bookmarkEnd w:id="11181"/>
    <w:bookmarkStart w:name="z11875" w:id="1118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Шахтинск қалалық санитариялық-эпидемиологиялық бақылау басқармасы" республикалық мемлекеттік мекемесі.</w:t>
      </w:r>
    </w:p>
    <w:bookmarkEnd w:id="11182"/>
    <w:bookmarkStart w:name="z11876" w:id="1118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183"/>
    <w:bookmarkStart w:name="z11877" w:id="1118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184"/>
    <w:bookmarkStart w:name="z11878" w:id="1118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185"/>
    <w:bookmarkStart w:name="z11879" w:id="1118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186"/>
    <w:bookmarkStart w:name="z11880" w:id="1118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187"/>
    <w:bookmarkStart w:name="z11881" w:id="11188"/>
    <w:p>
      <w:pPr>
        <w:spacing w:after="0"/>
        <w:ind w:left="0"/>
        <w:jc w:val="both"/>
      </w:pPr>
      <w:r>
        <w:rPr>
          <w:rFonts w:ascii="Times New Roman"/>
          <w:b w:val="false"/>
          <w:i w:val="false"/>
          <w:color w:val="000000"/>
          <w:sz w:val="28"/>
        </w:rPr>
        <w:t>
      13. Міндеттері:</w:t>
      </w:r>
    </w:p>
    <w:bookmarkEnd w:id="11188"/>
    <w:bookmarkStart w:name="z11882" w:id="1118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189"/>
    <w:bookmarkStart w:name="z11883" w:id="1119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190"/>
    <w:bookmarkStart w:name="z11884" w:id="1119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191"/>
    <w:bookmarkStart w:name="z11885" w:id="11192"/>
    <w:p>
      <w:pPr>
        <w:spacing w:after="0"/>
        <w:ind w:left="0"/>
        <w:jc w:val="both"/>
      </w:pPr>
      <w:r>
        <w:rPr>
          <w:rFonts w:ascii="Times New Roman"/>
          <w:b w:val="false"/>
          <w:i w:val="false"/>
          <w:color w:val="000000"/>
          <w:sz w:val="28"/>
        </w:rPr>
        <w:t>
      14. Құқықтары мен міндеттері:</w:t>
      </w:r>
    </w:p>
    <w:bookmarkEnd w:id="11192"/>
    <w:bookmarkStart w:name="z11886" w:id="1119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193"/>
    <w:bookmarkStart w:name="z11887" w:id="1119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194"/>
    <w:bookmarkStart w:name="z11888" w:id="1119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195"/>
    <w:bookmarkStart w:name="z11889" w:id="1119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196"/>
    <w:bookmarkStart w:name="z11890" w:id="1119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197"/>
    <w:bookmarkStart w:name="z11891" w:id="1119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198"/>
    <w:bookmarkStart w:name="z11892" w:id="1119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199"/>
    <w:bookmarkStart w:name="z11893" w:id="1120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200"/>
    <w:bookmarkStart w:name="z11894" w:id="1120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201"/>
    <w:bookmarkStart w:name="z11895" w:id="11202"/>
    <w:p>
      <w:pPr>
        <w:spacing w:after="0"/>
        <w:ind w:left="0"/>
        <w:jc w:val="both"/>
      </w:pPr>
      <w:r>
        <w:rPr>
          <w:rFonts w:ascii="Times New Roman"/>
          <w:b w:val="false"/>
          <w:i w:val="false"/>
          <w:color w:val="000000"/>
          <w:sz w:val="28"/>
        </w:rPr>
        <w:t>
      15. Функциялары:</w:t>
      </w:r>
    </w:p>
    <w:bookmarkEnd w:id="11202"/>
    <w:bookmarkStart w:name="z11896" w:id="11203"/>
    <w:p>
      <w:pPr>
        <w:spacing w:after="0"/>
        <w:ind w:left="0"/>
        <w:jc w:val="both"/>
      </w:pPr>
      <w:r>
        <w:rPr>
          <w:rFonts w:ascii="Times New Roman"/>
          <w:b w:val="false"/>
          <w:i w:val="false"/>
          <w:color w:val="000000"/>
          <w:sz w:val="28"/>
        </w:rPr>
        <w:t>
      1) реттелетін салада мемлекеттік саясатты іске асыру;</w:t>
      </w:r>
    </w:p>
    <w:bookmarkEnd w:id="11203"/>
    <w:bookmarkStart w:name="z11897" w:id="1120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204"/>
    <w:bookmarkStart w:name="z11898" w:id="1120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205"/>
    <w:bookmarkStart w:name="z11899" w:id="1120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206"/>
    <w:bookmarkStart w:name="z11900" w:id="1120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207"/>
    <w:bookmarkStart w:name="z11901" w:id="1120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208"/>
    <w:bookmarkStart w:name="z11902" w:id="1120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209"/>
    <w:bookmarkStart w:name="z11903" w:id="1121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210"/>
    <w:bookmarkStart w:name="z11904" w:id="1121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211"/>
    <w:bookmarkStart w:name="z11905" w:id="1121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212"/>
    <w:bookmarkStart w:name="z11906" w:id="1121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213"/>
    <w:bookmarkStart w:name="z11907" w:id="11214"/>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1214"/>
    <w:bookmarkStart w:name="z11908" w:id="1121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215"/>
    <w:bookmarkStart w:name="z11909" w:id="1121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216"/>
    <w:bookmarkStart w:name="z11910" w:id="1121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217"/>
    <w:bookmarkStart w:name="z11911" w:id="1121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218"/>
    <w:bookmarkStart w:name="z11912" w:id="1121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219"/>
    <w:bookmarkStart w:name="z11913" w:id="1122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220"/>
    <w:bookmarkStart w:name="z11914" w:id="1122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221"/>
    <w:bookmarkStart w:name="z11915" w:id="1122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222"/>
    <w:bookmarkStart w:name="z11916" w:id="1122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223"/>
    <w:bookmarkStart w:name="z11917" w:id="1122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224"/>
    <w:bookmarkStart w:name="z11918" w:id="1122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225"/>
    <w:bookmarkStart w:name="z11919" w:id="1122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226"/>
    <w:bookmarkStart w:name="z11920" w:id="1122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227"/>
    <w:bookmarkStart w:name="z11921" w:id="1122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228"/>
    <w:bookmarkStart w:name="z11922" w:id="1122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229"/>
    <w:bookmarkStart w:name="z11923" w:id="1123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230"/>
    <w:bookmarkStart w:name="z11924" w:id="11231"/>
    <w:p>
      <w:pPr>
        <w:spacing w:after="0"/>
        <w:ind w:left="0"/>
        <w:jc w:val="both"/>
      </w:pPr>
      <w:r>
        <w:rPr>
          <w:rFonts w:ascii="Times New Roman"/>
          <w:b w:val="false"/>
          <w:i w:val="false"/>
          <w:color w:val="000000"/>
          <w:sz w:val="28"/>
        </w:rPr>
        <w:t>
      29) мыналарды:</w:t>
      </w:r>
    </w:p>
    <w:bookmarkEnd w:id="11231"/>
    <w:bookmarkStart w:name="z11925" w:id="1123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232"/>
    <w:bookmarkStart w:name="z11926" w:id="1123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233"/>
    <w:bookmarkStart w:name="z11927" w:id="1123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234"/>
    <w:bookmarkStart w:name="z11928" w:id="1123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235"/>
    <w:bookmarkStart w:name="z11929" w:id="1123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236"/>
    <w:bookmarkStart w:name="z11930" w:id="1123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237"/>
    <w:bookmarkStart w:name="z11931" w:id="1123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238"/>
    <w:bookmarkStart w:name="z11932" w:id="11239"/>
    <w:p>
      <w:pPr>
        <w:spacing w:after="0"/>
        <w:ind w:left="0"/>
        <w:jc w:val="both"/>
      </w:pPr>
      <w:r>
        <w:rPr>
          <w:rFonts w:ascii="Times New Roman"/>
          <w:b w:val="false"/>
          <w:i w:val="false"/>
          <w:color w:val="000000"/>
          <w:sz w:val="28"/>
        </w:rPr>
        <w:t>
      19. Басқарма басшысының өкілеттіктері:</w:t>
      </w:r>
    </w:p>
    <w:bookmarkEnd w:id="11239"/>
    <w:bookmarkStart w:name="z11933" w:id="1124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240"/>
    <w:bookmarkStart w:name="z11934" w:id="1124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241"/>
    <w:bookmarkStart w:name="z11935" w:id="1124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242"/>
    <w:bookmarkStart w:name="z11936" w:id="1124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243"/>
    <w:bookmarkStart w:name="z11937" w:id="1124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244"/>
    <w:bookmarkStart w:name="z11938" w:id="1124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245"/>
    <w:bookmarkStart w:name="z11939" w:id="11246"/>
    <w:p>
      <w:pPr>
        <w:spacing w:after="0"/>
        <w:ind w:left="0"/>
        <w:jc w:val="left"/>
      </w:pPr>
      <w:r>
        <w:rPr>
          <w:rFonts w:ascii="Times New Roman"/>
          <w:b/>
          <w:i w:val="false"/>
          <w:color w:val="000000"/>
        </w:rPr>
        <w:t xml:space="preserve"> 4-тарау. Басқарманың мүлкі</w:t>
      </w:r>
    </w:p>
    <w:bookmarkEnd w:id="11246"/>
    <w:bookmarkStart w:name="z11940" w:id="1124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247"/>
    <w:bookmarkStart w:name="z11941" w:id="1124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248"/>
    <w:bookmarkStart w:name="z11942" w:id="1124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249"/>
    <w:bookmarkStart w:name="z11943" w:id="1125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250"/>
    <w:bookmarkStart w:name="z11944" w:id="11251"/>
    <w:p>
      <w:pPr>
        <w:spacing w:after="0"/>
        <w:ind w:left="0"/>
        <w:jc w:val="left"/>
      </w:pPr>
      <w:r>
        <w:rPr>
          <w:rFonts w:ascii="Times New Roman"/>
          <w:b/>
          <w:i w:val="false"/>
          <w:color w:val="000000"/>
        </w:rPr>
        <w:t xml:space="preserve"> 5-тарау. Басқарманы қайта ұйымдастыру және тарату</w:t>
      </w:r>
    </w:p>
    <w:bookmarkEnd w:id="11251"/>
    <w:bookmarkStart w:name="z11945" w:id="1125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2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127-қосымша</w:t>
            </w:r>
          </w:p>
        </w:tc>
      </w:tr>
    </w:tbl>
    <w:bookmarkStart w:name="z11960" w:id="1125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Шет аудандық санитариялық-эпидемиологиялық бақылау басқармасы" республикалық мемлекеттік мекемесінің ережесі</w:t>
      </w:r>
    </w:p>
    <w:bookmarkEnd w:id="11253"/>
    <w:bookmarkStart w:name="z11961" w:id="11254"/>
    <w:p>
      <w:pPr>
        <w:spacing w:after="0"/>
        <w:ind w:left="0"/>
        <w:jc w:val="left"/>
      </w:pPr>
      <w:r>
        <w:rPr>
          <w:rFonts w:ascii="Times New Roman"/>
          <w:b/>
          <w:i w:val="false"/>
          <w:color w:val="000000"/>
        </w:rPr>
        <w:t xml:space="preserve"> 1-тарау. Жалпы ережелер</w:t>
      </w:r>
    </w:p>
    <w:bookmarkEnd w:id="11254"/>
    <w:bookmarkStart w:name="z11962" w:id="1125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Шет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255"/>
    <w:bookmarkStart w:name="z11963" w:id="11256"/>
    <w:p>
      <w:pPr>
        <w:spacing w:after="0"/>
        <w:ind w:left="0"/>
        <w:jc w:val="both"/>
      </w:pPr>
      <w:r>
        <w:rPr>
          <w:rFonts w:ascii="Times New Roman"/>
          <w:b w:val="false"/>
          <w:i w:val="false"/>
          <w:color w:val="000000"/>
          <w:sz w:val="28"/>
        </w:rPr>
        <w:t xml:space="preserve">
      2. Басқарма өз қызметін Қазақстан Республикасының </w:t>
      </w:r>
      <w:r>
        <w:rPr>
          <w:rFonts w:ascii="Times New Roman"/>
          <w:b w:val="false"/>
          <w:i w:val="false"/>
          <w:color w:val="000000"/>
          <w:sz w:val="28"/>
        </w:rPr>
        <w:t>Конституциясына</w:t>
      </w:r>
      <w:r>
        <w:rPr>
          <w:rFonts w:ascii="Times New Roman"/>
          <w:b w:val="false"/>
          <w:i w:val="false"/>
          <w:color w:val="000000"/>
          <w:sz w:val="28"/>
        </w:rPr>
        <w:t xml:space="preserve">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256"/>
    <w:bookmarkStart w:name="z11964" w:id="1125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257"/>
    <w:bookmarkStart w:name="z11965" w:id="1125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258"/>
    <w:bookmarkStart w:name="z11966" w:id="1125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259"/>
    <w:bookmarkStart w:name="z11967" w:id="1126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260"/>
    <w:bookmarkStart w:name="z11968" w:id="1126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261"/>
    <w:bookmarkStart w:name="z11969" w:id="11262"/>
    <w:p>
      <w:pPr>
        <w:spacing w:after="0"/>
        <w:ind w:left="0"/>
        <w:jc w:val="both"/>
      </w:pPr>
      <w:r>
        <w:rPr>
          <w:rFonts w:ascii="Times New Roman"/>
          <w:b w:val="false"/>
          <w:i w:val="false"/>
          <w:color w:val="000000"/>
          <w:sz w:val="28"/>
        </w:rPr>
        <w:t>
      8. Заңды тұлғаның орналасқан жері – индекс 101712, Қазақстан Республикасы, Қарағанды облысы, Шет ауданы, Ақадыр кенті, Абай даңғылы, 59 ғим.</w:t>
      </w:r>
    </w:p>
    <w:bookmarkEnd w:id="11262"/>
    <w:bookmarkStart w:name="z11970" w:id="1126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Қарағанды облысының санитариялық-эпидемиологиялық бақылау департаменті Шет аудандық санитариялық-эпидемиологиялық бақылау басқармасы" республикалық мемлекеттік мекемесі.</w:t>
      </w:r>
    </w:p>
    <w:bookmarkEnd w:id="11263"/>
    <w:bookmarkStart w:name="z11971" w:id="1126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264"/>
    <w:bookmarkStart w:name="z11972" w:id="1126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265"/>
    <w:bookmarkStart w:name="z11973" w:id="1126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266"/>
    <w:bookmarkStart w:name="z11974" w:id="1126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267"/>
    <w:bookmarkStart w:name="z11975" w:id="1126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268"/>
    <w:bookmarkStart w:name="z11976" w:id="11269"/>
    <w:p>
      <w:pPr>
        <w:spacing w:after="0"/>
        <w:ind w:left="0"/>
        <w:jc w:val="both"/>
      </w:pPr>
      <w:r>
        <w:rPr>
          <w:rFonts w:ascii="Times New Roman"/>
          <w:b w:val="false"/>
          <w:i w:val="false"/>
          <w:color w:val="000000"/>
          <w:sz w:val="28"/>
        </w:rPr>
        <w:t>
      13. Міндеттері:</w:t>
      </w:r>
    </w:p>
    <w:bookmarkEnd w:id="11269"/>
    <w:bookmarkStart w:name="z11977" w:id="1127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270"/>
    <w:bookmarkStart w:name="z11978" w:id="1127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271"/>
    <w:bookmarkStart w:name="z11979" w:id="1127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272"/>
    <w:bookmarkStart w:name="z11980" w:id="11273"/>
    <w:p>
      <w:pPr>
        <w:spacing w:after="0"/>
        <w:ind w:left="0"/>
        <w:jc w:val="both"/>
      </w:pPr>
      <w:r>
        <w:rPr>
          <w:rFonts w:ascii="Times New Roman"/>
          <w:b w:val="false"/>
          <w:i w:val="false"/>
          <w:color w:val="000000"/>
          <w:sz w:val="28"/>
        </w:rPr>
        <w:t>
      14. Құқықтары мен міндеттері:</w:t>
      </w:r>
    </w:p>
    <w:bookmarkEnd w:id="11273"/>
    <w:bookmarkStart w:name="z11981" w:id="1127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274"/>
    <w:bookmarkStart w:name="z11982" w:id="1127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275"/>
    <w:bookmarkStart w:name="z11983" w:id="1127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276"/>
    <w:bookmarkStart w:name="z11984" w:id="1127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277"/>
    <w:bookmarkStart w:name="z11985" w:id="1127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278"/>
    <w:bookmarkStart w:name="z11986" w:id="1127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279"/>
    <w:bookmarkStart w:name="z11987" w:id="1128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280"/>
    <w:bookmarkStart w:name="z11988" w:id="1128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281"/>
    <w:bookmarkStart w:name="z11989" w:id="1128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282"/>
    <w:bookmarkStart w:name="z11990" w:id="11283"/>
    <w:p>
      <w:pPr>
        <w:spacing w:after="0"/>
        <w:ind w:left="0"/>
        <w:jc w:val="both"/>
      </w:pPr>
      <w:r>
        <w:rPr>
          <w:rFonts w:ascii="Times New Roman"/>
          <w:b w:val="false"/>
          <w:i w:val="false"/>
          <w:color w:val="000000"/>
          <w:sz w:val="28"/>
        </w:rPr>
        <w:t>
      15. Функциялары:</w:t>
      </w:r>
    </w:p>
    <w:bookmarkEnd w:id="11283"/>
    <w:bookmarkStart w:name="z11991" w:id="11284"/>
    <w:p>
      <w:pPr>
        <w:spacing w:after="0"/>
        <w:ind w:left="0"/>
        <w:jc w:val="both"/>
      </w:pPr>
      <w:r>
        <w:rPr>
          <w:rFonts w:ascii="Times New Roman"/>
          <w:b w:val="false"/>
          <w:i w:val="false"/>
          <w:color w:val="000000"/>
          <w:sz w:val="28"/>
        </w:rPr>
        <w:t>
      1) реттелетін салада мемлекеттік саясатты іске асыру;</w:t>
      </w:r>
    </w:p>
    <w:bookmarkEnd w:id="11284"/>
    <w:bookmarkStart w:name="z11992" w:id="1128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285"/>
    <w:bookmarkStart w:name="z11993" w:id="1128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286"/>
    <w:bookmarkStart w:name="z11994" w:id="1128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287"/>
    <w:bookmarkStart w:name="z11995" w:id="1128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288"/>
    <w:bookmarkStart w:name="z11996" w:id="1128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289"/>
    <w:bookmarkStart w:name="z11997" w:id="1129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290"/>
    <w:bookmarkStart w:name="z11998" w:id="1129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291"/>
    <w:bookmarkStart w:name="z11999" w:id="1129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292"/>
    <w:bookmarkStart w:name="z12000" w:id="1129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293"/>
    <w:bookmarkStart w:name="z12001" w:id="1129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294"/>
    <w:bookmarkStart w:name="z12002" w:id="1129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1295"/>
    <w:bookmarkStart w:name="z12003" w:id="1129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296"/>
    <w:bookmarkStart w:name="z12004" w:id="1129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297"/>
    <w:bookmarkStart w:name="z12005" w:id="1129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298"/>
    <w:bookmarkStart w:name="z12006" w:id="1129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299"/>
    <w:bookmarkStart w:name="z12007" w:id="1130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300"/>
    <w:bookmarkStart w:name="z12008" w:id="1130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301"/>
    <w:bookmarkStart w:name="z12009" w:id="1130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302"/>
    <w:bookmarkStart w:name="z12010" w:id="1130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303"/>
    <w:bookmarkStart w:name="z12011" w:id="1130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304"/>
    <w:bookmarkStart w:name="z12012" w:id="1130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305"/>
    <w:bookmarkStart w:name="z12013" w:id="1130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306"/>
    <w:bookmarkStart w:name="z12014" w:id="1130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307"/>
    <w:bookmarkStart w:name="z12015" w:id="1130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308"/>
    <w:bookmarkStart w:name="z12016" w:id="1130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309"/>
    <w:bookmarkStart w:name="z12017" w:id="1131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310"/>
    <w:bookmarkStart w:name="z12018" w:id="1131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311"/>
    <w:bookmarkStart w:name="z12019" w:id="11312"/>
    <w:p>
      <w:pPr>
        <w:spacing w:after="0"/>
        <w:ind w:left="0"/>
        <w:jc w:val="both"/>
      </w:pPr>
      <w:r>
        <w:rPr>
          <w:rFonts w:ascii="Times New Roman"/>
          <w:b w:val="false"/>
          <w:i w:val="false"/>
          <w:color w:val="000000"/>
          <w:sz w:val="28"/>
        </w:rPr>
        <w:t>
      29) мыналарды:</w:t>
      </w:r>
    </w:p>
    <w:bookmarkEnd w:id="11312"/>
    <w:bookmarkStart w:name="z12020" w:id="1131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313"/>
    <w:bookmarkStart w:name="z12021" w:id="1131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314"/>
    <w:bookmarkStart w:name="z12022" w:id="1131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315"/>
    <w:bookmarkStart w:name="z12023" w:id="1131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316"/>
    <w:bookmarkStart w:name="z12024" w:id="1131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317"/>
    <w:bookmarkStart w:name="z12025" w:id="1131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318"/>
    <w:bookmarkStart w:name="z12026" w:id="1131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319"/>
    <w:bookmarkStart w:name="z12027" w:id="11320"/>
    <w:p>
      <w:pPr>
        <w:spacing w:after="0"/>
        <w:ind w:left="0"/>
        <w:jc w:val="both"/>
      </w:pPr>
      <w:r>
        <w:rPr>
          <w:rFonts w:ascii="Times New Roman"/>
          <w:b w:val="false"/>
          <w:i w:val="false"/>
          <w:color w:val="000000"/>
          <w:sz w:val="28"/>
        </w:rPr>
        <w:t>
      19. Басқарма басшысының өкілеттіктері:</w:t>
      </w:r>
    </w:p>
    <w:bookmarkEnd w:id="11320"/>
    <w:bookmarkStart w:name="z12028" w:id="1132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321"/>
    <w:bookmarkStart w:name="z12029" w:id="1132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322"/>
    <w:bookmarkStart w:name="z12030" w:id="1132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323"/>
    <w:bookmarkStart w:name="z12031" w:id="1132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324"/>
    <w:bookmarkStart w:name="z12032" w:id="1132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325"/>
    <w:bookmarkStart w:name="z12033" w:id="1132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326"/>
    <w:bookmarkStart w:name="z12034" w:id="11327"/>
    <w:p>
      <w:pPr>
        <w:spacing w:after="0"/>
        <w:ind w:left="0"/>
        <w:jc w:val="left"/>
      </w:pPr>
      <w:r>
        <w:rPr>
          <w:rFonts w:ascii="Times New Roman"/>
          <w:b/>
          <w:i w:val="false"/>
          <w:color w:val="000000"/>
        </w:rPr>
        <w:t xml:space="preserve"> 4-тарау. Басқарманың мүлкі</w:t>
      </w:r>
    </w:p>
    <w:bookmarkEnd w:id="11327"/>
    <w:bookmarkStart w:name="z12035" w:id="1132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328"/>
    <w:bookmarkStart w:name="z12036" w:id="1132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329"/>
    <w:bookmarkStart w:name="z12037" w:id="1133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330"/>
    <w:bookmarkStart w:name="z12038" w:id="1133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331"/>
    <w:bookmarkStart w:name="z12039" w:id="11332"/>
    <w:p>
      <w:pPr>
        <w:spacing w:after="0"/>
        <w:ind w:left="0"/>
        <w:jc w:val="left"/>
      </w:pPr>
      <w:r>
        <w:rPr>
          <w:rFonts w:ascii="Times New Roman"/>
          <w:b/>
          <w:i w:val="false"/>
          <w:color w:val="000000"/>
        </w:rPr>
        <w:t xml:space="preserve"> 5-тарау. Басқарманы қайта ұйымдастыру және тарату</w:t>
      </w:r>
    </w:p>
    <w:bookmarkEnd w:id="11332"/>
    <w:bookmarkStart w:name="z12040" w:id="1133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3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128-қосымша</w:t>
            </w:r>
          </w:p>
        </w:tc>
      </w:tr>
    </w:tbl>
    <w:bookmarkStart w:name="z12055" w:id="1133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Алтынсарин аудандық санитариялық-эпидемиологиялық бақылау басқармасы" республикалық мемлекеттік мекемесінің ережесі</w:t>
      </w:r>
    </w:p>
    <w:bookmarkEnd w:id="11334"/>
    <w:bookmarkStart w:name="z12056" w:id="11335"/>
    <w:p>
      <w:pPr>
        <w:spacing w:after="0"/>
        <w:ind w:left="0"/>
        <w:jc w:val="left"/>
      </w:pPr>
      <w:r>
        <w:rPr>
          <w:rFonts w:ascii="Times New Roman"/>
          <w:b/>
          <w:i w:val="false"/>
          <w:color w:val="000000"/>
        </w:rPr>
        <w:t xml:space="preserve"> 1-тарау. Жалпы ережелер</w:t>
      </w:r>
    </w:p>
    <w:bookmarkEnd w:id="11335"/>
    <w:bookmarkStart w:name="z12057" w:id="1133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Алтынсарин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336"/>
    <w:bookmarkStart w:name="z12058" w:id="1133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337"/>
    <w:bookmarkStart w:name="z12059" w:id="1133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338"/>
    <w:bookmarkStart w:name="z12060" w:id="1133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339"/>
    <w:bookmarkStart w:name="z12061" w:id="1134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340"/>
    <w:bookmarkStart w:name="z12062" w:id="1134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341"/>
    <w:bookmarkStart w:name="z12063" w:id="1134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342"/>
    <w:bookmarkStart w:name="z12064" w:id="11343"/>
    <w:p>
      <w:pPr>
        <w:spacing w:after="0"/>
        <w:ind w:left="0"/>
        <w:jc w:val="both"/>
      </w:pPr>
      <w:r>
        <w:rPr>
          <w:rFonts w:ascii="Times New Roman"/>
          <w:b w:val="false"/>
          <w:i w:val="false"/>
          <w:color w:val="000000"/>
          <w:sz w:val="28"/>
        </w:rPr>
        <w:t>
      8. Заңды тұлғаның орналасқан жері – индекс 110101, Қазақстан Республикасы, Қостанай облысы, Алтынсарин ауданы, Обаған ауылдық округі, Малая Чураковка ауылы, Больничный көшесі, 1 үй.</w:t>
      </w:r>
    </w:p>
    <w:bookmarkEnd w:id="11343"/>
    <w:bookmarkStart w:name="z12065" w:id="1134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Алтынсарин аудандық санитариялық-эпидемиологиялық бақылау басқармасы" республикалық мемлекеттік мекемесі.</w:t>
      </w:r>
    </w:p>
    <w:bookmarkEnd w:id="11344"/>
    <w:bookmarkStart w:name="z12066" w:id="1134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345"/>
    <w:bookmarkStart w:name="z12067" w:id="1134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346"/>
    <w:bookmarkStart w:name="z12068" w:id="1134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347"/>
    <w:bookmarkStart w:name="z12069" w:id="1134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348"/>
    <w:bookmarkStart w:name="z12070" w:id="1134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349"/>
    <w:bookmarkStart w:name="z12071" w:id="11350"/>
    <w:p>
      <w:pPr>
        <w:spacing w:after="0"/>
        <w:ind w:left="0"/>
        <w:jc w:val="both"/>
      </w:pPr>
      <w:r>
        <w:rPr>
          <w:rFonts w:ascii="Times New Roman"/>
          <w:b w:val="false"/>
          <w:i w:val="false"/>
          <w:color w:val="000000"/>
          <w:sz w:val="28"/>
        </w:rPr>
        <w:t>
      13. Міндеттері:</w:t>
      </w:r>
    </w:p>
    <w:bookmarkEnd w:id="11350"/>
    <w:bookmarkStart w:name="z12072" w:id="1135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351"/>
    <w:bookmarkStart w:name="z12073" w:id="1135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352"/>
    <w:bookmarkStart w:name="z12074" w:id="1135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353"/>
    <w:bookmarkStart w:name="z12075" w:id="11354"/>
    <w:p>
      <w:pPr>
        <w:spacing w:after="0"/>
        <w:ind w:left="0"/>
        <w:jc w:val="both"/>
      </w:pPr>
      <w:r>
        <w:rPr>
          <w:rFonts w:ascii="Times New Roman"/>
          <w:b w:val="false"/>
          <w:i w:val="false"/>
          <w:color w:val="000000"/>
          <w:sz w:val="28"/>
        </w:rPr>
        <w:t>
      14. Құқықтары мен міндеттері:</w:t>
      </w:r>
    </w:p>
    <w:bookmarkEnd w:id="11354"/>
    <w:bookmarkStart w:name="z12076" w:id="1135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355"/>
    <w:bookmarkStart w:name="z12077" w:id="1135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356"/>
    <w:bookmarkStart w:name="z12078" w:id="1135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357"/>
    <w:bookmarkStart w:name="z12079" w:id="1135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358"/>
    <w:bookmarkStart w:name="z12080" w:id="1135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359"/>
    <w:bookmarkStart w:name="z12081" w:id="1136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360"/>
    <w:bookmarkStart w:name="z12082" w:id="1136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361"/>
    <w:bookmarkStart w:name="z12083" w:id="1136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362"/>
    <w:bookmarkStart w:name="z12084" w:id="1136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363"/>
    <w:bookmarkStart w:name="z12085" w:id="11364"/>
    <w:p>
      <w:pPr>
        <w:spacing w:after="0"/>
        <w:ind w:left="0"/>
        <w:jc w:val="both"/>
      </w:pPr>
      <w:r>
        <w:rPr>
          <w:rFonts w:ascii="Times New Roman"/>
          <w:b w:val="false"/>
          <w:i w:val="false"/>
          <w:color w:val="000000"/>
          <w:sz w:val="28"/>
        </w:rPr>
        <w:t>
      15. Функциялары:</w:t>
      </w:r>
    </w:p>
    <w:bookmarkEnd w:id="11364"/>
    <w:bookmarkStart w:name="z12086" w:id="11365"/>
    <w:p>
      <w:pPr>
        <w:spacing w:after="0"/>
        <w:ind w:left="0"/>
        <w:jc w:val="both"/>
      </w:pPr>
      <w:r>
        <w:rPr>
          <w:rFonts w:ascii="Times New Roman"/>
          <w:b w:val="false"/>
          <w:i w:val="false"/>
          <w:color w:val="000000"/>
          <w:sz w:val="28"/>
        </w:rPr>
        <w:t>
      1) реттелетін салада мемлекеттік саясатты іске асыру;</w:t>
      </w:r>
    </w:p>
    <w:bookmarkEnd w:id="11365"/>
    <w:bookmarkStart w:name="z12087" w:id="1136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366"/>
    <w:bookmarkStart w:name="z12088" w:id="1136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367"/>
    <w:bookmarkStart w:name="z12089" w:id="1136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368"/>
    <w:bookmarkStart w:name="z12090" w:id="1136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369"/>
    <w:bookmarkStart w:name="z12091" w:id="1137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370"/>
    <w:bookmarkStart w:name="z12092" w:id="1137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371"/>
    <w:bookmarkStart w:name="z12093" w:id="1137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372"/>
    <w:bookmarkStart w:name="z12094" w:id="1137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373"/>
    <w:bookmarkStart w:name="z12095" w:id="1137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374"/>
    <w:bookmarkStart w:name="z12096" w:id="1137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375"/>
    <w:bookmarkStart w:name="z12097" w:id="11376"/>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1376"/>
    <w:bookmarkStart w:name="z12098" w:id="1137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377"/>
    <w:bookmarkStart w:name="z12099" w:id="1137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378"/>
    <w:bookmarkStart w:name="z12100" w:id="1137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379"/>
    <w:bookmarkStart w:name="z12101" w:id="1138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380"/>
    <w:bookmarkStart w:name="z12102" w:id="1138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381"/>
    <w:bookmarkStart w:name="z12103" w:id="1138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382"/>
    <w:bookmarkStart w:name="z12104" w:id="1138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383"/>
    <w:bookmarkStart w:name="z12105" w:id="1138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384"/>
    <w:bookmarkStart w:name="z12106" w:id="1138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385"/>
    <w:bookmarkStart w:name="z12107" w:id="1138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386"/>
    <w:bookmarkStart w:name="z12108" w:id="1138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387"/>
    <w:bookmarkStart w:name="z12109" w:id="1138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388"/>
    <w:bookmarkStart w:name="z12110" w:id="1138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389"/>
    <w:bookmarkStart w:name="z12111" w:id="1139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390"/>
    <w:bookmarkStart w:name="z12112" w:id="1139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391"/>
    <w:bookmarkStart w:name="z12113" w:id="1139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392"/>
    <w:bookmarkStart w:name="z12114" w:id="11393"/>
    <w:p>
      <w:pPr>
        <w:spacing w:after="0"/>
        <w:ind w:left="0"/>
        <w:jc w:val="both"/>
      </w:pPr>
      <w:r>
        <w:rPr>
          <w:rFonts w:ascii="Times New Roman"/>
          <w:b w:val="false"/>
          <w:i w:val="false"/>
          <w:color w:val="000000"/>
          <w:sz w:val="28"/>
        </w:rPr>
        <w:t>
      29) мыналарды:</w:t>
      </w:r>
    </w:p>
    <w:bookmarkEnd w:id="11393"/>
    <w:bookmarkStart w:name="z12115" w:id="1139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394"/>
    <w:bookmarkStart w:name="z12116" w:id="1139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395"/>
    <w:bookmarkStart w:name="z12117" w:id="1139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396"/>
    <w:bookmarkStart w:name="z12118" w:id="1139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397"/>
    <w:bookmarkStart w:name="z12119" w:id="1139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398"/>
    <w:bookmarkStart w:name="z12120" w:id="1139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399"/>
    <w:bookmarkStart w:name="z12121" w:id="1140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400"/>
    <w:bookmarkStart w:name="z12122" w:id="11401"/>
    <w:p>
      <w:pPr>
        <w:spacing w:after="0"/>
        <w:ind w:left="0"/>
        <w:jc w:val="both"/>
      </w:pPr>
      <w:r>
        <w:rPr>
          <w:rFonts w:ascii="Times New Roman"/>
          <w:b w:val="false"/>
          <w:i w:val="false"/>
          <w:color w:val="000000"/>
          <w:sz w:val="28"/>
        </w:rPr>
        <w:t>
      19. Басқарма басшысының өкілеттіктері:</w:t>
      </w:r>
    </w:p>
    <w:bookmarkEnd w:id="11401"/>
    <w:bookmarkStart w:name="z12123" w:id="1140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402"/>
    <w:bookmarkStart w:name="z12124" w:id="1140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403"/>
    <w:bookmarkStart w:name="z12125" w:id="1140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404"/>
    <w:bookmarkStart w:name="z12126" w:id="1140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405"/>
    <w:bookmarkStart w:name="z12127" w:id="1140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406"/>
    <w:bookmarkStart w:name="z12128" w:id="1140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407"/>
    <w:bookmarkStart w:name="z12129" w:id="11408"/>
    <w:p>
      <w:pPr>
        <w:spacing w:after="0"/>
        <w:ind w:left="0"/>
        <w:jc w:val="left"/>
      </w:pPr>
      <w:r>
        <w:rPr>
          <w:rFonts w:ascii="Times New Roman"/>
          <w:b/>
          <w:i w:val="false"/>
          <w:color w:val="000000"/>
        </w:rPr>
        <w:t xml:space="preserve"> 4-тарау. Басқарманың мүлкі</w:t>
      </w:r>
    </w:p>
    <w:bookmarkEnd w:id="11408"/>
    <w:bookmarkStart w:name="z12130" w:id="1140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409"/>
    <w:bookmarkStart w:name="z12131" w:id="1141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410"/>
    <w:bookmarkStart w:name="z12132" w:id="1141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411"/>
    <w:bookmarkStart w:name="z12133" w:id="1141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412"/>
    <w:bookmarkStart w:name="z12134" w:id="11413"/>
    <w:p>
      <w:pPr>
        <w:spacing w:after="0"/>
        <w:ind w:left="0"/>
        <w:jc w:val="left"/>
      </w:pPr>
      <w:r>
        <w:rPr>
          <w:rFonts w:ascii="Times New Roman"/>
          <w:b/>
          <w:i w:val="false"/>
          <w:color w:val="000000"/>
        </w:rPr>
        <w:t xml:space="preserve"> 5-тарау. Басқарманы қайта ұйымдастыру және тарату</w:t>
      </w:r>
    </w:p>
    <w:bookmarkEnd w:id="11413"/>
    <w:bookmarkStart w:name="z12135" w:id="1141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4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129-қосымша</w:t>
            </w:r>
          </w:p>
        </w:tc>
      </w:tr>
    </w:tbl>
    <w:bookmarkStart w:name="z12150" w:id="1141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Амангелді аудандық санитариялық-эпидемиологиялық бақылау басқармасы" республикалық мемлекеттік мекемесінің ережесі</w:t>
      </w:r>
    </w:p>
    <w:bookmarkEnd w:id="11415"/>
    <w:bookmarkStart w:name="z12151" w:id="11416"/>
    <w:p>
      <w:pPr>
        <w:spacing w:after="0"/>
        <w:ind w:left="0"/>
        <w:jc w:val="left"/>
      </w:pPr>
      <w:r>
        <w:rPr>
          <w:rFonts w:ascii="Times New Roman"/>
          <w:b/>
          <w:i w:val="false"/>
          <w:color w:val="000000"/>
        </w:rPr>
        <w:t xml:space="preserve"> 1-тарау. Жалпы ережелер</w:t>
      </w:r>
    </w:p>
    <w:bookmarkEnd w:id="11416"/>
    <w:bookmarkStart w:name="z12152" w:id="1141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Амангелді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417"/>
    <w:bookmarkStart w:name="z12153" w:id="1141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418"/>
    <w:bookmarkStart w:name="z12154" w:id="1141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419"/>
    <w:bookmarkStart w:name="z12155" w:id="1142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420"/>
    <w:bookmarkStart w:name="z12156" w:id="1142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421"/>
    <w:bookmarkStart w:name="z12157" w:id="1142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422"/>
    <w:bookmarkStart w:name="z12158" w:id="1142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423"/>
    <w:bookmarkStart w:name="z12159" w:id="11424"/>
    <w:p>
      <w:pPr>
        <w:spacing w:after="0"/>
        <w:ind w:left="0"/>
        <w:jc w:val="both"/>
      </w:pPr>
      <w:r>
        <w:rPr>
          <w:rFonts w:ascii="Times New Roman"/>
          <w:b w:val="false"/>
          <w:i w:val="false"/>
          <w:color w:val="000000"/>
          <w:sz w:val="28"/>
        </w:rPr>
        <w:t>
      8. Заңды тұлғаның орналасқан жері – индекс 110200, Қазақстан Республикасы, Қостанай облысы, Амангелді ауданы, Амангелді ауылдық округі, Амангелді ауылы, Дүйсенбин көшесі, 40 үй.</w:t>
      </w:r>
    </w:p>
    <w:bookmarkEnd w:id="11424"/>
    <w:bookmarkStart w:name="z12160" w:id="1142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Амангелді аудандық санитариялық-эпидемиологиялық бақылау басқармасы" республикалық мемлекеттік мекемесі.</w:t>
      </w:r>
    </w:p>
    <w:bookmarkEnd w:id="11425"/>
    <w:bookmarkStart w:name="z12161" w:id="1142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426"/>
    <w:bookmarkStart w:name="z12162" w:id="1142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427"/>
    <w:bookmarkStart w:name="z12163" w:id="1142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428"/>
    <w:bookmarkStart w:name="z12164" w:id="1142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429"/>
    <w:bookmarkStart w:name="z12165" w:id="1143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430"/>
    <w:bookmarkStart w:name="z12166" w:id="11431"/>
    <w:p>
      <w:pPr>
        <w:spacing w:after="0"/>
        <w:ind w:left="0"/>
        <w:jc w:val="both"/>
      </w:pPr>
      <w:r>
        <w:rPr>
          <w:rFonts w:ascii="Times New Roman"/>
          <w:b w:val="false"/>
          <w:i w:val="false"/>
          <w:color w:val="000000"/>
          <w:sz w:val="28"/>
        </w:rPr>
        <w:t>
      13. Міндеттері:</w:t>
      </w:r>
    </w:p>
    <w:bookmarkEnd w:id="11431"/>
    <w:bookmarkStart w:name="z12167" w:id="1143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432"/>
    <w:bookmarkStart w:name="z12168" w:id="1143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433"/>
    <w:bookmarkStart w:name="z12169" w:id="1143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434"/>
    <w:bookmarkStart w:name="z12170" w:id="11435"/>
    <w:p>
      <w:pPr>
        <w:spacing w:after="0"/>
        <w:ind w:left="0"/>
        <w:jc w:val="both"/>
      </w:pPr>
      <w:r>
        <w:rPr>
          <w:rFonts w:ascii="Times New Roman"/>
          <w:b w:val="false"/>
          <w:i w:val="false"/>
          <w:color w:val="000000"/>
          <w:sz w:val="28"/>
        </w:rPr>
        <w:t>
      14. Құқықтары мен міндеттері:</w:t>
      </w:r>
    </w:p>
    <w:bookmarkEnd w:id="11435"/>
    <w:bookmarkStart w:name="z12171" w:id="1143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436"/>
    <w:bookmarkStart w:name="z12172" w:id="1143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437"/>
    <w:bookmarkStart w:name="z12173" w:id="1143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438"/>
    <w:bookmarkStart w:name="z12174" w:id="1143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439"/>
    <w:bookmarkStart w:name="z12175" w:id="1144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440"/>
    <w:bookmarkStart w:name="z12176" w:id="1144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441"/>
    <w:bookmarkStart w:name="z12177" w:id="1144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442"/>
    <w:bookmarkStart w:name="z12178" w:id="1144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443"/>
    <w:bookmarkStart w:name="z12179" w:id="1144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444"/>
    <w:bookmarkStart w:name="z12180" w:id="11445"/>
    <w:p>
      <w:pPr>
        <w:spacing w:after="0"/>
        <w:ind w:left="0"/>
        <w:jc w:val="both"/>
      </w:pPr>
      <w:r>
        <w:rPr>
          <w:rFonts w:ascii="Times New Roman"/>
          <w:b w:val="false"/>
          <w:i w:val="false"/>
          <w:color w:val="000000"/>
          <w:sz w:val="28"/>
        </w:rPr>
        <w:t>
      15. Функциялары:</w:t>
      </w:r>
    </w:p>
    <w:bookmarkEnd w:id="11445"/>
    <w:bookmarkStart w:name="z12181" w:id="11446"/>
    <w:p>
      <w:pPr>
        <w:spacing w:after="0"/>
        <w:ind w:left="0"/>
        <w:jc w:val="both"/>
      </w:pPr>
      <w:r>
        <w:rPr>
          <w:rFonts w:ascii="Times New Roman"/>
          <w:b w:val="false"/>
          <w:i w:val="false"/>
          <w:color w:val="000000"/>
          <w:sz w:val="28"/>
        </w:rPr>
        <w:t>
      1) реттелетін салада мемлекеттік саясатты іске асыру;</w:t>
      </w:r>
    </w:p>
    <w:bookmarkEnd w:id="11446"/>
    <w:bookmarkStart w:name="z12182" w:id="1144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447"/>
    <w:bookmarkStart w:name="z12183" w:id="1144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448"/>
    <w:bookmarkStart w:name="z12184" w:id="1144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449"/>
    <w:bookmarkStart w:name="z12185" w:id="1145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450"/>
    <w:bookmarkStart w:name="z12186" w:id="1145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451"/>
    <w:bookmarkStart w:name="z12187" w:id="1145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452"/>
    <w:bookmarkStart w:name="z12188" w:id="1145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453"/>
    <w:bookmarkStart w:name="z12189" w:id="1145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454"/>
    <w:bookmarkStart w:name="z12190" w:id="1145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455"/>
    <w:bookmarkStart w:name="z12191" w:id="1145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456"/>
    <w:bookmarkStart w:name="z12192" w:id="1145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1457"/>
    <w:bookmarkStart w:name="z12193" w:id="1145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458"/>
    <w:bookmarkStart w:name="z12194" w:id="1145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459"/>
    <w:bookmarkStart w:name="z12195" w:id="1146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460"/>
    <w:bookmarkStart w:name="z12196" w:id="1146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461"/>
    <w:bookmarkStart w:name="z12197" w:id="1146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462"/>
    <w:bookmarkStart w:name="z12198" w:id="1146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463"/>
    <w:bookmarkStart w:name="z12199" w:id="1146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464"/>
    <w:bookmarkStart w:name="z12200" w:id="1146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465"/>
    <w:bookmarkStart w:name="z12201" w:id="1146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466"/>
    <w:bookmarkStart w:name="z12202" w:id="1146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467"/>
    <w:bookmarkStart w:name="z12203" w:id="1146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468"/>
    <w:bookmarkStart w:name="z12204" w:id="11469"/>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469"/>
    <w:bookmarkStart w:name="z12205" w:id="1147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470"/>
    <w:bookmarkStart w:name="z12206" w:id="1147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471"/>
    <w:bookmarkStart w:name="z12207" w:id="1147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472"/>
    <w:bookmarkStart w:name="z12208" w:id="1147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473"/>
    <w:bookmarkStart w:name="z12209" w:id="11474"/>
    <w:p>
      <w:pPr>
        <w:spacing w:after="0"/>
        <w:ind w:left="0"/>
        <w:jc w:val="both"/>
      </w:pPr>
      <w:r>
        <w:rPr>
          <w:rFonts w:ascii="Times New Roman"/>
          <w:b w:val="false"/>
          <w:i w:val="false"/>
          <w:color w:val="000000"/>
          <w:sz w:val="28"/>
        </w:rPr>
        <w:t>
      29) мыналарды:</w:t>
      </w:r>
    </w:p>
    <w:bookmarkEnd w:id="11474"/>
    <w:bookmarkStart w:name="z12210" w:id="1147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475"/>
    <w:bookmarkStart w:name="z12211" w:id="1147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476"/>
    <w:bookmarkStart w:name="z12212" w:id="1147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477"/>
    <w:bookmarkStart w:name="z12213" w:id="1147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478"/>
    <w:bookmarkStart w:name="z12214" w:id="1147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479"/>
    <w:bookmarkStart w:name="z12215" w:id="1148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480"/>
    <w:bookmarkStart w:name="z12216" w:id="1148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481"/>
    <w:bookmarkStart w:name="z12217" w:id="11482"/>
    <w:p>
      <w:pPr>
        <w:spacing w:after="0"/>
        <w:ind w:left="0"/>
        <w:jc w:val="both"/>
      </w:pPr>
      <w:r>
        <w:rPr>
          <w:rFonts w:ascii="Times New Roman"/>
          <w:b w:val="false"/>
          <w:i w:val="false"/>
          <w:color w:val="000000"/>
          <w:sz w:val="28"/>
        </w:rPr>
        <w:t>
      19. Басқарма басшысының өкілеттіктері:</w:t>
      </w:r>
    </w:p>
    <w:bookmarkEnd w:id="11482"/>
    <w:bookmarkStart w:name="z12218" w:id="1148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483"/>
    <w:bookmarkStart w:name="z12219" w:id="1148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484"/>
    <w:bookmarkStart w:name="z12220" w:id="1148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485"/>
    <w:bookmarkStart w:name="z12221" w:id="1148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486"/>
    <w:bookmarkStart w:name="z12222" w:id="1148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487"/>
    <w:bookmarkStart w:name="z12223" w:id="1148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488"/>
    <w:bookmarkStart w:name="z12224" w:id="11489"/>
    <w:p>
      <w:pPr>
        <w:spacing w:after="0"/>
        <w:ind w:left="0"/>
        <w:jc w:val="left"/>
      </w:pPr>
      <w:r>
        <w:rPr>
          <w:rFonts w:ascii="Times New Roman"/>
          <w:b/>
          <w:i w:val="false"/>
          <w:color w:val="000000"/>
        </w:rPr>
        <w:t xml:space="preserve"> 4-тарау. Басқарманың мүлкі</w:t>
      </w:r>
    </w:p>
    <w:bookmarkEnd w:id="11489"/>
    <w:bookmarkStart w:name="z12225" w:id="1149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490"/>
    <w:bookmarkStart w:name="z12226" w:id="1149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491"/>
    <w:bookmarkStart w:name="z12227" w:id="1149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492"/>
    <w:bookmarkStart w:name="z12228" w:id="1149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493"/>
    <w:bookmarkStart w:name="z12229" w:id="11494"/>
    <w:p>
      <w:pPr>
        <w:spacing w:after="0"/>
        <w:ind w:left="0"/>
        <w:jc w:val="left"/>
      </w:pPr>
      <w:r>
        <w:rPr>
          <w:rFonts w:ascii="Times New Roman"/>
          <w:b/>
          <w:i w:val="false"/>
          <w:color w:val="000000"/>
        </w:rPr>
        <w:t xml:space="preserve"> 5-тарау. Басқарманы қайта ұйымдастыру және тарату</w:t>
      </w:r>
    </w:p>
    <w:bookmarkEnd w:id="11494"/>
    <w:bookmarkStart w:name="z12230" w:id="1149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4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130-қосымша</w:t>
            </w:r>
          </w:p>
        </w:tc>
      </w:tr>
    </w:tbl>
    <w:bookmarkStart w:name="z12245" w:id="1149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Арқалық қалалық санитариялық-эпидемиологиялық бақылау басқармасы" республикалық мемлекеттік мекемесінің ережесі</w:t>
      </w:r>
    </w:p>
    <w:bookmarkEnd w:id="11496"/>
    <w:bookmarkStart w:name="z12246" w:id="11497"/>
    <w:p>
      <w:pPr>
        <w:spacing w:after="0"/>
        <w:ind w:left="0"/>
        <w:jc w:val="left"/>
      </w:pPr>
      <w:r>
        <w:rPr>
          <w:rFonts w:ascii="Times New Roman"/>
          <w:b/>
          <w:i w:val="false"/>
          <w:color w:val="000000"/>
        </w:rPr>
        <w:t xml:space="preserve"> 1-тарау. Жалпы ережелер</w:t>
      </w:r>
    </w:p>
    <w:bookmarkEnd w:id="11497"/>
    <w:bookmarkStart w:name="z12247" w:id="1149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Арқалық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498"/>
    <w:bookmarkStart w:name="z12248" w:id="1149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499"/>
    <w:bookmarkStart w:name="z12249" w:id="1150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500"/>
    <w:bookmarkStart w:name="z12250" w:id="1150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501"/>
    <w:bookmarkStart w:name="z12251" w:id="1150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502"/>
    <w:bookmarkStart w:name="z12252" w:id="1150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503"/>
    <w:bookmarkStart w:name="z12253" w:id="1150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504"/>
    <w:bookmarkStart w:name="z12254" w:id="11505"/>
    <w:p>
      <w:pPr>
        <w:spacing w:after="0"/>
        <w:ind w:left="0"/>
        <w:jc w:val="both"/>
      </w:pPr>
      <w:r>
        <w:rPr>
          <w:rFonts w:ascii="Times New Roman"/>
          <w:b w:val="false"/>
          <w:i w:val="false"/>
          <w:color w:val="000000"/>
          <w:sz w:val="28"/>
        </w:rPr>
        <w:t>
      8. Заңды тұлғаның орналасқан жері – индекс 110300, Қазақстан Республикасы, Қостанай облысы, Арқалық қаласы, Маясова көшесі, 11 үй.</w:t>
      </w:r>
    </w:p>
    <w:bookmarkEnd w:id="11505"/>
    <w:bookmarkStart w:name="z12255" w:id="1150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Арқалық қалалық санитариялық-эпидемиологиялық бақылау басқармасы" республикалық мемлекеттік мекемесі.</w:t>
      </w:r>
    </w:p>
    <w:bookmarkEnd w:id="11506"/>
    <w:bookmarkStart w:name="z12256" w:id="1150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507"/>
    <w:bookmarkStart w:name="z12257" w:id="1150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508"/>
    <w:bookmarkStart w:name="z12258" w:id="1150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509"/>
    <w:bookmarkStart w:name="z12259" w:id="1151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510"/>
    <w:bookmarkStart w:name="z12260" w:id="1151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511"/>
    <w:bookmarkStart w:name="z12261" w:id="11512"/>
    <w:p>
      <w:pPr>
        <w:spacing w:after="0"/>
        <w:ind w:left="0"/>
        <w:jc w:val="both"/>
      </w:pPr>
      <w:r>
        <w:rPr>
          <w:rFonts w:ascii="Times New Roman"/>
          <w:b w:val="false"/>
          <w:i w:val="false"/>
          <w:color w:val="000000"/>
          <w:sz w:val="28"/>
        </w:rPr>
        <w:t>
      13. Міндеттері:</w:t>
      </w:r>
    </w:p>
    <w:bookmarkEnd w:id="11512"/>
    <w:bookmarkStart w:name="z12262" w:id="1151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513"/>
    <w:bookmarkStart w:name="z12263" w:id="1151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514"/>
    <w:bookmarkStart w:name="z12264" w:id="1151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515"/>
    <w:bookmarkStart w:name="z12265" w:id="11516"/>
    <w:p>
      <w:pPr>
        <w:spacing w:after="0"/>
        <w:ind w:left="0"/>
        <w:jc w:val="both"/>
      </w:pPr>
      <w:r>
        <w:rPr>
          <w:rFonts w:ascii="Times New Roman"/>
          <w:b w:val="false"/>
          <w:i w:val="false"/>
          <w:color w:val="000000"/>
          <w:sz w:val="28"/>
        </w:rPr>
        <w:t>
      14. Құқықтары мен міндеттері:</w:t>
      </w:r>
    </w:p>
    <w:bookmarkEnd w:id="11516"/>
    <w:bookmarkStart w:name="z12266" w:id="1151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517"/>
    <w:bookmarkStart w:name="z12267" w:id="1151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518"/>
    <w:bookmarkStart w:name="z12268" w:id="1151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519"/>
    <w:bookmarkStart w:name="z12269" w:id="1152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520"/>
    <w:bookmarkStart w:name="z12270" w:id="1152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521"/>
    <w:bookmarkStart w:name="z12271" w:id="1152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522"/>
    <w:bookmarkStart w:name="z12272" w:id="1152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523"/>
    <w:bookmarkStart w:name="z12273" w:id="1152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524"/>
    <w:bookmarkStart w:name="z12274" w:id="1152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525"/>
    <w:bookmarkStart w:name="z12275" w:id="11526"/>
    <w:p>
      <w:pPr>
        <w:spacing w:after="0"/>
        <w:ind w:left="0"/>
        <w:jc w:val="both"/>
      </w:pPr>
      <w:r>
        <w:rPr>
          <w:rFonts w:ascii="Times New Roman"/>
          <w:b w:val="false"/>
          <w:i w:val="false"/>
          <w:color w:val="000000"/>
          <w:sz w:val="28"/>
        </w:rPr>
        <w:t>
      15. Функциялары:</w:t>
      </w:r>
    </w:p>
    <w:bookmarkEnd w:id="11526"/>
    <w:bookmarkStart w:name="z12276" w:id="11527"/>
    <w:p>
      <w:pPr>
        <w:spacing w:after="0"/>
        <w:ind w:left="0"/>
        <w:jc w:val="both"/>
      </w:pPr>
      <w:r>
        <w:rPr>
          <w:rFonts w:ascii="Times New Roman"/>
          <w:b w:val="false"/>
          <w:i w:val="false"/>
          <w:color w:val="000000"/>
          <w:sz w:val="28"/>
        </w:rPr>
        <w:t>
      1) реттелетін салада мемлекеттік саясатты іске асыру;</w:t>
      </w:r>
    </w:p>
    <w:bookmarkEnd w:id="11527"/>
    <w:bookmarkStart w:name="z12277" w:id="1152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528"/>
    <w:bookmarkStart w:name="z12278" w:id="1152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529"/>
    <w:bookmarkStart w:name="z12279" w:id="1153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530"/>
    <w:bookmarkStart w:name="z12280" w:id="1153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531"/>
    <w:bookmarkStart w:name="z12281" w:id="1153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532"/>
    <w:bookmarkStart w:name="z12282" w:id="1153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533"/>
    <w:bookmarkStart w:name="z12283" w:id="1153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534"/>
    <w:bookmarkStart w:name="z12284" w:id="1153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535"/>
    <w:bookmarkStart w:name="z12285" w:id="1153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536"/>
    <w:bookmarkStart w:name="z12286" w:id="1153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537"/>
    <w:bookmarkStart w:name="z12287" w:id="11538"/>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1538"/>
    <w:bookmarkStart w:name="z12288" w:id="1153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539"/>
    <w:bookmarkStart w:name="z12289" w:id="1154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540"/>
    <w:bookmarkStart w:name="z12290" w:id="1154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541"/>
    <w:bookmarkStart w:name="z12291" w:id="1154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542"/>
    <w:bookmarkStart w:name="z12292" w:id="1154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543"/>
    <w:bookmarkStart w:name="z12293" w:id="1154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544"/>
    <w:bookmarkStart w:name="z12294" w:id="1154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545"/>
    <w:bookmarkStart w:name="z12295" w:id="1154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546"/>
    <w:bookmarkStart w:name="z12296" w:id="1154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547"/>
    <w:bookmarkStart w:name="z12297" w:id="1154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548"/>
    <w:bookmarkStart w:name="z12298" w:id="1154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549"/>
    <w:bookmarkStart w:name="z12299" w:id="1155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550"/>
    <w:bookmarkStart w:name="z12300" w:id="1155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551"/>
    <w:bookmarkStart w:name="z12301" w:id="1155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552"/>
    <w:bookmarkStart w:name="z12302" w:id="1155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553"/>
    <w:bookmarkStart w:name="z12303" w:id="1155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554"/>
    <w:bookmarkStart w:name="z12304" w:id="11555"/>
    <w:p>
      <w:pPr>
        <w:spacing w:after="0"/>
        <w:ind w:left="0"/>
        <w:jc w:val="both"/>
      </w:pPr>
      <w:r>
        <w:rPr>
          <w:rFonts w:ascii="Times New Roman"/>
          <w:b w:val="false"/>
          <w:i w:val="false"/>
          <w:color w:val="000000"/>
          <w:sz w:val="28"/>
        </w:rPr>
        <w:t>
      29) мыналарды:</w:t>
      </w:r>
    </w:p>
    <w:bookmarkEnd w:id="11555"/>
    <w:bookmarkStart w:name="z12305" w:id="1155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556"/>
    <w:bookmarkStart w:name="z12306" w:id="1155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557"/>
    <w:bookmarkStart w:name="z12307" w:id="1155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558"/>
    <w:bookmarkStart w:name="z12308" w:id="1155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559"/>
    <w:bookmarkStart w:name="z12309" w:id="1156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560"/>
    <w:bookmarkStart w:name="z12310" w:id="1156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561"/>
    <w:bookmarkStart w:name="z12311" w:id="1156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562"/>
    <w:bookmarkStart w:name="z12312" w:id="11563"/>
    <w:p>
      <w:pPr>
        <w:spacing w:after="0"/>
        <w:ind w:left="0"/>
        <w:jc w:val="both"/>
      </w:pPr>
      <w:r>
        <w:rPr>
          <w:rFonts w:ascii="Times New Roman"/>
          <w:b w:val="false"/>
          <w:i w:val="false"/>
          <w:color w:val="000000"/>
          <w:sz w:val="28"/>
        </w:rPr>
        <w:t>
      19. Басқарма басшысының өкілеттіктері:</w:t>
      </w:r>
    </w:p>
    <w:bookmarkEnd w:id="11563"/>
    <w:bookmarkStart w:name="z12313" w:id="1156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564"/>
    <w:bookmarkStart w:name="z12314" w:id="1156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565"/>
    <w:bookmarkStart w:name="z12315" w:id="1156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566"/>
    <w:bookmarkStart w:name="z12316" w:id="1156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567"/>
    <w:bookmarkStart w:name="z12317" w:id="1156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568"/>
    <w:bookmarkStart w:name="z12318" w:id="1156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569"/>
    <w:bookmarkStart w:name="z12319" w:id="11570"/>
    <w:p>
      <w:pPr>
        <w:spacing w:after="0"/>
        <w:ind w:left="0"/>
        <w:jc w:val="left"/>
      </w:pPr>
      <w:r>
        <w:rPr>
          <w:rFonts w:ascii="Times New Roman"/>
          <w:b/>
          <w:i w:val="false"/>
          <w:color w:val="000000"/>
        </w:rPr>
        <w:t xml:space="preserve"> 4-тарау. Басқарманың мүлкі</w:t>
      </w:r>
    </w:p>
    <w:bookmarkEnd w:id="11570"/>
    <w:bookmarkStart w:name="z12320" w:id="1157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571"/>
    <w:bookmarkStart w:name="z12321" w:id="1157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572"/>
    <w:bookmarkStart w:name="z12322" w:id="1157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573"/>
    <w:bookmarkStart w:name="z12323" w:id="1157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574"/>
    <w:bookmarkStart w:name="z12324" w:id="11575"/>
    <w:p>
      <w:pPr>
        <w:spacing w:after="0"/>
        <w:ind w:left="0"/>
        <w:jc w:val="left"/>
      </w:pPr>
      <w:r>
        <w:rPr>
          <w:rFonts w:ascii="Times New Roman"/>
          <w:b/>
          <w:i w:val="false"/>
          <w:color w:val="000000"/>
        </w:rPr>
        <w:t xml:space="preserve"> 5-тарау. Басқарманы қайта ұйымдастыру және тарату</w:t>
      </w:r>
    </w:p>
    <w:bookmarkEnd w:id="11575"/>
    <w:bookmarkStart w:name="z12325" w:id="1157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5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131-қосымша</w:t>
            </w:r>
          </w:p>
        </w:tc>
      </w:tr>
    </w:tbl>
    <w:bookmarkStart w:name="z12340" w:id="1157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Әулиекөл аудандық санитариялық-эпидемиологиялық бақылау басқармасы" республикалық мемлекеттік мекемесінің ережесі</w:t>
      </w:r>
    </w:p>
    <w:bookmarkEnd w:id="11577"/>
    <w:bookmarkStart w:name="z12341" w:id="11578"/>
    <w:p>
      <w:pPr>
        <w:spacing w:after="0"/>
        <w:ind w:left="0"/>
        <w:jc w:val="left"/>
      </w:pPr>
      <w:r>
        <w:rPr>
          <w:rFonts w:ascii="Times New Roman"/>
          <w:b/>
          <w:i w:val="false"/>
          <w:color w:val="000000"/>
        </w:rPr>
        <w:t xml:space="preserve"> 1-тарау. Жалпы ережелер</w:t>
      </w:r>
    </w:p>
    <w:bookmarkEnd w:id="11578"/>
    <w:bookmarkStart w:name="z12342" w:id="1157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Әулиекөл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579"/>
    <w:bookmarkStart w:name="z12343" w:id="1158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580"/>
    <w:bookmarkStart w:name="z12344" w:id="1158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581"/>
    <w:bookmarkStart w:name="z12345" w:id="1158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582"/>
    <w:bookmarkStart w:name="z12346" w:id="1158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583"/>
    <w:bookmarkStart w:name="z12347" w:id="1158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584"/>
    <w:bookmarkStart w:name="z12348" w:id="1158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585"/>
    <w:bookmarkStart w:name="z12349" w:id="11586"/>
    <w:p>
      <w:pPr>
        <w:spacing w:after="0"/>
        <w:ind w:left="0"/>
        <w:jc w:val="both"/>
      </w:pPr>
      <w:r>
        <w:rPr>
          <w:rFonts w:ascii="Times New Roman"/>
          <w:b w:val="false"/>
          <w:i w:val="false"/>
          <w:color w:val="000000"/>
          <w:sz w:val="28"/>
        </w:rPr>
        <w:t>
      8. Заңды тұлғаның орналасқан жері – индекс 110400, Қазақстан Республикасы, Қостанай облысы, Әулиекөл ауданы, Әулиекөл ауылы, Саржетім Қарабалуан батырдың атындағы көше, 1 үй.</w:t>
      </w:r>
    </w:p>
    <w:bookmarkEnd w:id="11586"/>
    <w:bookmarkStart w:name="z12350" w:id="1158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Әулиекөл аудандық санитариялық-эпидемиологиялық бақылау басқармасы" республикалық мемлекеттік мекемесі.</w:t>
      </w:r>
    </w:p>
    <w:bookmarkEnd w:id="11587"/>
    <w:bookmarkStart w:name="z12351" w:id="1158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588"/>
    <w:bookmarkStart w:name="z12352" w:id="1158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589"/>
    <w:bookmarkStart w:name="z12353" w:id="1159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590"/>
    <w:bookmarkStart w:name="z12354" w:id="1159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591"/>
    <w:bookmarkStart w:name="z12355" w:id="1159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592"/>
    <w:bookmarkStart w:name="z12356" w:id="11593"/>
    <w:p>
      <w:pPr>
        <w:spacing w:after="0"/>
        <w:ind w:left="0"/>
        <w:jc w:val="both"/>
      </w:pPr>
      <w:r>
        <w:rPr>
          <w:rFonts w:ascii="Times New Roman"/>
          <w:b w:val="false"/>
          <w:i w:val="false"/>
          <w:color w:val="000000"/>
          <w:sz w:val="28"/>
        </w:rPr>
        <w:t>
      13. Міндеттері:</w:t>
      </w:r>
    </w:p>
    <w:bookmarkEnd w:id="11593"/>
    <w:bookmarkStart w:name="z12357" w:id="1159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594"/>
    <w:bookmarkStart w:name="z12358" w:id="1159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595"/>
    <w:bookmarkStart w:name="z12359" w:id="1159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596"/>
    <w:bookmarkStart w:name="z12360" w:id="11597"/>
    <w:p>
      <w:pPr>
        <w:spacing w:after="0"/>
        <w:ind w:left="0"/>
        <w:jc w:val="both"/>
      </w:pPr>
      <w:r>
        <w:rPr>
          <w:rFonts w:ascii="Times New Roman"/>
          <w:b w:val="false"/>
          <w:i w:val="false"/>
          <w:color w:val="000000"/>
          <w:sz w:val="28"/>
        </w:rPr>
        <w:t>
      14. Құқықтары мен міндеттері:</w:t>
      </w:r>
    </w:p>
    <w:bookmarkEnd w:id="11597"/>
    <w:bookmarkStart w:name="z12361" w:id="1159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598"/>
    <w:bookmarkStart w:name="z12362" w:id="1159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599"/>
    <w:bookmarkStart w:name="z12363" w:id="1160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600"/>
    <w:bookmarkStart w:name="z12364" w:id="1160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601"/>
    <w:bookmarkStart w:name="z12365" w:id="1160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602"/>
    <w:bookmarkStart w:name="z12366" w:id="1160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603"/>
    <w:bookmarkStart w:name="z12367" w:id="1160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604"/>
    <w:bookmarkStart w:name="z12368" w:id="1160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605"/>
    <w:bookmarkStart w:name="z12369" w:id="1160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606"/>
    <w:bookmarkStart w:name="z12370" w:id="11607"/>
    <w:p>
      <w:pPr>
        <w:spacing w:after="0"/>
        <w:ind w:left="0"/>
        <w:jc w:val="both"/>
      </w:pPr>
      <w:r>
        <w:rPr>
          <w:rFonts w:ascii="Times New Roman"/>
          <w:b w:val="false"/>
          <w:i w:val="false"/>
          <w:color w:val="000000"/>
          <w:sz w:val="28"/>
        </w:rPr>
        <w:t>
      15. Функциялары:</w:t>
      </w:r>
    </w:p>
    <w:bookmarkEnd w:id="11607"/>
    <w:bookmarkStart w:name="z12371" w:id="11608"/>
    <w:p>
      <w:pPr>
        <w:spacing w:after="0"/>
        <w:ind w:left="0"/>
        <w:jc w:val="both"/>
      </w:pPr>
      <w:r>
        <w:rPr>
          <w:rFonts w:ascii="Times New Roman"/>
          <w:b w:val="false"/>
          <w:i w:val="false"/>
          <w:color w:val="000000"/>
          <w:sz w:val="28"/>
        </w:rPr>
        <w:t>
      1) реттелетін салада мемлекеттік саясатты іске асыру;</w:t>
      </w:r>
    </w:p>
    <w:bookmarkEnd w:id="11608"/>
    <w:bookmarkStart w:name="z12372" w:id="1160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609"/>
    <w:bookmarkStart w:name="z12373" w:id="1161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610"/>
    <w:bookmarkStart w:name="z12374" w:id="1161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611"/>
    <w:bookmarkStart w:name="z12375" w:id="1161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612"/>
    <w:bookmarkStart w:name="z12376" w:id="1161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613"/>
    <w:bookmarkStart w:name="z12377" w:id="1161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614"/>
    <w:bookmarkStart w:name="z12378" w:id="1161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615"/>
    <w:bookmarkStart w:name="z12379" w:id="1161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616"/>
    <w:bookmarkStart w:name="z12380" w:id="1161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617"/>
    <w:bookmarkStart w:name="z12381" w:id="1161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618"/>
    <w:bookmarkStart w:name="z12382" w:id="1161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1619"/>
    <w:bookmarkStart w:name="z12383" w:id="1162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620"/>
    <w:bookmarkStart w:name="z12384" w:id="1162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621"/>
    <w:bookmarkStart w:name="z12385" w:id="1162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622"/>
    <w:bookmarkStart w:name="z12386" w:id="1162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623"/>
    <w:bookmarkStart w:name="z12387" w:id="1162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624"/>
    <w:bookmarkStart w:name="z12388" w:id="1162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625"/>
    <w:bookmarkStart w:name="z12389" w:id="1162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626"/>
    <w:bookmarkStart w:name="z12390" w:id="1162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627"/>
    <w:bookmarkStart w:name="z12391" w:id="1162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628"/>
    <w:bookmarkStart w:name="z12392" w:id="1162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629"/>
    <w:bookmarkStart w:name="z12393" w:id="1163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630"/>
    <w:bookmarkStart w:name="z12394" w:id="1163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631"/>
    <w:bookmarkStart w:name="z12395" w:id="1163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632"/>
    <w:bookmarkStart w:name="z12396" w:id="1163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633"/>
    <w:bookmarkStart w:name="z12397" w:id="1163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634"/>
    <w:bookmarkStart w:name="z12398" w:id="1163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635"/>
    <w:bookmarkStart w:name="z12399" w:id="11636"/>
    <w:p>
      <w:pPr>
        <w:spacing w:after="0"/>
        <w:ind w:left="0"/>
        <w:jc w:val="both"/>
      </w:pPr>
      <w:r>
        <w:rPr>
          <w:rFonts w:ascii="Times New Roman"/>
          <w:b w:val="false"/>
          <w:i w:val="false"/>
          <w:color w:val="000000"/>
          <w:sz w:val="28"/>
        </w:rPr>
        <w:t>
      29) мыналарды:</w:t>
      </w:r>
    </w:p>
    <w:bookmarkEnd w:id="11636"/>
    <w:bookmarkStart w:name="z12400" w:id="1163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637"/>
    <w:bookmarkStart w:name="z12401" w:id="1163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638"/>
    <w:bookmarkStart w:name="z12402" w:id="1163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639"/>
    <w:bookmarkStart w:name="z12403" w:id="1164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640"/>
    <w:bookmarkStart w:name="z12404" w:id="1164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641"/>
    <w:bookmarkStart w:name="z12405" w:id="1164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642"/>
    <w:bookmarkStart w:name="z12406" w:id="1164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643"/>
    <w:bookmarkStart w:name="z12407" w:id="11644"/>
    <w:p>
      <w:pPr>
        <w:spacing w:after="0"/>
        <w:ind w:left="0"/>
        <w:jc w:val="both"/>
      </w:pPr>
      <w:r>
        <w:rPr>
          <w:rFonts w:ascii="Times New Roman"/>
          <w:b w:val="false"/>
          <w:i w:val="false"/>
          <w:color w:val="000000"/>
          <w:sz w:val="28"/>
        </w:rPr>
        <w:t>
      19. Басқарма басшысының өкілеттіктері:</w:t>
      </w:r>
    </w:p>
    <w:bookmarkEnd w:id="11644"/>
    <w:bookmarkStart w:name="z12408" w:id="1164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645"/>
    <w:bookmarkStart w:name="z12409" w:id="1164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646"/>
    <w:bookmarkStart w:name="z12410" w:id="1164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647"/>
    <w:bookmarkStart w:name="z12411" w:id="1164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648"/>
    <w:bookmarkStart w:name="z12412" w:id="1164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649"/>
    <w:bookmarkStart w:name="z12413" w:id="1165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650"/>
    <w:bookmarkStart w:name="z12414" w:id="11651"/>
    <w:p>
      <w:pPr>
        <w:spacing w:after="0"/>
        <w:ind w:left="0"/>
        <w:jc w:val="left"/>
      </w:pPr>
      <w:r>
        <w:rPr>
          <w:rFonts w:ascii="Times New Roman"/>
          <w:b/>
          <w:i w:val="false"/>
          <w:color w:val="000000"/>
        </w:rPr>
        <w:t xml:space="preserve"> 4-тарау. Басқарманың мүлкі</w:t>
      </w:r>
    </w:p>
    <w:bookmarkEnd w:id="11651"/>
    <w:bookmarkStart w:name="z12415" w:id="1165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652"/>
    <w:bookmarkStart w:name="z12416" w:id="1165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653"/>
    <w:bookmarkStart w:name="z12417" w:id="1165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654"/>
    <w:bookmarkStart w:name="z12418" w:id="1165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655"/>
    <w:bookmarkStart w:name="z12419" w:id="11656"/>
    <w:p>
      <w:pPr>
        <w:spacing w:after="0"/>
        <w:ind w:left="0"/>
        <w:jc w:val="left"/>
      </w:pPr>
      <w:r>
        <w:rPr>
          <w:rFonts w:ascii="Times New Roman"/>
          <w:b/>
          <w:i w:val="false"/>
          <w:color w:val="000000"/>
        </w:rPr>
        <w:t xml:space="preserve"> 5-тарау. Басқарманы қайта ұйымдастыру және тарату</w:t>
      </w:r>
    </w:p>
    <w:bookmarkEnd w:id="11656"/>
    <w:bookmarkStart w:name="z12420" w:id="1165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6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132-қосымша</w:t>
            </w:r>
          </w:p>
        </w:tc>
      </w:tr>
    </w:tbl>
    <w:bookmarkStart w:name="z12435" w:id="1165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Денисов аудандық санитариялық-эпидемиологиялық бақылау басқармасы" республикалық мемлекеттік мекемесінің ережесі</w:t>
      </w:r>
    </w:p>
    <w:bookmarkEnd w:id="11658"/>
    <w:bookmarkStart w:name="z12436" w:id="11659"/>
    <w:p>
      <w:pPr>
        <w:spacing w:after="0"/>
        <w:ind w:left="0"/>
        <w:jc w:val="left"/>
      </w:pPr>
      <w:r>
        <w:rPr>
          <w:rFonts w:ascii="Times New Roman"/>
          <w:b/>
          <w:i w:val="false"/>
          <w:color w:val="000000"/>
        </w:rPr>
        <w:t xml:space="preserve"> 1-тарау. Жалпы ережелер</w:t>
      </w:r>
    </w:p>
    <w:bookmarkEnd w:id="11659"/>
    <w:bookmarkStart w:name="z12437" w:id="1166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Денисов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660"/>
    <w:bookmarkStart w:name="z12438" w:id="1166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661"/>
    <w:bookmarkStart w:name="z12439" w:id="1166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662"/>
    <w:bookmarkStart w:name="z12440" w:id="1166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663"/>
    <w:bookmarkStart w:name="z12441" w:id="1166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664"/>
    <w:bookmarkStart w:name="z12442" w:id="1166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665"/>
    <w:bookmarkStart w:name="z12443" w:id="1166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666"/>
    <w:bookmarkStart w:name="z12444" w:id="11667"/>
    <w:p>
      <w:pPr>
        <w:spacing w:after="0"/>
        <w:ind w:left="0"/>
        <w:jc w:val="both"/>
      </w:pPr>
      <w:r>
        <w:rPr>
          <w:rFonts w:ascii="Times New Roman"/>
          <w:b w:val="false"/>
          <w:i w:val="false"/>
          <w:color w:val="000000"/>
          <w:sz w:val="28"/>
        </w:rPr>
        <w:t>
      8. Заңды тұлғаның орналасқан жері – индекс 110500, Қазақстан Республикасы, Қостанай облысы, Денисов ауданы, Денисовка ауылы, Советская көшесі, 62 үй.</w:t>
      </w:r>
    </w:p>
    <w:bookmarkEnd w:id="11667"/>
    <w:bookmarkStart w:name="z12445" w:id="1166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Денисов аудандық санитариялық-эпидемиологиялық бақылау басқармасы" республикалық мемлекеттік мекемесі.</w:t>
      </w:r>
    </w:p>
    <w:bookmarkEnd w:id="11668"/>
    <w:bookmarkStart w:name="z12446" w:id="1166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669"/>
    <w:bookmarkStart w:name="z12447" w:id="1167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670"/>
    <w:bookmarkStart w:name="z12448" w:id="1167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671"/>
    <w:bookmarkStart w:name="z12449" w:id="1167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672"/>
    <w:bookmarkStart w:name="z12450" w:id="1167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673"/>
    <w:bookmarkStart w:name="z12451" w:id="11674"/>
    <w:p>
      <w:pPr>
        <w:spacing w:after="0"/>
        <w:ind w:left="0"/>
        <w:jc w:val="both"/>
      </w:pPr>
      <w:r>
        <w:rPr>
          <w:rFonts w:ascii="Times New Roman"/>
          <w:b w:val="false"/>
          <w:i w:val="false"/>
          <w:color w:val="000000"/>
          <w:sz w:val="28"/>
        </w:rPr>
        <w:t>
      13. Міндеттері:</w:t>
      </w:r>
    </w:p>
    <w:bookmarkEnd w:id="11674"/>
    <w:bookmarkStart w:name="z12452" w:id="1167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675"/>
    <w:bookmarkStart w:name="z12453" w:id="1167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676"/>
    <w:bookmarkStart w:name="z12454" w:id="1167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677"/>
    <w:bookmarkStart w:name="z12455" w:id="11678"/>
    <w:p>
      <w:pPr>
        <w:spacing w:after="0"/>
        <w:ind w:left="0"/>
        <w:jc w:val="both"/>
      </w:pPr>
      <w:r>
        <w:rPr>
          <w:rFonts w:ascii="Times New Roman"/>
          <w:b w:val="false"/>
          <w:i w:val="false"/>
          <w:color w:val="000000"/>
          <w:sz w:val="28"/>
        </w:rPr>
        <w:t>
      14. Құқықтары мен міндеттері:</w:t>
      </w:r>
    </w:p>
    <w:bookmarkEnd w:id="11678"/>
    <w:bookmarkStart w:name="z12456" w:id="1167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679"/>
    <w:bookmarkStart w:name="z12457" w:id="1168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680"/>
    <w:bookmarkStart w:name="z12458" w:id="1168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681"/>
    <w:bookmarkStart w:name="z12459" w:id="1168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682"/>
    <w:bookmarkStart w:name="z12460" w:id="1168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683"/>
    <w:bookmarkStart w:name="z12461" w:id="1168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684"/>
    <w:bookmarkStart w:name="z12462" w:id="1168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685"/>
    <w:bookmarkStart w:name="z12463" w:id="1168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686"/>
    <w:bookmarkStart w:name="z12464" w:id="1168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687"/>
    <w:bookmarkStart w:name="z12465" w:id="11688"/>
    <w:p>
      <w:pPr>
        <w:spacing w:after="0"/>
        <w:ind w:left="0"/>
        <w:jc w:val="both"/>
      </w:pPr>
      <w:r>
        <w:rPr>
          <w:rFonts w:ascii="Times New Roman"/>
          <w:b w:val="false"/>
          <w:i w:val="false"/>
          <w:color w:val="000000"/>
          <w:sz w:val="28"/>
        </w:rPr>
        <w:t>
      15. Функциялары:</w:t>
      </w:r>
    </w:p>
    <w:bookmarkEnd w:id="11688"/>
    <w:bookmarkStart w:name="z12466" w:id="11689"/>
    <w:p>
      <w:pPr>
        <w:spacing w:after="0"/>
        <w:ind w:left="0"/>
        <w:jc w:val="both"/>
      </w:pPr>
      <w:r>
        <w:rPr>
          <w:rFonts w:ascii="Times New Roman"/>
          <w:b w:val="false"/>
          <w:i w:val="false"/>
          <w:color w:val="000000"/>
          <w:sz w:val="28"/>
        </w:rPr>
        <w:t>
      1) реттелетін салада мемлекеттік саясатты іске асыру;</w:t>
      </w:r>
    </w:p>
    <w:bookmarkEnd w:id="11689"/>
    <w:bookmarkStart w:name="z12467" w:id="1169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690"/>
    <w:bookmarkStart w:name="z12468" w:id="1169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691"/>
    <w:bookmarkStart w:name="z12469" w:id="1169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692"/>
    <w:bookmarkStart w:name="z12470" w:id="1169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693"/>
    <w:bookmarkStart w:name="z12471" w:id="1169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694"/>
    <w:bookmarkStart w:name="z12472" w:id="1169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695"/>
    <w:bookmarkStart w:name="z12473" w:id="1169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696"/>
    <w:bookmarkStart w:name="z12474" w:id="1169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697"/>
    <w:bookmarkStart w:name="z12475" w:id="1169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698"/>
    <w:bookmarkStart w:name="z12476" w:id="1169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699"/>
    <w:bookmarkStart w:name="z12477" w:id="11700"/>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1700"/>
    <w:bookmarkStart w:name="z12478" w:id="1170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701"/>
    <w:bookmarkStart w:name="z12479" w:id="1170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702"/>
    <w:bookmarkStart w:name="z12480" w:id="1170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703"/>
    <w:bookmarkStart w:name="z12481" w:id="1170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704"/>
    <w:bookmarkStart w:name="z12482" w:id="1170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705"/>
    <w:bookmarkStart w:name="z12483" w:id="1170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706"/>
    <w:bookmarkStart w:name="z12484" w:id="1170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707"/>
    <w:bookmarkStart w:name="z12485" w:id="1170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708"/>
    <w:bookmarkStart w:name="z12486" w:id="1170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709"/>
    <w:bookmarkStart w:name="z12487" w:id="1171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710"/>
    <w:bookmarkStart w:name="z12488" w:id="1171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711"/>
    <w:bookmarkStart w:name="z12489" w:id="1171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712"/>
    <w:bookmarkStart w:name="z12490" w:id="1171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713"/>
    <w:bookmarkStart w:name="z12491" w:id="1171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714"/>
    <w:bookmarkStart w:name="z12492" w:id="1171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715"/>
    <w:bookmarkStart w:name="z12493" w:id="1171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716"/>
    <w:bookmarkStart w:name="z12494" w:id="11717"/>
    <w:p>
      <w:pPr>
        <w:spacing w:after="0"/>
        <w:ind w:left="0"/>
        <w:jc w:val="both"/>
      </w:pPr>
      <w:r>
        <w:rPr>
          <w:rFonts w:ascii="Times New Roman"/>
          <w:b w:val="false"/>
          <w:i w:val="false"/>
          <w:color w:val="000000"/>
          <w:sz w:val="28"/>
        </w:rPr>
        <w:t>
      29) мыналарды:</w:t>
      </w:r>
    </w:p>
    <w:bookmarkEnd w:id="11717"/>
    <w:bookmarkStart w:name="z12495" w:id="1171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718"/>
    <w:bookmarkStart w:name="z12496" w:id="1171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719"/>
    <w:bookmarkStart w:name="z12497" w:id="1172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720"/>
    <w:bookmarkStart w:name="z12498" w:id="1172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721"/>
    <w:bookmarkStart w:name="z12499" w:id="1172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722"/>
    <w:bookmarkStart w:name="z12500" w:id="1172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723"/>
    <w:bookmarkStart w:name="z12501" w:id="1172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724"/>
    <w:bookmarkStart w:name="z12502" w:id="11725"/>
    <w:p>
      <w:pPr>
        <w:spacing w:after="0"/>
        <w:ind w:left="0"/>
        <w:jc w:val="both"/>
      </w:pPr>
      <w:r>
        <w:rPr>
          <w:rFonts w:ascii="Times New Roman"/>
          <w:b w:val="false"/>
          <w:i w:val="false"/>
          <w:color w:val="000000"/>
          <w:sz w:val="28"/>
        </w:rPr>
        <w:t>
      19. Басқарма басшысының өкілеттіктері:</w:t>
      </w:r>
    </w:p>
    <w:bookmarkEnd w:id="11725"/>
    <w:bookmarkStart w:name="z12503" w:id="1172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726"/>
    <w:bookmarkStart w:name="z12504" w:id="1172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727"/>
    <w:bookmarkStart w:name="z12505" w:id="1172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728"/>
    <w:bookmarkStart w:name="z12506" w:id="1172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729"/>
    <w:bookmarkStart w:name="z12507" w:id="1173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730"/>
    <w:bookmarkStart w:name="z12508" w:id="1173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731"/>
    <w:bookmarkStart w:name="z12509" w:id="11732"/>
    <w:p>
      <w:pPr>
        <w:spacing w:after="0"/>
        <w:ind w:left="0"/>
        <w:jc w:val="left"/>
      </w:pPr>
      <w:r>
        <w:rPr>
          <w:rFonts w:ascii="Times New Roman"/>
          <w:b/>
          <w:i w:val="false"/>
          <w:color w:val="000000"/>
        </w:rPr>
        <w:t xml:space="preserve"> 4-тарау. Басқарманың мүлкі</w:t>
      </w:r>
    </w:p>
    <w:bookmarkEnd w:id="11732"/>
    <w:bookmarkStart w:name="z12510" w:id="1173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733"/>
    <w:bookmarkStart w:name="z12511" w:id="1173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734"/>
    <w:bookmarkStart w:name="z12512" w:id="1173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735"/>
    <w:bookmarkStart w:name="z12513" w:id="1173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736"/>
    <w:bookmarkStart w:name="z12514" w:id="11737"/>
    <w:p>
      <w:pPr>
        <w:spacing w:after="0"/>
        <w:ind w:left="0"/>
        <w:jc w:val="left"/>
      </w:pPr>
      <w:r>
        <w:rPr>
          <w:rFonts w:ascii="Times New Roman"/>
          <w:b/>
          <w:i w:val="false"/>
          <w:color w:val="000000"/>
        </w:rPr>
        <w:t xml:space="preserve"> 5-тарау. Басқарманы қайта ұйымдастыру және тарату</w:t>
      </w:r>
    </w:p>
    <w:bookmarkEnd w:id="11737"/>
    <w:bookmarkStart w:name="z12515" w:id="1173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7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133-қосымша</w:t>
            </w:r>
          </w:p>
        </w:tc>
      </w:tr>
    </w:tbl>
    <w:bookmarkStart w:name="z12530" w:id="1173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Жангелдин аудандық санитариялық-эпидемиологиялық бақылау басқармасы" республикалық мемлекеттік мекемесінің ережесі</w:t>
      </w:r>
    </w:p>
    <w:bookmarkEnd w:id="11739"/>
    <w:bookmarkStart w:name="z12531" w:id="11740"/>
    <w:p>
      <w:pPr>
        <w:spacing w:after="0"/>
        <w:ind w:left="0"/>
        <w:jc w:val="left"/>
      </w:pPr>
      <w:r>
        <w:rPr>
          <w:rFonts w:ascii="Times New Roman"/>
          <w:b/>
          <w:i w:val="false"/>
          <w:color w:val="000000"/>
        </w:rPr>
        <w:t xml:space="preserve"> 1-тарау. Жалпы ережелер</w:t>
      </w:r>
    </w:p>
    <w:bookmarkEnd w:id="11740"/>
    <w:bookmarkStart w:name="z12532" w:id="1174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Жангелдин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741"/>
    <w:bookmarkStart w:name="z12533" w:id="1174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742"/>
    <w:bookmarkStart w:name="z12534" w:id="1174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743"/>
    <w:bookmarkStart w:name="z12535" w:id="1174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744"/>
    <w:bookmarkStart w:name="z12536" w:id="1174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745"/>
    <w:bookmarkStart w:name="z12537" w:id="1174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746"/>
    <w:bookmarkStart w:name="z12538" w:id="1174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747"/>
    <w:bookmarkStart w:name="z12539" w:id="11748"/>
    <w:p>
      <w:pPr>
        <w:spacing w:after="0"/>
        <w:ind w:left="0"/>
        <w:jc w:val="both"/>
      </w:pPr>
      <w:r>
        <w:rPr>
          <w:rFonts w:ascii="Times New Roman"/>
          <w:b w:val="false"/>
          <w:i w:val="false"/>
          <w:color w:val="000000"/>
          <w:sz w:val="28"/>
        </w:rPr>
        <w:t>
      8. Заңды тұлғаның орналасқан жері – индекс 110600, Қазақстан Республикасы, Қостанай облысы, Жангелдин ауданы, Торғай ауылы, Қойшығара Салғарин көшесі, 58 ғимарат.</w:t>
      </w:r>
    </w:p>
    <w:bookmarkEnd w:id="11748"/>
    <w:bookmarkStart w:name="z12540" w:id="1174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Жангелдин аудандық санитариялық-эпидемиологиялық бақылау басқармасы" республикалық мемлекеттік мекемесі.</w:t>
      </w:r>
    </w:p>
    <w:bookmarkEnd w:id="11749"/>
    <w:bookmarkStart w:name="z12541" w:id="1175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750"/>
    <w:bookmarkStart w:name="z12542" w:id="1175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751"/>
    <w:bookmarkStart w:name="z12543" w:id="1175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752"/>
    <w:bookmarkStart w:name="z12544" w:id="1175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753"/>
    <w:bookmarkStart w:name="z12545" w:id="1175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754"/>
    <w:bookmarkStart w:name="z12546" w:id="11755"/>
    <w:p>
      <w:pPr>
        <w:spacing w:after="0"/>
        <w:ind w:left="0"/>
        <w:jc w:val="both"/>
      </w:pPr>
      <w:r>
        <w:rPr>
          <w:rFonts w:ascii="Times New Roman"/>
          <w:b w:val="false"/>
          <w:i w:val="false"/>
          <w:color w:val="000000"/>
          <w:sz w:val="28"/>
        </w:rPr>
        <w:t>
      13. Міндеттері:</w:t>
      </w:r>
    </w:p>
    <w:bookmarkEnd w:id="11755"/>
    <w:bookmarkStart w:name="z12547" w:id="1175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756"/>
    <w:bookmarkStart w:name="z12548" w:id="1175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757"/>
    <w:bookmarkStart w:name="z12549" w:id="1175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758"/>
    <w:bookmarkStart w:name="z12550" w:id="11759"/>
    <w:p>
      <w:pPr>
        <w:spacing w:after="0"/>
        <w:ind w:left="0"/>
        <w:jc w:val="both"/>
      </w:pPr>
      <w:r>
        <w:rPr>
          <w:rFonts w:ascii="Times New Roman"/>
          <w:b w:val="false"/>
          <w:i w:val="false"/>
          <w:color w:val="000000"/>
          <w:sz w:val="28"/>
        </w:rPr>
        <w:t>
      14. Құқықтары мен міндеттері:</w:t>
      </w:r>
    </w:p>
    <w:bookmarkEnd w:id="11759"/>
    <w:bookmarkStart w:name="z12551" w:id="1176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760"/>
    <w:bookmarkStart w:name="z12552" w:id="1176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761"/>
    <w:bookmarkStart w:name="z12553" w:id="1176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762"/>
    <w:bookmarkStart w:name="z12554" w:id="1176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763"/>
    <w:bookmarkStart w:name="z12555" w:id="1176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764"/>
    <w:bookmarkStart w:name="z12556" w:id="1176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765"/>
    <w:bookmarkStart w:name="z12557" w:id="1176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766"/>
    <w:bookmarkStart w:name="z12558" w:id="1176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767"/>
    <w:bookmarkStart w:name="z12559" w:id="1176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768"/>
    <w:bookmarkStart w:name="z12560" w:id="11769"/>
    <w:p>
      <w:pPr>
        <w:spacing w:after="0"/>
        <w:ind w:left="0"/>
        <w:jc w:val="both"/>
      </w:pPr>
      <w:r>
        <w:rPr>
          <w:rFonts w:ascii="Times New Roman"/>
          <w:b w:val="false"/>
          <w:i w:val="false"/>
          <w:color w:val="000000"/>
          <w:sz w:val="28"/>
        </w:rPr>
        <w:t>
      15. Функциялары:</w:t>
      </w:r>
    </w:p>
    <w:bookmarkEnd w:id="11769"/>
    <w:bookmarkStart w:name="z12561" w:id="11770"/>
    <w:p>
      <w:pPr>
        <w:spacing w:after="0"/>
        <w:ind w:left="0"/>
        <w:jc w:val="both"/>
      </w:pPr>
      <w:r>
        <w:rPr>
          <w:rFonts w:ascii="Times New Roman"/>
          <w:b w:val="false"/>
          <w:i w:val="false"/>
          <w:color w:val="000000"/>
          <w:sz w:val="28"/>
        </w:rPr>
        <w:t>
      1) реттелетін салада мемлекеттік саясатты іске асыру;</w:t>
      </w:r>
    </w:p>
    <w:bookmarkEnd w:id="11770"/>
    <w:bookmarkStart w:name="z12562" w:id="1177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771"/>
    <w:bookmarkStart w:name="z12563" w:id="1177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772"/>
    <w:bookmarkStart w:name="z12564" w:id="1177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773"/>
    <w:bookmarkStart w:name="z12565" w:id="1177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774"/>
    <w:bookmarkStart w:name="z12566" w:id="1177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775"/>
    <w:bookmarkStart w:name="z12567" w:id="1177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776"/>
    <w:bookmarkStart w:name="z12568" w:id="1177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777"/>
    <w:bookmarkStart w:name="z12569" w:id="1177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778"/>
    <w:bookmarkStart w:name="z12570" w:id="1177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779"/>
    <w:bookmarkStart w:name="z12571" w:id="1178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780"/>
    <w:bookmarkStart w:name="z12572" w:id="1178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1781"/>
    <w:bookmarkStart w:name="z12573" w:id="1178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782"/>
    <w:bookmarkStart w:name="z12574" w:id="1178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783"/>
    <w:bookmarkStart w:name="z12575" w:id="1178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784"/>
    <w:bookmarkStart w:name="z12576" w:id="1178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785"/>
    <w:bookmarkStart w:name="z12577" w:id="1178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786"/>
    <w:bookmarkStart w:name="z12578" w:id="1178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787"/>
    <w:bookmarkStart w:name="z12579" w:id="1178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788"/>
    <w:bookmarkStart w:name="z12580" w:id="1178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789"/>
    <w:bookmarkStart w:name="z12581" w:id="1179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790"/>
    <w:bookmarkStart w:name="z12582" w:id="1179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791"/>
    <w:bookmarkStart w:name="z12583" w:id="1179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792"/>
    <w:bookmarkStart w:name="z12584" w:id="1179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793"/>
    <w:bookmarkStart w:name="z12585" w:id="1179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794"/>
    <w:bookmarkStart w:name="z12586" w:id="1179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795"/>
    <w:bookmarkStart w:name="z12587" w:id="1179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796"/>
    <w:bookmarkStart w:name="z12588" w:id="1179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797"/>
    <w:bookmarkStart w:name="z12589" w:id="11798"/>
    <w:p>
      <w:pPr>
        <w:spacing w:after="0"/>
        <w:ind w:left="0"/>
        <w:jc w:val="both"/>
      </w:pPr>
      <w:r>
        <w:rPr>
          <w:rFonts w:ascii="Times New Roman"/>
          <w:b w:val="false"/>
          <w:i w:val="false"/>
          <w:color w:val="000000"/>
          <w:sz w:val="28"/>
        </w:rPr>
        <w:t>
      29) мыналарды:</w:t>
      </w:r>
    </w:p>
    <w:bookmarkEnd w:id="11798"/>
    <w:bookmarkStart w:name="z12590" w:id="1179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799"/>
    <w:bookmarkStart w:name="z12591" w:id="1180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800"/>
    <w:bookmarkStart w:name="z12592" w:id="1180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801"/>
    <w:bookmarkStart w:name="z12593" w:id="1180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802"/>
    <w:bookmarkStart w:name="z12594" w:id="1180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803"/>
    <w:bookmarkStart w:name="z12595" w:id="1180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804"/>
    <w:bookmarkStart w:name="z12596" w:id="1180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805"/>
    <w:bookmarkStart w:name="z12597" w:id="11806"/>
    <w:p>
      <w:pPr>
        <w:spacing w:after="0"/>
        <w:ind w:left="0"/>
        <w:jc w:val="both"/>
      </w:pPr>
      <w:r>
        <w:rPr>
          <w:rFonts w:ascii="Times New Roman"/>
          <w:b w:val="false"/>
          <w:i w:val="false"/>
          <w:color w:val="000000"/>
          <w:sz w:val="28"/>
        </w:rPr>
        <w:t>
      19. Басқарма басшысының өкілеттіктері:</w:t>
      </w:r>
    </w:p>
    <w:bookmarkEnd w:id="11806"/>
    <w:bookmarkStart w:name="z12598" w:id="1180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807"/>
    <w:bookmarkStart w:name="z12599" w:id="1180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808"/>
    <w:bookmarkStart w:name="z12600" w:id="1180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809"/>
    <w:bookmarkStart w:name="z12601" w:id="1181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810"/>
    <w:bookmarkStart w:name="z12602" w:id="1181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811"/>
    <w:bookmarkStart w:name="z12603" w:id="1181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812"/>
    <w:bookmarkStart w:name="z12604" w:id="11813"/>
    <w:p>
      <w:pPr>
        <w:spacing w:after="0"/>
        <w:ind w:left="0"/>
        <w:jc w:val="left"/>
      </w:pPr>
      <w:r>
        <w:rPr>
          <w:rFonts w:ascii="Times New Roman"/>
          <w:b/>
          <w:i w:val="false"/>
          <w:color w:val="000000"/>
        </w:rPr>
        <w:t xml:space="preserve"> 4-тарау. Басқарманың мүлкі</w:t>
      </w:r>
    </w:p>
    <w:bookmarkEnd w:id="11813"/>
    <w:bookmarkStart w:name="z12605" w:id="1181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814"/>
    <w:bookmarkStart w:name="z12606" w:id="1181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815"/>
    <w:bookmarkStart w:name="z12607" w:id="1181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816"/>
    <w:bookmarkStart w:name="z12608" w:id="1181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817"/>
    <w:bookmarkStart w:name="z12609" w:id="11818"/>
    <w:p>
      <w:pPr>
        <w:spacing w:after="0"/>
        <w:ind w:left="0"/>
        <w:jc w:val="left"/>
      </w:pPr>
      <w:r>
        <w:rPr>
          <w:rFonts w:ascii="Times New Roman"/>
          <w:b/>
          <w:i w:val="false"/>
          <w:color w:val="000000"/>
        </w:rPr>
        <w:t xml:space="preserve"> 5-тарау. Басқарманы қайта ұйымдастыру және тарату</w:t>
      </w:r>
    </w:p>
    <w:bookmarkEnd w:id="11818"/>
    <w:bookmarkStart w:name="z12610" w:id="1181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8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134-қосымша</w:t>
            </w:r>
          </w:p>
        </w:tc>
      </w:tr>
    </w:tbl>
    <w:bookmarkStart w:name="z12625" w:id="1182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Жітіқара аудандық санитариялық-эпидемиологиялық бақылау басқармасы" республикалық мемлекеттік мекемесінің ережесі</w:t>
      </w:r>
    </w:p>
    <w:bookmarkEnd w:id="11820"/>
    <w:bookmarkStart w:name="z12626" w:id="11821"/>
    <w:p>
      <w:pPr>
        <w:spacing w:after="0"/>
        <w:ind w:left="0"/>
        <w:jc w:val="left"/>
      </w:pPr>
      <w:r>
        <w:rPr>
          <w:rFonts w:ascii="Times New Roman"/>
          <w:b/>
          <w:i w:val="false"/>
          <w:color w:val="000000"/>
        </w:rPr>
        <w:t xml:space="preserve"> 1-тарау. Жалпы ережелер</w:t>
      </w:r>
    </w:p>
    <w:bookmarkEnd w:id="11821"/>
    <w:bookmarkStart w:name="z12627" w:id="1182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Жітіқара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822"/>
    <w:bookmarkStart w:name="z12628" w:id="1182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823"/>
    <w:bookmarkStart w:name="z12629" w:id="1182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824"/>
    <w:bookmarkStart w:name="z12630" w:id="1182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825"/>
    <w:bookmarkStart w:name="z12631" w:id="1182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826"/>
    <w:bookmarkStart w:name="z12632" w:id="1182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827"/>
    <w:bookmarkStart w:name="z12633" w:id="1182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828"/>
    <w:bookmarkStart w:name="z12634" w:id="11829"/>
    <w:p>
      <w:pPr>
        <w:spacing w:after="0"/>
        <w:ind w:left="0"/>
        <w:jc w:val="both"/>
      </w:pPr>
      <w:r>
        <w:rPr>
          <w:rFonts w:ascii="Times New Roman"/>
          <w:b w:val="false"/>
          <w:i w:val="false"/>
          <w:color w:val="000000"/>
          <w:sz w:val="28"/>
        </w:rPr>
        <w:t>
      8. Заңды тұлғаның орналасқан жері – индекс 110700, Қазақстан Республикасы, Қостанай облысы, Жітіқара ауданы, Жітіқара қаласы, В.И.Ленин көшесі, 30 үй.</w:t>
      </w:r>
    </w:p>
    <w:bookmarkEnd w:id="11829"/>
    <w:bookmarkStart w:name="z12635" w:id="1183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Жітіқара аудандық санитариялық-эпидемиологиялық бақылау басқармасы" республикалық мемлекеттік мекемесі.</w:t>
      </w:r>
    </w:p>
    <w:bookmarkEnd w:id="11830"/>
    <w:bookmarkStart w:name="z12636" w:id="1183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831"/>
    <w:bookmarkStart w:name="z12637" w:id="1183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832"/>
    <w:bookmarkStart w:name="z12638" w:id="1183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833"/>
    <w:bookmarkStart w:name="z12639" w:id="1183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834"/>
    <w:bookmarkStart w:name="z12640" w:id="1183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835"/>
    <w:bookmarkStart w:name="z12641" w:id="11836"/>
    <w:p>
      <w:pPr>
        <w:spacing w:after="0"/>
        <w:ind w:left="0"/>
        <w:jc w:val="both"/>
      </w:pPr>
      <w:r>
        <w:rPr>
          <w:rFonts w:ascii="Times New Roman"/>
          <w:b w:val="false"/>
          <w:i w:val="false"/>
          <w:color w:val="000000"/>
          <w:sz w:val="28"/>
        </w:rPr>
        <w:t>
      13. Міндеттері:</w:t>
      </w:r>
    </w:p>
    <w:bookmarkEnd w:id="11836"/>
    <w:bookmarkStart w:name="z12642" w:id="1183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837"/>
    <w:bookmarkStart w:name="z12643" w:id="1183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838"/>
    <w:bookmarkStart w:name="z12644" w:id="1183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839"/>
    <w:bookmarkStart w:name="z12645" w:id="11840"/>
    <w:p>
      <w:pPr>
        <w:spacing w:after="0"/>
        <w:ind w:left="0"/>
        <w:jc w:val="both"/>
      </w:pPr>
      <w:r>
        <w:rPr>
          <w:rFonts w:ascii="Times New Roman"/>
          <w:b w:val="false"/>
          <w:i w:val="false"/>
          <w:color w:val="000000"/>
          <w:sz w:val="28"/>
        </w:rPr>
        <w:t>
      14. Құқықтары мен міндеттері:</w:t>
      </w:r>
    </w:p>
    <w:bookmarkEnd w:id="11840"/>
    <w:bookmarkStart w:name="z12646" w:id="1184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841"/>
    <w:bookmarkStart w:name="z12647" w:id="1184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842"/>
    <w:bookmarkStart w:name="z12648" w:id="1184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843"/>
    <w:bookmarkStart w:name="z12649" w:id="1184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844"/>
    <w:bookmarkStart w:name="z12650" w:id="1184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845"/>
    <w:bookmarkStart w:name="z12651" w:id="1184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846"/>
    <w:bookmarkStart w:name="z12652" w:id="1184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847"/>
    <w:bookmarkStart w:name="z12653" w:id="1184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848"/>
    <w:bookmarkStart w:name="z12654" w:id="1184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849"/>
    <w:bookmarkStart w:name="z12655" w:id="11850"/>
    <w:p>
      <w:pPr>
        <w:spacing w:after="0"/>
        <w:ind w:left="0"/>
        <w:jc w:val="both"/>
      </w:pPr>
      <w:r>
        <w:rPr>
          <w:rFonts w:ascii="Times New Roman"/>
          <w:b w:val="false"/>
          <w:i w:val="false"/>
          <w:color w:val="000000"/>
          <w:sz w:val="28"/>
        </w:rPr>
        <w:t>
      15. Функциялары:</w:t>
      </w:r>
    </w:p>
    <w:bookmarkEnd w:id="11850"/>
    <w:bookmarkStart w:name="z12656" w:id="11851"/>
    <w:p>
      <w:pPr>
        <w:spacing w:after="0"/>
        <w:ind w:left="0"/>
        <w:jc w:val="both"/>
      </w:pPr>
      <w:r>
        <w:rPr>
          <w:rFonts w:ascii="Times New Roman"/>
          <w:b w:val="false"/>
          <w:i w:val="false"/>
          <w:color w:val="000000"/>
          <w:sz w:val="28"/>
        </w:rPr>
        <w:t>
      1) реттелетін салада мемлекеттік саясатты іске асыру;</w:t>
      </w:r>
    </w:p>
    <w:bookmarkEnd w:id="11851"/>
    <w:bookmarkStart w:name="z12657" w:id="1185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852"/>
    <w:bookmarkStart w:name="z12658" w:id="1185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853"/>
    <w:bookmarkStart w:name="z12659" w:id="1185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854"/>
    <w:bookmarkStart w:name="z12660" w:id="1185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855"/>
    <w:bookmarkStart w:name="z12661" w:id="1185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856"/>
    <w:bookmarkStart w:name="z12662" w:id="1185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857"/>
    <w:bookmarkStart w:name="z12663" w:id="1185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858"/>
    <w:bookmarkStart w:name="z12664" w:id="1185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859"/>
    <w:bookmarkStart w:name="z12665" w:id="1186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860"/>
    <w:bookmarkStart w:name="z12666" w:id="1186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861"/>
    <w:bookmarkStart w:name="z12667" w:id="11862"/>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1862"/>
    <w:bookmarkStart w:name="z12668" w:id="1186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863"/>
    <w:bookmarkStart w:name="z12669" w:id="1186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864"/>
    <w:bookmarkStart w:name="z12670" w:id="1186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865"/>
    <w:bookmarkStart w:name="z12671" w:id="1186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866"/>
    <w:bookmarkStart w:name="z12672" w:id="1186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867"/>
    <w:bookmarkStart w:name="z12673" w:id="1186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868"/>
    <w:bookmarkStart w:name="z12674" w:id="1186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869"/>
    <w:bookmarkStart w:name="z12675" w:id="1187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870"/>
    <w:bookmarkStart w:name="z12676" w:id="1187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871"/>
    <w:bookmarkStart w:name="z12677" w:id="1187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872"/>
    <w:bookmarkStart w:name="z12678" w:id="1187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873"/>
    <w:bookmarkStart w:name="z12679" w:id="1187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874"/>
    <w:bookmarkStart w:name="z12680" w:id="1187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875"/>
    <w:bookmarkStart w:name="z12681" w:id="1187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876"/>
    <w:bookmarkStart w:name="z12682" w:id="1187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877"/>
    <w:bookmarkStart w:name="z12683" w:id="1187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878"/>
    <w:bookmarkStart w:name="z12684" w:id="11879"/>
    <w:p>
      <w:pPr>
        <w:spacing w:after="0"/>
        <w:ind w:left="0"/>
        <w:jc w:val="both"/>
      </w:pPr>
      <w:r>
        <w:rPr>
          <w:rFonts w:ascii="Times New Roman"/>
          <w:b w:val="false"/>
          <w:i w:val="false"/>
          <w:color w:val="000000"/>
          <w:sz w:val="28"/>
        </w:rPr>
        <w:t>
      29) мыналарды:</w:t>
      </w:r>
    </w:p>
    <w:bookmarkEnd w:id="11879"/>
    <w:bookmarkStart w:name="z12685" w:id="1188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880"/>
    <w:bookmarkStart w:name="z12686" w:id="1188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881"/>
    <w:bookmarkStart w:name="z12687" w:id="1188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882"/>
    <w:bookmarkStart w:name="z12688" w:id="1188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883"/>
    <w:bookmarkStart w:name="z12689" w:id="1188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884"/>
    <w:bookmarkStart w:name="z12690" w:id="1188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885"/>
    <w:bookmarkStart w:name="z12691" w:id="1188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886"/>
    <w:bookmarkStart w:name="z12692" w:id="11887"/>
    <w:p>
      <w:pPr>
        <w:spacing w:after="0"/>
        <w:ind w:left="0"/>
        <w:jc w:val="both"/>
      </w:pPr>
      <w:r>
        <w:rPr>
          <w:rFonts w:ascii="Times New Roman"/>
          <w:b w:val="false"/>
          <w:i w:val="false"/>
          <w:color w:val="000000"/>
          <w:sz w:val="28"/>
        </w:rPr>
        <w:t>
      19. Басқарма басшысының өкілеттіктері:</w:t>
      </w:r>
    </w:p>
    <w:bookmarkEnd w:id="11887"/>
    <w:bookmarkStart w:name="z12693" w:id="1188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888"/>
    <w:bookmarkStart w:name="z12694" w:id="1188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889"/>
    <w:bookmarkStart w:name="z12695" w:id="1189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890"/>
    <w:bookmarkStart w:name="z12696" w:id="1189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891"/>
    <w:bookmarkStart w:name="z12697" w:id="1189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892"/>
    <w:bookmarkStart w:name="z12698" w:id="1189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893"/>
    <w:bookmarkStart w:name="z12699" w:id="11894"/>
    <w:p>
      <w:pPr>
        <w:spacing w:after="0"/>
        <w:ind w:left="0"/>
        <w:jc w:val="left"/>
      </w:pPr>
      <w:r>
        <w:rPr>
          <w:rFonts w:ascii="Times New Roman"/>
          <w:b/>
          <w:i w:val="false"/>
          <w:color w:val="000000"/>
        </w:rPr>
        <w:t xml:space="preserve"> 4-тарау. Басқарманың мүлкі</w:t>
      </w:r>
    </w:p>
    <w:bookmarkEnd w:id="11894"/>
    <w:bookmarkStart w:name="z12700" w:id="1189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895"/>
    <w:bookmarkStart w:name="z12701" w:id="1189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896"/>
    <w:bookmarkStart w:name="z12702" w:id="1189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897"/>
    <w:bookmarkStart w:name="z12703" w:id="1189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898"/>
    <w:bookmarkStart w:name="z12704" w:id="11899"/>
    <w:p>
      <w:pPr>
        <w:spacing w:after="0"/>
        <w:ind w:left="0"/>
        <w:jc w:val="left"/>
      </w:pPr>
      <w:r>
        <w:rPr>
          <w:rFonts w:ascii="Times New Roman"/>
          <w:b/>
          <w:i w:val="false"/>
          <w:color w:val="000000"/>
        </w:rPr>
        <w:t xml:space="preserve"> 5-тарау. Басқарманы қайта ұйымдастыру және тарату</w:t>
      </w:r>
    </w:p>
    <w:bookmarkEnd w:id="11899"/>
    <w:bookmarkStart w:name="z12705" w:id="1190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9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135-қосымша</w:t>
            </w:r>
          </w:p>
        </w:tc>
      </w:tr>
    </w:tbl>
    <w:bookmarkStart w:name="z12720" w:id="1190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Қамысты аудандық санитариялық-эпидемиологиялық бақылау басқармасы" республикалық мемлекеттік мекемесінің ережесі</w:t>
      </w:r>
    </w:p>
    <w:bookmarkEnd w:id="11901"/>
    <w:bookmarkStart w:name="z12721" w:id="11902"/>
    <w:p>
      <w:pPr>
        <w:spacing w:after="0"/>
        <w:ind w:left="0"/>
        <w:jc w:val="left"/>
      </w:pPr>
      <w:r>
        <w:rPr>
          <w:rFonts w:ascii="Times New Roman"/>
          <w:b/>
          <w:i w:val="false"/>
          <w:color w:val="000000"/>
        </w:rPr>
        <w:t xml:space="preserve"> 1-тарау. Жалпы ережелер</w:t>
      </w:r>
    </w:p>
    <w:bookmarkEnd w:id="11902"/>
    <w:bookmarkStart w:name="z12722" w:id="1190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Қамысты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903"/>
    <w:bookmarkStart w:name="z12723" w:id="1190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904"/>
    <w:bookmarkStart w:name="z12724" w:id="1190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905"/>
    <w:bookmarkStart w:name="z12725" w:id="1190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906"/>
    <w:bookmarkStart w:name="z12726" w:id="1190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907"/>
    <w:bookmarkStart w:name="z12727" w:id="1190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908"/>
    <w:bookmarkStart w:name="z12728" w:id="1190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909"/>
    <w:bookmarkStart w:name="z12729" w:id="11910"/>
    <w:p>
      <w:pPr>
        <w:spacing w:after="0"/>
        <w:ind w:left="0"/>
        <w:jc w:val="both"/>
      </w:pPr>
      <w:r>
        <w:rPr>
          <w:rFonts w:ascii="Times New Roman"/>
          <w:b w:val="false"/>
          <w:i w:val="false"/>
          <w:color w:val="000000"/>
          <w:sz w:val="28"/>
        </w:rPr>
        <w:t>
      8. Заңды тұлғаның орналасқан жері – индекс 110800, Қазақстан Республикасы, Қостанай облысы, Қамысты ауданы, Қамысты ауылдық округі, Қамысты ауылы, Косма көшесі, 3 үй.</w:t>
      </w:r>
    </w:p>
    <w:bookmarkEnd w:id="11910"/>
    <w:bookmarkStart w:name="z12730" w:id="1191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Қамысты аудандық санитариялық-эпидемиологиялық бақылау басқармасы" республикалық мемлекеттік мекемесі.</w:t>
      </w:r>
    </w:p>
    <w:bookmarkEnd w:id="11911"/>
    <w:bookmarkStart w:name="z12731" w:id="1191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912"/>
    <w:bookmarkStart w:name="z12732" w:id="1191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913"/>
    <w:bookmarkStart w:name="z12733" w:id="1191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914"/>
    <w:bookmarkStart w:name="z12734" w:id="1191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915"/>
    <w:bookmarkStart w:name="z12735" w:id="1191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916"/>
    <w:bookmarkStart w:name="z12736" w:id="11917"/>
    <w:p>
      <w:pPr>
        <w:spacing w:after="0"/>
        <w:ind w:left="0"/>
        <w:jc w:val="both"/>
      </w:pPr>
      <w:r>
        <w:rPr>
          <w:rFonts w:ascii="Times New Roman"/>
          <w:b w:val="false"/>
          <w:i w:val="false"/>
          <w:color w:val="000000"/>
          <w:sz w:val="28"/>
        </w:rPr>
        <w:t>
      13. Міндеттері:</w:t>
      </w:r>
    </w:p>
    <w:bookmarkEnd w:id="11917"/>
    <w:bookmarkStart w:name="z12737" w:id="1191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918"/>
    <w:bookmarkStart w:name="z12738" w:id="1191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1919"/>
    <w:bookmarkStart w:name="z12739" w:id="1192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1920"/>
    <w:bookmarkStart w:name="z12740" w:id="11921"/>
    <w:p>
      <w:pPr>
        <w:spacing w:after="0"/>
        <w:ind w:left="0"/>
        <w:jc w:val="both"/>
      </w:pPr>
      <w:r>
        <w:rPr>
          <w:rFonts w:ascii="Times New Roman"/>
          <w:b w:val="false"/>
          <w:i w:val="false"/>
          <w:color w:val="000000"/>
          <w:sz w:val="28"/>
        </w:rPr>
        <w:t>
      14. Құқықтары мен міндеттері:</w:t>
      </w:r>
    </w:p>
    <w:bookmarkEnd w:id="11921"/>
    <w:bookmarkStart w:name="z12741" w:id="1192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1922"/>
    <w:bookmarkStart w:name="z12742" w:id="1192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1923"/>
    <w:bookmarkStart w:name="z12743" w:id="1192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1924"/>
    <w:bookmarkStart w:name="z12744" w:id="1192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1925"/>
    <w:bookmarkStart w:name="z12745" w:id="1192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1926"/>
    <w:bookmarkStart w:name="z12746" w:id="1192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1927"/>
    <w:bookmarkStart w:name="z12747" w:id="1192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1928"/>
    <w:bookmarkStart w:name="z12748" w:id="1192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1929"/>
    <w:bookmarkStart w:name="z12749" w:id="1193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1930"/>
    <w:bookmarkStart w:name="z12750" w:id="11931"/>
    <w:p>
      <w:pPr>
        <w:spacing w:after="0"/>
        <w:ind w:left="0"/>
        <w:jc w:val="both"/>
      </w:pPr>
      <w:r>
        <w:rPr>
          <w:rFonts w:ascii="Times New Roman"/>
          <w:b w:val="false"/>
          <w:i w:val="false"/>
          <w:color w:val="000000"/>
          <w:sz w:val="28"/>
        </w:rPr>
        <w:t>
      15. Функциялары:</w:t>
      </w:r>
    </w:p>
    <w:bookmarkEnd w:id="11931"/>
    <w:bookmarkStart w:name="z12751" w:id="11932"/>
    <w:p>
      <w:pPr>
        <w:spacing w:after="0"/>
        <w:ind w:left="0"/>
        <w:jc w:val="both"/>
      </w:pPr>
      <w:r>
        <w:rPr>
          <w:rFonts w:ascii="Times New Roman"/>
          <w:b w:val="false"/>
          <w:i w:val="false"/>
          <w:color w:val="000000"/>
          <w:sz w:val="28"/>
        </w:rPr>
        <w:t>
      1) реттелетін салада мемлекеттік саясатты іске асыру;</w:t>
      </w:r>
    </w:p>
    <w:bookmarkEnd w:id="11932"/>
    <w:bookmarkStart w:name="z12752" w:id="1193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1933"/>
    <w:bookmarkStart w:name="z12753" w:id="1193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1934"/>
    <w:bookmarkStart w:name="z12754" w:id="1193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1935"/>
    <w:bookmarkStart w:name="z12755" w:id="1193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1936"/>
    <w:bookmarkStart w:name="z12756" w:id="1193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1937"/>
    <w:bookmarkStart w:name="z12757" w:id="1193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1938"/>
    <w:bookmarkStart w:name="z12758" w:id="1193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1939"/>
    <w:bookmarkStart w:name="z12759" w:id="1194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1940"/>
    <w:bookmarkStart w:name="z12760" w:id="1194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1941"/>
    <w:bookmarkStart w:name="z12761" w:id="1194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1942"/>
    <w:bookmarkStart w:name="z12762" w:id="1194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1943"/>
    <w:bookmarkStart w:name="z12763" w:id="1194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1944"/>
    <w:bookmarkStart w:name="z12764" w:id="1194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1945"/>
    <w:bookmarkStart w:name="z12765" w:id="1194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1946"/>
    <w:bookmarkStart w:name="z12766" w:id="1194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1947"/>
    <w:bookmarkStart w:name="z12767" w:id="1194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1948"/>
    <w:bookmarkStart w:name="z12768" w:id="1194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1949"/>
    <w:bookmarkStart w:name="z12769" w:id="1195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1950"/>
    <w:bookmarkStart w:name="z12770" w:id="1195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1951"/>
    <w:bookmarkStart w:name="z12771" w:id="1195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1952"/>
    <w:bookmarkStart w:name="z12772" w:id="1195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1953"/>
    <w:bookmarkStart w:name="z12773" w:id="1195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1954"/>
    <w:bookmarkStart w:name="z12774" w:id="1195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1955"/>
    <w:bookmarkStart w:name="z12775" w:id="1195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1956"/>
    <w:bookmarkStart w:name="z12776" w:id="1195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1957"/>
    <w:bookmarkStart w:name="z12777" w:id="1195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1958"/>
    <w:bookmarkStart w:name="z12778" w:id="1195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1959"/>
    <w:bookmarkStart w:name="z12779" w:id="11960"/>
    <w:p>
      <w:pPr>
        <w:spacing w:after="0"/>
        <w:ind w:left="0"/>
        <w:jc w:val="both"/>
      </w:pPr>
      <w:r>
        <w:rPr>
          <w:rFonts w:ascii="Times New Roman"/>
          <w:b w:val="false"/>
          <w:i w:val="false"/>
          <w:color w:val="000000"/>
          <w:sz w:val="28"/>
        </w:rPr>
        <w:t>
      29) мыналарды:</w:t>
      </w:r>
    </w:p>
    <w:bookmarkEnd w:id="11960"/>
    <w:bookmarkStart w:name="z12780" w:id="1196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1961"/>
    <w:bookmarkStart w:name="z12781" w:id="1196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1962"/>
    <w:bookmarkStart w:name="z12782" w:id="1196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1963"/>
    <w:bookmarkStart w:name="z12783" w:id="1196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1964"/>
    <w:bookmarkStart w:name="z12784" w:id="1196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1965"/>
    <w:bookmarkStart w:name="z12785" w:id="1196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1966"/>
    <w:bookmarkStart w:name="z12786" w:id="1196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1967"/>
    <w:bookmarkStart w:name="z12787" w:id="11968"/>
    <w:p>
      <w:pPr>
        <w:spacing w:after="0"/>
        <w:ind w:left="0"/>
        <w:jc w:val="both"/>
      </w:pPr>
      <w:r>
        <w:rPr>
          <w:rFonts w:ascii="Times New Roman"/>
          <w:b w:val="false"/>
          <w:i w:val="false"/>
          <w:color w:val="000000"/>
          <w:sz w:val="28"/>
        </w:rPr>
        <w:t>
      19. Басқарма басшысының өкілеттіктері:</w:t>
      </w:r>
    </w:p>
    <w:bookmarkEnd w:id="11968"/>
    <w:bookmarkStart w:name="z12788" w:id="1196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1969"/>
    <w:bookmarkStart w:name="z12789" w:id="1197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1970"/>
    <w:bookmarkStart w:name="z12790" w:id="1197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1971"/>
    <w:bookmarkStart w:name="z12791" w:id="1197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1972"/>
    <w:bookmarkStart w:name="z12792" w:id="1197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1973"/>
    <w:bookmarkStart w:name="z12793" w:id="1197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1974"/>
    <w:bookmarkStart w:name="z12794" w:id="11975"/>
    <w:p>
      <w:pPr>
        <w:spacing w:after="0"/>
        <w:ind w:left="0"/>
        <w:jc w:val="left"/>
      </w:pPr>
      <w:r>
        <w:rPr>
          <w:rFonts w:ascii="Times New Roman"/>
          <w:b/>
          <w:i w:val="false"/>
          <w:color w:val="000000"/>
        </w:rPr>
        <w:t xml:space="preserve"> 4-тарау. Басқарманың мүлкі</w:t>
      </w:r>
    </w:p>
    <w:bookmarkEnd w:id="11975"/>
    <w:bookmarkStart w:name="z12795" w:id="1197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1976"/>
    <w:bookmarkStart w:name="z12796" w:id="1197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1977"/>
    <w:bookmarkStart w:name="z12797" w:id="1197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1978"/>
    <w:bookmarkStart w:name="z12798" w:id="1197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1979"/>
    <w:bookmarkStart w:name="z12799" w:id="11980"/>
    <w:p>
      <w:pPr>
        <w:spacing w:after="0"/>
        <w:ind w:left="0"/>
        <w:jc w:val="left"/>
      </w:pPr>
      <w:r>
        <w:rPr>
          <w:rFonts w:ascii="Times New Roman"/>
          <w:b/>
          <w:i w:val="false"/>
          <w:color w:val="000000"/>
        </w:rPr>
        <w:t xml:space="preserve"> 5-тарау. Басқарманы қайта ұйымдастыру және тарату</w:t>
      </w:r>
    </w:p>
    <w:bookmarkEnd w:id="11980"/>
    <w:bookmarkStart w:name="z12800" w:id="1198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19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136-қосымша</w:t>
            </w:r>
          </w:p>
        </w:tc>
      </w:tr>
    </w:tbl>
    <w:bookmarkStart w:name="z12815" w:id="1198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Қарабалық аудандық санитариялық-эпидемиологиялық бақылау басқармасы" республикалық мемлекеттік мекемесінің ережесі</w:t>
      </w:r>
    </w:p>
    <w:bookmarkEnd w:id="11982"/>
    <w:bookmarkStart w:name="z12816" w:id="11983"/>
    <w:p>
      <w:pPr>
        <w:spacing w:after="0"/>
        <w:ind w:left="0"/>
        <w:jc w:val="left"/>
      </w:pPr>
      <w:r>
        <w:rPr>
          <w:rFonts w:ascii="Times New Roman"/>
          <w:b/>
          <w:i w:val="false"/>
          <w:color w:val="000000"/>
        </w:rPr>
        <w:t xml:space="preserve"> 1-тарау. Жалпы ережелер</w:t>
      </w:r>
    </w:p>
    <w:bookmarkEnd w:id="11983"/>
    <w:bookmarkStart w:name="z12817" w:id="1198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Қарабалық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1984"/>
    <w:bookmarkStart w:name="z12818" w:id="1198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1985"/>
    <w:bookmarkStart w:name="z12819" w:id="1198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1986"/>
    <w:bookmarkStart w:name="z12820" w:id="1198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1987"/>
    <w:bookmarkStart w:name="z12821" w:id="1198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1988"/>
    <w:bookmarkStart w:name="z12822" w:id="1198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1989"/>
    <w:bookmarkStart w:name="z12823" w:id="1199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1990"/>
    <w:bookmarkStart w:name="z12824" w:id="11991"/>
    <w:p>
      <w:pPr>
        <w:spacing w:after="0"/>
        <w:ind w:left="0"/>
        <w:jc w:val="both"/>
      </w:pPr>
      <w:r>
        <w:rPr>
          <w:rFonts w:ascii="Times New Roman"/>
          <w:b w:val="false"/>
          <w:i w:val="false"/>
          <w:color w:val="000000"/>
          <w:sz w:val="28"/>
        </w:rPr>
        <w:t>
      8. Заңды тұлғаның орналасқан жері – индекс 110900, Қазақстан Республикасы, Қостанай облысы, Қарабалық ауданы, Қарабалық кенті, Фабричная көшесі, 2 үй.</w:t>
      </w:r>
    </w:p>
    <w:bookmarkEnd w:id="11991"/>
    <w:bookmarkStart w:name="z12825" w:id="1199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Қарабалық аудандық санитариялық-эпидемиологиялық бақылау басқармасы" республикалық мемлекеттік мекемесі.</w:t>
      </w:r>
    </w:p>
    <w:bookmarkEnd w:id="11992"/>
    <w:bookmarkStart w:name="z12826" w:id="1199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1993"/>
    <w:bookmarkStart w:name="z12827" w:id="1199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1994"/>
    <w:bookmarkStart w:name="z12828" w:id="1199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1995"/>
    <w:bookmarkStart w:name="z12829" w:id="1199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1996"/>
    <w:bookmarkStart w:name="z12830" w:id="1199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1997"/>
    <w:bookmarkStart w:name="z12831" w:id="11998"/>
    <w:p>
      <w:pPr>
        <w:spacing w:after="0"/>
        <w:ind w:left="0"/>
        <w:jc w:val="both"/>
      </w:pPr>
      <w:r>
        <w:rPr>
          <w:rFonts w:ascii="Times New Roman"/>
          <w:b w:val="false"/>
          <w:i w:val="false"/>
          <w:color w:val="000000"/>
          <w:sz w:val="28"/>
        </w:rPr>
        <w:t>
      13. Міндеттері:</w:t>
      </w:r>
    </w:p>
    <w:bookmarkEnd w:id="11998"/>
    <w:bookmarkStart w:name="z12832" w:id="1199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1999"/>
    <w:bookmarkStart w:name="z12833" w:id="1200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000"/>
    <w:bookmarkStart w:name="z12834" w:id="1200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001"/>
    <w:bookmarkStart w:name="z12835" w:id="12002"/>
    <w:p>
      <w:pPr>
        <w:spacing w:after="0"/>
        <w:ind w:left="0"/>
        <w:jc w:val="both"/>
      </w:pPr>
      <w:r>
        <w:rPr>
          <w:rFonts w:ascii="Times New Roman"/>
          <w:b w:val="false"/>
          <w:i w:val="false"/>
          <w:color w:val="000000"/>
          <w:sz w:val="28"/>
        </w:rPr>
        <w:t>
      14. Құқықтары мен міндеттері:</w:t>
      </w:r>
    </w:p>
    <w:bookmarkEnd w:id="12002"/>
    <w:bookmarkStart w:name="z12836" w:id="1200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003"/>
    <w:bookmarkStart w:name="z12837" w:id="1200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004"/>
    <w:bookmarkStart w:name="z12838" w:id="1200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005"/>
    <w:bookmarkStart w:name="z12839" w:id="1200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006"/>
    <w:bookmarkStart w:name="z12840" w:id="1200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007"/>
    <w:bookmarkStart w:name="z12841" w:id="1200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008"/>
    <w:bookmarkStart w:name="z12842" w:id="1200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009"/>
    <w:bookmarkStart w:name="z12843" w:id="1201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010"/>
    <w:bookmarkStart w:name="z12844" w:id="1201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011"/>
    <w:bookmarkStart w:name="z12845" w:id="12012"/>
    <w:p>
      <w:pPr>
        <w:spacing w:after="0"/>
        <w:ind w:left="0"/>
        <w:jc w:val="both"/>
      </w:pPr>
      <w:r>
        <w:rPr>
          <w:rFonts w:ascii="Times New Roman"/>
          <w:b w:val="false"/>
          <w:i w:val="false"/>
          <w:color w:val="000000"/>
          <w:sz w:val="28"/>
        </w:rPr>
        <w:t>
      15. Функциялары:</w:t>
      </w:r>
    </w:p>
    <w:bookmarkEnd w:id="12012"/>
    <w:bookmarkStart w:name="z12846" w:id="12013"/>
    <w:p>
      <w:pPr>
        <w:spacing w:after="0"/>
        <w:ind w:left="0"/>
        <w:jc w:val="both"/>
      </w:pPr>
      <w:r>
        <w:rPr>
          <w:rFonts w:ascii="Times New Roman"/>
          <w:b w:val="false"/>
          <w:i w:val="false"/>
          <w:color w:val="000000"/>
          <w:sz w:val="28"/>
        </w:rPr>
        <w:t>
      1) реттелетін салада мемлекеттік саясатты іске асыру;</w:t>
      </w:r>
    </w:p>
    <w:bookmarkEnd w:id="12013"/>
    <w:bookmarkStart w:name="z12847" w:id="1201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014"/>
    <w:bookmarkStart w:name="z12848" w:id="1201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015"/>
    <w:bookmarkStart w:name="z12849" w:id="1201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016"/>
    <w:bookmarkStart w:name="z12850" w:id="1201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017"/>
    <w:bookmarkStart w:name="z12851" w:id="1201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018"/>
    <w:bookmarkStart w:name="z12852" w:id="1201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019"/>
    <w:bookmarkStart w:name="z12853" w:id="1202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020"/>
    <w:bookmarkStart w:name="z12854" w:id="1202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021"/>
    <w:bookmarkStart w:name="z12855" w:id="1202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022"/>
    <w:bookmarkStart w:name="z12856" w:id="1202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023"/>
    <w:bookmarkStart w:name="z12857" w:id="12024"/>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2024"/>
    <w:bookmarkStart w:name="z12858" w:id="1202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025"/>
    <w:bookmarkStart w:name="z12859" w:id="1202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026"/>
    <w:bookmarkStart w:name="z12860" w:id="1202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027"/>
    <w:bookmarkStart w:name="z12861" w:id="1202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028"/>
    <w:bookmarkStart w:name="z12862" w:id="1202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029"/>
    <w:bookmarkStart w:name="z12863" w:id="1203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030"/>
    <w:bookmarkStart w:name="z12864" w:id="1203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031"/>
    <w:bookmarkStart w:name="z12865" w:id="1203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032"/>
    <w:bookmarkStart w:name="z12866" w:id="1203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033"/>
    <w:bookmarkStart w:name="z12867" w:id="1203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034"/>
    <w:bookmarkStart w:name="z12868" w:id="1203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035"/>
    <w:bookmarkStart w:name="z12869" w:id="1203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036"/>
    <w:bookmarkStart w:name="z12870" w:id="1203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037"/>
    <w:bookmarkStart w:name="z12871" w:id="1203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038"/>
    <w:bookmarkStart w:name="z12872" w:id="1203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039"/>
    <w:bookmarkStart w:name="z12873" w:id="1204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040"/>
    <w:bookmarkStart w:name="z12874" w:id="12041"/>
    <w:p>
      <w:pPr>
        <w:spacing w:after="0"/>
        <w:ind w:left="0"/>
        <w:jc w:val="both"/>
      </w:pPr>
      <w:r>
        <w:rPr>
          <w:rFonts w:ascii="Times New Roman"/>
          <w:b w:val="false"/>
          <w:i w:val="false"/>
          <w:color w:val="000000"/>
          <w:sz w:val="28"/>
        </w:rPr>
        <w:t>
      29) мыналарды:</w:t>
      </w:r>
    </w:p>
    <w:bookmarkEnd w:id="12041"/>
    <w:bookmarkStart w:name="z12875" w:id="1204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042"/>
    <w:bookmarkStart w:name="z12876" w:id="1204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043"/>
    <w:bookmarkStart w:name="z12877" w:id="1204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044"/>
    <w:bookmarkStart w:name="z12878" w:id="1204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045"/>
    <w:bookmarkStart w:name="z12879" w:id="1204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046"/>
    <w:bookmarkStart w:name="z12880" w:id="1204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047"/>
    <w:bookmarkStart w:name="z12881" w:id="1204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048"/>
    <w:bookmarkStart w:name="z12882" w:id="12049"/>
    <w:p>
      <w:pPr>
        <w:spacing w:after="0"/>
        <w:ind w:left="0"/>
        <w:jc w:val="both"/>
      </w:pPr>
      <w:r>
        <w:rPr>
          <w:rFonts w:ascii="Times New Roman"/>
          <w:b w:val="false"/>
          <w:i w:val="false"/>
          <w:color w:val="000000"/>
          <w:sz w:val="28"/>
        </w:rPr>
        <w:t>
      19. Басқарма басшысының өкілеттіктері:</w:t>
      </w:r>
    </w:p>
    <w:bookmarkEnd w:id="12049"/>
    <w:bookmarkStart w:name="z12883" w:id="1205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050"/>
    <w:bookmarkStart w:name="z12884" w:id="1205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051"/>
    <w:bookmarkStart w:name="z12885" w:id="1205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052"/>
    <w:bookmarkStart w:name="z12886" w:id="1205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053"/>
    <w:bookmarkStart w:name="z12887" w:id="1205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054"/>
    <w:bookmarkStart w:name="z12888" w:id="1205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055"/>
    <w:bookmarkStart w:name="z12889" w:id="12056"/>
    <w:p>
      <w:pPr>
        <w:spacing w:after="0"/>
        <w:ind w:left="0"/>
        <w:jc w:val="left"/>
      </w:pPr>
      <w:r>
        <w:rPr>
          <w:rFonts w:ascii="Times New Roman"/>
          <w:b/>
          <w:i w:val="false"/>
          <w:color w:val="000000"/>
        </w:rPr>
        <w:t xml:space="preserve"> 4-тарау. Басқарманың мүлкі</w:t>
      </w:r>
    </w:p>
    <w:bookmarkEnd w:id="12056"/>
    <w:bookmarkStart w:name="z12890" w:id="1205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057"/>
    <w:bookmarkStart w:name="z12891" w:id="1205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058"/>
    <w:bookmarkStart w:name="z12892" w:id="1205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059"/>
    <w:bookmarkStart w:name="z12893" w:id="1206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060"/>
    <w:bookmarkStart w:name="z12894" w:id="12061"/>
    <w:p>
      <w:pPr>
        <w:spacing w:after="0"/>
        <w:ind w:left="0"/>
        <w:jc w:val="left"/>
      </w:pPr>
      <w:r>
        <w:rPr>
          <w:rFonts w:ascii="Times New Roman"/>
          <w:b/>
          <w:i w:val="false"/>
          <w:color w:val="000000"/>
        </w:rPr>
        <w:t xml:space="preserve"> 5-тарау. Басқарманы қайта ұйымдастыру және тарату</w:t>
      </w:r>
    </w:p>
    <w:bookmarkEnd w:id="12061"/>
    <w:bookmarkStart w:name="z12895" w:id="1206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0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150-қосымша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137-қосымша</w:t>
            </w:r>
          </w:p>
        </w:tc>
      </w:tr>
    </w:tbl>
    <w:bookmarkStart w:name="z12910" w:id="1206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Қарасу аудандық санитариялық-эпидемиологиялық бақылау басқармасы" республикалық мемлекеттік мекемесінің ережесі</w:t>
      </w:r>
    </w:p>
    <w:bookmarkEnd w:id="12063"/>
    <w:bookmarkStart w:name="z12911" w:id="12064"/>
    <w:p>
      <w:pPr>
        <w:spacing w:after="0"/>
        <w:ind w:left="0"/>
        <w:jc w:val="left"/>
      </w:pPr>
      <w:r>
        <w:rPr>
          <w:rFonts w:ascii="Times New Roman"/>
          <w:b/>
          <w:i w:val="false"/>
          <w:color w:val="000000"/>
        </w:rPr>
        <w:t xml:space="preserve"> 1-тарау. Жалпы ережелер</w:t>
      </w:r>
    </w:p>
    <w:bookmarkEnd w:id="12064"/>
    <w:bookmarkStart w:name="z12912" w:id="1206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Қарасу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065"/>
    <w:bookmarkStart w:name="z12913" w:id="1206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066"/>
    <w:bookmarkStart w:name="z12914" w:id="1206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067"/>
    <w:bookmarkStart w:name="z12915" w:id="1206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068"/>
    <w:bookmarkStart w:name="z12916" w:id="1206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069"/>
    <w:bookmarkStart w:name="z12917" w:id="1207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070"/>
    <w:bookmarkStart w:name="z12918" w:id="1207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071"/>
    <w:bookmarkStart w:name="z12919" w:id="12072"/>
    <w:p>
      <w:pPr>
        <w:spacing w:after="0"/>
        <w:ind w:left="0"/>
        <w:jc w:val="both"/>
      </w:pPr>
      <w:r>
        <w:rPr>
          <w:rFonts w:ascii="Times New Roman"/>
          <w:b w:val="false"/>
          <w:i w:val="false"/>
          <w:color w:val="000000"/>
          <w:sz w:val="28"/>
        </w:rPr>
        <w:t>
      8. Заңды тұлғаның орналасқан жері – индекс 111000, Қазақстан Республикасы, Қостанай облысы, Қарасу ауданы, Қарасу ауылдық округі, Қарасу ауылы, Рамазанов көшесі, 2 үй.</w:t>
      </w:r>
    </w:p>
    <w:bookmarkEnd w:id="12072"/>
    <w:bookmarkStart w:name="z12920" w:id="1207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Қарасу аудандық санитариялық-эпидемиологиялық бақылау басқармасы" республикалық мемлекеттік мекемесі.</w:t>
      </w:r>
    </w:p>
    <w:bookmarkEnd w:id="12073"/>
    <w:bookmarkStart w:name="z12921" w:id="1207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074"/>
    <w:bookmarkStart w:name="z12922" w:id="1207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075"/>
    <w:bookmarkStart w:name="z12923" w:id="1207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076"/>
    <w:bookmarkStart w:name="z12924" w:id="1207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077"/>
    <w:bookmarkStart w:name="z12925" w:id="1207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078"/>
    <w:bookmarkStart w:name="z12926" w:id="12079"/>
    <w:p>
      <w:pPr>
        <w:spacing w:after="0"/>
        <w:ind w:left="0"/>
        <w:jc w:val="both"/>
      </w:pPr>
      <w:r>
        <w:rPr>
          <w:rFonts w:ascii="Times New Roman"/>
          <w:b w:val="false"/>
          <w:i w:val="false"/>
          <w:color w:val="000000"/>
          <w:sz w:val="28"/>
        </w:rPr>
        <w:t>
      13. Міндеттері:</w:t>
      </w:r>
    </w:p>
    <w:bookmarkEnd w:id="12079"/>
    <w:bookmarkStart w:name="z12927" w:id="1208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080"/>
    <w:bookmarkStart w:name="z12928" w:id="1208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081"/>
    <w:bookmarkStart w:name="z12929" w:id="1208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082"/>
    <w:bookmarkStart w:name="z12930" w:id="12083"/>
    <w:p>
      <w:pPr>
        <w:spacing w:after="0"/>
        <w:ind w:left="0"/>
        <w:jc w:val="both"/>
      </w:pPr>
      <w:r>
        <w:rPr>
          <w:rFonts w:ascii="Times New Roman"/>
          <w:b w:val="false"/>
          <w:i w:val="false"/>
          <w:color w:val="000000"/>
          <w:sz w:val="28"/>
        </w:rPr>
        <w:t>
      14. Құқықтары мен міндеттері:</w:t>
      </w:r>
    </w:p>
    <w:bookmarkEnd w:id="12083"/>
    <w:bookmarkStart w:name="z12931" w:id="1208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084"/>
    <w:bookmarkStart w:name="z12932" w:id="1208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085"/>
    <w:bookmarkStart w:name="z12933" w:id="1208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086"/>
    <w:bookmarkStart w:name="z12934" w:id="1208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087"/>
    <w:bookmarkStart w:name="z12935" w:id="1208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088"/>
    <w:bookmarkStart w:name="z12936" w:id="1208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089"/>
    <w:bookmarkStart w:name="z12937" w:id="1209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090"/>
    <w:bookmarkStart w:name="z12938" w:id="1209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091"/>
    <w:bookmarkStart w:name="z12939" w:id="1209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092"/>
    <w:bookmarkStart w:name="z12940" w:id="12093"/>
    <w:p>
      <w:pPr>
        <w:spacing w:after="0"/>
        <w:ind w:left="0"/>
        <w:jc w:val="both"/>
      </w:pPr>
      <w:r>
        <w:rPr>
          <w:rFonts w:ascii="Times New Roman"/>
          <w:b w:val="false"/>
          <w:i w:val="false"/>
          <w:color w:val="000000"/>
          <w:sz w:val="28"/>
        </w:rPr>
        <w:t>
      15. Функциялары:</w:t>
      </w:r>
    </w:p>
    <w:bookmarkEnd w:id="12093"/>
    <w:bookmarkStart w:name="z12941" w:id="12094"/>
    <w:p>
      <w:pPr>
        <w:spacing w:after="0"/>
        <w:ind w:left="0"/>
        <w:jc w:val="both"/>
      </w:pPr>
      <w:r>
        <w:rPr>
          <w:rFonts w:ascii="Times New Roman"/>
          <w:b w:val="false"/>
          <w:i w:val="false"/>
          <w:color w:val="000000"/>
          <w:sz w:val="28"/>
        </w:rPr>
        <w:t>
      1) реттелетін салада мемлекеттік саясатты іске асыру;</w:t>
      </w:r>
    </w:p>
    <w:bookmarkEnd w:id="12094"/>
    <w:bookmarkStart w:name="z12942" w:id="1209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095"/>
    <w:bookmarkStart w:name="z12943" w:id="1209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096"/>
    <w:bookmarkStart w:name="z12944" w:id="1209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097"/>
    <w:bookmarkStart w:name="z12945" w:id="1209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098"/>
    <w:bookmarkStart w:name="z12946" w:id="1209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099"/>
    <w:bookmarkStart w:name="z12947" w:id="1210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100"/>
    <w:bookmarkStart w:name="z12948" w:id="1210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101"/>
    <w:bookmarkStart w:name="z12949" w:id="1210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102"/>
    <w:bookmarkStart w:name="z12950" w:id="1210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103"/>
    <w:bookmarkStart w:name="z12951" w:id="1210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104"/>
    <w:bookmarkStart w:name="z12952" w:id="1210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2105"/>
    <w:bookmarkStart w:name="z12953" w:id="1210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106"/>
    <w:bookmarkStart w:name="z12954" w:id="1210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107"/>
    <w:bookmarkStart w:name="z12955" w:id="1210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108"/>
    <w:bookmarkStart w:name="z12956" w:id="1210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109"/>
    <w:bookmarkStart w:name="z12957" w:id="1211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110"/>
    <w:bookmarkStart w:name="z12958" w:id="1211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111"/>
    <w:bookmarkStart w:name="z12959" w:id="1211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112"/>
    <w:bookmarkStart w:name="z12960" w:id="1211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113"/>
    <w:bookmarkStart w:name="z12961" w:id="1211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114"/>
    <w:bookmarkStart w:name="z12962" w:id="1211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115"/>
    <w:bookmarkStart w:name="z12963" w:id="1211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116"/>
    <w:bookmarkStart w:name="z12964" w:id="1211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117"/>
    <w:bookmarkStart w:name="z12965" w:id="1211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118"/>
    <w:bookmarkStart w:name="z12966" w:id="1211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119"/>
    <w:bookmarkStart w:name="z12967" w:id="1212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120"/>
    <w:bookmarkStart w:name="z12968" w:id="1212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121"/>
    <w:bookmarkStart w:name="z12969" w:id="12122"/>
    <w:p>
      <w:pPr>
        <w:spacing w:after="0"/>
        <w:ind w:left="0"/>
        <w:jc w:val="both"/>
      </w:pPr>
      <w:r>
        <w:rPr>
          <w:rFonts w:ascii="Times New Roman"/>
          <w:b w:val="false"/>
          <w:i w:val="false"/>
          <w:color w:val="000000"/>
          <w:sz w:val="28"/>
        </w:rPr>
        <w:t>
      29) мыналарды:</w:t>
      </w:r>
    </w:p>
    <w:bookmarkEnd w:id="12122"/>
    <w:bookmarkStart w:name="z12970" w:id="1212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123"/>
    <w:bookmarkStart w:name="z12971" w:id="1212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124"/>
    <w:bookmarkStart w:name="z12972" w:id="1212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125"/>
    <w:bookmarkStart w:name="z12973" w:id="1212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126"/>
    <w:bookmarkStart w:name="z12974" w:id="1212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127"/>
    <w:bookmarkStart w:name="z12975" w:id="1212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128"/>
    <w:bookmarkStart w:name="z12976" w:id="1212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129"/>
    <w:bookmarkStart w:name="z12977" w:id="12130"/>
    <w:p>
      <w:pPr>
        <w:spacing w:after="0"/>
        <w:ind w:left="0"/>
        <w:jc w:val="both"/>
      </w:pPr>
      <w:r>
        <w:rPr>
          <w:rFonts w:ascii="Times New Roman"/>
          <w:b w:val="false"/>
          <w:i w:val="false"/>
          <w:color w:val="000000"/>
          <w:sz w:val="28"/>
        </w:rPr>
        <w:t>
      19. Басқарма басшысының өкілеттіктері:</w:t>
      </w:r>
    </w:p>
    <w:bookmarkEnd w:id="12130"/>
    <w:bookmarkStart w:name="z12978" w:id="1213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131"/>
    <w:bookmarkStart w:name="z12979" w:id="1213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132"/>
    <w:bookmarkStart w:name="z12980" w:id="1213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133"/>
    <w:bookmarkStart w:name="z12981" w:id="1213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134"/>
    <w:bookmarkStart w:name="z12982" w:id="1213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135"/>
    <w:bookmarkStart w:name="z12983" w:id="1213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136"/>
    <w:bookmarkStart w:name="z12984" w:id="12137"/>
    <w:p>
      <w:pPr>
        <w:spacing w:after="0"/>
        <w:ind w:left="0"/>
        <w:jc w:val="left"/>
      </w:pPr>
      <w:r>
        <w:rPr>
          <w:rFonts w:ascii="Times New Roman"/>
          <w:b/>
          <w:i w:val="false"/>
          <w:color w:val="000000"/>
        </w:rPr>
        <w:t xml:space="preserve"> 4-тарау. Басқарманың мүлкі</w:t>
      </w:r>
    </w:p>
    <w:bookmarkEnd w:id="12137"/>
    <w:bookmarkStart w:name="z12985" w:id="1213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138"/>
    <w:bookmarkStart w:name="z12986" w:id="1213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139"/>
    <w:bookmarkStart w:name="z12987" w:id="1214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140"/>
    <w:bookmarkStart w:name="z12988" w:id="1214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141"/>
    <w:bookmarkStart w:name="z12989" w:id="12142"/>
    <w:p>
      <w:pPr>
        <w:spacing w:after="0"/>
        <w:ind w:left="0"/>
        <w:jc w:val="left"/>
      </w:pPr>
      <w:r>
        <w:rPr>
          <w:rFonts w:ascii="Times New Roman"/>
          <w:b/>
          <w:i w:val="false"/>
          <w:color w:val="000000"/>
        </w:rPr>
        <w:t xml:space="preserve"> 5-тарау. Басқарманы қайта ұйымдастыру және тарату</w:t>
      </w:r>
    </w:p>
    <w:bookmarkEnd w:id="12142"/>
    <w:bookmarkStart w:name="z12990" w:id="1214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1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151-қосымша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138-қосымша</w:t>
            </w:r>
          </w:p>
        </w:tc>
      </w:tr>
    </w:tbl>
    <w:bookmarkStart w:name="z13005" w:id="1214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аудандық санитариялық-эпидемиологиялық бақылау басқармасы" республикалық мемлекеттік мекемесінің ережесі</w:t>
      </w:r>
    </w:p>
    <w:bookmarkEnd w:id="12144"/>
    <w:bookmarkStart w:name="z13006" w:id="12145"/>
    <w:p>
      <w:pPr>
        <w:spacing w:after="0"/>
        <w:ind w:left="0"/>
        <w:jc w:val="left"/>
      </w:pPr>
      <w:r>
        <w:rPr>
          <w:rFonts w:ascii="Times New Roman"/>
          <w:b/>
          <w:i w:val="false"/>
          <w:color w:val="000000"/>
        </w:rPr>
        <w:t xml:space="preserve"> 1-тарау. Жалпы ережелер</w:t>
      </w:r>
    </w:p>
    <w:bookmarkEnd w:id="12145"/>
    <w:bookmarkStart w:name="z13007" w:id="1214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146"/>
    <w:bookmarkStart w:name="z13008" w:id="1214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147"/>
    <w:bookmarkStart w:name="z13009" w:id="1214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148"/>
    <w:bookmarkStart w:name="z13010" w:id="1214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149"/>
    <w:bookmarkStart w:name="z13011" w:id="1215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150"/>
    <w:bookmarkStart w:name="z13012" w:id="1215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151"/>
    <w:bookmarkStart w:name="z13013" w:id="1215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152"/>
    <w:bookmarkStart w:name="z13014" w:id="12153"/>
    <w:p>
      <w:pPr>
        <w:spacing w:after="0"/>
        <w:ind w:left="0"/>
        <w:jc w:val="both"/>
      </w:pPr>
      <w:r>
        <w:rPr>
          <w:rFonts w:ascii="Times New Roman"/>
          <w:b w:val="false"/>
          <w:i w:val="false"/>
          <w:color w:val="000000"/>
          <w:sz w:val="28"/>
        </w:rPr>
        <w:t>
      8. Заңды тұлғаның орналасқан жері – индекс 111100, Қазақстан Республикасы, Қостанай облысы, Қостанай ауданы, Тобыл қаласы, Тәуелсіздік көшесі, 32А үй.</w:t>
      </w:r>
    </w:p>
    <w:bookmarkEnd w:id="12153"/>
    <w:bookmarkStart w:name="z13015" w:id="1215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аудандық санитариялық-эпидемиологиялық бақылау басқармасы" республикалық мемлекеттік мекемесі.</w:t>
      </w:r>
    </w:p>
    <w:bookmarkEnd w:id="12154"/>
    <w:bookmarkStart w:name="z13016" w:id="1215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155"/>
    <w:bookmarkStart w:name="z13017" w:id="1215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156"/>
    <w:bookmarkStart w:name="z13018" w:id="1215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157"/>
    <w:bookmarkStart w:name="z13019" w:id="1215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158"/>
    <w:bookmarkStart w:name="z13020" w:id="1215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159"/>
    <w:bookmarkStart w:name="z13021" w:id="12160"/>
    <w:p>
      <w:pPr>
        <w:spacing w:after="0"/>
        <w:ind w:left="0"/>
        <w:jc w:val="both"/>
      </w:pPr>
      <w:r>
        <w:rPr>
          <w:rFonts w:ascii="Times New Roman"/>
          <w:b w:val="false"/>
          <w:i w:val="false"/>
          <w:color w:val="000000"/>
          <w:sz w:val="28"/>
        </w:rPr>
        <w:t>
      13. Міндеттері:</w:t>
      </w:r>
    </w:p>
    <w:bookmarkEnd w:id="12160"/>
    <w:bookmarkStart w:name="z13022" w:id="1216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161"/>
    <w:bookmarkStart w:name="z13023" w:id="1216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162"/>
    <w:bookmarkStart w:name="z13024" w:id="1216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163"/>
    <w:bookmarkStart w:name="z13025" w:id="12164"/>
    <w:p>
      <w:pPr>
        <w:spacing w:after="0"/>
        <w:ind w:left="0"/>
        <w:jc w:val="both"/>
      </w:pPr>
      <w:r>
        <w:rPr>
          <w:rFonts w:ascii="Times New Roman"/>
          <w:b w:val="false"/>
          <w:i w:val="false"/>
          <w:color w:val="000000"/>
          <w:sz w:val="28"/>
        </w:rPr>
        <w:t>
      14. Құқықтары мен міндеттері:</w:t>
      </w:r>
    </w:p>
    <w:bookmarkEnd w:id="12164"/>
    <w:bookmarkStart w:name="z13026" w:id="1216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165"/>
    <w:bookmarkStart w:name="z13027" w:id="1216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166"/>
    <w:bookmarkStart w:name="z13028" w:id="1216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167"/>
    <w:bookmarkStart w:name="z13029" w:id="1216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168"/>
    <w:bookmarkStart w:name="z13030" w:id="1216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169"/>
    <w:bookmarkStart w:name="z13031" w:id="1217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170"/>
    <w:bookmarkStart w:name="z13032" w:id="1217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171"/>
    <w:bookmarkStart w:name="z13033" w:id="1217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172"/>
    <w:bookmarkStart w:name="z13034" w:id="1217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173"/>
    <w:bookmarkStart w:name="z13035" w:id="12174"/>
    <w:p>
      <w:pPr>
        <w:spacing w:after="0"/>
        <w:ind w:left="0"/>
        <w:jc w:val="both"/>
      </w:pPr>
      <w:r>
        <w:rPr>
          <w:rFonts w:ascii="Times New Roman"/>
          <w:b w:val="false"/>
          <w:i w:val="false"/>
          <w:color w:val="000000"/>
          <w:sz w:val="28"/>
        </w:rPr>
        <w:t>
      15. Функциялары:</w:t>
      </w:r>
    </w:p>
    <w:bookmarkEnd w:id="12174"/>
    <w:bookmarkStart w:name="z13036" w:id="12175"/>
    <w:p>
      <w:pPr>
        <w:spacing w:after="0"/>
        <w:ind w:left="0"/>
        <w:jc w:val="both"/>
      </w:pPr>
      <w:r>
        <w:rPr>
          <w:rFonts w:ascii="Times New Roman"/>
          <w:b w:val="false"/>
          <w:i w:val="false"/>
          <w:color w:val="000000"/>
          <w:sz w:val="28"/>
        </w:rPr>
        <w:t>
      1) реттелетін салада мемлекеттік саясатты іске асыру;</w:t>
      </w:r>
    </w:p>
    <w:bookmarkEnd w:id="12175"/>
    <w:bookmarkStart w:name="z13037" w:id="1217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176"/>
    <w:bookmarkStart w:name="z13038" w:id="1217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177"/>
    <w:bookmarkStart w:name="z13039" w:id="1217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178"/>
    <w:bookmarkStart w:name="z13040" w:id="1217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179"/>
    <w:bookmarkStart w:name="z13041" w:id="1218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180"/>
    <w:bookmarkStart w:name="z13042" w:id="1218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181"/>
    <w:bookmarkStart w:name="z13043" w:id="1218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182"/>
    <w:bookmarkStart w:name="z13044" w:id="1218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183"/>
    <w:bookmarkStart w:name="z13045" w:id="1218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184"/>
    <w:bookmarkStart w:name="z13046" w:id="1218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185"/>
    <w:bookmarkStart w:name="z13047" w:id="12186"/>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2186"/>
    <w:bookmarkStart w:name="z13048" w:id="1218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187"/>
    <w:bookmarkStart w:name="z13049" w:id="1218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188"/>
    <w:bookmarkStart w:name="z13050" w:id="1218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189"/>
    <w:bookmarkStart w:name="z13051" w:id="1219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190"/>
    <w:bookmarkStart w:name="z13052" w:id="1219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191"/>
    <w:bookmarkStart w:name="z13053" w:id="1219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192"/>
    <w:bookmarkStart w:name="z13054" w:id="1219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193"/>
    <w:bookmarkStart w:name="z13055" w:id="1219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194"/>
    <w:bookmarkStart w:name="z13056" w:id="1219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195"/>
    <w:bookmarkStart w:name="z13057" w:id="1219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196"/>
    <w:bookmarkStart w:name="z13058" w:id="1219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197"/>
    <w:bookmarkStart w:name="z13059" w:id="1219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198"/>
    <w:bookmarkStart w:name="z13060" w:id="1219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199"/>
    <w:bookmarkStart w:name="z13061" w:id="1220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200"/>
    <w:bookmarkStart w:name="z13062" w:id="1220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201"/>
    <w:bookmarkStart w:name="z13063" w:id="1220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202"/>
    <w:bookmarkStart w:name="z13064" w:id="12203"/>
    <w:p>
      <w:pPr>
        <w:spacing w:after="0"/>
        <w:ind w:left="0"/>
        <w:jc w:val="both"/>
      </w:pPr>
      <w:r>
        <w:rPr>
          <w:rFonts w:ascii="Times New Roman"/>
          <w:b w:val="false"/>
          <w:i w:val="false"/>
          <w:color w:val="000000"/>
          <w:sz w:val="28"/>
        </w:rPr>
        <w:t>
      29) мыналарды:</w:t>
      </w:r>
    </w:p>
    <w:bookmarkEnd w:id="12203"/>
    <w:bookmarkStart w:name="z13065" w:id="1220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204"/>
    <w:bookmarkStart w:name="z13066" w:id="1220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205"/>
    <w:bookmarkStart w:name="z13067" w:id="1220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206"/>
    <w:bookmarkStart w:name="z13068" w:id="1220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207"/>
    <w:bookmarkStart w:name="z13069" w:id="1220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208"/>
    <w:bookmarkStart w:name="z13070" w:id="1220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209"/>
    <w:bookmarkStart w:name="z13071" w:id="1221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210"/>
    <w:bookmarkStart w:name="z13072" w:id="12211"/>
    <w:p>
      <w:pPr>
        <w:spacing w:after="0"/>
        <w:ind w:left="0"/>
        <w:jc w:val="both"/>
      </w:pPr>
      <w:r>
        <w:rPr>
          <w:rFonts w:ascii="Times New Roman"/>
          <w:b w:val="false"/>
          <w:i w:val="false"/>
          <w:color w:val="000000"/>
          <w:sz w:val="28"/>
        </w:rPr>
        <w:t>
      19. Басқарма басшысының өкілеттіктері:</w:t>
      </w:r>
    </w:p>
    <w:bookmarkEnd w:id="12211"/>
    <w:bookmarkStart w:name="z13073" w:id="1221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212"/>
    <w:bookmarkStart w:name="z13074" w:id="1221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213"/>
    <w:bookmarkStart w:name="z13075" w:id="1221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214"/>
    <w:bookmarkStart w:name="z13076" w:id="1221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215"/>
    <w:bookmarkStart w:name="z13077" w:id="1221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216"/>
    <w:bookmarkStart w:name="z13078" w:id="1221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217"/>
    <w:bookmarkStart w:name="z13079" w:id="12218"/>
    <w:p>
      <w:pPr>
        <w:spacing w:after="0"/>
        <w:ind w:left="0"/>
        <w:jc w:val="left"/>
      </w:pPr>
      <w:r>
        <w:rPr>
          <w:rFonts w:ascii="Times New Roman"/>
          <w:b/>
          <w:i w:val="false"/>
          <w:color w:val="000000"/>
        </w:rPr>
        <w:t xml:space="preserve"> 4-тарау. Басқарманың мүлкі</w:t>
      </w:r>
    </w:p>
    <w:bookmarkEnd w:id="12218"/>
    <w:bookmarkStart w:name="z13080" w:id="1221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219"/>
    <w:bookmarkStart w:name="z13081" w:id="1222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220"/>
    <w:bookmarkStart w:name="z13082" w:id="1222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221"/>
    <w:bookmarkStart w:name="z13083" w:id="1222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222"/>
    <w:bookmarkStart w:name="z13084" w:id="12223"/>
    <w:p>
      <w:pPr>
        <w:spacing w:after="0"/>
        <w:ind w:left="0"/>
        <w:jc w:val="left"/>
      </w:pPr>
      <w:r>
        <w:rPr>
          <w:rFonts w:ascii="Times New Roman"/>
          <w:b/>
          <w:i w:val="false"/>
          <w:color w:val="000000"/>
        </w:rPr>
        <w:t xml:space="preserve"> 5-тарау. Басқарманы қайта ұйымдастыру және тарату</w:t>
      </w:r>
    </w:p>
    <w:bookmarkEnd w:id="12223"/>
    <w:bookmarkStart w:name="z13085" w:id="1222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2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152-қосымша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139-қосымша</w:t>
            </w:r>
          </w:p>
        </w:tc>
      </w:tr>
    </w:tbl>
    <w:bookmarkStart w:name="z13100" w:id="1222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қаласы санитариялық-эпидемиологиялық бақылау басқармасы" республикалық мемлекеттік мекемесінің ережесі</w:t>
      </w:r>
    </w:p>
    <w:bookmarkEnd w:id="12225"/>
    <w:bookmarkStart w:name="z13101" w:id="12226"/>
    <w:p>
      <w:pPr>
        <w:spacing w:after="0"/>
        <w:ind w:left="0"/>
        <w:jc w:val="left"/>
      </w:pPr>
      <w:r>
        <w:rPr>
          <w:rFonts w:ascii="Times New Roman"/>
          <w:b/>
          <w:i w:val="false"/>
          <w:color w:val="000000"/>
        </w:rPr>
        <w:t xml:space="preserve"> 1-тарау. Жалпы ережелер</w:t>
      </w:r>
    </w:p>
    <w:bookmarkEnd w:id="12226"/>
    <w:bookmarkStart w:name="z13102" w:id="1222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қаласы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227"/>
    <w:bookmarkStart w:name="z13103" w:id="1222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228"/>
    <w:bookmarkStart w:name="z13104" w:id="1222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229"/>
    <w:bookmarkStart w:name="z13105" w:id="1223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230"/>
    <w:bookmarkStart w:name="z13106" w:id="1223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231"/>
    <w:bookmarkStart w:name="z13107" w:id="1223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232"/>
    <w:bookmarkStart w:name="z13108" w:id="1223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233"/>
    <w:bookmarkStart w:name="z13109" w:id="12234"/>
    <w:p>
      <w:pPr>
        <w:spacing w:after="0"/>
        <w:ind w:left="0"/>
        <w:jc w:val="both"/>
      </w:pPr>
      <w:r>
        <w:rPr>
          <w:rFonts w:ascii="Times New Roman"/>
          <w:b w:val="false"/>
          <w:i w:val="false"/>
          <w:color w:val="000000"/>
          <w:sz w:val="28"/>
        </w:rPr>
        <w:t>
      8. Заңды тұлғаның орналасқан жері – индекс 110000, Қазақстан Республикасы, Қостанай облысы, Қостанай қаласы, Амангелді көшесі, 96А үй.</w:t>
      </w:r>
    </w:p>
    <w:bookmarkEnd w:id="12234"/>
    <w:bookmarkStart w:name="z13110" w:id="1223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Қостанай қаласы санитариялық-эпидемиологиялық бақылау басқармасы" республикалық мемлекеттік мекемесі.</w:t>
      </w:r>
    </w:p>
    <w:bookmarkEnd w:id="12235"/>
    <w:bookmarkStart w:name="z13111" w:id="1223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236"/>
    <w:bookmarkStart w:name="z13112" w:id="1223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237"/>
    <w:bookmarkStart w:name="z13113" w:id="1223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238"/>
    <w:bookmarkStart w:name="z13114" w:id="1223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239"/>
    <w:bookmarkStart w:name="z13115" w:id="1224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240"/>
    <w:bookmarkStart w:name="z13116" w:id="12241"/>
    <w:p>
      <w:pPr>
        <w:spacing w:after="0"/>
        <w:ind w:left="0"/>
        <w:jc w:val="both"/>
      </w:pPr>
      <w:r>
        <w:rPr>
          <w:rFonts w:ascii="Times New Roman"/>
          <w:b w:val="false"/>
          <w:i w:val="false"/>
          <w:color w:val="000000"/>
          <w:sz w:val="28"/>
        </w:rPr>
        <w:t>
      13. Міндеттері:</w:t>
      </w:r>
    </w:p>
    <w:bookmarkEnd w:id="12241"/>
    <w:bookmarkStart w:name="z13117" w:id="1224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242"/>
    <w:bookmarkStart w:name="z13118" w:id="1224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243"/>
    <w:bookmarkStart w:name="z13119" w:id="1224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244"/>
    <w:bookmarkStart w:name="z13120" w:id="12245"/>
    <w:p>
      <w:pPr>
        <w:spacing w:after="0"/>
        <w:ind w:left="0"/>
        <w:jc w:val="both"/>
      </w:pPr>
      <w:r>
        <w:rPr>
          <w:rFonts w:ascii="Times New Roman"/>
          <w:b w:val="false"/>
          <w:i w:val="false"/>
          <w:color w:val="000000"/>
          <w:sz w:val="28"/>
        </w:rPr>
        <w:t>
      14. Құқықтары мен міндеттері:</w:t>
      </w:r>
    </w:p>
    <w:bookmarkEnd w:id="12245"/>
    <w:bookmarkStart w:name="z13121" w:id="1224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246"/>
    <w:bookmarkStart w:name="z13122" w:id="1224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247"/>
    <w:bookmarkStart w:name="z13123" w:id="1224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248"/>
    <w:bookmarkStart w:name="z13124" w:id="1224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249"/>
    <w:bookmarkStart w:name="z13125" w:id="1225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250"/>
    <w:bookmarkStart w:name="z13126" w:id="1225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251"/>
    <w:bookmarkStart w:name="z13127" w:id="1225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252"/>
    <w:bookmarkStart w:name="z13128" w:id="1225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253"/>
    <w:bookmarkStart w:name="z13129" w:id="1225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254"/>
    <w:bookmarkStart w:name="z13130" w:id="12255"/>
    <w:p>
      <w:pPr>
        <w:spacing w:after="0"/>
        <w:ind w:left="0"/>
        <w:jc w:val="both"/>
      </w:pPr>
      <w:r>
        <w:rPr>
          <w:rFonts w:ascii="Times New Roman"/>
          <w:b w:val="false"/>
          <w:i w:val="false"/>
          <w:color w:val="000000"/>
          <w:sz w:val="28"/>
        </w:rPr>
        <w:t>
      15. Функциялары:</w:t>
      </w:r>
    </w:p>
    <w:bookmarkEnd w:id="12255"/>
    <w:bookmarkStart w:name="z13131" w:id="12256"/>
    <w:p>
      <w:pPr>
        <w:spacing w:after="0"/>
        <w:ind w:left="0"/>
        <w:jc w:val="both"/>
      </w:pPr>
      <w:r>
        <w:rPr>
          <w:rFonts w:ascii="Times New Roman"/>
          <w:b w:val="false"/>
          <w:i w:val="false"/>
          <w:color w:val="000000"/>
          <w:sz w:val="28"/>
        </w:rPr>
        <w:t>
      1) реттелетін салада мемлекеттік саясатты іске асыру;</w:t>
      </w:r>
    </w:p>
    <w:bookmarkEnd w:id="12256"/>
    <w:bookmarkStart w:name="z13132" w:id="1225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257"/>
    <w:bookmarkStart w:name="z13133" w:id="1225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258"/>
    <w:bookmarkStart w:name="z13134" w:id="1225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259"/>
    <w:bookmarkStart w:name="z13135" w:id="1226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260"/>
    <w:bookmarkStart w:name="z13136" w:id="1226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261"/>
    <w:bookmarkStart w:name="z13137" w:id="1226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262"/>
    <w:bookmarkStart w:name="z13138" w:id="1226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263"/>
    <w:bookmarkStart w:name="z13139" w:id="1226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264"/>
    <w:bookmarkStart w:name="z13140" w:id="1226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265"/>
    <w:bookmarkStart w:name="z13141" w:id="1226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266"/>
    <w:bookmarkStart w:name="z13142" w:id="1226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2267"/>
    <w:bookmarkStart w:name="z13143" w:id="1226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268"/>
    <w:bookmarkStart w:name="z13144" w:id="1226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269"/>
    <w:bookmarkStart w:name="z13145" w:id="1227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270"/>
    <w:bookmarkStart w:name="z13146" w:id="1227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271"/>
    <w:bookmarkStart w:name="z13147" w:id="1227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272"/>
    <w:bookmarkStart w:name="z13148" w:id="1227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273"/>
    <w:bookmarkStart w:name="z13149" w:id="1227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274"/>
    <w:bookmarkStart w:name="z13150" w:id="1227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275"/>
    <w:bookmarkStart w:name="z13151" w:id="1227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276"/>
    <w:bookmarkStart w:name="z13152" w:id="1227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277"/>
    <w:bookmarkStart w:name="z13153" w:id="1227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278"/>
    <w:bookmarkStart w:name="z13154" w:id="12279"/>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279"/>
    <w:bookmarkStart w:name="z13155" w:id="1228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280"/>
    <w:bookmarkStart w:name="z13156" w:id="1228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281"/>
    <w:bookmarkStart w:name="z13157" w:id="1228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282"/>
    <w:bookmarkStart w:name="z13158" w:id="1228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283"/>
    <w:bookmarkStart w:name="z13159" w:id="12284"/>
    <w:p>
      <w:pPr>
        <w:spacing w:after="0"/>
        <w:ind w:left="0"/>
        <w:jc w:val="both"/>
      </w:pPr>
      <w:r>
        <w:rPr>
          <w:rFonts w:ascii="Times New Roman"/>
          <w:b w:val="false"/>
          <w:i w:val="false"/>
          <w:color w:val="000000"/>
          <w:sz w:val="28"/>
        </w:rPr>
        <w:t>
      29) мыналарды:</w:t>
      </w:r>
    </w:p>
    <w:bookmarkEnd w:id="12284"/>
    <w:bookmarkStart w:name="z13160" w:id="1228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285"/>
    <w:bookmarkStart w:name="z13161" w:id="1228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286"/>
    <w:bookmarkStart w:name="z13162" w:id="1228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287"/>
    <w:bookmarkStart w:name="z13163" w:id="1228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288"/>
    <w:bookmarkStart w:name="z13164" w:id="1228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289"/>
    <w:bookmarkStart w:name="z13165" w:id="1229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290"/>
    <w:bookmarkStart w:name="z13166" w:id="1229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291"/>
    <w:bookmarkStart w:name="z13167" w:id="12292"/>
    <w:p>
      <w:pPr>
        <w:spacing w:after="0"/>
        <w:ind w:left="0"/>
        <w:jc w:val="both"/>
      </w:pPr>
      <w:r>
        <w:rPr>
          <w:rFonts w:ascii="Times New Roman"/>
          <w:b w:val="false"/>
          <w:i w:val="false"/>
          <w:color w:val="000000"/>
          <w:sz w:val="28"/>
        </w:rPr>
        <w:t>
      19. Басқарма басшысының өкілеттіктері:</w:t>
      </w:r>
    </w:p>
    <w:bookmarkEnd w:id="12292"/>
    <w:bookmarkStart w:name="z13168" w:id="1229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293"/>
    <w:bookmarkStart w:name="z13169" w:id="1229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294"/>
    <w:bookmarkStart w:name="z13170" w:id="1229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295"/>
    <w:bookmarkStart w:name="z13171" w:id="1229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296"/>
    <w:bookmarkStart w:name="z13172" w:id="1229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297"/>
    <w:bookmarkStart w:name="z13173" w:id="1229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298"/>
    <w:bookmarkStart w:name="z13174" w:id="12299"/>
    <w:p>
      <w:pPr>
        <w:spacing w:after="0"/>
        <w:ind w:left="0"/>
        <w:jc w:val="left"/>
      </w:pPr>
      <w:r>
        <w:rPr>
          <w:rFonts w:ascii="Times New Roman"/>
          <w:b/>
          <w:i w:val="false"/>
          <w:color w:val="000000"/>
        </w:rPr>
        <w:t xml:space="preserve"> 4-тарау. Басқарманың мүлкі</w:t>
      </w:r>
    </w:p>
    <w:bookmarkEnd w:id="12299"/>
    <w:bookmarkStart w:name="z13175" w:id="1230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300"/>
    <w:bookmarkStart w:name="z13176" w:id="1230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301"/>
    <w:bookmarkStart w:name="z13177" w:id="1230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302"/>
    <w:bookmarkStart w:name="z13178" w:id="1230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303"/>
    <w:bookmarkStart w:name="z13179" w:id="12304"/>
    <w:p>
      <w:pPr>
        <w:spacing w:after="0"/>
        <w:ind w:left="0"/>
        <w:jc w:val="left"/>
      </w:pPr>
      <w:r>
        <w:rPr>
          <w:rFonts w:ascii="Times New Roman"/>
          <w:b/>
          <w:i w:val="false"/>
          <w:color w:val="000000"/>
        </w:rPr>
        <w:t xml:space="preserve"> 5-тарау. Басқарманы қайта ұйымдастыру және тарату</w:t>
      </w:r>
    </w:p>
    <w:bookmarkEnd w:id="12304"/>
    <w:bookmarkStart w:name="z13180" w:id="1230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3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153-қосымша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140-қосымша</w:t>
            </w:r>
          </w:p>
        </w:tc>
      </w:tr>
    </w:tbl>
    <w:bookmarkStart w:name="z13195" w:id="1230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Лисаковск қалалық санитариялық-эпидемиологиялық бақылау басқармасы" республикалық мемлекеттік мекемесінің ережесі</w:t>
      </w:r>
    </w:p>
    <w:bookmarkEnd w:id="12306"/>
    <w:bookmarkStart w:name="z13196" w:id="12307"/>
    <w:p>
      <w:pPr>
        <w:spacing w:after="0"/>
        <w:ind w:left="0"/>
        <w:jc w:val="left"/>
      </w:pPr>
      <w:r>
        <w:rPr>
          <w:rFonts w:ascii="Times New Roman"/>
          <w:b/>
          <w:i w:val="false"/>
          <w:color w:val="000000"/>
        </w:rPr>
        <w:t xml:space="preserve"> 1-тарау. Жалпы ережелер</w:t>
      </w:r>
    </w:p>
    <w:bookmarkEnd w:id="12307"/>
    <w:bookmarkStart w:name="z13197" w:id="1230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Лисаковск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308"/>
    <w:bookmarkStart w:name="z13198" w:id="1230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309"/>
    <w:bookmarkStart w:name="z13199" w:id="1231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310"/>
    <w:bookmarkStart w:name="z13200" w:id="1231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311"/>
    <w:bookmarkStart w:name="z13201" w:id="1231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312"/>
    <w:bookmarkStart w:name="z13202" w:id="1231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313"/>
    <w:bookmarkStart w:name="z13203" w:id="1231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314"/>
    <w:bookmarkStart w:name="z13204" w:id="12315"/>
    <w:p>
      <w:pPr>
        <w:spacing w:after="0"/>
        <w:ind w:left="0"/>
        <w:jc w:val="both"/>
      </w:pPr>
      <w:r>
        <w:rPr>
          <w:rFonts w:ascii="Times New Roman"/>
          <w:b w:val="false"/>
          <w:i w:val="false"/>
          <w:color w:val="000000"/>
          <w:sz w:val="28"/>
        </w:rPr>
        <w:t>
      8. Заңды тұлғаның орналасқан жері – индекс 111200, Қазақстан Республикасы, Қостанай облысы, Лисаковск қаласы, Аурухана қалашығы, 7 ғимарат.</w:t>
      </w:r>
    </w:p>
    <w:bookmarkEnd w:id="12315"/>
    <w:bookmarkStart w:name="z13205" w:id="1231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Лисаковск қалалық санитариялық-эпидемиологиялық бақылау басқармасы" республикалық мемлекеттік мекемесі.</w:t>
      </w:r>
    </w:p>
    <w:bookmarkEnd w:id="12316"/>
    <w:bookmarkStart w:name="z13206" w:id="1231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317"/>
    <w:bookmarkStart w:name="z13207" w:id="1231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318"/>
    <w:bookmarkStart w:name="z13208" w:id="1231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319"/>
    <w:bookmarkStart w:name="z13209" w:id="1232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320"/>
    <w:bookmarkStart w:name="z13210" w:id="1232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321"/>
    <w:bookmarkStart w:name="z13211" w:id="12322"/>
    <w:p>
      <w:pPr>
        <w:spacing w:after="0"/>
        <w:ind w:left="0"/>
        <w:jc w:val="both"/>
      </w:pPr>
      <w:r>
        <w:rPr>
          <w:rFonts w:ascii="Times New Roman"/>
          <w:b w:val="false"/>
          <w:i w:val="false"/>
          <w:color w:val="000000"/>
          <w:sz w:val="28"/>
        </w:rPr>
        <w:t>
      13. Міндеттері:</w:t>
      </w:r>
    </w:p>
    <w:bookmarkEnd w:id="12322"/>
    <w:bookmarkStart w:name="z13212" w:id="1232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323"/>
    <w:bookmarkStart w:name="z13213" w:id="1232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324"/>
    <w:bookmarkStart w:name="z13214" w:id="1232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325"/>
    <w:bookmarkStart w:name="z13215" w:id="12326"/>
    <w:p>
      <w:pPr>
        <w:spacing w:after="0"/>
        <w:ind w:left="0"/>
        <w:jc w:val="both"/>
      </w:pPr>
      <w:r>
        <w:rPr>
          <w:rFonts w:ascii="Times New Roman"/>
          <w:b w:val="false"/>
          <w:i w:val="false"/>
          <w:color w:val="000000"/>
          <w:sz w:val="28"/>
        </w:rPr>
        <w:t>
      14. Құқықтары мен міндеттері:</w:t>
      </w:r>
    </w:p>
    <w:bookmarkEnd w:id="12326"/>
    <w:bookmarkStart w:name="z13216" w:id="1232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327"/>
    <w:bookmarkStart w:name="z13217" w:id="1232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328"/>
    <w:bookmarkStart w:name="z13218" w:id="1232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329"/>
    <w:bookmarkStart w:name="z13219" w:id="1233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330"/>
    <w:bookmarkStart w:name="z13220" w:id="1233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331"/>
    <w:bookmarkStart w:name="z13221" w:id="1233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332"/>
    <w:bookmarkStart w:name="z13222" w:id="1233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333"/>
    <w:bookmarkStart w:name="z13223" w:id="1233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334"/>
    <w:bookmarkStart w:name="z13224" w:id="1233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335"/>
    <w:bookmarkStart w:name="z13225" w:id="12336"/>
    <w:p>
      <w:pPr>
        <w:spacing w:after="0"/>
        <w:ind w:left="0"/>
        <w:jc w:val="both"/>
      </w:pPr>
      <w:r>
        <w:rPr>
          <w:rFonts w:ascii="Times New Roman"/>
          <w:b w:val="false"/>
          <w:i w:val="false"/>
          <w:color w:val="000000"/>
          <w:sz w:val="28"/>
        </w:rPr>
        <w:t>
      15. Функциялары:</w:t>
      </w:r>
    </w:p>
    <w:bookmarkEnd w:id="12336"/>
    <w:bookmarkStart w:name="z13226" w:id="12337"/>
    <w:p>
      <w:pPr>
        <w:spacing w:after="0"/>
        <w:ind w:left="0"/>
        <w:jc w:val="both"/>
      </w:pPr>
      <w:r>
        <w:rPr>
          <w:rFonts w:ascii="Times New Roman"/>
          <w:b w:val="false"/>
          <w:i w:val="false"/>
          <w:color w:val="000000"/>
          <w:sz w:val="28"/>
        </w:rPr>
        <w:t>
      1) реттелетін салада мемлекеттік саясатты іске асыру;</w:t>
      </w:r>
    </w:p>
    <w:bookmarkEnd w:id="12337"/>
    <w:bookmarkStart w:name="z13227" w:id="1233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338"/>
    <w:bookmarkStart w:name="z13228" w:id="1233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339"/>
    <w:bookmarkStart w:name="z13229" w:id="1234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340"/>
    <w:bookmarkStart w:name="z13230" w:id="1234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341"/>
    <w:bookmarkStart w:name="z13231" w:id="1234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342"/>
    <w:bookmarkStart w:name="z13232" w:id="1234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343"/>
    <w:bookmarkStart w:name="z13233" w:id="1234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344"/>
    <w:bookmarkStart w:name="z13234" w:id="1234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345"/>
    <w:bookmarkStart w:name="z13235" w:id="1234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346"/>
    <w:bookmarkStart w:name="z13236" w:id="1234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347"/>
    <w:bookmarkStart w:name="z13237" w:id="12348"/>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2348"/>
    <w:bookmarkStart w:name="z13238" w:id="1234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349"/>
    <w:bookmarkStart w:name="z13239" w:id="1235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350"/>
    <w:bookmarkStart w:name="z13240" w:id="1235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351"/>
    <w:bookmarkStart w:name="z13241" w:id="1235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352"/>
    <w:bookmarkStart w:name="z13242" w:id="1235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353"/>
    <w:bookmarkStart w:name="z13243" w:id="1235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354"/>
    <w:bookmarkStart w:name="z13244" w:id="1235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355"/>
    <w:bookmarkStart w:name="z13245" w:id="1235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356"/>
    <w:bookmarkStart w:name="z13246" w:id="1235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357"/>
    <w:bookmarkStart w:name="z13247" w:id="1235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358"/>
    <w:bookmarkStart w:name="z13248" w:id="1235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359"/>
    <w:bookmarkStart w:name="z13249" w:id="1236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360"/>
    <w:bookmarkStart w:name="z13250" w:id="1236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361"/>
    <w:bookmarkStart w:name="z13251" w:id="1236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362"/>
    <w:bookmarkStart w:name="z13252" w:id="1236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363"/>
    <w:bookmarkStart w:name="z13253" w:id="1236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364"/>
    <w:bookmarkStart w:name="z13254" w:id="12365"/>
    <w:p>
      <w:pPr>
        <w:spacing w:after="0"/>
        <w:ind w:left="0"/>
        <w:jc w:val="both"/>
      </w:pPr>
      <w:r>
        <w:rPr>
          <w:rFonts w:ascii="Times New Roman"/>
          <w:b w:val="false"/>
          <w:i w:val="false"/>
          <w:color w:val="000000"/>
          <w:sz w:val="28"/>
        </w:rPr>
        <w:t>
      29) мыналарды:</w:t>
      </w:r>
    </w:p>
    <w:bookmarkEnd w:id="12365"/>
    <w:bookmarkStart w:name="z13255" w:id="1236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366"/>
    <w:bookmarkStart w:name="z13256" w:id="1236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367"/>
    <w:bookmarkStart w:name="z13257" w:id="1236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368"/>
    <w:bookmarkStart w:name="z13258" w:id="1236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369"/>
    <w:bookmarkStart w:name="z13259" w:id="1237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370"/>
    <w:bookmarkStart w:name="z13260" w:id="1237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371"/>
    <w:bookmarkStart w:name="z13261" w:id="1237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372"/>
    <w:bookmarkStart w:name="z13262" w:id="12373"/>
    <w:p>
      <w:pPr>
        <w:spacing w:after="0"/>
        <w:ind w:left="0"/>
        <w:jc w:val="both"/>
      </w:pPr>
      <w:r>
        <w:rPr>
          <w:rFonts w:ascii="Times New Roman"/>
          <w:b w:val="false"/>
          <w:i w:val="false"/>
          <w:color w:val="000000"/>
          <w:sz w:val="28"/>
        </w:rPr>
        <w:t>
      19. Басқарма басшысының өкілеттіктері:</w:t>
      </w:r>
    </w:p>
    <w:bookmarkEnd w:id="12373"/>
    <w:bookmarkStart w:name="z13263" w:id="1237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374"/>
    <w:bookmarkStart w:name="z13264" w:id="1237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375"/>
    <w:bookmarkStart w:name="z13265" w:id="1237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376"/>
    <w:bookmarkStart w:name="z13266" w:id="1237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377"/>
    <w:bookmarkStart w:name="z13267" w:id="1237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378"/>
    <w:bookmarkStart w:name="z13268" w:id="1237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379"/>
    <w:bookmarkStart w:name="z13269" w:id="12380"/>
    <w:p>
      <w:pPr>
        <w:spacing w:after="0"/>
        <w:ind w:left="0"/>
        <w:jc w:val="left"/>
      </w:pPr>
      <w:r>
        <w:rPr>
          <w:rFonts w:ascii="Times New Roman"/>
          <w:b/>
          <w:i w:val="false"/>
          <w:color w:val="000000"/>
        </w:rPr>
        <w:t xml:space="preserve"> 4-тарау. Басқарманың мүлкі</w:t>
      </w:r>
    </w:p>
    <w:bookmarkEnd w:id="12380"/>
    <w:bookmarkStart w:name="z13270" w:id="1238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381"/>
    <w:bookmarkStart w:name="z13271" w:id="1238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382"/>
    <w:bookmarkStart w:name="z13272" w:id="1238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383"/>
    <w:bookmarkStart w:name="z13273" w:id="1238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384"/>
    <w:bookmarkStart w:name="z13274" w:id="12385"/>
    <w:p>
      <w:pPr>
        <w:spacing w:after="0"/>
        <w:ind w:left="0"/>
        <w:jc w:val="left"/>
      </w:pPr>
      <w:r>
        <w:rPr>
          <w:rFonts w:ascii="Times New Roman"/>
          <w:b/>
          <w:i w:val="false"/>
          <w:color w:val="000000"/>
        </w:rPr>
        <w:t xml:space="preserve"> 5-тарау. Басқарманы қайта ұйымдастыру және тарату</w:t>
      </w:r>
    </w:p>
    <w:bookmarkEnd w:id="12385"/>
    <w:bookmarkStart w:name="z13275" w:id="1238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3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154-қосымша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141-қосымша</w:t>
            </w:r>
          </w:p>
        </w:tc>
      </w:tr>
    </w:tbl>
    <w:bookmarkStart w:name="z13290" w:id="1238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Меңдіқара аудандық санитариялық-эпидемиологиялық бақылау басқармасы" республикалық мемлекеттік мекемесінің ережесі</w:t>
      </w:r>
    </w:p>
    <w:bookmarkEnd w:id="12387"/>
    <w:bookmarkStart w:name="z13291" w:id="12388"/>
    <w:p>
      <w:pPr>
        <w:spacing w:after="0"/>
        <w:ind w:left="0"/>
        <w:jc w:val="left"/>
      </w:pPr>
      <w:r>
        <w:rPr>
          <w:rFonts w:ascii="Times New Roman"/>
          <w:b/>
          <w:i w:val="false"/>
          <w:color w:val="000000"/>
        </w:rPr>
        <w:t xml:space="preserve"> 1-тарау. Жалпы ережелер</w:t>
      </w:r>
    </w:p>
    <w:bookmarkEnd w:id="12388"/>
    <w:bookmarkStart w:name="z13292" w:id="1238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Меңдіқара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389"/>
    <w:bookmarkStart w:name="z13293" w:id="1239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390"/>
    <w:bookmarkStart w:name="z13294" w:id="1239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391"/>
    <w:bookmarkStart w:name="z13295" w:id="1239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392"/>
    <w:bookmarkStart w:name="z13296" w:id="1239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393"/>
    <w:bookmarkStart w:name="z13297" w:id="1239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394"/>
    <w:bookmarkStart w:name="z13298" w:id="1239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395"/>
    <w:bookmarkStart w:name="z13299" w:id="12396"/>
    <w:p>
      <w:pPr>
        <w:spacing w:after="0"/>
        <w:ind w:left="0"/>
        <w:jc w:val="both"/>
      </w:pPr>
      <w:r>
        <w:rPr>
          <w:rFonts w:ascii="Times New Roman"/>
          <w:b w:val="false"/>
          <w:i w:val="false"/>
          <w:color w:val="000000"/>
          <w:sz w:val="28"/>
        </w:rPr>
        <w:t>
      8. Заңды тұлғаның орналасқан жері – индекс 111300, Қазақстан Республикасы, Қостанай облысы, Меңдіқара ауданы, Боровское ауылы, Алтынсарин көшесі, 45 құрылыс.</w:t>
      </w:r>
    </w:p>
    <w:bookmarkEnd w:id="12396"/>
    <w:bookmarkStart w:name="z13300" w:id="1239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Меңдіқара аудандық санитариялық-эпидемиологиялық бақылау басқармасы" республикалық мемлекеттік мекемесі.</w:t>
      </w:r>
    </w:p>
    <w:bookmarkEnd w:id="12397"/>
    <w:bookmarkStart w:name="z13301" w:id="1239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398"/>
    <w:bookmarkStart w:name="z13302" w:id="1239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399"/>
    <w:bookmarkStart w:name="z13303" w:id="1240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400"/>
    <w:bookmarkStart w:name="z13304" w:id="1240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401"/>
    <w:bookmarkStart w:name="z13305" w:id="1240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402"/>
    <w:bookmarkStart w:name="z13306" w:id="12403"/>
    <w:p>
      <w:pPr>
        <w:spacing w:after="0"/>
        <w:ind w:left="0"/>
        <w:jc w:val="both"/>
      </w:pPr>
      <w:r>
        <w:rPr>
          <w:rFonts w:ascii="Times New Roman"/>
          <w:b w:val="false"/>
          <w:i w:val="false"/>
          <w:color w:val="000000"/>
          <w:sz w:val="28"/>
        </w:rPr>
        <w:t>
      13. Міндеттері:</w:t>
      </w:r>
    </w:p>
    <w:bookmarkEnd w:id="12403"/>
    <w:bookmarkStart w:name="z13307" w:id="1240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404"/>
    <w:bookmarkStart w:name="z13308" w:id="1240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405"/>
    <w:bookmarkStart w:name="z13309" w:id="1240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406"/>
    <w:bookmarkStart w:name="z13310" w:id="12407"/>
    <w:p>
      <w:pPr>
        <w:spacing w:after="0"/>
        <w:ind w:left="0"/>
        <w:jc w:val="both"/>
      </w:pPr>
      <w:r>
        <w:rPr>
          <w:rFonts w:ascii="Times New Roman"/>
          <w:b w:val="false"/>
          <w:i w:val="false"/>
          <w:color w:val="000000"/>
          <w:sz w:val="28"/>
        </w:rPr>
        <w:t>
      14. Құқықтары мен міндеттері:</w:t>
      </w:r>
    </w:p>
    <w:bookmarkEnd w:id="12407"/>
    <w:bookmarkStart w:name="z13311" w:id="1240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408"/>
    <w:bookmarkStart w:name="z13312" w:id="1240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409"/>
    <w:bookmarkStart w:name="z13313" w:id="1241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410"/>
    <w:bookmarkStart w:name="z13314" w:id="1241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411"/>
    <w:bookmarkStart w:name="z13315" w:id="1241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412"/>
    <w:bookmarkStart w:name="z13316" w:id="1241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413"/>
    <w:bookmarkStart w:name="z13317" w:id="1241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414"/>
    <w:bookmarkStart w:name="z13318" w:id="1241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415"/>
    <w:bookmarkStart w:name="z13319" w:id="1241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416"/>
    <w:bookmarkStart w:name="z13320" w:id="12417"/>
    <w:p>
      <w:pPr>
        <w:spacing w:after="0"/>
        <w:ind w:left="0"/>
        <w:jc w:val="both"/>
      </w:pPr>
      <w:r>
        <w:rPr>
          <w:rFonts w:ascii="Times New Roman"/>
          <w:b w:val="false"/>
          <w:i w:val="false"/>
          <w:color w:val="000000"/>
          <w:sz w:val="28"/>
        </w:rPr>
        <w:t>
      15. Функциялары:</w:t>
      </w:r>
    </w:p>
    <w:bookmarkEnd w:id="12417"/>
    <w:bookmarkStart w:name="z13321" w:id="12418"/>
    <w:p>
      <w:pPr>
        <w:spacing w:after="0"/>
        <w:ind w:left="0"/>
        <w:jc w:val="both"/>
      </w:pPr>
      <w:r>
        <w:rPr>
          <w:rFonts w:ascii="Times New Roman"/>
          <w:b w:val="false"/>
          <w:i w:val="false"/>
          <w:color w:val="000000"/>
          <w:sz w:val="28"/>
        </w:rPr>
        <w:t>
      1) реттелетін салада мемлекеттік саясатты іске асыру;</w:t>
      </w:r>
    </w:p>
    <w:bookmarkEnd w:id="12418"/>
    <w:bookmarkStart w:name="z13322" w:id="1241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419"/>
    <w:bookmarkStart w:name="z13323" w:id="1242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420"/>
    <w:bookmarkStart w:name="z13324" w:id="1242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421"/>
    <w:bookmarkStart w:name="z13325" w:id="1242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422"/>
    <w:bookmarkStart w:name="z13326" w:id="1242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423"/>
    <w:bookmarkStart w:name="z13327" w:id="1242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424"/>
    <w:bookmarkStart w:name="z13328" w:id="1242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425"/>
    <w:bookmarkStart w:name="z13329" w:id="1242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426"/>
    <w:bookmarkStart w:name="z13330" w:id="1242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427"/>
    <w:bookmarkStart w:name="z13331" w:id="1242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428"/>
    <w:bookmarkStart w:name="z13332" w:id="1242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2429"/>
    <w:bookmarkStart w:name="z13333" w:id="1243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430"/>
    <w:bookmarkStart w:name="z13334" w:id="1243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431"/>
    <w:bookmarkStart w:name="z13335" w:id="1243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432"/>
    <w:bookmarkStart w:name="z13336" w:id="1243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433"/>
    <w:bookmarkStart w:name="z13337" w:id="1243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434"/>
    <w:bookmarkStart w:name="z13338" w:id="1243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435"/>
    <w:bookmarkStart w:name="z13339" w:id="1243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436"/>
    <w:bookmarkStart w:name="z13340" w:id="1243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437"/>
    <w:bookmarkStart w:name="z13341" w:id="1243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438"/>
    <w:bookmarkStart w:name="z13342" w:id="1243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439"/>
    <w:bookmarkStart w:name="z13343" w:id="1244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440"/>
    <w:bookmarkStart w:name="z13344" w:id="1244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441"/>
    <w:bookmarkStart w:name="z13345" w:id="1244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442"/>
    <w:bookmarkStart w:name="z13346" w:id="1244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443"/>
    <w:bookmarkStart w:name="z13347" w:id="1244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444"/>
    <w:bookmarkStart w:name="z13348" w:id="1244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445"/>
    <w:bookmarkStart w:name="z13349" w:id="12446"/>
    <w:p>
      <w:pPr>
        <w:spacing w:after="0"/>
        <w:ind w:left="0"/>
        <w:jc w:val="both"/>
      </w:pPr>
      <w:r>
        <w:rPr>
          <w:rFonts w:ascii="Times New Roman"/>
          <w:b w:val="false"/>
          <w:i w:val="false"/>
          <w:color w:val="000000"/>
          <w:sz w:val="28"/>
        </w:rPr>
        <w:t>
      29) мыналарды:</w:t>
      </w:r>
    </w:p>
    <w:bookmarkEnd w:id="12446"/>
    <w:bookmarkStart w:name="z13350" w:id="1244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447"/>
    <w:bookmarkStart w:name="z13351" w:id="1244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448"/>
    <w:bookmarkStart w:name="z13352" w:id="1244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449"/>
    <w:bookmarkStart w:name="z13353" w:id="1245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450"/>
    <w:bookmarkStart w:name="z13354" w:id="1245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451"/>
    <w:bookmarkStart w:name="z13355" w:id="1245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452"/>
    <w:bookmarkStart w:name="z13356" w:id="1245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453"/>
    <w:bookmarkStart w:name="z13357" w:id="12454"/>
    <w:p>
      <w:pPr>
        <w:spacing w:after="0"/>
        <w:ind w:left="0"/>
        <w:jc w:val="both"/>
      </w:pPr>
      <w:r>
        <w:rPr>
          <w:rFonts w:ascii="Times New Roman"/>
          <w:b w:val="false"/>
          <w:i w:val="false"/>
          <w:color w:val="000000"/>
          <w:sz w:val="28"/>
        </w:rPr>
        <w:t>
      19. Басқарма басшысының өкілеттіктері:</w:t>
      </w:r>
    </w:p>
    <w:bookmarkEnd w:id="12454"/>
    <w:bookmarkStart w:name="z13358" w:id="1245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455"/>
    <w:bookmarkStart w:name="z13359" w:id="1245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456"/>
    <w:bookmarkStart w:name="z13360" w:id="1245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457"/>
    <w:bookmarkStart w:name="z13361" w:id="1245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458"/>
    <w:bookmarkStart w:name="z13362" w:id="1245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459"/>
    <w:bookmarkStart w:name="z13363" w:id="1246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460"/>
    <w:bookmarkStart w:name="z13364" w:id="12461"/>
    <w:p>
      <w:pPr>
        <w:spacing w:after="0"/>
        <w:ind w:left="0"/>
        <w:jc w:val="left"/>
      </w:pPr>
      <w:r>
        <w:rPr>
          <w:rFonts w:ascii="Times New Roman"/>
          <w:b/>
          <w:i w:val="false"/>
          <w:color w:val="000000"/>
        </w:rPr>
        <w:t xml:space="preserve"> 4-тарау. Басқарманың мүлкі</w:t>
      </w:r>
    </w:p>
    <w:bookmarkEnd w:id="12461"/>
    <w:bookmarkStart w:name="z13365" w:id="1246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462"/>
    <w:bookmarkStart w:name="z13366" w:id="1246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463"/>
    <w:bookmarkStart w:name="z13367" w:id="1246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464"/>
    <w:bookmarkStart w:name="z13368" w:id="1246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465"/>
    <w:bookmarkStart w:name="z13369" w:id="12466"/>
    <w:p>
      <w:pPr>
        <w:spacing w:after="0"/>
        <w:ind w:left="0"/>
        <w:jc w:val="left"/>
      </w:pPr>
      <w:r>
        <w:rPr>
          <w:rFonts w:ascii="Times New Roman"/>
          <w:b/>
          <w:i w:val="false"/>
          <w:color w:val="000000"/>
        </w:rPr>
        <w:t xml:space="preserve"> 5-тарау. Басқарманы қайта ұйымдастыру және тарату</w:t>
      </w:r>
    </w:p>
    <w:bookmarkEnd w:id="12466"/>
    <w:bookmarkStart w:name="z13370" w:id="1246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155-қосымша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142-қосымша</w:t>
            </w:r>
          </w:p>
        </w:tc>
      </w:tr>
    </w:tbl>
    <w:bookmarkStart w:name="z13385" w:id="1246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Науырзым аудандық санитариялық-эпидемиологиялық бақылау басқармасы" республикалық мемлекеттік мекемесінің ережесі</w:t>
      </w:r>
    </w:p>
    <w:bookmarkEnd w:id="12468"/>
    <w:bookmarkStart w:name="z13386" w:id="12469"/>
    <w:p>
      <w:pPr>
        <w:spacing w:after="0"/>
        <w:ind w:left="0"/>
        <w:jc w:val="left"/>
      </w:pPr>
      <w:r>
        <w:rPr>
          <w:rFonts w:ascii="Times New Roman"/>
          <w:b/>
          <w:i w:val="false"/>
          <w:color w:val="000000"/>
        </w:rPr>
        <w:t xml:space="preserve"> 1-тарау. Жалпы ережелер</w:t>
      </w:r>
    </w:p>
    <w:bookmarkEnd w:id="12469"/>
    <w:bookmarkStart w:name="z13387" w:id="1247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Науырзым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470"/>
    <w:bookmarkStart w:name="z13388" w:id="1247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471"/>
    <w:bookmarkStart w:name="z13389" w:id="1247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472"/>
    <w:bookmarkStart w:name="z13390" w:id="1247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473"/>
    <w:bookmarkStart w:name="z13391" w:id="1247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474"/>
    <w:bookmarkStart w:name="z13392" w:id="1247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475"/>
    <w:bookmarkStart w:name="z13393" w:id="1247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476"/>
    <w:bookmarkStart w:name="z13394" w:id="12477"/>
    <w:p>
      <w:pPr>
        <w:spacing w:after="0"/>
        <w:ind w:left="0"/>
        <w:jc w:val="both"/>
      </w:pPr>
      <w:r>
        <w:rPr>
          <w:rFonts w:ascii="Times New Roman"/>
          <w:b w:val="false"/>
          <w:i w:val="false"/>
          <w:color w:val="000000"/>
          <w:sz w:val="28"/>
        </w:rPr>
        <w:t>
      8. Заңды тұлғаның орналасқан жері – индекс 111400, Қазақстан Республикасы, Қостанай облысы, Науырзым ауданы, Қарамеңді ауылдық округі, Қарамеңді ауылы, М. Сүгір ұлы көшесі, 10 үй.</w:t>
      </w:r>
    </w:p>
    <w:bookmarkEnd w:id="12477"/>
    <w:bookmarkStart w:name="z13395" w:id="1247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Науырзым аудандық санитариялық-эпидемиологиялық бақылау басқармасы" республикалық мемлекеттік мекемесі.</w:t>
      </w:r>
    </w:p>
    <w:bookmarkEnd w:id="12478"/>
    <w:bookmarkStart w:name="z13396" w:id="1247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479"/>
    <w:bookmarkStart w:name="z13397" w:id="1248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480"/>
    <w:bookmarkStart w:name="z13398" w:id="1248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481"/>
    <w:bookmarkStart w:name="z13399" w:id="1248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482"/>
    <w:bookmarkStart w:name="z13400" w:id="1248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483"/>
    <w:bookmarkStart w:name="z13401" w:id="12484"/>
    <w:p>
      <w:pPr>
        <w:spacing w:after="0"/>
        <w:ind w:left="0"/>
        <w:jc w:val="both"/>
      </w:pPr>
      <w:r>
        <w:rPr>
          <w:rFonts w:ascii="Times New Roman"/>
          <w:b w:val="false"/>
          <w:i w:val="false"/>
          <w:color w:val="000000"/>
          <w:sz w:val="28"/>
        </w:rPr>
        <w:t>
      13. Міндеттері:</w:t>
      </w:r>
    </w:p>
    <w:bookmarkEnd w:id="12484"/>
    <w:bookmarkStart w:name="z13402" w:id="1248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485"/>
    <w:bookmarkStart w:name="z13403" w:id="1248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486"/>
    <w:bookmarkStart w:name="z13404" w:id="1248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487"/>
    <w:bookmarkStart w:name="z13405" w:id="12488"/>
    <w:p>
      <w:pPr>
        <w:spacing w:after="0"/>
        <w:ind w:left="0"/>
        <w:jc w:val="both"/>
      </w:pPr>
      <w:r>
        <w:rPr>
          <w:rFonts w:ascii="Times New Roman"/>
          <w:b w:val="false"/>
          <w:i w:val="false"/>
          <w:color w:val="000000"/>
          <w:sz w:val="28"/>
        </w:rPr>
        <w:t>
      14. Құқықтары мен міндеттері:</w:t>
      </w:r>
    </w:p>
    <w:bookmarkEnd w:id="12488"/>
    <w:bookmarkStart w:name="z13406" w:id="1248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489"/>
    <w:bookmarkStart w:name="z13407" w:id="1249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490"/>
    <w:bookmarkStart w:name="z13408" w:id="1249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491"/>
    <w:bookmarkStart w:name="z13409" w:id="1249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492"/>
    <w:bookmarkStart w:name="z13410" w:id="1249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493"/>
    <w:bookmarkStart w:name="z13411" w:id="1249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494"/>
    <w:bookmarkStart w:name="z13412" w:id="1249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495"/>
    <w:bookmarkStart w:name="z13413" w:id="1249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496"/>
    <w:bookmarkStart w:name="z13414" w:id="1249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497"/>
    <w:bookmarkStart w:name="z13415" w:id="12498"/>
    <w:p>
      <w:pPr>
        <w:spacing w:after="0"/>
        <w:ind w:left="0"/>
        <w:jc w:val="both"/>
      </w:pPr>
      <w:r>
        <w:rPr>
          <w:rFonts w:ascii="Times New Roman"/>
          <w:b w:val="false"/>
          <w:i w:val="false"/>
          <w:color w:val="000000"/>
          <w:sz w:val="28"/>
        </w:rPr>
        <w:t>
      15. Функциялары:</w:t>
      </w:r>
    </w:p>
    <w:bookmarkEnd w:id="12498"/>
    <w:bookmarkStart w:name="z13416" w:id="12499"/>
    <w:p>
      <w:pPr>
        <w:spacing w:after="0"/>
        <w:ind w:left="0"/>
        <w:jc w:val="both"/>
      </w:pPr>
      <w:r>
        <w:rPr>
          <w:rFonts w:ascii="Times New Roman"/>
          <w:b w:val="false"/>
          <w:i w:val="false"/>
          <w:color w:val="000000"/>
          <w:sz w:val="28"/>
        </w:rPr>
        <w:t>
      1) реттелетін салада мемлекеттік саясатты іске асыру;</w:t>
      </w:r>
    </w:p>
    <w:bookmarkEnd w:id="12499"/>
    <w:bookmarkStart w:name="z13417" w:id="1250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500"/>
    <w:bookmarkStart w:name="z13418" w:id="1250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501"/>
    <w:bookmarkStart w:name="z13419" w:id="1250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502"/>
    <w:bookmarkStart w:name="z13420" w:id="1250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503"/>
    <w:bookmarkStart w:name="z13421" w:id="1250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504"/>
    <w:bookmarkStart w:name="z13422" w:id="1250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505"/>
    <w:bookmarkStart w:name="z13423" w:id="1250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506"/>
    <w:bookmarkStart w:name="z13424" w:id="1250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507"/>
    <w:bookmarkStart w:name="z13425" w:id="1250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508"/>
    <w:bookmarkStart w:name="z13426" w:id="1250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509"/>
    <w:bookmarkStart w:name="z13427" w:id="12510"/>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2510"/>
    <w:bookmarkStart w:name="z13428" w:id="1251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511"/>
    <w:bookmarkStart w:name="z13429" w:id="1251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512"/>
    <w:bookmarkStart w:name="z13430" w:id="1251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513"/>
    <w:bookmarkStart w:name="z13431" w:id="1251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514"/>
    <w:bookmarkStart w:name="z13432" w:id="1251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515"/>
    <w:bookmarkStart w:name="z13433" w:id="1251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516"/>
    <w:bookmarkStart w:name="z13434" w:id="1251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517"/>
    <w:bookmarkStart w:name="z13435" w:id="1251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518"/>
    <w:bookmarkStart w:name="z13436" w:id="1251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519"/>
    <w:bookmarkStart w:name="z13437" w:id="1252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520"/>
    <w:bookmarkStart w:name="z13438" w:id="1252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521"/>
    <w:bookmarkStart w:name="z13439" w:id="1252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522"/>
    <w:bookmarkStart w:name="z13440" w:id="1252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523"/>
    <w:bookmarkStart w:name="z13441" w:id="1252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524"/>
    <w:bookmarkStart w:name="z13442" w:id="1252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525"/>
    <w:bookmarkStart w:name="z13443" w:id="1252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526"/>
    <w:bookmarkStart w:name="z13444" w:id="12527"/>
    <w:p>
      <w:pPr>
        <w:spacing w:after="0"/>
        <w:ind w:left="0"/>
        <w:jc w:val="both"/>
      </w:pPr>
      <w:r>
        <w:rPr>
          <w:rFonts w:ascii="Times New Roman"/>
          <w:b w:val="false"/>
          <w:i w:val="false"/>
          <w:color w:val="000000"/>
          <w:sz w:val="28"/>
        </w:rPr>
        <w:t>
      29) мыналарды:</w:t>
      </w:r>
    </w:p>
    <w:bookmarkEnd w:id="12527"/>
    <w:bookmarkStart w:name="z13445" w:id="1252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528"/>
    <w:bookmarkStart w:name="z13446" w:id="1252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529"/>
    <w:bookmarkStart w:name="z13447" w:id="1253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530"/>
    <w:bookmarkStart w:name="z13448" w:id="1253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531"/>
    <w:bookmarkStart w:name="z13449" w:id="1253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532"/>
    <w:bookmarkStart w:name="z13450" w:id="1253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533"/>
    <w:bookmarkStart w:name="z13451" w:id="1253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534"/>
    <w:bookmarkStart w:name="z13452" w:id="12535"/>
    <w:p>
      <w:pPr>
        <w:spacing w:after="0"/>
        <w:ind w:left="0"/>
        <w:jc w:val="both"/>
      </w:pPr>
      <w:r>
        <w:rPr>
          <w:rFonts w:ascii="Times New Roman"/>
          <w:b w:val="false"/>
          <w:i w:val="false"/>
          <w:color w:val="000000"/>
          <w:sz w:val="28"/>
        </w:rPr>
        <w:t>
      19. Басқарма басшысының өкілеттіктері:</w:t>
      </w:r>
    </w:p>
    <w:bookmarkEnd w:id="12535"/>
    <w:bookmarkStart w:name="z13453" w:id="1253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536"/>
    <w:bookmarkStart w:name="z13454" w:id="1253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537"/>
    <w:bookmarkStart w:name="z13455" w:id="1253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538"/>
    <w:bookmarkStart w:name="z13456" w:id="1253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539"/>
    <w:bookmarkStart w:name="z13457" w:id="1254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540"/>
    <w:bookmarkStart w:name="z13458" w:id="1254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541"/>
    <w:bookmarkStart w:name="z13459" w:id="12542"/>
    <w:p>
      <w:pPr>
        <w:spacing w:after="0"/>
        <w:ind w:left="0"/>
        <w:jc w:val="left"/>
      </w:pPr>
      <w:r>
        <w:rPr>
          <w:rFonts w:ascii="Times New Roman"/>
          <w:b/>
          <w:i w:val="false"/>
          <w:color w:val="000000"/>
        </w:rPr>
        <w:t xml:space="preserve"> 4-тарау. Басқарманың мүлкі</w:t>
      </w:r>
    </w:p>
    <w:bookmarkEnd w:id="12542"/>
    <w:bookmarkStart w:name="z13460" w:id="1254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543"/>
    <w:bookmarkStart w:name="z13461" w:id="1254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544"/>
    <w:bookmarkStart w:name="z13462" w:id="1254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545"/>
    <w:bookmarkStart w:name="z13463" w:id="1254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546"/>
    <w:bookmarkStart w:name="z13464" w:id="12547"/>
    <w:p>
      <w:pPr>
        <w:spacing w:after="0"/>
        <w:ind w:left="0"/>
        <w:jc w:val="left"/>
      </w:pPr>
      <w:r>
        <w:rPr>
          <w:rFonts w:ascii="Times New Roman"/>
          <w:b/>
          <w:i w:val="false"/>
          <w:color w:val="000000"/>
        </w:rPr>
        <w:t xml:space="preserve"> 5-тарау. Басқарманы қайта ұйымдастыру және тарату</w:t>
      </w:r>
    </w:p>
    <w:bookmarkEnd w:id="12547"/>
    <w:bookmarkStart w:name="z13465" w:id="1254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5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156-қосымша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143-қосымша</w:t>
            </w:r>
          </w:p>
        </w:tc>
      </w:tr>
    </w:tbl>
    <w:bookmarkStart w:name="z13480" w:id="1254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Рудный қалалық санитариялық-эпидемиологиялық бақылау басқармасы" республикалық мемлекеттік мекемесінің ережесі</w:t>
      </w:r>
    </w:p>
    <w:bookmarkEnd w:id="12549"/>
    <w:bookmarkStart w:name="z13481" w:id="12550"/>
    <w:p>
      <w:pPr>
        <w:spacing w:after="0"/>
        <w:ind w:left="0"/>
        <w:jc w:val="left"/>
      </w:pPr>
      <w:r>
        <w:rPr>
          <w:rFonts w:ascii="Times New Roman"/>
          <w:b/>
          <w:i w:val="false"/>
          <w:color w:val="000000"/>
        </w:rPr>
        <w:t xml:space="preserve"> 1-тарау. Жалпы ережелер</w:t>
      </w:r>
    </w:p>
    <w:bookmarkEnd w:id="12550"/>
    <w:bookmarkStart w:name="z13482" w:id="1255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Рудный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551"/>
    <w:bookmarkStart w:name="z13483" w:id="1255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552"/>
    <w:bookmarkStart w:name="z13484" w:id="1255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553"/>
    <w:bookmarkStart w:name="z13485" w:id="1255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554"/>
    <w:bookmarkStart w:name="z13486" w:id="1255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555"/>
    <w:bookmarkStart w:name="z13487" w:id="1255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556"/>
    <w:bookmarkStart w:name="z13488" w:id="1255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557"/>
    <w:bookmarkStart w:name="z13489" w:id="12558"/>
    <w:p>
      <w:pPr>
        <w:spacing w:after="0"/>
        <w:ind w:left="0"/>
        <w:jc w:val="both"/>
      </w:pPr>
      <w:r>
        <w:rPr>
          <w:rFonts w:ascii="Times New Roman"/>
          <w:b w:val="false"/>
          <w:i w:val="false"/>
          <w:color w:val="000000"/>
          <w:sz w:val="28"/>
        </w:rPr>
        <w:t>
      8. Заңды тұлғаның орналасқан жері – индекс 111500, Қазақстан Республикасы, Қостанай облысы, Рудный қаласы, Строительная көшесі, 38 үй.</w:t>
      </w:r>
    </w:p>
    <w:bookmarkEnd w:id="12558"/>
    <w:bookmarkStart w:name="z13490" w:id="1255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Рудный қалалық санитариялық-эпидемиологиялық бақылау басқармасы" республикалық мемлекеттік мекемесі.</w:t>
      </w:r>
    </w:p>
    <w:bookmarkEnd w:id="12559"/>
    <w:bookmarkStart w:name="z13491" w:id="1256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560"/>
    <w:bookmarkStart w:name="z13492" w:id="1256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561"/>
    <w:bookmarkStart w:name="z13493" w:id="1256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562"/>
    <w:bookmarkStart w:name="z13494" w:id="1256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563"/>
    <w:bookmarkStart w:name="z13495" w:id="1256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564"/>
    <w:bookmarkStart w:name="z13496" w:id="12565"/>
    <w:p>
      <w:pPr>
        <w:spacing w:after="0"/>
        <w:ind w:left="0"/>
        <w:jc w:val="both"/>
      </w:pPr>
      <w:r>
        <w:rPr>
          <w:rFonts w:ascii="Times New Roman"/>
          <w:b w:val="false"/>
          <w:i w:val="false"/>
          <w:color w:val="000000"/>
          <w:sz w:val="28"/>
        </w:rPr>
        <w:t>
      13. Міндеттері:</w:t>
      </w:r>
    </w:p>
    <w:bookmarkEnd w:id="12565"/>
    <w:bookmarkStart w:name="z13497" w:id="1256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566"/>
    <w:bookmarkStart w:name="z13498" w:id="1256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567"/>
    <w:bookmarkStart w:name="z13499" w:id="1256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568"/>
    <w:bookmarkStart w:name="z13500" w:id="12569"/>
    <w:p>
      <w:pPr>
        <w:spacing w:after="0"/>
        <w:ind w:left="0"/>
        <w:jc w:val="both"/>
      </w:pPr>
      <w:r>
        <w:rPr>
          <w:rFonts w:ascii="Times New Roman"/>
          <w:b w:val="false"/>
          <w:i w:val="false"/>
          <w:color w:val="000000"/>
          <w:sz w:val="28"/>
        </w:rPr>
        <w:t>
      14. Құқықтары мен міндеттері:</w:t>
      </w:r>
    </w:p>
    <w:bookmarkEnd w:id="12569"/>
    <w:bookmarkStart w:name="z13501" w:id="1257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570"/>
    <w:bookmarkStart w:name="z13502" w:id="1257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571"/>
    <w:bookmarkStart w:name="z13503" w:id="1257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572"/>
    <w:bookmarkStart w:name="z13504" w:id="1257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573"/>
    <w:bookmarkStart w:name="z13505" w:id="1257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574"/>
    <w:bookmarkStart w:name="z13506" w:id="1257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575"/>
    <w:bookmarkStart w:name="z13507" w:id="1257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576"/>
    <w:bookmarkStart w:name="z13508" w:id="1257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577"/>
    <w:bookmarkStart w:name="z13509" w:id="1257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578"/>
    <w:bookmarkStart w:name="z13510" w:id="12579"/>
    <w:p>
      <w:pPr>
        <w:spacing w:after="0"/>
        <w:ind w:left="0"/>
        <w:jc w:val="both"/>
      </w:pPr>
      <w:r>
        <w:rPr>
          <w:rFonts w:ascii="Times New Roman"/>
          <w:b w:val="false"/>
          <w:i w:val="false"/>
          <w:color w:val="000000"/>
          <w:sz w:val="28"/>
        </w:rPr>
        <w:t>
      15. Функциялары:</w:t>
      </w:r>
    </w:p>
    <w:bookmarkEnd w:id="12579"/>
    <w:bookmarkStart w:name="z13511" w:id="12580"/>
    <w:p>
      <w:pPr>
        <w:spacing w:after="0"/>
        <w:ind w:left="0"/>
        <w:jc w:val="both"/>
      </w:pPr>
      <w:r>
        <w:rPr>
          <w:rFonts w:ascii="Times New Roman"/>
          <w:b w:val="false"/>
          <w:i w:val="false"/>
          <w:color w:val="000000"/>
          <w:sz w:val="28"/>
        </w:rPr>
        <w:t>
      1) реттелетін салада мемлекеттік саясатты іске асыру;</w:t>
      </w:r>
    </w:p>
    <w:bookmarkEnd w:id="12580"/>
    <w:bookmarkStart w:name="z13512" w:id="1258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581"/>
    <w:bookmarkStart w:name="z13513" w:id="1258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582"/>
    <w:bookmarkStart w:name="z13514" w:id="1258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583"/>
    <w:bookmarkStart w:name="z13515" w:id="1258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584"/>
    <w:bookmarkStart w:name="z13516" w:id="1258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585"/>
    <w:bookmarkStart w:name="z13517" w:id="1258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586"/>
    <w:bookmarkStart w:name="z13518" w:id="1258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587"/>
    <w:bookmarkStart w:name="z13519" w:id="1258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588"/>
    <w:bookmarkStart w:name="z13520" w:id="1258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589"/>
    <w:bookmarkStart w:name="z13521" w:id="1259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590"/>
    <w:bookmarkStart w:name="z13522" w:id="1259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2591"/>
    <w:bookmarkStart w:name="z13523" w:id="1259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592"/>
    <w:bookmarkStart w:name="z13524" w:id="1259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593"/>
    <w:bookmarkStart w:name="z13525" w:id="1259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594"/>
    <w:bookmarkStart w:name="z13526" w:id="1259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595"/>
    <w:bookmarkStart w:name="z13527" w:id="1259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596"/>
    <w:bookmarkStart w:name="z13528" w:id="1259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597"/>
    <w:bookmarkStart w:name="z13529" w:id="1259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598"/>
    <w:bookmarkStart w:name="z13530" w:id="1259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599"/>
    <w:bookmarkStart w:name="z13531" w:id="1260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600"/>
    <w:bookmarkStart w:name="z13532" w:id="1260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601"/>
    <w:bookmarkStart w:name="z13533" w:id="1260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602"/>
    <w:bookmarkStart w:name="z13534" w:id="1260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603"/>
    <w:bookmarkStart w:name="z13535" w:id="1260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604"/>
    <w:bookmarkStart w:name="z13536" w:id="1260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605"/>
    <w:bookmarkStart w:name="z13537" w:id="1260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606"/>
    <w:bookmarkStart w:name="z13538" w:id="1260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607"/>
    <w:bookmarkStart w:name="z13539" w:id="12608"/>
    <w:p>
      <w:pPr>
        <w:spacing w:after="0"/>
        <w:ind w:left="0"/>
        <w:jc w:val="both"/>
      </w:pPr>
      <w:r>
        <w:rPr>
          <w:rFonts w:ascii="Times New Roman"/>
          <w:b w:val="false"/>
          <w:i w:val="false"/>
          <w:color w:val="000000"/>
          <w:sz w:val="28"/>
        </w:rPr>
        <w:t>
      29) мыналарды:</w:t>
      </w:r>
    </w:p>
    <w:bookmarkEnd w:id="12608"/>
    <w:bookmarkStart w:name="z13540" w:id="1260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609"/>
    <w:bookmarkStart w:name="z13541" w:id="1261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610"/>
    <w:bookmarkStart w:name="z13542" w:id="1261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611"/>
    <w:bookmarkStart w:name="z13543" w:id="1261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612"/>
    <w:bookmarkStart w:name="z13544" w:id="1261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613"/>
    <w:bookmarkStart w:name="z13545" w:id="1261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614"/>
    <w:bookmarkStart w:name="z13546" w:id="1261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615"/>
    <w:bookmarkStart w:name="z13547" w:id="12616"/>
    <w:p>
      <w:pPr>
        <w:spacing w:after="0"/>
        <w:ind w:left="0"/>
        <w:jc w:val="both"/>
      </w:pPr>
      <w:r>
        <w:rPr>
          <w:rFonts w:ascii="Times New Roman"/>
          <w:b w:val="false"/>
          <w:i w:val="false"/>
          <w:color w:val="000000"/>
          <w:sz w:val="28"/>
        </w:rPr>
        <w:t>
      19. Басқарма басшысының өкілеттіктері:</w:t>
      </w:r>
    </w:p>
    <w:bookmarkEnd w:id="12616"/>
    <w:bookmarkStart w:name="z13548" w:id="1261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617"/>
    <w:bookmarkStart w:name="z13549" w:id="1261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618"/>
    <w:bookmarkStart w:name="z13550" w:id="1261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619"/>
    <w:bookmarkStart w:name="z13551" w:id="1262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620"/>
    <w:bookmarkStart w:name="z13552" w:id="1262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621"/>
    <w:bookmarkStart w:name="z13553" w:id="1262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622"/>
    <w:bookmarkStart w:name="z13554" w:id="12623"/>
    <w:p>
      <w:pPr>
        <w:spacing w:after="0"/>
        <w:ind w:left="0"/>
        <w:jc w:val="left"/>
      </w:pPr>
      <w:r>
        <w:rPr>
          <w:rFonts w:ascii="Times New Roman"/>
          <w:b/>
          <w:i w:val="false"/>
          <w:color w:val="000000"/>
        </w:rPr>
        <w:t xml:space="preserve"> 4-тарау. Басқарманың мүлкі</w:t>
      </w:r>
    </w:p>
    <w:bookmarkEnd w:id="12623"/>
    <w:bookmarkStart w:name="z13555" w:id="1262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624"/>
    <w:bookmarkStart w:name="z13556" w:id="1262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625"/>
    <w:bookmarkStart w:name="z13557" w:id="1262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626"/>
    <w:bookmarkStart w:name="z13558" w:id="1262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627"/>
    <w:bookmarkStart w:name="z13559" w:id="12628"/>
    <w:p>
      <w:pPr>
        <w:spacing w:after="0"/>
        <w:ind w:left="0"/>
        <w:jc w:val="left"/>
      </w:pPr>
      <w:r>
        <w:rPr>
          <w:rFonts w:ascii="Times New Roman"/>
          <w:b/>
          <w:i w:val="false"/>
          <w:color w:val="000000"/>
        </w:rPr>
        <w:t xml:space="preserve"> 5-тарау. Басқарманы қайта ұйымдастыру және тарату</w:t>
      </w:r>
    </w:p>
    <w:bookmarkEnd w:id="12628"/>
    <w:bookmarkStart w:name="z13560" w:id="1262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6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157-қосымша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144-қосымша</w:t>
            </w:r>
          </w:p>
        </w:tc>
      </w:tr>
    </w:tbl>
    <w:bookmarkStart w:name="z13575" w:id="1263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Сарыкөл аудандық санитариялық-эпидемиологиялық бақылау басқармасы" республикалық мемлекеттік мекемесінің ережесі</w:t>
      </w:r>
    </w:p>
    <w:bookmarkEnd w:id="12630"/>
    <w:bookmarkStart w:name="z13576" w:id="12631"/>
    <w:p>
      <w:pPr>
        <w:spacing w:after="0"/>
        <w:ind w:left="0"/>
        <w:jc w:val="left"/>
      </w:pPr>
      <w:r>
        <w:rPr>
          <w:rFonts w:ascii="Times New Roman"/>
          <w:b/>
          <w:i w:val="false"/>
          <w:color w:val="000000"/>
        </w:rPr>
        <w:t xml:space="preserve"> 1-тарау. Жалпы ережелер</w:t>
      </w:r>
    </w:p>
    <w:bookmarkEnd w:id="12631"/>
    <w:bookmarkStart w:name="z13577" w:id="1263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Сарыкөл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632"/>
    <w:bookmarkStart w:name="z13578" w:id="1263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633"/>
    <w:bookmarkStart w:name="z13579" w:id="1263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634"/>
    <w:bookmarkStart w:name="z13580" w:id="1263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635"/>
    <w:bookmarkStart w:name="z13581" w:id="1263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636"/>
    <w:bookmarkStart w:name="z13582" w:id="1263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637"/>
    <w:bookmarkStart w:name="z13583" w:id="1263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638"/>
    <w:bookmarkStart w:name="z13584" w:id="12639"/>
    <w:p>
      <w:pPr>
        <w:spacing w:after="0"/>
        <w:ind w:left="0"/>
        <w:jc w:val="both"/>
      </w:pPr>
      <w:r>
        <w:rPr>
          <w:rFonts w:ascii="Times New Roman"/>
          <w:b w:val="false"/>
          <w:i w:val="false"/>
          <w:color w:val="000000"/>
          <w:sz w:val="28"/>
        </w:rPr>
        <w:t>
      8. Заңды тұлғаның орналасқан жері – индекс 111600, Қазақстан Республикасы, Қостанай облысы, Сарыкөл ауданы, Сарыкөл кенті, Меңдеке батыр көшесі, 4 ғимарат.</w:t>
      </w:r>
    </w:p>
    <w:bookmarkEnd w:id="12639"/>
    <w:bookmarkStart w:name="z13585" w:id="1264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Сарыкөл аудандық санитариялық-эпидемиологиялық бақылау басқармасы" республикалық мемлекеттік мекемесі.</w:t>
      </w:r>
    </w:p>
    <w:bookmarkEnd w:id="12640"/>
    <w:bookmarkStart w:name="z13586" w:id="1264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641"/>
    <w:bookmarkStart w:name="z13587" w:id="1264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642"/>
    <w:bookmarkStart w:name="z13588" w:id="1264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643"/>
    <w:bookmarkStart w:name="z13589" w:id="1264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644"/>
    <w:bookmarkStart w:name="z13590" w:id="1264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645"/>
    <w:bookmarkStart w:name="z13591" w:id="12646"/>
    <w:p>
      <w:pPr>
        <w:spacing w:after="0"/>
        <w:ind w:left="0"/>
        <w:jc w:val="both"/>
      </w:pPr>
      <w:r>
        <w:rPr>
          <w:rFonts w:ascii="Times New Roman"/>
          <w:b w:val="false"/>
          <w:i w:val="false"/>
          <w:color w:val="000000"/>
          <w:sz w:val="28"/>
        </w:rPr>
        <w:t>
      13. Міндеттері:</w:t>
      </w:r>
    </w:p>
    <w:bookmarkEnd w:id="12646"/>
    <w:bookmarkStart w:name="z13592" w:id="1264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647"/>
    <w:bookmarkStart w:name="z13593" w:id="1264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648"/>
    <w:bookmarkStart w:name="z13594" w:id="1264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649"/>
    <w:bookmarkStart w:name="z13595" w:id="12650"/>
    <w:p>
      <w:pPr>
        <w:spacing w:after="0"/>
        <w:ind w:left="0"/>
        <w:jc w:val="both"/>
      </w:pPr>
      <w:r>
        <w:rPr>
          <w:rFonts w:ascii="Times New Roman"/>
          <w:b w:val="false"/>
          <w:i w:val="false"/>
          <w:color w:val="000000"/>
          <w:sz w:val="28"/>
        </w:rPr>
        <w:t>
      14. Құқықтары мен міндеттері:</w:t>
      </w:r>
    </w:p>
    <w:bookmarkEnd w:id="12650"/>
    <w:bookmarkStart w:name="z13596" w:id="1265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651"/>
    <w:bookmarkStart w:name="z13597" w:id="1265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652"/>
    <w:bookmarkStart w:name="z13598" w:id="1265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653"/>
    <w:bookmarkStart w:name="z13599" w:id="1265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654"/>
    <w:bookmarkStart w:name="z13600" w:id="1265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655"/>
    <w:bookmarkStart w:name="z13601" w:id="1265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656"/>
    <w:bookmarkStart w:name="z13602" w:id="1265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657"/>
    <w:bookmarkStart w:name="z13603" w:id="1265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658"/>
    <w:bookmarkStart w:name="z13604" w:id="1265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659"/>
    <w:bookmarkStart w:name="z13605" w:id="12660"/>
    <w:p>
      <w:pPr>
        <w:spacing w:after="0"/>
        <w:ind w:left="0"/>
        <w:jc w:val="both"/>
      </w:pPr>
      <w:r>
        <w:rPr>
          <w:rFonts w:ascii="Times New Roman"/>
          <w:b w:val="false"/>
          <w:i w:val="false"/>
          <w:color w:val="000000"/>
          <w:sz w:val="28"/>
        </w:rPr>
        <w:t>
      15. Функциялары:</w:t>
      </w:r>
    </w:p>
    <w:bookmarkEnd w:id="12660"/>
    <w:bookmarkStart w:name="z13606" w:id="12661"/>
    <w:p>
      <w:pPr>
        <w:spacing w:after="0"/>
        <w:ind w:left="0"/>
        <w:jc w:val="both"/>
      </w:pPr>
      <w:r>
        <w:rPr>
          <w:rFonts w:ascii="Times New Roman"/>
          <w:b w:val="false"/>
          <w:i w:val="false"/>
          <w:color w:val="000000"/>
          <w:sz w:val="28"/>
        </w:rPr>
        <w:t>
      1) реттелетін салада мемлекеттік саясатты іске асыру;</w:t>
      </w:r>
    </w:p>
    <w:bookmarkEnd w:id="12661"/>
    <w:bookmarkStart w:name="z13607" w:id="1266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662"/>
    <w:bookmarkStart w:name="z13608" w:id="1266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663"/>
    <w:bookmarkStart w:name="z13609" w:id="1266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664"/>
    <w:bookmarkStart w:name="z13610" w:id="1266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665"/>
    <w:bookmarkStart w:name="z13611" w:id="1266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666"/>
    <w:bookmarkStart w:name="z13612" w:id="1266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667"/>
    <w:bookmarkStart w:name="z13613" w:id="1266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668"/>
    <w:bookmarkStart w:name="z13614" w:id="1266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669"/>
    <w:bookmarkStart w:name="z13615" w:id="1267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670"/>
    <w:bookmarkStart w:name="z13616" w:id="1267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671"/>
    <w:bookmarkStart w:name="z13617" w:id="12672"/>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2672"/>
    <w:bookmarkStart w:name="z13618" w:id="1267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673"/>
    <w:bookmarkStart w:name="z13619" w:id="1267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674"/>
    <w:bookmarkStart w:name="z13620" w:id="1267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675"/>
    <w:bookmarkStart w:name="z13621" w:id="1267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676"/>
    <w:bookmarkStart w:name="z13622" w:id="1267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677"/>
    <w:bookmarkStart w:name="z13623" w:id="1267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678"/>
    <w:bookmarkStart w:name="z13624" w:id="1267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679"/>
    <w:bookmarkStart w:name="z13625" w:id="1268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680"/>
    <w:bookmarkStart w:name="z13626" w:id="1268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681"/>
    <w:bookmarkStart w:name="z13627" w:id="1268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682"/>
    <w:bookmarkStart w:name="z13628" w:id="1268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683"/>
    <w:bookmarkStart w:name="z13629" w:id="1268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684"/>
    <w:bookmarkStart w:name="z13630" w:id="1268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685"/>
    <w:bookmarkStart w:name="z13631" w:id="1268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686"/>
    <w:bookmarkStart w:name="z13632" w:id="1268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687"/>
    <w:bookmarkStart w:name="z13633" w:id="1268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688"/>
    <w:bookmarkStart w:name="z13634" w:id="12689"/>
    <w:p>
      <w:pPr>
        <w:spacing w:after="0"/>
        <w:ind w:left="0"/>
        <w:jc w:val="both"/>
      </w:pPr>
      <w:r>
        <w:rPr>
          <w:rFonts w:ascii="Times New Roman"/>
          <w:b w:val="false"/>
          <w:i w:val="false"/>
          <w:color w:val="000000"/>
          <w:sz w:val="28"/>
        </w:rPr>
        <w:t>
      29) мыналарды:</w:t>
      </w:r>
    </w:p>
    <w:bookmarkEnd w:id="12689"/>
    <w:bookmarkStart w:name="z13635" w:id="1269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690"/>
    <w:bookmarkStart w:name="z13636" w:id="1269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691"/>
    <w:bookmarkStart w:name="z13637" w:id="1269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692"/>
    <w:bookmarkStart w:name="z13638" w:id="1269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693"/>
    <w:bookmarkStart w:name="z13639" w:id="1269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694"/>
    <w:bookmarkStart w:name="z13640" w:id="1269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695"/>
    <w:bookmarkStart w:name="z13641" w:id="1269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696"/>
    <w:bookmarkStart w:name="z13642" w:id="12697"/>
    <w:p>
      <w:pPr>
        <w:spacing w:after="0"/>
        <w:ind w:left="0"/>
        <w:jc w:val="both"/>
      </w:pPr>
      <w:r>
        <w:rPr>
          <w:rFonts w:ascii="Times New Roman"/>
          <w:b w:val="false"/>
          <w:i w:val="false"/>
          <w:color w:val="000000"/>
          <w:sz w:val="28"/>
        </w:rPr>
        <w:t>
      19. Басқарма басшысының өкілеттіктері:</w:t>
      </w:r>
    </w:p>
    <w:bookmarkEnd w:id="12697"/>
    <w:bookmarkStart w:name="z13643" w:id="1269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698"/>
    <w:bookmarkStart w:name="z13644" w:id="1269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699"/>
    <w:bookmarkStart w:name="z13645" w:id="1270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700"/>
    <w:bookmarkStart w:name="z13646" w:id="1270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701"/>
    <w:bookmarkStart w:name="z13647" w:id="1270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702"/>
    <w:bookmarkStart w:name="z13648" w:id="1270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703"/>
    <w:bookmarkStart w:name="z13649" w:id="12704"/>
    <w:p>
      <w:pPr>
        <w:spacing w:after="0"/>
        <w:ind w:left="0"/>
        <w:jc w:val="left"/>
      </w:pPr>
      <w:r>
        <w:rPr>
          <w:rFonts w:ascii="Times New Roman"/>
          <w:b/>
          <w:i w:val="false"/>
          <w:color w:val="000000"/>
        </w:rPr>
        <w:t xml:space="preserve"> 4-тарау. Басқарманың мүлкі</w:t>
      </w:r>
    </w:p>
    <w:bookmarkEnd w:id="12704"/>
    <w:bookmarkStart w:name="z13650" w:id="1270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705"/>
    <w:bookmarkStart w:name="z13651" w:id="1270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706"/>
    <w:bookmarkStart w:name="z13652" w:id="1270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707"/>
    <w:bookmarkStart w:name="z13653" w:id="1270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708"/>
    <w:bookmarkStart w:name="z13654" w:id="12709"/>
    <w:p>
      <w:pPr>
        <w:spacing w:after="0"/>
        <w:ind w:left="0"/>
        <w:jc w:val="left"/>
      </w:pPr>
      <w:r>
        <w:rPr>
          <w:rFonts w:ascii="Times New Roman"/>
          <w:b/>
          <w:i w:val="false"/>
          <w:color w:val="000000"/>
        </w:rPr>
        <w:t xml:space="preserve"> 5-тарау. Басқарманы қайта ұйымдастыру және тарату</w:t>
      </w:r>
    </w:p>
    <w:bookmarkEnd w:id="12709"/>
    <w:bookmarkStart w:name="z13655" w:id="1271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7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158-қосымша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145-қосымша</w:t>
            </w:r>
          </w:p>
        </w:tc>
      </w:tr>
    </w:tbl>
    <w:bookmarkStart w:name="z13670" w:id="1271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Бейімбет Майлин ауданының санитариялық-эпидемиологиялық бақылау басқармасы" республикалық мемлекеттік мекемесінің ережесі</w:t>
      </w:r>
    </w:p>
    <w:bookmarkEnd w:id="12711"/>
    <w:bookmarkStart w:name="z13671" w:id="12712"/>
    <w:p>
      <w:pPr>
        <w:spacing w:after="0"/>
        <w:ind w:left="0"/>
        <w:jc w:val="left"/>
      </w:pPr>
      <w:r>
        <w:rPr>
          <w:rFonts w:ascii="Times New Roman"/>
          <w:b/>
          <w:i w:val="false"/>
          <w:color w:val="000000"/>
        </w:rPr>
        <w:t xml:space="preserve"> 1-тарау. Жалпы ережелер</w:t>
      </w:r>
    </w:p>
    <w:bookmarkEnd w:id="12712"/>
    <w:bookmarkStart w:name="z13672" w:id="1271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Бейімбет Майлин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713"/>
    <w:bookmarkStart w:name="z13673" w:id="1271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714"/>
    <w:bookmarkStart w:name="z13674" w:id="1271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715"/>
    <w:bookmarkStart w:name="z13675" w:id="1271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716"/>
    <w:bookmarkStart w:name="z13676" w:id="1271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717"/>
    <w:bookmarkStart w:name="z13677" w:id="1271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718"/>
    <w:bookmarkStart w:name="z13678" w:id="1271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719"/>
    <w:bookmarkStart w:name="z13679" w:id="12720"/>
    <w:p>
      <w:pPr>
        <w:spacing w:after="0"/>
        <w:ind w:left="0"/>
        <w:jc w:val="both"/>
      </w:pPr>
      <w:r>
        <w:rPr>
          <w:rFonts w:ascii="Times New Roman"/>
          <w:b w:val="false"/>
          <w:i w:val="false"/>
          <w:color w:val="000000"/>
          <w:sz w:val="28"/>
        </w:rPr>
        <w:t>
      8. Заңды тұлғаның орналасқан жері – индекс 111700, Қазақстан Республикасы, Қостанай облысы, Бейімбет Майлин ауданы, Әйет ауылдық округі, Әйет ауылы, Темірбаев көшесі, 1 үй.</w:t>
      </w:r>
    </w:p>
    <w:bookmarkEnd w:id="12720"/>
    <w:bookmarkStart w:name="z13680" w:id="1272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Бейімбет Майлин ауданының санитариялық-эпидемиологиялық бақылау басқармасы" республикалық мемлекеттік мекемесі.</w:t>
      </w:r>
    </w:p>
    <w:bookmarkEnd w:id="12721"/>
    <w:bookmarkStart w:name="z13681" w:id="1272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722"/>
    <w:bookmarkStart w:name="z13682" w:id="1272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723"/>
    <w:bookmarkStart w:name="z13683" w:id="1272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724"/>
    <w:bookmarkStart w:name="z13684" w:id="1272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725"/>
    <w:bookmarkStart w:name="z13685" w:id="1272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726"/>
    <w:bookmarkStart w:name="z13686" w:id="12727"/>
    <w:p>
      <w:pPr>
        <w:spacing w:after="0"/>
        <w:ind w:left="0"/>
        <w:jc w:val="both"/>
      </w:pPr>
      <w:r>
        <w:rPr>
          <w:rFonts w:ascii="Times New Roman"/>
          <w:b w:val="false"/>
          <w:i w:val="false"/>
          <w:color w:val="000000"/>
          <w:sz w:val="28"/>
        </w:rPr>
        <w:t>
      13. Міндеттері:</w:t>
      </w:r>
    </w:p>
    <w:bookmarkEnd w:id="12727"/>
    <w:bookmarkStart w:name="z13687" w:id="1272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728"/>
    <w:bookmarkStart w:name="z13688" w:id="1272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729"/>
    <w:bookmarkStart w:name="z13689" w:id="1273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730"/>
    <w:bookmarkStart w:name="z13690" w:id="12731"/>
    <w:p>
      <w:pPr>
        <w:spacing w:after="0"/>
        <w:ind w:left="0"/>
        <w:jc w:val="both"/>
      </w:pPr>
      <w:r>
        <w:rPr>
          <w:rFonts w:ascii="Times New Roman"/>
          <w:b w:val="false"/>
          <w:i w:val="false"/>
          <w:color w:val="000000"/>
          <w:sz w:val="28"/>
        </w:rPr>
        <w:t>
      14. Құқықтары мен міндеттері:</w:t>
      </w:r>
    </w:p>
    <w:bookmarkEnd w:id="12731"/>
    <w:bookmarkStart w:name="z13691" w:id="1273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732"/>
    <w:bookmarkStart w:name="z13692" w:id="1273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733"/>
    <w:bookmarkStart w:name="z13693" w:id="1273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734"/>
    <w:bookmarkStart w:name="z13694" w:id="1273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735"/>
    <w:bookmarkStart w:name="z13695" w:id="1273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736"/>
    <w:bookmarkStart w:name="z13696" w:id="1273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737"/>
    <w:bookmarkStart w:name="z13697" w:id="1273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738"/>
    <w:bookmarkStart w:name="z13698" w:id="1273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739"/>
    <w:bookmarkStart w:name="z13699" w:id="1274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740"/>
    <w:bookmarkStart w:name="z13700" w:id="12741"/>
    <w:p>
      <w:pPr>
        <w:spacing w:after="0"/>
        <w:ind w:left="0"/>
        <w:jc w:val="both"/>
      </w:pPr>
      <w:r>
        <w:rPr>
          <w:rFonts w:ascii="Times New Roman"/>
          <w:b w:val="false"/>
          <w:i w:val="false"/>
          <w:color w:val="000000"/>
          <w:sz w:val="28"/>
        </w:rPr>
        <w:t>
      15. Функциялары:</w:t>
      </w:r>
    </w:p>
    <w:bookmarkEnd w:id="12741"/>
    <w:bookmarkStart w:name="z13701" w:id="12742"/>
    <w:p>
      <w:pPr>
        <w:spacing w:after="0"/>
        <w:ind w:left="0"/>
        <w:jc w:val="both"/>
      </w:pPr>
      <w:r>
        <w:rPr>
          <w:rFonts w:ascii="Times New Roman"/>
          <w:b w:val="false"/>
          <w:i w:val="false"/>
          <w:color w:val="000000"/>
          <w:sz w:val="28"/>
        </w:rPr>
        <w:t>
      1) реттелетін салада мемлекеттік саясатты іске асыру;</w:t>
      </w:r>
    </w:p>
    <w:bookmarkEnd w:id="12742"/>
    <w:bookmarkStart w:name="z13702" w:id="1274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743"/>
    <w:bookmarkStart w:name="z13703" w:id="1274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744"/>
    <w:bookmarkStart w:name="z13704" w:id="1274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745"/>
    <w:bookmarkStart w:name="z13705" w:id="1274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746"/>
    <w:bookmarkStart w:name="z13706" w:id="1274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747"/>
    <w:bookmarkStart w:name="z13707" w:id="1274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748"/>
    <w:bookmarkStart w:name="z13708" w:id="1274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749"/>
    <w:bookmarkStart w:name="z13709" w:id="1275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750"/>
    <w:bookmarkStart w:name="z13710" w:id="1275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751"/>
    <w:bookmarkStart w:name="z13711" w:id="1275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752"/>
    <w:bookmarkStart w:name="z13712" w:id="1275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2753"/>
    <w:bookmarkStart w:name="z13713" w:id="1275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754"/>
    <w:bookmarkStart w:name="z13714" w:id="1275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755"/>
    <w:bookmarkStart w:name="z13715" w:id="1275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756"/>
    <w:bookmarkStart w:name="z13716" w:id="1275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757"/>
    <w:bookmarkStart w:name="z13717" w:id="1275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758"/>
    <w:bookmarkStart w:name="z13718" w:id="1275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759"/>
    <w:bookmarkStart w:name="z13719" w:id="1276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760"/>
    <w:bookmarkStart w:name="z13720" w:id="1276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761"/>
    <w:bookmarkStart w:name="z13721" w:id="1276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762"/>
    <w:bookmarkStart w:name="z13722" w:id="1276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763"/>
    <w:bookmarkStart w:name="z13723" w:id="1276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764"/>
    <w:bookmarkStart w:name="z13724" w:id="1276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765"/>
    <w:bookmarkStart w:name="z13725" w:id="1276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766"/>
    <w:bookmarkStart w:name="z13726" w:id="1276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767"/>
    <w:bookmarkStart w:name="z13727" w:id="1276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768"/>
    <w:bookmarkStart w:name="z13728" w:id="1276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769"/>
    <w:bookmarkStart w:name="z13729" w:id="12770"/>
    <w:p>
      <w:pPr>
        <w:spacing w:after="0"/>
        <w:ind w:left="0"/>
        <w:jc w:val="both"/>
      </w:pPr>
      <w:r>
        <w:rPr>
          <w:rFonts w:ascii="Times New Roman"/>
          <w:b w:val="false"/>
          <w:i w:val="false"/>
          <w:color w:val="000000"/>
          <w:sz w:val="28"/>
        </w:rPr>
        <w:t>
      29) мыналарды:</w:t>
      </w:r>
    </w:p>
    <w:bookmarkEnd w:id="12770"/>
    <w:bookmarkStart w:name="z13730" w:id="1277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771"/>
    <w:bookmarkStart w:name="z13731" w:id="1277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772"/>
    <w:bookmarkStart w:name="z13732" w:id="1277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773"/>
    <w:bookmarkStart w:name="z13733" w:id="1277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774"/>
    <w:bookmarkStart w:name="z13734" w:id="1277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775"/>
    <w:bookmarkStart w:name="z13735" w:id="1277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776"/>
    <w:bookmarkStart w:name="z13736" w:id="1277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777"/>
    <w:bookmarkStart w:name="z13737" w:id="12778"/>
    <w:p>
      <w:pPr>
        <w:spacing w:after="0"/>
        <w:ind w:left="0"/>
        <w:jc w:val="both"/>
      </w:pPr>
      <w:r>
        <w:rPr>
          <w:rFonts w:ascii="Times New Roman"/>
          <w:b w:val="false"/>
          <w:i w:val="false"/>
          <w:color w:val="000000"/>
          <w:sz w:val="28"/>
        </w:rPr>
        <w:t>
      19. Басқарма басшысының өкілеттіктері:</w:t>
      </w:r>
    </w:p>
    <w:bookmarkEnd w:id="12778"/>
    <w:bookmarkStart w:name="z13738" w:id="1277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779"/>
    <w:bookmarkStart w:name="z13739" w:id="1278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780"/>
    <w:bookmarkStart w:name="z13740" w:id="1278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781"/>
    <w:bookmarkStart w:name="z13741" w:id="1278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782"/>
    <w:bookmarkStart w:name="z13742" w:id="1278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783"/>
    <w:bookmarkStart w:name="z13743" w:id="1278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784"/>
    <w:bookmarkStart w:name="z13744" w:id="12785"/>
    <w:p>
      <w:pPr>
        <w:spacing w:after="0"/>
        <w:ind w:left="0"/>
        <w:jc w:val="left"/>
      </w:pPr>
      <w:r>
        <w:rPr>
          <w:rFonts w:ascii="Times New Roman"/>
          <w:b/>
          <w:i w:val="false"/>
          <w:color w:val="000000"/>
        </w:rPr>
        <w:t xml:space="preserve"> 4-тарау. Басқарманың мүлкі</w:t>
      </w:r>
    </w:p>
    <w:bookmarkEnd w:id="12785"/>
    <w:bookmarkStart w:name="z13745" w:id="1278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786"/>
    <w:bookmarkStart w:name="z13746" w:id="1278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787"/>
    <w:bookmarkStart w:name="z13747" w:id="1278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788"/>
    <w:bookmarkStart w:name="z13748" w:id="1278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789"/>
    <w:bookmarkStart w:name="z13749" w:id="12790"/>
    <w:p>
      <w:pPr>
        <w:spacing w:after="0"/>
        <w:ind w:left="0"/>
        <w:jc w:val="left"/>
      </w:pPr>
      <w:r>
        <w:rPr>
          <w:rFonts w:ascii="Times New Roman"/>
          <w:b/>
          <w:i w:val="false"/>
          <w:color w:val="000000"/>
        </w:rPr>
        <w:t xml:space="preserve"> 5-тарау. Басқарманы қайта ұйымдастыру және тарату</w:t>
      </w:r>
    </w:p>
    <w:bookmarkEnd w:id="12790"/>
    <w:bookmarkStart w:name="z13750" w:id="1279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7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159-қосымша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146-қосымша</w:t>
            </w:r>
          </w:p>
        </w:tc>
      </w:tr>
    </w:tbl>
    <w:bookmarkStart w:name="z13765" w:id="1279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Ұзынкөл аудандық санитариялық-эпидемиологиялық бақылау басқармасы" республикалық мемлекеттік мекемесінің ережесі</w:t>
      </w:r>
    </w:p>
    <w:bookmarkEnd w:id="12792"/>
    <w:bookmarkStart w:name="z13766" w:id="12793"/>
    <w:p>
      <w:pPr>
        <w:spacing w:after="0"/>
        <w:ind w:left="0"/>
        <w:jc w:val="left"/>
      </w:pPr>
      <w:r>
        <w:rPr>
          <w:rFonts w:ascii="Times New Roman"/>
          <w:b/>
          <w:i w:val="false"/>
          <w:color w:val="000000"/>
        </w:rPr>
        <w:t xml:space="preserve"> 1-тарау. Жалпы ережелер</w:t>
      </w:r>
    </w:p>
    <w:bookmarkEnd w:id="12793"/>
    <w:bookmarkStart w:name="z13767" w:id="1279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Ұзынкөл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794"/>
    <w:bookmarkStart w:name="z13768" w:id="1279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795"/>
    <w:bookmarkStart w:name="z13769" w:id="1279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796"/>
    <w:bookmarkStart w:name="z13770" w:id="1279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797"/>
    <w:bookmarkStart w:name="z13771" w:id="1279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798"/>
    <w:bookmarkStart w:name="z13772" w:id="1279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799"/>
    <w:bookmarkStart w:name="z13773" w:id="1280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800"/>
    <w:bookmarkStart w:name="z13774" w:id="12801"/>
    <w:p>
      <w:pPr>
        <w:spacing w:after="0"/>
        <w:ind w:left="0"/>
        <w:jc w:val="both"/>
      </w:pPr>
      <w:r>
        <w:rPr>
          <w:rFonts w:ascii="Times New Roman"/>
          <w:b w:val="false"/>
          <w:i w:val="false"/>
          <w:color w:val="000000"/>
          <w:sz w:val="28"/>
        </w:rPr>
        <w:t>
      8. Заңды тұлғаның орналасқан жері – индекс 111800, Қазақстан Республикасы, Қостанай облысы, Ұзынкөл ауданы, Ұзынкөл ауылдық округі, Ұзынкөл ауылы, Ғ.Мүсірепов көшесі, 27 үй.</w:t>
      </w:r>
    </w:p>
    <w:bookmarkEnd w:id="12801"/>
    <w:bookmarkStart w:name="z13775" w:id="1280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Ұзынкөл аудандық санитариялық-эпидемиологиялық бақылау басқармасы" республикалық мемлекеттік мекемесі.</w:t>
      </w:r>
    </w:p>
    <w:bookmarkEnd w:id="12802"/>
    <w:bookmarkStart w:name="z13776" w:id="1280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803"/>
    <w:bookmarkStart w:name="z13777" w:id="1280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804"/>
    <w:bookmarkStart w:name="z13778" w:id="1280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805"/>
    <w:bookmarkStart w:name="z13779" w:id="1280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806"/>
    <w:bookmarkStart w:name="z13780" w:id="1280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807"/>
    <w:bookmarkStart w:name="z13781" w:id="12808"/>
    <w:p>
      <w:pPr>
        <w:spacing w:after="0"/>
        <w:ind w:left="0"/>
        <w:jc w:val="both"/>
      </w:pPr>
      <w:r>
        <w:rPr>
          <w:rFonts w:ascii="Times New Roman"/>
          <w:b w:val="false"/>
          <w:i w:val="false"/>
          <w:color w:val="000000"/>
          <w:sz w:val="28"/>
        </w:rPr>
        <w:t>
      13. Міндеттері:</w:t>
      </w:r>
    </w:p>
    <w:bookmarkEnd w:id="12808"/>
    <w:bookmarkStart w:name="z13782" w:id="1280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809"/>
    <w:bookmarkStart w:name="z13783" w:id="1281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810"/>
    <w:bookmarkStart w:name="z13784" w:id="1281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811"/>
    <w:bookmarkStart w:name="z13785" w:id="12812"/>
    <w:p>
      <w:pPr>
        <w:spacing w:after="0"/>
        <w:ind w:left="0"/>
        <w:jc w:val="both"/>
      </w:pPr>
      <w:r>
        <w:rPr>
          <w:rFonts w:ascii="Times New Roman"/>
          <w:b w:val="false"/>
          <w:i w:val="false"/>
          <w:color w:val="000000"/>
          <w:sz w:val="28"/>
        </w:rPr>
        <w:t>
      14. Құқықтары мен міндеттері:</w:t>
      </w:r>
    </w:p>
    <w:bookmarkEnd w:id="12812"/>
    <w:bookmarkStart w:name="z13786" w:id="1281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813"/>
    <w:bookmarkStart w:name="z13787" w:id="1281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814"/>
    <w:bookmarkStart w:name="z13788" w:id="1281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815"/>
    <w:bookmarkStart w:name="z13789" w:id="1281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816"/>
    <w:bookmarkStart w:name="z13790" w:id="1281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817"/>
    <w:bookmarkStart w:name="z13791" w:id="1281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818"/>
    <w:bookmarkStart w:name="z13792" w:id="1281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819"/>
    <w:bookmarkStart w:name="z13793" w:id="1282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820"/>
    <w:bookmarkStart w:name="z13794" w:id="1282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821"/>
    <w:bookmarkStart w:name="z13795" w:id="12822"/>
    <w:p>
      <w:pPr>
        <w:spacing w:after="0"/>
        <w:ind w:left="0"/>
        <w:jc w:val="both"/>
      </w:pPr>
      <w:r>
        <w:rPr>
          <w:rFonts w:ascii="Times New Roman"/>
          <w:b w:val="false"/>
          <w:i w:val="false"/>
          <w:color w:val="000000"/>
          <w:sz w:val="28"/>
        </w:rPr>
        <w:t>
      15. Функциялары:</w:t>
      </w:r>
    </w:p>
    <w:bookmarkEnd w:id="12822"/>
    <w:bookmarkStart w:name="z13796" w:id="12823"/>
    <w:p>
      <w:pPr>
        <w:spacing w:after="0"/>
        <w:ind w:left="0"/>
        <w:jc w:val="both"/>
      </w:pPr>
      <w:r>
        <w:rPr>
          <w:rFonts w:ascii="Times New Roman"/>
          <w:b w:val="false"/>
          <w:i w:val="false"/>
          <w:color w:val="000000"/>
          <w:sz w:val="28"/>
        </w:rPr>
        <w:t>
      1) реттелетін салада мемлекеттік саясатты іске асыру;</w:t>
      </w:r>
    </w:p>
    <w:bookmarkEnd w:id="12823"/>
    <w:bookmarkStart w:name="z13797" w:id="1282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824"/>
    <w:bookmarkStart w:name="z13798" w:id="1282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825"/>
    <w:bookmarkStart w:name="z13799" w:id="1282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826"/>
    <w:bookmarkStart w:name="z13800" w:id="1282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827"/>
    <w:bookmarkStart w:name="z13801" w:id="1282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828"/>
    <w:bookmarkStart w:name="z13802" w:id="1282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829"/>
    <w:bookmarkStart w:name="z13803" w:id="1283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830"/>
    <w:bookmarkStart w:name="z13804" w:id="1283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831"/>
    <w:bookmarkStart w:name="z13805" w:id="1283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832"/>
    <w:bookmarkStart w:name="z13806" w:id="1283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833"/>
    <w:bookmarkStart w:name="z13807" w:id="12834"/>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2834"/>
    <w:bookmarkStart w:name="z13808" w:id="1283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835"/>
    <w:bookmarkStart w:name="z13809" w:id="1283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836"/>
    <w:bookmarkStart w:name="z13810" w:id="1283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837"/>
    <w:bookmarkStart w:name="z13811" w:id="1283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838"/>
    <w:bookmarkStart w:name="z13812" w:id="1283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839"/>
    <w:bookmarkStart w:name="z13813" w:id="1284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840"/>
    <w:bookmarkStart w:name="z13814" w:id="1284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841"/>
    <w:bookmarkStart w:name="z13815" w:id="1284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842"/>
    <w:bookmarkStart w:name="z13816" w:id="1284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843"/>
    <w:bookmarkStart w:name="z13817" w:id="1284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844"/>
    <w:bookmarkStart w:name="z13818" w:id="1284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845"/>
    <w:bookmarkStart w:name="z13819" w:id="1284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846"/>
    <w:bookmarkStart w:name="z13820" w:id="1284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847"/>
    <w:bookmarkStart w:name="z13821" w:id="1284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848"/>
    <w:bookmarkStart w:name="z13822" w:id="1284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849"/>
    <w:bookmarkStart w:name="z13823" w:id="1285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850"/>
    <w:bookmarkStart w:name="z13824" w:id="12851"/>
    <w:p>
      <w:pPr>
        <w:spacing w:after="0"/>
        <w:ind w:left="0"/>
        <w:jc w:val="both"/>
      </w:pPr>
      <w:r>
        <w:rPr>
          <w:rFonts w:ascii="Times New Roman"/>
          <w:b w:val="false"/>
          <w:i w:val="false"/>
          <w:color w:val="000000"/>
          <w:sz w:val="28"/>
        </w:rPr>
        <w:t>
      29) мыналарды:</w:t>
      </w:r>
    </w:p>
    <w:bookmarkEnd w:id="12851"/>
    <w:bookmarkStart w:name="z13825" w:id="1285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852"/>
    <w:bookmarkStart w:name="z13826" w:id="1285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853"/>
    <w:bookmarkStart w:name="z13827" w:id="1285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854"/>
    <w:bookmarkStart w:name="z13828" w:id="1285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855"/>
    <w:bookmarkStart w:name="z13829" w:id="1285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856"/>
    <w:bookmarkStart w:name="z13830" w:id="1285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857"/>
    <w:bookmarkStart w:name="z13831" w:id="1285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858"/>
    <w:bookmarkStart w:name="z13832" w:id="12859"/>
    <w:p>
      <w:pPr>
        <w:spacing w:after="0"/>
        <w:ind w:left="0"/>
        <w:jc w:val="both"/>
      </w:pPr>
      <w:r>
        <w:rPr>
          <w:rFonts w:ascii="Times New Roman"/>
          <w:b w:val="false"/>
          <w:i w:val="false"/>
          <w:color w:val="000000"/>
          <w:sz w:val="28"/>
        </w:rPr>
        <w:t>
      19. Басқарма басшысының өкілеттіктері:</w:t>
      </w:r>
    </w:p>
    <w:bookmarkEnd w:id="12859"/>
    <w:bookmarkStart w:name="z13833" w:id="1286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860"/>
    <w:bookmarkStart w:name="z13834" w:id="1286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861"/>
    <w:bookmarkStart w:name="z13835" w:id="1286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862"/>
    <w:bookmarkStart w:name="z13836" w:id="1286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863"/>
    <w:bookmarkStart w:name="z13837" w:id="1286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864"/>
    <w:bookmarkStart w:name="z13838" w:id="1286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865"/>
    <w:bookmarkStart w:name="z13839" w:id="12866"/>
    <w:p>
      <w:pPr>
        <w:spacing w:after="0"/>
        <w:ind w:left="0"/>
        <w:jc w:val="left"/>
      </w:pPr>
      <w:r>
        <w:rPr>
          <w:rFonts w:ascii="Times New Roman"/>
          <w:b/>
          <w:i w:val="false"/>
          <w:color w:val="000000"/>
        </w:rPr>
        <w:t xml:space="preserve"> 4-тарау. Басқарманың мүлкі</w:t>
      </w:r>
    </w:p>
    <w:bookmarkEnd w:id="12866"/>
    <w:bookmarkStart w:name="z13840" w:id="1286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867"/>
    <w:bookmarkStart w:name="z13841" w:id="1286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868"/>
    <w:bookmarkStart w:name="z13842" w:id="1286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869"/>
    <w:bookmarkStart w:name="z13843" w:id="1287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870"/>
    <w:bookmarkStart w:name="z13844" w:id="12871"/>
    <w:p>
      <w:pPr>
        <w:spacing w:after="0"/>
        <w:ind w:left="0"/>
        <w:jc w:val="left"/>
      </w:pPr>
      <w:r>
        <w:rPr>
          <w:rFonts w:ascii="Times New Roman"/>
          <w:b/>
          <w:i w:val="false"/>
          <w:color w:val="000000"/>
        </w:rPr>
        <w:t xml:space="preserve"> 5-тарау. Басқарманы қайта ұйымдастыру және тарату</w:t>
      </w:r>
    </w:p>
    <w:bookmarkEnd w:id="12871"/>
    <w:bookmarkStart w:name="z13845" w:id="1287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8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160-қосымша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147-қосымша</w:t>
            </w:r>
          </w:p>
        </w:tc>
      </w:tr>
    </w:tbl>
    <w:bookmarkStart w:name="z13860" w:id="1287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Федоров аудандық санитариялық-эпидемиологиялық бақылау басқармасы" республикалық мемлекеттік мекемесінің ережесі</w:t>
      </w:r>
    </w:p>
    <w:bookmarkEnd w:id="12873"/>
    <w:bookmarkStart w:name="z13861" w:id="12874"/>
    <w:p>
      <w:pPr>
        <w:spacing w:after="0"/>
        <w:ind w:left="0"/>
        <w:jc w:val="left"/>
      </w:pPr>
      <w:r>
        <w:rPr>
          <w:rFonts w:ascii="Times New Roman"/>
          <w:b/>
          <w:i w:val="false"/>
          <w:color w:val="000000"/>
        </w:rPr>
        <w:t xml:space="preserve"> 1-тарау. Жалпы ережелер</w:t>
      </w:r>
    </w:p>
    <w:bookmarkEnd w:id="12874"/>
    <w:bookmarkStart w:name="z13862" w:id="1287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Федоров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875"/>
    <w:bookmarkStart w:name="z13863" w:id="1287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876"/>
    <w:bookmarkStart w:name="z13864" w:id="1287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877"/>
    <w:bookmarkStart w:name="z13865" w:id="1287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878"/>
    <w:bookmarkStart w:name="z13866" w:id="1287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879"/>
    <w:bookmarkStart w:name="z13867" w:id="1288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880"/>
    <w:bookmarkStart w:name="z13868" w:id="1288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881"/>
    <w:bookmarkStart w:name="z13869" w:id="12882"/>
    <w:p>
      <w:pPr>
        <w:spacing w:after="0"/>
        <w:ind w:left="0"/>
        <w:jc w:val="both"/>
      </w:pPr>
      <w:r>
        <w:rPr>
          <w:rFonts w:ascii="Times New Roman"/>
          <w:b w:val="false"/>
          <w:i w:val="false"/>
          <w:color w:val="000000"/>
          <w:sz w:val="28"/>
        </w:rPr>
        <w:t>
      8. Заңды тұлғаның орналасқан жері – индекс 111900, Қазақстан Республикасы, Қостанай облысы, Федоров ауданы, Федоров ауылдық округі, Федоровка ауылы, Набережная көшесі, 4 үй.</w:t>
      </w:r>
    </w:p>
    <w:bookmarkEnd w:id="12882"/>
    <w:bookmarkStart w:name="z13870" w:id="1288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Қостанай облысының санитариялық-эпидемиологиялық бақылау департаменті Федоров аудандық санитариялық-эпидемиологиялық бақылау басқармасы" республикалық мемлекеттік мекемесі.</w:t>
      </w:r>
    </w:p>
    <w:bookmarkEnd w:id="12883"/>
    <w:bookmarkStart w:name="z13871" w:id="1288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884"/>
    <w:bookmarkStart w:name="z13872" w:id="1288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885"/>
    <w:bookmarkStart w:name="z13873" w:id="1288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886"/>
    <w:bookmarkStart w:name="z13874" w:id="1288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887"/>
    <w:bookmarkStart w:name="z13875" w:id="1288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888"/>
    <w:bookmarkStart w:name="z13876" w:id="12889"/>
    <w:p>
      <w:pPr>
        <w:spacing w:after="0"/>
        <w:ind w:left="0"/>
        <w:jc w:val="both"/>
      </w:pPr>
      <w:r>
        <w:rPr>
          <w:rFonts w:ascii="Times New Roman"/>
          <w:b w:val="false"/>
          <w:i w:val="false"/>
          <w:color w:val="000000"/>
          <w:sz w:val="28"/>
        </w:rPr>
        <w:t>
      13. Міндеттері:</w:t>
      </w:r>
    </w:p>
    <w:bookmarkEnd w:id="12889"/>
    <w:bookmarkStart w:name="z13877" w:id="1289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890"/>
    <w:bookmarkStart w:name="z13878" w:id="1289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891"/>
    <w:bookmarkStart w:name="z13879" w:id="1289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892"/>
    <w:bookmarkStart w:name="z13880" w:id="12893"/>
    <w:p>
      <w:pPr>
        <w:spacing w:after="0"/>
        <w:ind w:left="0"/>
        <w:jc w:val="both"/>
      </w:pPr>
      <w:r>
        <w:rPr>
          <w:rFonts w:ascii="Times New Roman"/>
          <w:b w:val="false"/>
          <w:i w:val="false"/>
          <w:color w:val="000000"/>
          <w:sz w:val="28"/>
        </w:rPr>
        <w:t>
      14. Құқықтары мен міндеттері:</w:t>
      </w:r>
    </w:p>
    <w:bookmarkEnd w:id="12893"/>
    <w:bookmarkStart w:name="z13881" w:id="1289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894"/>
    <w:bookmarkStart w:name="z13882" w:id="1289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895"/>
    <w:bookmarkStart w:name="z13883" w:id="1289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896"/>
    <w:bookmarkStart w:name="z13884" w:id="1289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897"/>
    <w:bookmarkStart w:name="z13885" w:id="1289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898"/>
    <w:bookmarkStart w:name="z13886" w:id="1289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899"/>
    <w:bookmarkStart w:name="z13887" w:id="1290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900"/>
    <w:bookmarkStart w:name="z13888" w:id="1290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901"/>
    <w:bookmarkStart w:name="z13889" w:id="1290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902"/>
    <w:bookmarkStart w:name="z13890" w:id="12903"/>
    <w:p>
      <w:pPr>
        <w:spacing w:after="0"/>
        <w:ind w:left="0"/>
        <w:jc w:val="both"/>
      </w:pPr>
      <w:r>
        <w:rPr>
          <w:rFonts w:ascii="Times New Roman"/>
          <w:b w:val="false"/>
          <w:i w:val="false"/>
          <w:color w:val="000000"/>
          <w:sz w:val="28"/>
        </w:rPr>
        <w:t>
      15. Функциялары:</w:t>
      </w:r>
    </w:p>
    <w:bookmarkEnd w:id="12903"/>
    <w:bookmarkStart w:name="z13891" w:id="12904"/>
    <w:p>
      <w:pPr>
        <w:spacing w:after="0"/>
        <w:ind w:left="0"/>
        <w:jc w:val="both"/>
      </w:pPr>
      <w:r>
        <w:rPr>
          <w:rFonts w:ascii="Times New Roman"/>
          <w:b w:val="false"/>
          <w:i w:val="false"/>
          <w:color w:val="000000"/>
          <w:sz w:val="28"/>
        </w:rPr>
        <w:t>
      1) реттелетін салада мемлекеттік саясатты іске асыру;</w:t>
      </w:r>
    </w:p>
    <w:bookmarkEnd w:id="12904"/>
    <w:bookmarkStart w:name="z13892" w:id="1290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905"/>
    <w:bookmarkStart w:name="z13893" w:id="1290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906"/>
    <w:bookmarkStart w:name="z13894" w:id="1290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907"/>
    <w:bookmarkStart w:name="z13895" w:id="1290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908"/>
    <w:bookmarkStart w:name="z13896" w:id="1290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909"/>
    <w:bookmarkStart w:name="z13897" w:id="1291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910"/>
    <w:bookmarkStart w:name="z13898" w:id="1291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911"/>
    <w:bookmarkStart w:name="z13899" w:id="1291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912"/>
    <w:bookmarkStart w:name="z13900" w:id="1291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913"/>
    <w:bookmarkStart w:name="z13901" w:id="1291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914"/>
    <w:bookmarkStart w:name="z13902" w:id="1291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2915"/>
    <w:bookmarkStart w:name="z13903" w:id="1291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916"/>
    <w:bookmarkStart w:name="z13904" w:id="1291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917"/>
    <w:bookmarkStart w:name="z13905" w:id="1291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918"/>
    <w:bookmarkStart w:name="z13906" w:id="1291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2919"/>
    <w:bookmarkStart w:name="z13907" w:id="1292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2920"/>
    <w:bookmarkStart w:name="z13908" w:id="1292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2921"/>
    <w:bookmarkStart w:name="z13909" w:id="1292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2922"/>
    <w:bookmarkStart w:name="z13910" w:id="1292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2923"/>
    <w:bookmarkStart w:name="z13911" w:id="1292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2924"/>
    <w:bookmarkStart w:name="z13912" w:id="1292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2925"/>
    <w:bookmarkStart w:name="z13913" w:id="1292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2926"/>
    <w:bookmarkStart w:name="z13914" w:id="1292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2927"/>
    <w:bookmarkStart w:name="z13915" w:id="1292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2928"/>
    <w:bookmarkStart w:name="z13916" w:id="1292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2929"/>
    <w:bookmarkStart w:name="z13917" w:id="1293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2930"/>
    <w:bookmarkStart w:name="z13918" w:id="1293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2931"/>
    <w:bookmarkStart w:name="z13919" w:id="12932"/>
    <w:p>
      <w:pPr>
        <w:spacing w:after="0"/>
        <w:ind w:left="0"/>
        <w:jc w:val="both"/>
      </w:pPr>
      <w:r>
        <w:rPr>
          <w:rFonts w:ascii="Times New Roman"/>
          <w:b w:val="false"/>
          <w:i w:val="false"/>
          <w:color w:val="000000"/>
          <w:sz w:val="28"/>
        </w:rPr>
        <w:t>
      29) мыналарды:</w:t>
      </w:r>
    </w:p>
    <w:bookmarkEnd w:id="12932"/>
    <w:bookmarkStart w:name="z13920" w:id="1293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2933"/>
    <w:bookmarkStart w:name="z13921" w:id="1293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2934"/>
    <w:bookmarkStart w:name="z13922" w:id="1293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2935"/>
    <w:bookmarkStart w:name="z13923" w:id="1293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2936"/>
    <w:bookmarkStart w:name="z13924" w:id="1293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2937"/>
    <w:bookmarkStart w:name="z13925" w:id="1293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2938"/>
    <w:bookmarkStart w:name="z13926" w:id="1293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2939"/>
    <w:bookmarkStart w:name="z13927" w:id="12940"/>
    <w:p>
      <w:pPr>
        <w:spacing w:after="0"/>
        <w:ind w:left="0"/>
        <w:jc w:val="both"/>
      </w:pPr>
      <w:r>
        <w:rPr>
          <w:rFonts w:ascii="Times New Roman"/>
          <w:b w:val="false"/>
          <w:i w:val="false"/>
          <w:color w:val="000000"/>
          <w:sz w:val="28"/>
        </w:rPr>
        <w:t>
      19. Басқарма басшысының өкілеттіктері:</w:t>
      </w:r>
    </w:p>
    <w:bookmarkEnd w:id="12940"/>
    <w:bookmarkStart w:name="z13928" w:id="1294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2941"/>
    <w:bookmarkStart w:name="z13929" w:id="1294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2942"/>
    <w:bookmarkStart w:name="z13930" w:id="1294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2943"/>
    <w:bookmarkStart w:name="z13931" w:id="1294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2944"/>
    <w:bookmarkStart w:name="z13932" w:id="1294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2945"/>
    <w:bookmarkStart w:name="z13933" w:id="1294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2946"/>
    <w:bookmarkStart w:name="z13934" w:id="12947"/>
    <w:p>
      <w:pPr>
        <w:spacing w:after="0"/>
        <w:ind w:left="0"/>
        <w:jc w:val="left"/>
      </w:pPr>
      <w:r>
        <w:rPr>
          <w:rFonts w:ascii="Times New Roman"/>
          <w:b/>
          <w:i w:val="false"/>
          <w:color w:val="000000"/>
        </w:rPr>
        <w:t xml:space="preserve"> 4-тарау. Басқарманың мүлкі</w:t>
      </w:r>
    </w:p>
    <w:bookmarkEnd w:id="12947"/>
    <w:bookmarkStart w:name="z13935" w:id="1294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2948"/>
    <w:bookmarkStart w:name="z13936" w:id="1294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2949"/>
    <w:bookmarkStart w:name="z13937" w:id="1295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2950"/>
    <w:bookmarkStart w:name="z13938" w:id="1295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2951"/>
    <w:bookmarkStart w:name="z13939" w:id="12952"/>
    <w:p>
      <w:pPr>
        <w:spacing w:after="0"/>
        <w:ind w:left="0"/>
        <w:jc w:val="left"/>
      </w:pPr>
      <w:r>
        <w:rPr>
          <w:rFonts w:ascii="Times New Roman"/>
          <w:b/>
          <w:i w:val="false"/>
          <w:color w:val="000000"/>
        </w:rPr>
        <w:t xml:space="preserve"> 5-тарау. Басқарманы қайта ұйымдастыру және тарату</w:t>
      </w:r>
    </w:p>
    <w:bookmarkEnd w:id="12952"/>
    <w:bookmarkStart w:name="z13940" w:id="1295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29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161-қосымша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148-қосымша</w:t>
            </w:r>
          </w:p>
        </w:tc>
      </w:tr>
    </w:tbl>
    <w:bookmarkStart w:name="z13955" w:id="1295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Арал аудандық санитариялық-эпидемиологиялық бақылау басқармасы" республикалық мемлекеттік мекемесінің ережесі</w:t>
      </w:r>
    </w:p>
    <w:bookmarkEnd w:id="12954"/>
    <w:bookmarkStart w:name="z13956" w:id="12955"/>
    <w:p>
      <w:pPr>
        <w:spacing w:after="0"/>
        <w:ind w:left="0"/>
        <w:jc w:val="left"/>
      </w:pPr>
      <w:r>
        <w:rPr>
          <w:rFonts w:ascii="Times New Roman"/>
          <w:b/>
          <w:i w:val="false"/>
          <w:color w:val="000000"/>
        </w:rPr>
        <w:t xml:space="preserve"> 1-тарау. Жалпы ережелер</w:t>
      </w:r>
    </w:p>
    <w:bookmarkEnd w:id="12955"/>
    <w:bookmarkStart w:name="z13957" w:id="1295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Арал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2956"/>
    <w:bookmarkStart w:name="z13958" w:id="1295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2957"/>
    <w:bookmarkStart w:name="z13959" w:id="1295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2958"/>
    <w:bookmarkStart w:name="z13960" w:id="1295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2959"/>
    <w:bookmarkStart w:name="z13961" w:id="1296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2960"/>
    <w:bookmarkStart w:name="z13962" w:id="1296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2961"/>
    <w:bookmarkStart w:name="z13963" w:id="1296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2962"/>
    <w:bookmarkStart w:name="z13964" w:id="12963"/>
    <w:p>
      <w:pPr>
        <w:spacing w:after="0"/>
        <w:ind w:left="0"/>
        <w:jc w:val="both"/>
      </w:pPr>
      <w:r>
        <w:rPr>
          <w:rFonts w:ascii="Times New Roman"/>
          <w:b w:val="false"/>
          <w:i w:val="false"/>
          <w:color w:val="000000"/>
          <w:sz w:val="28"/>
        </w:rPr>
        <w:t>
      8. Заңды тұлғаның орналасқан жері – индекс 120100, Қазақстан Республикасы, Қызылорда облысы, Арал ауданы, Арал қаласы, Бақтыбай батыр көшесі, 121А үй.</w:t>
      </w:r>
    </w:p>
    <w:bookmarkEnd w:id="12963"/>
    <w:bookmarkStart w:name="z13965" w:id="1296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Арал аудандық санитариялық-эпидемиологиялық бақылау басқармасы" республикалық мемлекеттік мекемесі.</w:t>
      </w:r>
    </w:p>
    <w:bookmarkEnd w:id="12964"/>
    <w:bookmarkStart w:name="z13966" w:id="1296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2965"/>
    <w:bookmarkStart w:name="z13967" w:id="1296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2966"/>
    <w:bookmarkStart w:name="z13968" w:id="1296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2967"/>
    <w:bookmarkStart w:name="z13969" w:id="1296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2968"/>
    <w:bookmarkStart w:name="z13970" w:id="1296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2969"/>
    <w:bookmarkStart w:name="z13971" w:id="12970"/>
    <w:p>
      <w:pPr>
        <w:spacing w:after="0"/>
        <w:ind w:left="0"/>
        <w:jc w:val="both"/>
      </w:pPr>
      <w:r>
        <w:rPr>
          <w:rFonts w:ascii="Times New Roman"/>
          <w:b w:val="false"/>
          <w:i w:val="false"/>
          <w:color w:val="000000"/>
          <w:sz w:val="28"/>
        </w:rPr>
        <w:t>
      13. Міндеттері:</w:t>
      </w:r>
    </w:p>
    <w:bookmarkEnd w:id="12970"/>
    <w:bookmarkStart w:name="z13972" w:id="1297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2971"/>
    <w:bookmarkStart w:name="z13973" w:id="1297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2972"/>
    <w:bookmarkStart w:name="z13974" w:id="1297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2973"/>
    <w:bookmarkStart w:name="z13975" w:id="12974"/>
    <w:p>
      <w:pPr>
        <w:spacing w:after="0"/>
        <w:ind w:left="0"/>
        <w:jc w:val="both"/>
      </w:pPr>
      <w:r>
        <w:rPr>
          <w:rFonts w:ascii="Times New Roman"/>
          <w:b w:val="false"/>
          <w:i w:val="false"/>
          <w:color w:val="000000"/>
          <w:sz w:val="28"/>
        </w:rPr>
        <w:t>
      14. Құқықтары мен міндеттері:</w:t>
      </w:r>
    </w:p>
    <w:bookmarkEnd w:id="12974"/>
    <w:bookmarkStart w:name="z13976" w:id="1297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2975"/>
    <w:bookmarkStart w:name="z13977" w:id="1297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2976"/>
    <w:bookmarkStart w:name="z13978" w:id="1297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2977"/>
    <w:bookmarkStart w:name="z13979" w:id="1297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2978"/>
    <w:bookmarkStart w:name="z13980" w:id="1297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2979"/>
    <w:bookmarkStart w:name="z13981" w:id="1298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2980"/>
    <w:bookmarkStart w:name="z13982" w:id="1298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2981"/>
    <w:bookmarkStart w:name="z13983" w:id="1298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2982"/>
    <w:bookmarkStart w:name="z13984" w:id="1298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2983"/>
    <w:bookmarkStart w:name="z13985" w:id="12984"/>
    <w:p>
      <w:pPr>
        <w:spacing w:after="0"/>
        <w:ind w:left="0"/>
        <w:jc w:val="both"/>
      </w:pPr>
      <w:r>
        <w:rPr>
          <w:rFonts w:ascii="Times New Roman"/>
          <w:b w:val="false"/>
          <w:i w:val="false"/>
          <w:color w:val="000000"/>
          <w:sz w:val="28"/>
        </w:rPr>
        <w:t>
      15. Функциялары:</w:t>
      </w:r>
    </w:p>
    <w:bookmarkEnd w:id="12984"/>
    <w:bookmarkStart w:name="z13986" w:id="12985"/>
    <w:p>
      <w:pPr>
        <w:spacing w:after="0"/>
        <w:ind w:left="0"/>
        <w:jc w:val="both"/>
      </w:pPr>
      <w:r>
        <w:rPr>
          <w:rFonts w:ascii="Times New Roman"/>
          <w:b w:val="false"/>
          <w:i w:val="false"/>
          <w:color w:val="000000"/>
          <w:sz w:val="28"/>
        </w:rPr>
        <w:t>
      1) реттелетін салада мемлекеттік саясатты іске асыру;</w:t>
      </w:r>
    </w:p>
    <w:bookmarkEnd w:id="12985"/>
    <w:bookmarkStart w:name="z13987" w:id="1298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2986"/>
    <w:bookmarkStart w:name="z13988" w:id="1298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2987"/>
    <w:bookmarkStart w:name="z13989" w:id="1298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2988"/>
    <w:bookmarkStart w:name="z13990" w:id="1298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2989"/>
    <w:bookmarkStart w:name="z13991" w:id="1299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2990"/>
    <w:bookmarkStart w:name="z13992" w:id="1299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2991"/>
    <w:bookmarkStart w:name="z13993" w:id="1299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2992"/>
    <w:bookmarkStart w:name="z13994" w:id="1299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2993"/>
    <w:bookmarkStart w:name="z13995" w:id="1299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2994"/>
    <w:bookmarkStart w:name="z13996" w:id="1299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2995"/>
    <w:bookmarkStart w:name="z13997" w:id="12996"/>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2996"/>
    <w:bookmarkStart w:name="z13998" w:id="1299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2997"/>
    <w:bookmarkStart w:name="z13999" w:id="1299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2998"/>
    <w:bookmarkStart w:name="z14000" w:id="1299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2999"/>
    <w:bookmarkStart w:name="z14001" w:id="1300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000"/>
    <w:bookmarkStart w:name="z14002" w:id="1300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001"/>
    <w:bookmarkStart w:name="z14003" w:id="1300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002"/>
    <w:bookmarkStart w:name="z14004" w:id="1300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003"/>
    <w:bookmarkStart w:name="z14005" w:id="1300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004"/>
    <w:bookmarkStart w:name="z14006" w:id="1300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005"/>
    <w:bookmarkStart w:name="z14007" w:id="1300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006"/>
    <w:bookmarkStart w:name="z14008" w:id="1300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007"/>
    <w:bookmarkStart w:name="z14009" w:id="1300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008"/>
    <w:bookmarkStart w:name="z14010" w:id="1300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009"/>
    <w:bookmarkStart w:name="z14011" w:id="1301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010"/>
    <w:bookmarkStart w:name="z14012" w:id="1301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011"/>
    <w:bookmarkStart w:name="z14013" w:id="1301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012"/>
    <w:bookmarkStart w:name="z14014" w:id="13013"/>
    <w:p>
      <w:pPr>
        <w:spacing w:after="0"/>
        <w:ind w:left="0"/>
        <w:jc w:val="both"/>
      </w:pPr>
      <w:r>
        <w:rPr>
          <w:rFonts w:ascii="Times New Roman"/>
          <w:b w:val="false"/>
          <w:i w:val="false"/>
          <w:color w:val="000000"/>
          <w:sz w:val="28"/>
        </w:rPr>
        <w:t>
      29) мыналарды:</w:t>
      </w:r>
    </w:p>
    <w:bookmarkEnd w:id="13013"/>
    <w:bookmarkStart w:name="z14015" w:id="1301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014"/>
    <w:bookmarkStart w:name="z14016" w:id="1301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015"/>
    <w:bookmarkStart w:name="z14017" w:id="1301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016"/>
    <w:bookmarkStart w:name="z14018" w:id="1301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017"/>
    <w:bookmarkStart w:name="z14019" w:id="1301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018"/>
    <w:bookmarkStart w:name="z14020" w:id="1301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019"/>
    <w:bookmarkStart w:name="z14021" w:id="1302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020"/>
    <w:bookmarkStart w:name="z14022" w:id="13021"/>
    <w:p>
      <w:pPr>
        <w:spacing w:after="0"/>
        <w:ind w:left="0"/>
        <w:jc w:val="both"/>
      </w:pPr>
      <w:r>
        <w:rPr>
          <w:rFonts w:ascii="Times New Roman"/>
          <w:b w:val="false"/>
          <w:i w:val="false"/>
          <w:color w:val="000000"/>
          <w:sz w:val="28"/>
        </w:rPr>
        <w:t>
      19. Басқарма басшысының өкілеттіктері:</w:t>
      </w:r>
    </w:p>
    <w:bookmarkEnd w:id="13021"/>
    <w:bookmarkStart w:name="z14023" w:id="1302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022"/>
    <w:bookmarkStart w:name="z14024" w:id="1302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023"/>
    <w:bookmarkStart w:name="z14025" w:id="1302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024"/>
    <w:bookmarkStart w:name="z14026" w:id="1302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025"/>
    <w:bookmarkStart w:name="z14027" w:id="1302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026"/>
    <w:bookmarkStart w:name="z14028" w:id="1302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027"/>
    <w:bookmarkStart w:name="z14029" w:id="13028"/>
    <w:p>
      <w:pPr>
        <w:spacing w:after="0"/>
        <w:ind w:left="0"/>
        <w:jc w:val="left"/>
      </w:pPr>
      <w:r>
        <w:rPr>
          <w:rFonts w:ascii="Times New Roman"/>
          <w:b/>
          <w:i w:val="false"/>
          <w:color w:val="000000"/>
        </w:rPr>
        <w:t xml:space="preserve"> 4-тарау. Басқарманың мүлкі</w:t>
      </w:r>
    </w:p>
    <w:bookmarkEnd w:id="13028"/>
    <w:bookmarkStart w:name="z14030" w:id="1302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029"/>
    <w:bookmarkStart w:name="z14031" w:id="1303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030"/>
    <w:bookmarkStart w:name="z14032" w:id="1303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031"/>
    <w:bookmarkStart w:name="z14033" w:id="1303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032"/>
    <w:bookmarkStart w:name="z14034" w:id="13033"/>
    <w:p>
      <w:pPr>
        <w:spacing w:after="0"/>
        <w:ind w:left="0"/>
        <w:jc w:val="left"/>
      </w:pPr>
      <w:r>
        <w:rPr>
          <w:rFonts w:ascii="Times New Roman"/>
          <w:b/>
          <w:i w:val="false"/>
          <w:color w:val="000000"/>
        </w:rPr>
        <w:t xml:space="preserve"> 5-тарау. Басқарманы қайта ұйымдастыру және тарату</w:t>
      </w:r>
    </w:p>
    <w:bookmarkEnd w:id="13033"/>
    <w:bookmarkStart w:name="z14035" w:id="1303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0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162-қосымша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149-қосымша</w:t>
            </w:r>
          </w:p>
        </w:tc>
      </w:tr>
    </w:tbl>
    <w:bookmarkStart w:name="z14050" w:id="1303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Жалағаш аудандық санитариялық-эпидемиологиялық бақылау басқармасы" республикалық мемлекеттік мекемесінің ережесі</w:t>
      </w:r>
    </w:p>
    <w:bookmarkEnd w:id="13035"/>
    <w:bookmarkStart w:name="z14051" w:id="13036"/>
    <w:p>
      <w:pPr>
        <w:spacing w:after="0"/>
        <w:ind w:left="0"/>
        <w:jc w:val="left"/>
      </w:pPr>
      <w:r>
        <w:rPr>
          <w:rFonts w:ascii="Times New Roman"/>
          <w:b/>
          <w:i w:val="false"/>
          <w:color w:val="000000"/>
        </w:rPr>
        <w:t xml:space="preserve"> 1-тарау. Жалпы ережелер</w:t>
      </w:r>
    </w:p>
    <w:bookmarkEnd w:id="13036"/>
    <w:bookmarkStart w:name="z14052" w:id="1303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Жалағаш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037"/>
    <w:bookmarkStart w:name="z14053" w:id="1303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038"/>
    <w:bookmarkStart w:name="z14054" w:id="1303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039"/>
    <w:bookmarkStart w:name="z14055" w:id="1304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040"/>
    <w:bookmarkStart w:name="z14056" w:id="1304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041"/>
    <w:bookmarkStart w:name="z14057" w:id="1304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042"/>
    <w:bookmarkStart w:name="z14058" w:id="1304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043"/>
    <w:bookmarkStart w:name="z14059" w:id="13044"/>
    <w:p>
      <w:pPr>
        <w:spacing w:after="0"/>
        <w:ind w:left="0"/>
        <w:jc w:val="both"/>
      </w:pPr>
      <w:r>
        <w:rPr>
          <w:rFonts w:ascii="Times New Roman"/>
          <w:b w:val="false"/>
          <w:i w:val="false"/>
          <w:color w:val="000000"/>
          <w:sz w:val="28"/>
        </w:rPr>
        <w:t>
      8. Заңды тұлғаның орналасқан жері – индекс 120200, Қазақстан Республикасы, Қызылорда облысы, Жалағаш ауданы, Жалағаш кенті, Темірбек Жүргенов көшесі, 75 құрылыс.</w:t>
      </w:r>
    </w:p>
    <w:bookmarkEnd w:id="13044"/>
    <w:bookmarkStart w:name="z14060" w:id="1304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Жалағаш аудандық санитариялық-эпидемиологиялық бақылау басқармасы" республикалық мемлекеттік мекемесі.</w:t>
      </w:r>
    </w:p>
    <w:bookmarkEnd w:id="13045"/>
    <w:bookmarkStart w:name="z14061" w:id="1304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046"/>
    <w:bookmarkStart w:name="z14062" w:id="1304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047"/>
    <w:bookmarkStart w:name="z14063" w:id="1304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048"/>
    <w:bookmarkStart w:name="z14064" w:id="1304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049"/>
    <w:bookmarkStart w:name="z14065" w:id="1305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050"/>
    <w:bookmarkStart w:name="z14066" w:id="13051"/>
    <w:p>
      <w:pPr>
        <w:spacing w:after="0"/>
        <w:ind w:left="0"/>
        <w:jc w:val="both"/>
      </w:pPr>
      <w:r>
        <w:rPr>
          <w:rFonts w:ascii="Times New Roman"/>
          <w:b w:val="false"/>
          <w:i w:val="false"/>
          <w:color w:val="000000"/>
          <w:sz w:val="28"/>
        </w:rPr>
        <w:t>
      13. Міндеттері:</w:t>
      </w:r>
    </w:p>
    <w:bookmarkEnd w:id="13051"/>
    <w:bookmarkStart w:name="z14067" w:id="1305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052"/>
    <w:bookmarkStart w:name="z14068" w:id="1305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053"/>
    <w:bookmarkStart w:name="z14069" w:id="1305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054"/>
    <w:bookmarkStart w:name="z14070" w:id="13055"/>
    <w:p>
      <w:pPr>
        <w:spacing w:after="0"/>
        <w:ind w:left="0"/>
        <w:jc w:val="both"/>
      </w:pPr>
      <w:r>
        <w:rPr>
          <w:rFonts w:ascii="Times New Roman"/>
          <w:b w:val="false"/>
          <w:i w:val="false"/>
          <w:color w:val="000000"/>
          <w:sz w:val="28"/>
        </w:rPr>
        <w:t>
      14. Құқықтары мен міндеттері:</w:t>
      </w:r>
    </w:p>
    <w:bookmarkEnd w:id="13055"/>
    <w:bookmarkStart w:name="z14071" w:id="1305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056"/>
    <w:bookmarkStart w:name="z14072" w:id="1305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057"/>
    <w:bookmarkStart w:name="z14073" w:id="1305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058"/>
    <w:bookmarkStart w:name="z14074" w:id="1305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059"/>
    <w:bookmarkStart w:name="z14075" w:id="1306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060"/>
    <w:bookmarkStart w:name="z14076" w:id="1306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061"/>
    <w:bookmarkStart w:name="z14077" w:id="1306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062"/>
    <w:bookmarkStart w:name="z14078" w:id="1306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063"/>
    <w:bookmarkStart w:name="z14079" w:id="1306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064"/>
    <w:bookmarkStart w:name="z14080" w:id="13065"/>
    <w:p>
      <w:pPr>
        <w:spacing w:after="0"/>
        <w:ind w:left="0"/>
        <w:jc w:val="both"/>
      </w:pPr>
      <w:r>
        <w:rPr>
          <w:rFonts w:ascii="Times New Roman"/>
          <w:b w:val="false"/>
          <w:i w:val="false"/>
          <w:color w:val="000000"/>
          <w:sz w:val="28"/>
        </w:rPr>
        <w:t>
      15. Функциялары:</w:t>
      </w:r>
    </w:p>
    <w:bookmarkEnd w:id="13065"/>
    <w:bookmarkStart w:name="z14081" w:id="13066"/>
    <w:p>
      <w:pPr>
        <w:spacing w:after="0"/>
        <w:ind w:left="0"/>
        <w:jc w:val="both"/>
      </w:pPr>
      <w:r>
        <w:rPr>
          <w:rFonts w:ascii="Times New Roman"/>
          <w:b w:val="false"/>
          <w:i w:val="false"/>
          <w:color w:val="000000"/>
          <w:sz w:val="28"/>
        </w:rPr>
        <w:t>
      1) реттелетін салада мемлекеттік саясатты іске асыру;</w:t>
      </w:r>
    </w:p>
    <w:bookmarkEnd w:id="13066"/>
    <w:bookmarkStart w:name="z14082" w:id="1306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067"/>
    <w:bookmarkStart w:name="z14083" w:id="1306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068"/>
    <w:bookmarkStart w:name="z14084" w:id="1306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069"/>
    <w:bookmarkStart w:name="z14085" w:id="1307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070"/>
    <w:bookmarkStart w:name="z14086" w:id="1307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071"/>
    <w:bookmarkStart w:name="z14087" w:id="1307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072"/>
    <w:bookmarkStart w:name="z14088" w:id="1307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073"/>
    <w:bookmarkStart w:name="z14089" w:id="1307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074"/>
    <w:bookmarkStart w:name="z14090" w:id="1307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075"/>
    <w:bookmarkStart w:name="z14091" w:id="1307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076"/>
    <w:bookmarkStart w:name="z14092" w:id="1307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3077"/>
    <w:bookmarkStart w:name="z14093" w:id="1307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078"/>
    <w:bookmarkStart w:name="z14094" w:id="1307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079"/>
    <w:bookmarkStart w:name="z14095" w:id="1308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080"/>
    <w:bookmarkStart w:name="z14096" w:id="1308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081"/>
    <w:bookmarkStart w:name="z14097" w:id="1308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082"/>
    <w:bookmarkStart w:name="z14098" w:id="1308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083"/>
    <w:bookmarkStart w:name="z14099" w:id="1308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084"/>
    <w:bookmarkStart w:name="z14100" w:id="1308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085"/>
    <w:bookmarkStart w:name="z14101" w:id="1308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086"/>
    <w:bookmarkStart w:name="z14102" w:id="1308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087"/>
    <w:bookmarkStart w:name="z14103" w:id="1308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088"/>
    <w:bookmarkStart w:name="z14104" w:id="13089"/>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089"/>
    <w:bookmarkStart w:name="z14105" w:id="1309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090"/>
    <w:bookmarkStart w:name="z14106" w:id="1309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091"/>
    <w:bookmarkStart w:name="z14107" w:id="1309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092"/>
    <w:bookmarkStart w:name="z14108" w:id="1309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093"/>
    <w:bookmarkStart w:name="z14109" w:id="13094"/>
    <w:p>
      <w:pPr>
        <w:spacing w:after="0"/>
        <w:ind w:left="0"/>
        <w:jc w:val="both"/>
      </w:pPr>
      <w:r>
        <w:rPr>
          <w:rFonts w:ascii="Times New Roman"/>
          <w:b w:val="false"/>
          <w:i w:val="false"/>
          <w:color w:val="000000"/>
          <w:sz w:val="28"/>
        </w:rPr>
        <w:t>
      29) мыналарды:</w:t>
      </w:r>
    </w:p>
    <w:bookmarkEnd w:id="13094"/>
    <w:bookmarkStart w:name="z14110" w:id="1309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095"/>
    <w:bookmarkStart w:name="z14111" w:id="1309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096"/>
    <w:bookmarkStart w:name="z14112" w:id="1309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097"/>
    <w:bookmarkStart w:name="z14113" w:id="1309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098"/>
    <w:bookmarkStart w:name="z14114" w:id="1309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099"/>
    <w:bookmarkStart w:name="z14115" w:id="1310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100"/>
    <w:bookmarkStart w:name="z14116" w:id="1310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101"/>
    <w:bookmarkStart w:name="z14117" w:id="13102"/>
    <w:p>
      <w:pPr>
        <w:spacing w:after="0"/>
        <w:ind w:left="0"/>
        <w:jc w:val="both"/>
      </w:pPr>
      <w:r>
        <w:rPr>
          <w:rFonts w:ascii="Times New Roman"/>
          <w:b w:val="false"/>
          <w:i w:val="false"/>
          <w:color w:val="000000"/>
          <w:sz w:val="28"/>
        </w:rPr>
        <w:t>
      19. Басқарма басшысының өкілеттіктері:</w:t>
      </w:r>
    </w:p>
    <w:bookmarkEnd w:id="13102"/>
    <w:bookmarkStart w:name="z14118" w:id="1310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103"/>
    <w:bookmarkStart w:name="z14119" w:id="1310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104"/>
    <w:bookmarkStart w:name="z14120" w:id="1310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105"/>
    <w:bookmarkStart w:name="z14121" w:id="1310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106"/>
    <w:bookmarkStart w:name="z14122" w:id="1310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107"/>
    <w:bookmarkStart w:name="z14123" w:id="1310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108"/>
    <w:bookmarkStart w:name="z14124" w:id="13109"/>
    <w:p>
      <w:pPr>
        <w:spacing w:after="0"/>
        <w:ind w:left="0"/>
        <w:jc w:val="left"/>
      </w:pPr>
      <w:r>
        <w:rPr>
          <w:rFonts w:ascii="Times New Roman"/>
          <w:b/>
          <w:i w:val="false"/>
          <w:color w:val="000000"/>
        </w:rPr>
        <w:t xml:space="preserve"> 4-тарау. Басқарманың мүлкі</w:t>
      </w:r>
    </w:p>
    <w:bookmarkEnd w:id="13109"/>
    <w:bookmarkStart w:name="z14125" w:id="1311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110"/>
    <w:bookmarkStart w:name="z14126" w:id="1311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111"/>
    <w:bookmarkStart w:name="z14127" w:id="1311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112"/>
    <w:bookmarkStart w:name="z14128" w:id="1311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113"/>
    <w:bookmarkStart w:name="z14129" w:id="13114"/>
    <w:p>
      <w:pPr>
        <w:spacing w:after="0"/>
        <w:ind w:left="0"/>
        <w:jc w:val="left"/>
      </w:pPr>
      <w:r>
        <w:rPr>
          <w:rFonts w:ascii="Times New Roman"/>
          <w:b/>
          <w:i w:val="false"/>
          <w:color w:val="000000"/>
        </w:rPr>
        <w:t xml:space="preserve"> 5-тарау. Басқарманы қайта ұйымдастыру және тарату</w:t>
      </w:r>
    </w:p>
    <w:bookmarkEnd w:id="13114"/>
    <w:bookmarkStart w:name="z14130" w:id="1311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1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163-қосымша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150-қосымша</w:t>
            </w:r>
          </w:p>
        </w:tc>
      </w:tr>
    </w:tbl>
    <w:bookmarkStart w:name="z14145" w:id="1311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Жаңақорған аудандық санитариялық-эпидемиологиялық бақылау басқармасы" республикалық мемлекеттік мекемесінің ережесі</w:t>
      </w:r>
    </w:p>
    <w:bookmarkEnd w:id="13116"/>
    <w:bookmarkStart w:name="z14146" w:id="13117"/>
    <w:p>
      <w:pPr>
        <w:spacing w:after="0"/>
        <w:ind w:left="0"/>
        <w:jc w:val="left"/>
      </w:pPr>
      <w:r>
        <w:rPr>
          <w:rFonts w:ascii="Times New Roman"/>
          <w:b/>
          <w:i w:val="false"/>
          <w:color w:val="000000"/>
        </w:rPr>
        <w:t xml:space="preserve"> 1-тарау. Жалпы ережелер</w:t>
      </w:r>
    </w:p>
    <w:bookmarkEnd w:id="13117"/>
    <w:bookmarkStart w:name="z14147" w:id="1311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Жаңақорған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118"/>
    <w:bookmarkStart w:name="z14148" w:id="1311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119"/>
    <w:bookmarkStart w:name="z14149" w:id="1312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120"/>
    <w:bookmarkStart w:name="z14150" w:id="1312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121"/>
    <w:bookmarkStart w:name="z14151" w:id="1312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122"/>
    <w:bookmarkStart w:name="z14152" w:id="1312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123"/>
    <w:bookmarkStart w:name="z14153" w:id="1312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124"/>
    <w:bookmarkStart w:name="z14154" w:id="13125"/>
    <w:p>
      <w:pPr>
        <w:spacing w:after="0"/>
        <w:ind w:left="0"/>
        <w:jc w:val="both"/>
      </w:pPr>
      <w:r>
        <w:rPr>
          <w:rFonts w:ascii="Times New Roman"/>
          <w:b w:val="false"/>
          <w:i w:val="false"/>
          <w:color w:val="000000"/>
          <w:sz w:val="28"/>
        </w:rPr>
        <w:t>
      8. Заңды тұлғаның орналасқан жері – индекс 120300, Қазақстан Республикасы, Қызылорда облысы, Жаңақорған ауданы, Жаңақорған кенті, Хорасан ата даңғылы, 8А ғимарат.</w:t>
      </w:r>
    </w:p>
    <w:bookmarkEnd w:id="13125"/>
    <w:bookmarkStart w:name="z14155" w:id="1312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Жаңақорған аудандық санитариялық-эпидемиологиялық бақылау басқармасы" республикалық мемлекеттік мекемесі.</w:t>
      </w:r>
    </w:p>
    <w:bookmarkEnd w:id="13126"/>
    <w:bookmarkStart w:name="z14156" w:id="1312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127"/>
    <w:bookmarkStart w:name="z14157" w:id="1312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128"/>
    <w:bookmarkStart w:name="z14158" w:id="1312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129"/>
    <w:bookmarkStart w:name="z14159" w:id="1313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130"/>
    <w:bookmarkStart w:name="z14160" w:id="1313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131"/>
    <w:bookmarkStart w:name="z14161" w:id="13132"/>
    <w:p>
      <w:pPr>
        <w:spacing w:after="0"/>
        <w:ind w:left="0"/>
        <w:jc w:val="both"/>
      </w:pPr>
      <w:r>
        <w:rPr>
          <w:rFonts w:ascii="Times New Roman"/>
          <w:b w:val="false"/>
          <w:i w:val="false"/>
          <w:color w:val="000000"/>
          <w:sz w:val="28"/>
        </w:rPr>
        <w:t>
      13. Міндеттері:</w:t>
      </w:r>
    </w:p>
    <w:bookmarkEnd w:id="13132"/>
    <w:bookmarkStart w:name="z14162" w:id="1313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133"/>
    <w:bookmarkStart w:name="z14163" w:id="1313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134"/>
    <w:bookmarkStart w:name="z14164" w:id="1313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135"/>
    <w:bookmarkStart w:name="z14165" w:id="13136"/>
    <w:p>
      <w:pPr>
        <w:spacing w:after="0"/>
        <w:ind w:left="0"/>
        <w:jc w:val="both"/>
      </w:pPr>
      <w:r>
        <w:rPr>
          <w:rFonts w:ascii="Times New Roman"/>
          <w:b w:val="false"/>
          <w:i w:val="false"/>
          <w:color w:val="000000"/>
          <w:sz w:val="28"/>
        </w:rPr>
        <w:t>
      14. Құқықтары мен міндеттері:</w:t>
      </w:r>
    </w:p>
    <w:bookmarkEnd w:id="13136"/>
    <w:bookmarkStart w:name="z14166" w:id="1313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137"/>
    <w:bookmarkStart w:name="z14167" w:id="1313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138"/>
    <w:bookmarkStart w:name="z14168" w:id="1313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139"/>
    <w:bookmarkStart w:name="z14169" w:id="1314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140"/>
    <w:bookmarkStart w:name="z14170" w:id="1314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141"/>
    <w:bookmarkStart w:name="z14171" w:id="1314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142"/>
    <w:bookmarkStart w:name="z14172" w:id="1314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143"/>
    <w:bookmarkStart w:name="z14173" w:id="1314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144"/>
    <w:bookmarkStart w:name="z14174" w:id="1314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145"/>
    <w:bookmarkStart w:name="z14175" w:id="13146"/>
    <w:p>
      <w:pPr>
        <w:spacing w:after="0"/>
        <w:ind w:left="0"/>
        <w:jc w:val="both"/>
      </w:pPr>
      <w:r>
        <w:rPr>
          <w:rFonts w:ascii="Times New Roman"/>
          <w:b w:val="false"/>
          <w:i w:val="false"/>
          <w:color w:val="000000"/>
          <w:sz w:val="28"/>
        </w:rPr>
        <w:t>
      15. Функциялары:</w:t>
      </w:r>
    </w:p>
    <w:bookmarkEnd w:id="13146"/>
    <w:bookmarkStart w:name="z14176" w:id="13147"/>
    <w:p>
      <w:pPr>
        <w:spacing w:after="0"/>
        <w:ind w:left="0"/>
        <w:jc w:val="both"/>
      </w:pPr>
      <w:r>
        <w:rPr>
          <w:rFonts w:ascii="Times New Roman"/>
          <w:b w:val="false"/>
          <w:i w:val="false"/>
          <w:color w:val="000000"/>
          <w:sz w:val="28"/>
        </w:rPr>
        <w:t>
      1) реттелетін салада мемлекеттік саясатты іске асыру;</w:t>
      </w:r>
    </w:p>
    <w:bookmarkEnd w:id="13147"/>
    <w:bookmarkStart w:name="z14177" w:id="1314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148"/>
    <w:bookmarkStart w:name="z14178" w:id="1314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149"/>
    <w:bookmarkStart w:name="z14179" w:id="1315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150"/>
    <w:bookmarkStart w:name="z14180" w:id="1315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151"/>
    <w:bookmarkStart w:name="z14181" w:id="1315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152"/>
    <w:bookmarkStart w:name="z14182" w:id="1315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153"/>
    <w:bookmarkStart w:name="z14183" w:id="1315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154"/>
    <w:bookmarkStart w:name="z14184" w:id="1315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155"/>
    <w:bookmarkStart w:name="z14185" w:id="1315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156"/>
    <w:bookmarkStart w:name="z14186" w:id="1315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157"/>
    <w:bookmarkStart w:name="z14187" w:id="13158"/>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3158"/>
    <w:bookmarkStart w:name="z14188" w:id="1315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159"/>
    <w:bookmarkStart w:name="z14189" w:id="1316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160"/>
    <w:bookmarkStart w:name="z14190" w:id="1316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161"/>
    <w:bookmarkStart w:name="z14191" w:id="1316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162"/>
    <w:bookmarkStart w:name="z14192" w:id="1316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163"/>
    <w:bookmarkStart w:name="z14193" w:id="1316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164"/>
    <w:bookmarkStart w:name="z14194" w:id="1316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165"/>
    <w:bookmarkStart w:name="z14195" w:id="1316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166"/>
    <w:bookmarkStart w:name="z14196" w:id="1316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167"/>
    <w:bookmarkStart w:name="z14197" w:id="1316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168"/>
    <w:bookmarkStart w:name="z14198" w:id="1316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169"/>
    <w:bookmarkStart w:name="z14199" w:id="1317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170"/>
    <w:bookmarkStart w:name="z14200" w:id="1317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171"/>
    <w:bookmarkStart w:name="z14201" w:id="1317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172"/>
    <w:bookmarkStart w:name="z14202" w:id="1317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173"/>
    <w:bookmarkStart w:name="z14203" w:id="1317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174"/>
    <w:bookmarkStart w:name="z14204" w:id="13175"/>
    <w:p>
      <w:pPr>
        <w:spacing w:after="0"/>
        <w:ind w:left="0"/>
        <w:jc w:val="both"/>
      </w:pPr>
      <w:r>
        <w:rPr>
          <w:rFonts w:ascii="Times New Roman"/>
          <w:b w:val="false"/>
          <w:i w:val="false"/>
          <w:color w:val="000000"/>
          <w:sz w:val="28"/>
        </w:rPr>
        <w:t>
      29) мыналарды:</w:t>
      </w:r>
    </w:p>
    <w:bookmarkEnd w:id="13175"/>
    <w:bookmarkStart w:name="z14205" w:id="1317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176"/>
    <w:bookmarkStart w:name="z14206" w:id="1317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177"/>
    <w:bookmarkStart w:name="z14207" w:id="1317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178"/>
    <w:bookmarkStart w:name="z14208" w:id="1317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179"/>
    <w:bookmarkStart w:name="z14209" w:id="1318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180"/>
    <w:bookmarkStart w:name="z14210" w:id="1318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181"/>
    <w:bookmarkStart w:name="z14211" w:id="1318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182"/>
    <w:bookmarkStart w:name="z14212" w:id="13183"/>
    <w:p>
      <w:pPr>
        <w:spacing w:after="0"/>
        <w:ind w:left="0"/>
        <w:jc w:val="both"/>
      </w:pPr>
      <w:r>
        <w:rPr>
          <w:rFonts w:ascii="Times New Roman"/>
          <w:b w:val="false"/>
          <w:i w:val="false"/>
          <w:color w:val="000000"/>
          <w:sz w:val="28"/>
        </w:rPr>
        <w:t>
      19. Басқарма басшысының өкілеттіктері:</w:t>
      </w:r>
    </w:p>
    <w:bookmarkEnd w:id="13183"/>
    <w:bookmarkStart w:name="z14213" w:id="1318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184"/>
    <w:bookmarkStart w:name="z14214" w:id="1318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185"/>
    <w:bookmarkStart w:name="z14215" w:id="1318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186"/>
    <w:bookmarkStart w:name="z14216" w:id="1318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187"/>
    <w:bookmarkStart w:name="z14217" w:id="1318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188"/>
    <w:bookmarkStart w:name="z14218" w:id="1318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189"/>
    <w:bookmarkStart w:name="z14219" w:id="13190"/>
    <w:p>
      <w:pPr>
        <w:spacing w:after="0"/>
        <w:ind w:left="0"/>
        <w:jc w:val="left"/>
      </w:pPr>
      <w:r>
        <w:rPr>
          <w:rFonts w:ascii="Times New Roman"/>
          <w:b/>
          <w:i w:val="false"/>
          <w:color w:val="000000"/>
        </w:rPr>
        <w:t xml:space="preserve"> 4-тарау. Басқарманың мүлкі</w:t>
      </w:r>
    </w:p>
    <w:bookmarkEnd w:id="13190"/>
    <w:bookmarkStart w:name="z14220" w:id="1319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191"/>
    <w:bookmarkStart w:name="z14221" w:id="1319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192"/>
    <w:bookmarkStart w:name="z14222" w:id="1319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193"/>
    <w:bookmarkStart w:name="z14223" w:id="1319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194"/>
    <w:bookmarkStart w:name="z14224" w:id="13195"/>
    <w:p>
      <w:pPr>
        <w:spacing w:after="0"/>
        <w:ind w:left="0"/>
        <w:jc w:val="left"/>
      </w:pPr>
      <w:r>
        <w:rPr>
          <w:rFonts w:ascii="Times New Roman"/>
          <w:b/>
          <w:i w:val="false"/>
          <w:color w:val="000000"/>
        </w:rPr>
        <w:t xml:space="preserve"> 5-тарау. Басқарманы қайта ұйымдастыру және тарату</w:t>
      </w:r>
    </w:p>
    <w:bookmarkEnd w:id="13195"/>
    <w:bookmarkStart w:name="z14225" w:id="1319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1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164-қосымша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151-қосымша</w:t>
            </w:r>
          </w:p>
        </w:tc>
      </w:tr>
    </w:tbl>
    <w:bookmarkStart w:name="z14240" w:id="1319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Қазалы аудандық санитариялық-эпидемиологиялық бақылау басқармасы" республикалық мемлекеттік мекемесінің ережесі</w:t>
      </w:r>
    </w:p>
    <w:bookmarkEnd w:id="13197"/>
    <w:bookmarkStart w:name="z14241" w:id="13198"/>
    <w:p>
      <w:pPr>
        <w:spacing w:after="0"/>
        <w:ind w:left="0"/>
        <w:jc w:val="left"/>
      </w:pPr>
      <w:r>
        <w:rPr>
          <w:rFonts w:ascii="Times New Roman"/>
          <w:b/>
          <w:i w:val="false"/>
          <w:color w:val="000000"/>
        </w:rPr>
        <w:t xml:space="preserve"> 1-тарау. Жалпы ережелер</w:t>
      </w:r>
    </w:p>
    <w:bookmarkEnd w:id="13198"/>
    <w:bookmarkStart w:name="z14242" w:id="1319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Қазалы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199"/>
    <w:bookmarkStart w:name="z14243" w:id="1320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200"/>
    <w:bookmarkStart w:name="z14244" w:id="1320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201"/>
    <w:bookmarkStart w:name="z14245" w:id="1320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202"/>
    <w:bookmarkStart w:name="z14246" w:id="1320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203"/>
    <w:bookmarkStart w:name="z14247" w:id="1320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204"/>
    <w:bookmarkStart w:name="z14248" w:id="1320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205"/>
    <w:bookmarkStart w:name="z14249" w:id="13206"/>
    <w:p>
      <w:pPr>
        <w:spacing w:after="0"/>
        <w:ind w:left="0"/>
        <w:jc w:val="both"/>
      </w:pPr>
      <w:r>
        <w:rPr>
          <w:rFonts w:ascii="Times New Roman"/>
          <w:b w:val="false"/>
          <w:i w:val="false"/>
          <w:color w:val="000000"/>
          <w:sz w:val="28"/>
        </w:rPr>
        <w:t>
      8. Заңды тұлғаның орналасқан жері – индекс 120400, Қазақстан Республикасы, Қызылорда облысы, Қазалы ауданы, Әйтеке би кенті, Жалаңтөс батыр көшесі, 42 ғимарат.</w:t>
      </w:r>
    </w:p>
    <w:bookmarkEnd w:id="13206"/>
    <w:bookmarkStart w:name="z14250" w:id="1320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Қазалы аудандық санитариялық-эпидемиологиялық бақылау басқармасы" республикалық мемлекеттік мекемесіб</w:t>
      </w:r>
    </w:p>
    <w:bookmarkEnd w:id="13207"/>
    <w:bookmarkStart w:name="z14251" w:id="1320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208"/>
    <w:bookmarkStart w:name="z14252" w:id="1320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209"/>
    <w:bookmarkStart w:name="z14253" w:id="1321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210"/>
    <w:bookmarkStart w:name="z14254" w:id="1321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211"/>
    <w:bookmarkStart w:name="z14255" w:id="1321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212"/>
    <w:bookmarkStart w:name="z14256" w:id="13213"/>
    <w:p>
      <w:pPr>
        <w:spacing w:after="0"/>
        <w:ind w:left="0"/>
        <w:jc w:val="both"/>
      </w:pPr>
      <w:r>
        <w:rPr>
          <w:rFonts w:ascii="Times New Roman"/>
          <w:b w:val="false"/>
          <w:i w:val="false"/>
          <w:color w:val="000000"/>
          <w:sz w:val="28"/>
        </w:rPr>
        <w:t>
      13. Міндеттері:</w:t>
      </w:r>
    </w:p>
    <w:bookmarkEnd w:id="13213"/>
    <w:bookmarkStart w:name="z14257" w:id="1321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214"/>
    <w:bookmarkStart w:name="z14258" w:id="1321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215"/>
    <w:bookmarkStart w:name="z14259" w:id="1321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216"/>
    <w:bookmarkStart w:name="z14260" w:id="13217"/>
    <w:p>
      <w:pPr>
        <w:spacing w:after="0"/>
        <w:ind w:left="0"/>
        <w:jc w:val="both"/>
      </w:pPr>
      <w:r>
        <w:rPr>
          <w:rFonts w:ascii="Times New Roman"/>
          <w:b w:val="false"/>
          <w:i w:val="false"/>
          <w:color w:val="000000"/>
          <w:sz w:val="28"/>
        </w:rPr>
        <w:t>
      14. Құқықтары мен міндеттері:</w:t>
      </w:r>
    </w:p>
    <w:bookmarkEnd w:id="13217"/>
    <w:bookmarkStart w:name="z14261" w:id="1321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218"/>
    <w:bookmarkStart w:name="z14262" w:id="1321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219"/>
    <w:bookmarkStart w:name="z14263" w:id="1322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220"/>
    <w:bookmarkStart w:name="z14264" w:id="1322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221"/>
    <w:bookmarkStart w:name="z14265" w:id="1322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222"/>
    <w:bookmarkStart w:name="z14266" w:id="1322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223"/>
    <w:bookmarkStart w:name="z14267" w:id="1322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224"/>
    <w:bookmarkStart w:name="z14268" w:id="1322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225"/>
    <w:bookmarkStart w:name="z14269" w:id="1322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226"/>
    <w:bookmarkStart w:name="z14270" w:id="13227"/>
    <w:p>
      <w:pPr>
        <w:spacing w:after="0"/>
        <w:ind w:left="0"/>
        <w:jc w:val="both"/>
      </w:pPr>
      <w:r>
        <w:rPr>
          <w:rFonts w:ascii="Times New Roman"/>
          <w:b w:val="false"/>
          <w:i w:val="false"/>
          <w:color w:val="000000"/>
          <w:sz w:val="28"/>
        </w:rPr>
        <w:t>
      15. Функциялары:</w:t>
      </w:r>
    </w:p>
    <w:bookmarkEnd w:id="13227"/>
    <w:bookmarkStart w:name="z14271" w:id="13228"/>
    <w:p>
      <w:pPr>
        <w:spacing w:after="0"/>
        <w:ind w:left="0"/>
        <w:jc w:val="both"/>
      </w:pPr>
      <w:r>
        <w:rPr>
          <w:rFonts w:ascii="Times New Roman"/>
          <w:b w:val="false"/>
          <w:i w:val="false"/>
          <w:color w:val="000000"/>
          <w:sz w:val="28"/>
        </w:rPr>
        <w:t>
      1) реттелетін салада мемлекеттік саясатты іске асыру;</w:t>
      </w:r>
    </w:p>
    <w:bookmarkEnd w:id="13228"/>
    <w:bookmarkStart w:name="z14272" w:id="1322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229"/>
    <w:bookmarkStart w:name="z14273" w:id="1323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230"/>
    <w:bookmarkStart w:name="z14274" w:id="1323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231"/>
    <w:bookmarkStart w:name="z14275" w:id="1323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232"/>
    <w:bookmarkStart w:name="z14276" w:id="1323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233"/>
    <w:bookmarkStart w:name="z14277" w:id="1323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234"/>
    <w:bookmarkStart w:name="z14278" w:id="1323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235"/>
    <w:bookmarkStart w:name="z14279" w:id="1323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236"/>
    <w:bookmarkStart w:name="z14280" w:id="1323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237"/>
    <w:bookmarkStart w:name="z14281" w:id="1323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238"/>
    <w:bookmarkStart w:name="z14282" w:id="1323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3239"/>
    <w:bookmarkStart w:name="z14283" w:id="1324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240"/>
    <w:bookmarkStart w:name="z14284" w:id="1324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241"/>
    <w:bookmarkStart w:name="z14285" w:id="1324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242"/>
    <w:bookmarkStart w:name="z14286" w:id="1324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243"/>
    <w:bookmarkStart w:name="z14287" w:id="1324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244"/>
    <w:bookmarkStart w:name="z14288" w:id="1324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245"/>
    <w:bookmarkStart w:name="z14289" w:id="1324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246"/>
    <w:bookmarkStart w:name="z14290" w:id="1324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247"/>
    <w:bookmarkStart w:name="z14291" w:id="1324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248"/>
    <w:bookmarkStart w:name="z14292" w:id="1324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249"/>
    <w:bookmarkStart w:name="z14293" w:id="1325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250"/>
    <w:bookmarkStart w:name="z14294" w:id="1325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251"/>
    <w:bookmarkStart w:name="z14295" w:id="1325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252"/>
    <w:bookmarkStart w:name="z14296" w:id="1325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253"/>
    <w:bookmarkStart w:name="z14297" w:id="1325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254"/>
    <w:bookmarkStart w:name="z14298" w:id="1325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255"/>
    <w:bookmarkStart w:name="z14299" w:id="13256"/>
    <w:p>
      <w:pPr>
        <w:spacing w:after="0"/>
        <w:ind w:left="0"/>
        <w:jc w:val="both"/>
      </w:pPr>
      <w:r>
        <w:rPr>
          <w:rFonts w:ascii="Times New Roman"/>
          <w:b w:val="false"/>
          <w:i w:val="false"/>
          <w:color w:val="000000"/>
          <w:sz w:val="28"/>
        </w:rPr>
        <w:t>
      29) мыналарды:</w:t>
      </w:r>
    </w:p>
    <w:bookmarkEnd w:id="13256"/>
    <w:bookmarkStart w:name="z14300" w:id="1325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257"/>
    <w:bookmarkStart w:name="z14301" w:id="1325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258"/>
    <w:bookmarkStart w:name="z14302" w:id="1325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259"/>
    <w:bookmarkStart w:name="z14303" w:id="1326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260"/>
    <w:bookmarkStart w:name="z14304" w:id="1326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261"/>
    <w:bookmarkStart w:name="z14305" w:id="1326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262"/>
    <w:bookmarkStart w:name="z14306" w:id="1326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263"/>
    <w:bookmarkStart w:name="z14307" w:id="13264"/>
    <w:p>
      <w:pPr>
        <w:spacing w:after="0"/>
        <w:ind w:left="0"/>
        <w:jc w:val="both"/>
      </w:pPr>
      <w:r>
        <w:rPr>
          <w:rFonts w:ascii="Times New Roman"/>
          <w:b w:val="false"/>
          <w:i w:val="false"/>
          <w:color w:val="000000"/>
          <w:sz w:val="28"/>
        </w:rPr>
        <w:t>
      19. Басқарма басшысының өкілеттіктері:</w:t>
      </w:r>
    </w:p>
    <w:bookmarkEnd w:id="13264"/>
    <w:bookmarkStart w:name="z14308" w:id="1326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265"/>
    <w:bookmarkStart w:name="z14309" w:id="1326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266"/>
    <w:bookmarkStart w:name="z14310" w:id="1326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267"/>
    <w:bookmarkStart w:name="z14311" w:id="1326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268"/>
    <w:bookmarkStart w:name="z14312" w:id="1326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269"/>
    <w:bookmarkStart w:name="z14313" w:id="1327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270"/>
    <w:bookmarkStart w:name="z14314" w:id="13271"/>
    <w:p>
      <w:pPr>
        <w:spacing w:after="0"/>
        <w:ind w:left="0"/>
        <w:jc w:val="left"/>
      </w:pPr>
      <w:r>
        <w:rPr>
          <w:rFonts w:ascii="Times New Roman"/>
          <w:b/>
          <w:i w:val="false"/>
          <w:color w:val="000000"/>
        </w:rPr>
        <w:t xml:space="preserve"> 4-тарау. Басқарманың мүлкі</w:t>
      </w:r>
    </w:p>
    <w:bookmarkEnd w:id="13271"/>
    <w:bookmarkStart w:name="z14315" w:id="1327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272"/>
    <w:bookmarkStart w:name="z14316" w:id="1327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273"/>
    <w:bookmarkStart w:name="z14317" w:id="1327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274"/>
    <w:bookmarkStart w:name="z14318" w:id="1327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275"/>
    <w:bookmarkStart w:name="z14319" w:id="13276"/>
    <w:p>
      <w:pPr>
        <w:spacing w:after="0"/>
        <w:ind w:left="0"/>
        <w:jc w:val="left"/>
      </w:pPr>
      <w:r>
        <w:rPr>
          <w:rFonts w:ascii="Times New Roman"/>
          <w:b/>
          <w:i w:val="false"/>
          <w:color w:val="000000"/>
        </w:rPr>
        <w:t xml:space="preserve"> 5-тарау. Басқарманы қайта ұйымдастыру және тарату</w:t>
      </w:r>
    </w:p>
    <w:bookmarkEnd w:id="13276"/>
    <w:bookmarkStart w:name="z14320" w:id="1327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2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165-қосымша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152-қосымша</w:t>
            </w:r>
          </w:p>
        </w:tc>
      </w:tr>
    </w:tbl>
    <w:bookmarkStart w:name="z14335" w:id="1327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Қармақшы аудандық санитариялық-эпидемиологиялық бақылау басқармасы" республикалық мемлекеттік мекемесінің ережесі</w:t>
      </w:r>
    </w:p>
    <w:bookmarkEnd w:id="13278"/>
    <w:bookmarkStart w:name="z14336" w:id="13279"/>
    <w:p>
      <w:pPr>
        <w:spacing w:after="0"/>
        <w:ind w:left="0"/>
        <w:jc w:val="left"/>
      </w:pPr>
      <w:r>
        <w:rPr>
          <w:rFonts w:ascii="Times New Roman"/>
          <w:b/>
          <w:i w:val="false"/>
          <w:color w:val="000000"/>
        </w:rPr>
        <w:t xml:space="preserve"> 1-тарау. Жалпы ережелер</w:t>
      </w:r>
    </w:p>
    <w:bookmarkEnd w:id="13279"/>
    <w:bookmarkStart w:name="z14337" w:id="1328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Қармақшы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280"/>
    <w:bookmarkStart w:name="z14338" w:id="1328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281"/>
    <w:bookmarkStart w:name="z14339" w:id="1328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282"/>
    <w:bookmarkStart w:name="z14340" w:id="1328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283"/>
    <w:bookmarkStart w:name="z14341" w:id="1328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284"/>
    <w:bookmarkStart w:name="z14342" w:id="1328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285"/>
    <w:bookmarkStart w:name="z14343" w:id="1328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286"/>
    <w:bookmarkStart w:name="z14344" w:id="13287"/>
    <w:p>
      <w:pPr>
        <w:spacing w:after="0"/>
        <w:ind w:left="0"/>
        <w:jc w:val="both"/>
      </w:pPr>
      <w:r>
        <w:rPr>
          <w:rFonts w:ascii="Times New Roman"/>
          <w:b w:val="false"/>
          <w:i w:val="false"/>
          <w:color w:val="000000"/>
          <w:sz w:val="28"/>
        </w:rPr>
        <w:t>
      8. Заңды тұлғаның орналасқан жері – индекс 120500, Қазақстан Республикасы, Қызылорда облысы, Қармақшы ауданы, Жосалы кенті, Қорқыт Ата көшесі, 64 ғимарат.</w:t>
      </w:r>
    </w:p>
    <w:bookmarkEnd w:id="13287"/>
    <w:bookmarkStart w:name="z14345" w:id="1328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Қармақшы аудандық санитариялық-эпидемиологиялық бақылау басқармасы" республикалық мемлекеттік мекемесі.</w:t>
      </w:r>
    </w:p>
    <w:bookmarkEnd w:id="13288"/>
    <w:bookmarkStart w:name="z14346" w:id="1328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289"/>
    <w:bookmarkStart w:name="z14347" w:id="1329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290"/>
    <w:bookmarkStart w:name="z14348" w:id="1329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291"/>
    <w:bookmarkStart w:name="z14349" w:id="1329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292"/>
    <w:bookmarkStart w:name="z14350" w:id="1329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293"/>
    <w:bookmarkStart w:name="z14351" w:id="13294"/>
    <w:p>
      <w:pPr>
        <w:spacing w:after="0"/>
        <w:ind w:left="0"/>
        <w:jc w:val="both"/>
      </w:pPr>
      <w:r>
        <w:rPr>
          <w:rFonts w:ascii="Times New Roman"/>
          <w:b w:val="false"/>
          <w:i w:val="false"/>
          <w:color w:val="000000"/>
          <w:sz w:val="28"/>
        </w:rPr>
        <w:t>
      13. Міндеттері:</w:t>
      </w:r>
    </w:p>
    <w:bookmarkEnd w:id="13294"/>
    <w:bookmarkStart w:name="z14352" w:id="1329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295"/>
    <w:bookmarkStart w:name="z14353" w:id="1329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296"/>
    <w:bookmarkStart w:name="z14354" w:id="1329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297"/>
    <w:bookmarkStart w:name="z14355" w:id="13298"/>
    <w:p>
      <w:pPr>
        <w:spacing w:after="0"/>
        <w:ind w:left="0"/>
        <w:jc w:val="both"/>
      </w:pPr>
      <w:r>
        <w:rPr>
          <w:rFonts w:ascii="Times New Roman"/>
          <w:b w:val="false"/>
          <w:i w:val="false"/>
          <w:color w:val="000000"/>
          <w:sz w:val="28"/>
        </w:rPr>
        <w:t>
      14. Құқықтары мен міндеттері:</w:t>
      </w:r>
    </w:p>
    <w:bookmarkEnd w:id="13298"/>
    <w:bookmarkStart w:name="z14356" w:id="1329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299"/>
    <w:bookmarkStart w:name="z14357" w:id="1330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300"/>
    <w:bookmarkStart w:name="z14358" w:id="1330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301"/>
    <w:bookmarkStart w:name="z14359" w:id="1330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302"/>
    <w:bookmarkStart w:name="z14360" w:id="1330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303"/>
    <w:bookmarkStart w:name="z14361" w:id="1330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304"/>
    <w:bookmarkStart w:name="z14362" w:id="1330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305"/>
    <w:bookmarkStart w:name="z14363" w:id="1330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306"/>
    <w:bookmarkStart w:name="z14364" w:id="1330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307"/>
    <w:bookmarkStart w:name="z14365" w:id="13308"/>
    <w:p>
      <w:pPr>
        <w:spacing w:after="0"/>
        <w:ind w:left="0"/>
        <w:jc w:val="both"/>
      </w:pPr>
      <w:r>
        <w:rPr>
          <w:rFonts w:ascii="Times New Roman"/>
          <w:b w:val="false"/>
          <w:i w:val="false"/>
          <w:color w:val="000000"/>
          <w:sz w:val="28"/>
        </w:rPr>
        <w:t>
      15. Функциялары:</w:t>
      </w:r>
    </w:p>
    <w:bookmarkEnd w:id="13308"/>
    <w:bookmarkStart w:name="z14366" w:id="13309"/>
    <w:p>
      <w:pPr>
        <w:spacing w:after="0"/>
        <w:ind w:left="0"/>
        <w:jc w:val="both"/>
      </w:pPr>
      <w:r>
        <w:rPr>
          <w:rFonts w:ascii="Times New Roman"/>
          <w:b w:val="false"/>
          <w:i w:val="false"/>
          <w:color w:val="000000"/>
          <w:sz w:val="28"/>
        </w:rPr>
        <w:t>
      1) реттелетін салада мемлекеттік саясатты іске асыру;</w:t>
      </w:r>
    </w:p>
    <w:bookmarkEnd w:id="13309"/>
    <w:bookmarkStart w:name="z14367" w:id="1331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310"/>
    <w:bookmarkStart w:name="z14368" w:id="1331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311"/>
    <w:bookmarkStart w:name="z14369" w:id="1331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312"/>
    <w:bookmarkStart w:name="z14370" w:id="1331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313"/>
    <w:bookmarkStart w:name="z14371" w:id="1331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314"/>
    <w:bookmarkStart w:name="z14372" w:id="1331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315"/>
    <w:bookmarkStart w:name="z14373" w:id="1331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316"/>
    <w:bookmarkStart w:name="z14374" w:id="1331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317"/>
    <w:bookmarkStart w:name="z14375" w:id="1331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318"/>
    <w:bookmarkStart w:name="z14376" w:id="1331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319"/>
    <w:bookmarkStart w:name="z14377" w:id="13320"/>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3320"/>
    <w:bookmarkStart w:name="z14378" w:id="1332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321"/>
    <w:bookmarkStart w:name="z14379" w:id="1332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322"/>
    <w:bookmarkStart w:name="z14380" w:id="1332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323"/>
    <w:bookmarkStart w:name="z14381" w:id="1332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324"/>
    <w:bookmarkStart w:name="z14382" w:id="1332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325"/>
    <w:bookmarkStart w:name="z14383" w:id="1332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326"/>
    <w:bookmarkStart w:name="z14384" w:id="1332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327"/>
    <w:bookmarkStart w:name="z14385" w:id="1332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328"/>
    <w:bookmarkStart w:name="z14386" w:id="1332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329"/>
    <w:bookmarkStart w:name="z14387" w:id="1333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330"/>
    <w:bookmarkStart w:name="z14388" w:id="1333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331"/>
    <w:bookmarkStart w:name="z14389" w:id="1333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332"/>
    <w:bookmarkStart w:name="z14390" w:id="1333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333"/>
    <w:bookmarkStart w:name="z14391" w:id="1333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334"/>
    <w:bookmarkStart w:name="z14392" w:id="1333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335"/>
    <w:bookmarkStart w:name="z14393" w:id="1333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336"/>
    <w:bookmarkStart w:name="z14394" w:id="13337"/>
    <w:p>
      <w:pPr>
        <w:spacing w:after="0"/>
        <w:ind w:left="0"/>
        <w:jc w:val="both"/>
      </w:pPr>
      <w:r>
        <w:rPr>
          <w:rFonts w:ascii="Times New Roman"/>
          <w:b w:val="false"/>
          <w:i w:val="false"/>
          <w:color w:val="000000"/>
          <w:sz w:val="28"/>
        </w:rPr>
        <w:t>
      29) мыналарды:</w:t>
      </w:r>
    </w:p>
    <w:bookmarkEnd w:id="13337"/>
    <w:bookmarkStart w:name="z14395" w:id="1333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338"/>
    <w:bookmarkStart w:name="z14396" w:id="1333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339"/>
    <w:bookmarkStart w:name="z14397" w:id="1334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340"/>
    <w:bookmarkStart w:name="z14398" w:id="1334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341"/>
    <w:bookmarkStart w:name="z14399" w:id="1334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342"/>
    <w:bookmarkStart w:name="z14400" w:id="1334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343"/>
    <w:bookmarkStart w:name="z14401" w:id="1334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344"/>
    <w:bookmarkStart w:name="z14402" w:id="13345"/>
    <w:p>
      <w:pPr>
        <w:spacing w:after="0"/>
        <w:ind w:left="0"/>
        <w:jc w:val="both"/>
      </w:pPr>
      <w:r>
        <w:rPr>
          <w:rFonts w:ascii="Times New Roman"/>
          <w:b w:val="false"/>
          <w:i w:val="false"/>
          <w:color w:val="000000"/>
          <w:sz w:val="28"/>
        </w:rPr>
        <w:t>
      19. Басқарма басшысының өкілеттіктері:</w:t>
      </w:r>
    </w:p>
    <w:bookmarkEnd w:id="13345"/>
    <w:bookmarkStart w:name="z14403" w:id="1334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346"/>
    <w:bookmarkStart w:name="z14404" w:id="1334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347"/>
    <w:bookmarkStart w:name="z14405" w:id="1334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348"/>
    <w:bookmarkStart w:name="z14406" w:id="1334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349"/>
    <w:bookmarkStart w:name="z14407" w:id="1335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350"/>
    <w:bookmarkStart w:name="z14408" w:id="1335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351"/>
    <w:bookmarkStart w:name="z14409" w:id="13352"/>
    <w:p>
      <w:pPr>
        <w:spacing w:after="0"/>
        <w:ind w:left="0"/>
        <w:jc w:val="left"/>
      </w:pPr>
      <w:r>
        <w:rPr>
          <w:rFonts w:ascii="Times New Roman"/>
          <w:b/>
          <w:i w:val="false"/>
          <w:color w:val="000000"/>
        </w:rPr>
        <w:t xml:space="preserve"> 4-тарау. Басқарманың мүлкі</w:t>
      </w:r>
    </w:p>
    <w:bookmarkEnd w:id="13352"/>
    <w:bookmarkStart w:name="z14410" w:id="1335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353"/>
    <w:bookmarkStart w:name="z14411" w:id="1335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354"/>
    <w:bookmarkStart w:name="z14412" w:id="1335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355"/>
    <w:bookmarkStart w:name="z14413" w:id="1335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356"/>
    <w:bookmarkStart w:name="z14414" w:id="13357"/>
    <w:p>
      <w:pPr>
        <w:spacing w:after="0"/>
        <w:ind w:left="0"/>
        <w:jc w:val="left"/>
      </w:pPr>
      <w:r>
        <w:rPr>
          <w:rFonts w:ascii="Times New Roman"/>
          <w:b/>
          <w:i w:val="false"/>
          <w:color w:val="000000"/>
        </w:rPr>
        <w:t xml:space="preserve"> 5-тарау. Басқарманы қайта ұйымдастыру және тарату</w:t>
      </w:r>
    </w:p>
    <w:bookmarkEnd w:id="13357"/>
    <w:bookmarkStart w:name="z14415" w:id="1335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3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166-қосымша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153-қосымша</w:t>
            </w:r>
          </w:p>
        </w:tc>
      </w:tr>
    </w:tbl>
    <w:bookmarkStart w:name="z14430" w:id="1335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Қызылорда қалалық санитариялық-эпидемиологиялық бақылау басқармасы" республикалық мемлекеттік мекемесінің ережесі</w:t>
      </w:r>
    </w:p>
    <w:bookmarkEnd w:id="13359"/>
    <w:bookmarkStart w:name="z14431" w:id="13360"/>
    <w:p>
      <w:pPr>
        <w:spacing w:after="0"/>
        <w:ind w:left="0"/>
        <w:jc w:val="left"/>
      </w:pPr>
      <w:r>
        <w:rPr>
          <w:rFonts w:ascii="Times New Roman"/>
          <w:b/>
          <w:i w:val="false"/>
          <w:color w:val="000000"/>
        </w:rPr>
        <w:t xml:space="preserve"> 1-тарау. Жалпы ережелер</w:t>
      </w:r>
    </w:p>
    <w:bookmarkEnd w:id="13360"/>
    <w:bookmarkStart w:name="z14432" w:id="1336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Қызылорда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361"/>
    <w:bookmarkStart w:name="z14433" w:id="1336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362"/>
    <w:bookmarkStart w:name="z14434" w:id="1336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363"/>
    <w:bookmarkStart w:name="z14435" w:id="1336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364"/>
    <w:bookmarkStart w:name="z14436" w:id="1336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365"/>
    <w:bookmarkStart w:name="z14437" w:id="1336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366"/>
    <w:bookmarkStart w:name="z14438" w:id="1336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367"/>
    <w:bookmarkStart w:name="z14439" w:id="13368"/>
    <w:p>
      <w:pPr>
        <w:spacing w:after="0"/>
        <w:ind w:left="0"/>
        <w:jc w:val="both"/>
      </w:pPr>
      <w:r>
        <w:rPr>
          <w:rFonts w:ascii="Times New Roman"/>
          <w:b w:val="false"/>
          <w:i w:val="false"/>
          <w:color w:val="000000"/>
          <w:sz w:val="28"/>
        </w:rPr>
        <w:t>
      8. Заңды тұлғаның орналасқан жері – индекс 120008, Қазақстан Республикасы, Қызылорда облысы, Қызылорда қаласы, Желтоқсан көшесі, 128 ғимарат.</w:t>
      </w:r>
    </w:p>
    <w:bookmarkEnd w:id="13368"/>
    <w:bookmarkStart w:name="z14440" w:id="1336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Қызылорда қалалық санитариялық-эпидемиологиялық бақылау басқармасы" республикалық мемлекеттік мекемесі.</w:t>
      </w:r>
    </w:p>
    <w:bookmarkEnd w:id="13369"/>
    <w:bookmarkStart w:name="z14441" w:id="1337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370"/>
    <w:bookmarkStart w:name="z14442" w:id="1337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371"/>
    <w:bookmarkStart w:name="z14443" w:id="1337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372"/>
    <w:bookmarkStart w:name="z14444" w:id="1337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373"/>
    <w:bookmarkStart w:name="z14445" w:id="1337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374"/>
    <w:bookmarkStart w:name="z14446" w:id="13375"/>
    <w:p>
      <w:pPr>
        <w:spacing w:after="0"/>
        <w:ind w:left="0"/>
        <w:jc w:val="both"/>
      </w:pPr>
      <w:r>
        <w:rPr>
          <w:rFonts w:ascii="Times New Roman"/>
          <w:b w:val="false"/>
          <w:i w:val="false"/>
          <w:color w:val="000000"/>
          <w:sz w:val="28"/>
        </w:rPr>
        <w:t>
      13. Міндеттері:</w:t>
      </w:r>
    </w:p>
    <w:bookmarkEnd w:id="13375"/>
    <w:bookmarkStart w:name="z14447" w:id="1337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376"/>
    <w:bookmarkStart w:name="z14448" w:id="1337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377"/>
    <w:bookmarkStart w:name="z14449" w:id="1337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378"/>
    <w:bookmarkStart w:name="z14450" w:id="13379"/>
    <w:p>
      <w:pPr>
        <w:spacing w:after="0"/>
        <w:ind w:left="0"/>
        <w:jc w:val="both"/>
      </w:pPr>
      <w:r>
        <w:rPr>
          <w:rFonts w:ascii="Times New Roman"/>
          <w:b w:val="false"/>
          <w:i w:val="false"/>
          <w:color w:val="000000"/>
          <w:sz w:val="28"/>
        </w:rPr>
        <w:t>
      14. Құқықтары мен міндеттері:</w:t>
      </w:r>
    </w:p>
    <w:bookmarkEnd w:id="13379"/>
    <w:bookmarkStart w:name="z14451" w:id="1338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380"/>
    <w:bookmarkStart w:name="z14452" w:id="1338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381"/>
    <w:bookmarkStart w:name="z14453" w:id="1338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382"/>
    <w:bookmarkStart w:name="z14454" w:id="1338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383"/>
    <w:bookmarkStart w:name="z14455" w:id="1338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384"/>
    <w:bookmarkStart w:name="z14456" w:id="1338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385"/>
    <w:bookmarkStart w:name="z14457" w:id="1338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386"/>
    <w:bookmarkStart w:name="z14458" w:id="1338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387"/>
    <w:bookmarkStart w:name="z14459" w:id="1338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388"/>
    <w:bookmarkStart w:name="z14460" w:id="13389"/>
    <w:p>
      <w:pPr>
        <w:spacing w:after="0"/>
        <w:ind w:left="0"/>
        <w:jc w:val="both"/>
      </w:pPr>
      <w:r>
        <w:rPr>
          <w:rFonts w:ascii="Times New Roman"/>
          <w:b w:val="false"/>
          <w:i w:val="false"/>
          <w:color w:val="000000"/>
          <w:sz w:val="28"/>
        </w:rPr>
        <w:t>
      15. Функциялары:</w:t>
      </w:r>
    </w:p>
    <w:bookmarkEnd w:id="13389"/>
    <w:bookmarkStart w:name="z14461" w:id="13390"/>
    <w:p>
      <w:pPr>
        <w:spacing w:after="0"/>
        <w:ind w:left="0"/>
        <w:jc w:val="both"/>
      </w:pPr>
      <w:r>
        <w:rPr>
          <w:rFonts w:ascii="Times New Roman"/>
          <w:b w:val="false"/>
          <w:i w:val="false"/>
          <w:color w:val="000000"/>
          <w:sz w:val="28"/>
        </w:rPr>
        <w:t>
      1) реттелетін салада мемлекеттік саясатты іске асыру;</w:t>
      </w:r>
    </w:p>
    <w:bookmarkEnd w:id="13390"/>
    <w:bookmarkStart w:name="z14462" w:id="1339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391"/>
    <w:bookmarkStart w:name="z14463" w:id="1339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392"/>
    <w:bookmarkStart w:name="z14464" w:id="1339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393"/>
    <w:bookmarkStart w:name="z14465" w:id="1339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394"/>
    <w:bookmarkStart w:name="z14466" w:id="1339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395"/>
    <w:bookmarkStart w:name="z14467" w:id="1339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396"/>
    <w:bookmarkStart w:name="z14468" w:id="1339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397"/>
    <w:bookmarkStart w:name="z14469" w:id="1339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398"/>
    <w:bookmarkStart w:name="z14470" w:id="1339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399"/>
    <w:bookmarkStart w:name="z14471" w:id="1340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400"/>
    <w:bookmarkStart w:name="z14472" w:id="1340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3401"/>
    <w:bookmarkStart w:name="z14473" w:id="1340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402"/>
    <w:bookmarkStart w:name="z14474" w:id="1340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403"/>
    <w:bookmarkStart w:name="z14475" w:id="1340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404"/>
    <w:bookmarkStart w:name="z14476" w:id="1340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405"/>
    <w:bookmarkStart w:name="z14477" w:id="1340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406"/>
    <w:bookmarkStart w:name="z14478" w:id="1340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407"/>
    <w:bookmarkStart w:name="z14479" w:id="1340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408"/>
    <w:bookmarkStart w:name="z14480" w:id="1340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409"/>
    <w:bookmarkStart w:name="z14481" w:id="1341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410"/>
    <w:bookmarkStart w:name="z14482" w:id="1341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411"/>
    <w:bookmarkStart w:name="z14483" w:id="1341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412"/>
    <w:bookmarkStart w:name="z14484" w:id="1341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413"/>
    <w:bookmarkStart w:name="z14485" w:id="1341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414"/>
    <w:bookmarkStart w:name="z14486" w:id="1341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415"/>
    <w:bookmarkStart w:name="z14487" w:id="1341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416"/>
    <w:bookmarkStart w:name="z14488" w:id="1341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417"/>
    <w:bookmarkStart w:name="z14489" w:id="13418"/>
    <w:p>
      <w:pPr>
        <w:spacing w:after="0"/>
        <w:ind w:left="0"/>
        <w:jc w:val="both"/>
      </w:pPr>
      <w:r>
        <w:rPr>
          <w:rFonts w:ascii="Times New Roman"/>
          <w:b w:val="false"/>
          <w:i w:val="false"/>
          <w:color w:val="000000"/>
          <w:sz w:val="28"/>
        </w:rPr>
        <w:t>
      29) мыналарды:</w:t>
      </w:r>
    </w:p>
    <w:bookmarkEnd w:id="13418"/>
    <w:bookmarkStart w:name="z14490" w:id="1341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419"/>
    <w:bookmarkStart w:name="z14491" w:id="1342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420"/>
    <w:bookmarkStart w:name="z14492" w:id="1342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421"/>
    <w:bookmarkStart w:name="z14493" w:id="1342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422"/>
    <w:bookmarkStart w:name="z14494" w:id="1342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423"/>
    <w:bookmarkStart w:name="z14495" w:id="1342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424"/>
    <w:bookmarkStart w:name="z14496" w:id="1342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425"/>
    <w:bookmarkStart w:name="z14497" w:id="13426"/>
    <w:p>
      <w:pPr>
        <w:spacing w:after="0"/>
        <w:ind w:left="0"/>
        <w:jc w:val="both"/>
      </w:pPr>
      <w:r>
        <w:rPr>
          <w:rFonts w:ascii="Times New Roman"/>
          <w:b w:val="false"/>
          <w:i w:val="false"/>
          <w:color w:val="000000"/>
          <w:sz w:val="28"/>
        </w:rPr>
        <w:t>
      19. Басқарма басшысының өкілеттіктері:</w:t>
      </w:r>
    </w:p>
    <w:bookmarkEnd w:id="13426"/>
    <w:bookmarkStart w:name="z14498" w:id="1342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427"/>
    <w:bookmarkStart w:name="z14499" w:id="1342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428"/>
    <w:bookmarkStart w:name="z14500" w:id="1342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429"/>
    <w:bookmarkStart w:name="z14501" w:id="1343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430"/>
    <w:bookmarkStart w:name="z14502" w:id="1343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431"/>
    <w:bookmarkStart w:name="z14503" w:id="1343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432"/>
    <w:bookmarkStart w:name="z14504" w:id="13433"/>
    <w:p>
      <w:pPr>
        <w:spacing w:after="0"/>
        <w:ind w:left="0"/>
        <w:jc w:val="left"/>
      </w:pPr>
      <w:r>
        <w:rPr>
          <w:rFonts w:ascii="Times New Roman"/>
          <w:b/>
          <w:i w:val="false"/>
          <w:color w:val="000000"/>
        </w:rPr>
        <w:t xml:space="preserve"> 4-тарау. Басқарманың мүлкі</w:t>
      </w:r>
    </w:p>
    <w:bookmarkEnd w:id="13433"/>
    <w:bookmarkStart w:name="z14505" w:id="1343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434"/>
    <w:bookmarkStart w:name="z14506" w:id="1343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435"/>
    <w:bookmarkStart w:name="z14507" w:id="1343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436"/>
    <w:bookmarkStart w:name="z14508" w:id="1343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437"/>
    <w:bookmarkStart w:name="z14509" w:id="13438"/>
    <w:p>
      <w:pPr>
        <w:spacing w:after="0"/>
        <w:ind w:left="0"/>
        <w:jc w:val="left"/>
      </w:pPr>
      <w:r>
        <w:rPr>
          <w:rFonts w:ascii="Times New Roman"/>
          <w:b/>
          <w:i w:val="false"/>
          <w:color w:val="000000"/>
        </w:rPr>
        <w:t xml:space="preserve"> 5-тарау. Басқарманы қайта ұйымдастыру және тарату</w:t>
      </w:r>
    </w:p>
    <w:bookmarkEnd w:id="13438"/>
    <w:bookmarkStart w:name="z14510" w:id="1343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4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167-қосымша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154-қосымша</w:t>
            </w:r>
          </w:p>
        </w:tc>
      </w:tr>
    </w:tbl>
    <w:bookmarkStart w:name="z14525" w:id="1344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Сырдария аудандық санитариялық-эпидемиологиялық бақылау басқармасы" республикалық мемлекеттік мекемесінің ережесі</w:t>
      </w:r>
    </w:p>
    <w:bookmarkEnd w:id="13440"/>
    <w:bookmarkStart w:name="z14526" w:id="13441"/>
    <w:p>
      <w:pPr>
        <w:spacing w:after="0"/>
        <w:ind w:left="0"/>
        <w:jc w:val="left"/>
      </w:pPr>
      <w:r>
        <w:rPr>
          <w:rFonts w:ascii="Times New Roman"/>
          <w:b/>
          <w:i w:val="false"/>
          <w:color w:val="000000"/>
        </w:rPr>
        <w:t xml:space="preserve"> 1-тарау. Жалпы ережелер</w:t>
      </w:r>
    </w:p>
    <w:bookmarkEnd w:id="13441"/>
    <w:bookmarkStart w:name="z14527" w:id="1344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Сырдария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442"/>
    <w:bookmarkStart w:name="z14528" w:id="1344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443"/>
    <w:bookmarkStart w:name="z14529" w:id="1344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444"/>
    <w:bookmarkStart w:name="z14530" w:id="1344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445"/>
    <w:bookmarkStart w:name="z14531" w:id="1344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446"/>
    <w:bookmarkStart w:name="z14532" w:id="1344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447"/>
    <w:bookmarkStart w:name="z14533" w:id="1344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448"/>
    <w:bookmarkStart w:name="z14534" w:id="13449"/>
    <w:p>
      <w:pPr>
        <w:spacing w:after="0"/>
        <w:ind w:left="0"/>
        <w:jc w:val="both"/>
      </w:pPr>
      <w:r>
        <w:rPr>
          <w:rFonts w:ascii="Times New Roman"/>
          <w:b w:val="false"/>
          <w:i w:val="false"/>
          <w:color w:val="000000"/>
          <w:sz w:val="28"/>
        </w:rPr>
        <w:t>
      8. Заңды тұлғаның орналасқан жері – индекс 120600, Қазақстан Республикасы, Қызылорда облысы, Сырдария ауданы, Тереңөзек кенті, Ғани Мұратбаев көшесі, 103/2 үй.</w:t>
      </w:r>
    </w:p>
    <w:bookmarkEnd w:id="13449"/>
    <w:bookmarkStart w:name="z14535" w:id="1345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Сырдария аудандық санитариялық-эпидемиологиялық бақылау басқармасы" республикалық мемлекеттік мекемесі.</w:t>
      </w:r>
    </w:p>
    <w:bookmarkEnd w:id="13450"/>
    <w:bookmarkStart w:name="z14536" w:id="1345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451"/>
    <w:bookmarkStart w:name="z14537" w:id="1345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452"/>
    <w:bookmarkStart w:name="z14538" w:id="1345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453"/>
    <w:bookmarkStart w:name="z14539" w:id="1345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454"/>
    <w:bookmarkStart w:name="z14540" w:id="1345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455"/>
    <w:bookmarkStart w:name="z14541" w:id="13456"/>
    <w:p>
      <w:pPr>
        <w:spacing w:after="0"/>
        <w:ind w:left="0"/>
        <w:jc w:val="both"/>
      </w:pPr>
      <w:r>
        <w:rPr>
          <w:rFonts w:ascii="Times New Roman"/>
          <w:b w:val="false"/>
          <w:i w:val="false"/>
          <w:color w:val="000000"/>
          <w:sz w:val="28"/>
        </w:rPr>
        <w:t>
      13. Міндеттері:</w:t>
      </w:r>
    </w:p>
    <w:bookmarkEnd w:id="13456"/>
    <w:bookmarkStart w:name="z14542" w:id="1345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457"/>
    <w:bookmarkStart w:name="z14543" w:id="1345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458"/>
    <w:bookmarkStart w:name="z14544" w:id="1345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459"/>
    <w:bookmarkStart w:name="z14545" w:id="13460"/>
    <w:p>
      <w:pPr>
        <w:spacing w:after="0"/>
        <w:ind w:left="0"/>
        <w:jc w:val="both"/>
      </w:pPr>
      <w:r>
        <w:rPr>
          <w:rFonts w:ascii="Times New Roman"/>
          <w:b w:val="false"/>
          <w:i w:val="false"/>
          <w:color w:val="000000"/>
          <w:sz w:val="28"/>
        </w:rPr>
        <w:t>
      14. Құқықтары мен міндеттері:</w:t>
      </w:r>
    </w:p>
    <w:bookmarkEnd w:id="13460"/>
    <w:bookmarkStart w:name="z14546" w:id="1346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461"/>
    <w:bookmarkStart w:name="z14547" w:id="1346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462"/>
    <w:bookmarkStart w:name="z14548" w:id="1346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463"/>
    <w:bookmarkStart w:name="z14549" w:id="1346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464"/>
    <w:bookmarkStart w:name="z14550" w:id="1346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465"/>
    <w:bookmarkStart w:name="z14551" w:id="1346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466"/>
    <w:bookmarkStart w:name="z14552" w:id="1346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467"/>
    <w:bookmarkStart w:name="z14553" w:id="1346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468"/>
    <w:bookmarkStart w:name="z14554" w:id="1346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469"/>
    <w:bookmarkStart w:name="z14555" w:id="13470"/>
    <w:p>
      <w:pPr>
        <w:spacing w:after="0"/>
        <w:ind w:left="0"/>
        <w:jc w:val="both"/>
      </w:pPr>
      <w:r>
        <w:rPr>
          <w:rFonts w:ascii="Times New Roman"/>
          <w:b w:val="false"/>
          <w:i w:val="false"/>
          <w:color w:val="000000"/>
          <w:sz w:val="28"/>
        </w:rPr>
        <w:t>
      15. Функциялары:</w:t>
      </w:r>
    </w:p>
    <w:bookmarkEnd w:id="13470"/>
    <w:bookmarkStart w:name="z14556" w:id="13471"/>
    <w:p>
      <w:pPr>
        <w:spacing w:after="0"/>
        <w:ind w:left="0"/>
        <w:jc w:val="both"/>
      </w:pPr>
      <w:r>
        <w:rPr>
          <w:rFonts w:ascii="Times New Roman"/>
          <w:b w:val="false"/>
          <w:i w:val="false"/>
          <w:color w:val="000000"/>
          <w:sz w:val="28"/>
        </w:rPr>
        <w:t>
      1) реттелетін салада мемлекеттік саясатты іске асыру;</w:t>
      </w:r>
    </w:p>
    <w:bookmarkEnd w:id="13471"/>
    <w:bookmarkStart w:name="z14557" w:id="1347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472"/>
    <w:bookmarkStart w:name="z14558" w:id="1347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473"/>
    <w:bookmarkStart w:name="z14559" w:id="1347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474"/>
    <w:bookmarkStart w:name="z14560" w:id="1347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475"/>
    <w:bookmarkStart w:name="z14561" w:id="1347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476"/>
    <w:bookmarkStart w:name="z14562" w:id="1347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477"/>
    <w:bookmarkStart w:name="z14563" w:id="1347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478"/>
    <w:bookmarkStart w:name="z14564" w:id="1347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479"/>
    <w:bookmarkStart w:name="z14565" w:id="1348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480"/>
    <w:bookmarkStart w:name="z14566" w:id="1348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481"/>
    <w:bookmarkStart w:name="z14567" w:id="13482"/>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3482"/>
    <w:bookmarkStart w:name="z14568" w:id="1348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483"/>
    <w:bookmarkStart w:name="z14569" w:id="1348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484"/>
    <w:bookmarkStart w:name="z14570" w:id="1348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485"/>
    <w:bookmarkStart w:name="z14571" w:id="1348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486"/>
    <w:bookmarkStart w:name="z14572" w:id="1348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487"/>
    <w:bookmarkStart w:name="z14573" w:id="1348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488"/>
    <w:bookmarkStart w:name="z14574" w:id="1348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489"/>
    <w:bookmarkStart w:name="z14575" w:id="1349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490"/>
    <w:bookmarkStart w:name="z14576" w:id="1349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491"/>
    <w:bookmarkStart w:name="z14577" w:id="1349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492"/>
    <w:bookmarkStart w:name="z14578" w:id="1349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493"/>
    <w:bookmarkStart w:name="z14579" w:id="1349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494"/>
    <w:bookmarkStart w:name="z14580" w:id="1349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495"/>
    <w:bookmarkStart w:name="z14581" w:id="1349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496"/>
    <w:bookmarkStart w:name="z14582" w:id="1349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497"/>
    <w:bookmarkStart w:name="z14583" w:id="1349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498"/>
    <w:bookmarkStart w:name="z14584" w:id="13499"/>
    <w:p>
      <w:pPr>
        <w:spacing w:after="0"/>
        <w:ind w:left="0"/>
        <w:jc w:val="both"/>
      </w:pPr>
      <w:r>
        <w:rPr>
          <w:rFonts w:ascii="Times New Roman"/>
          <w:b w:val="false"/>
          <w:i w:val="false"/>
          <w:color w:val="000000"/>
          <w:sz w:val="28"/>
        </w:rPr>
        <w:t>
      29) мыналарды:</w:t>
      </w:r>
    </w:p>
    <w:bookmarkEnd w:id="13499"/>
    <w:bookmarkStart w:name="z14585" w:id="1350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500"/>
    <w:bookmarkStart w:name="z14586" w:id="1350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501"/>
    <w:bookmarkStart w:name="z14587" w:id="1350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502"/>
    <w:bookmarkStart w:name="z14588" w:id="1350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503"/>
    <w:bookmarkStart w:name="z14589" w:id="1350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504"/>
    <w:bookmarkStart w:name="z14590" w:id="1350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505"/>
    <w:bookmarkStart w:name="z14591" w:id="1350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506"/>
    <w:bookmarkStart w:name="z14592" w:id="13507"/>
    <w:p>
      <w:pPr>
        <w:spacing w:after="0"/>
        <w:ind w:left="0"/>
        <w:jc w:val="both"/>
      </w:pPr>
      <w:r>
        <w:rPr>
          <w:rFonts w:ascii="Times New Roman"/>
          <w:b w:val="false"/>
          <w:i w:val="false"/>
          <w:color w:val="000000"/>
          <w:sz w:val="28"/>
        </w:rPr>
        <w:t>
      19. Басқарма басшысының өкілеттіктері:</w:t>
      </w:r>
    </w:p>
    <w:bookmarkEnd w:id="13507"/>
    <w:bookmarkStart w:name="z14593" w:id="1350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508"/>
    <w:bookmarkStart w:name="z14594" w:id="1350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509"/>
    <w:bookmarkStart w:name="z14595" w:id="1351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510"/>
    <w:bookmarkStart w:name="z14596" w:id="1351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511"/>
    <w:bookmarkStart w:name="z14597" w:id="1351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512"/>
    <w:bookmarkStart w:name="z14598" w:id="1351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513"/>
    <w:bookmarkStart w:name="z14599" w:id="13514"/>
    <w:p>
      <w:pPr>
        <w:spacing w:after="0"/>
        <w:ind w:left="0"/>
        <w:jc w:val="left"/>
      </w:pPr>
      <w:r>
        <w:rPr>
          <w:rFonts w:ascii="Times New Roman"/>
          <w:b/>
          <w:i w:val="false"/>
          <w:color w:val="000000"/>
        </w:rPr>
        <w:t xml:space="preserve"> 4-тарау. Басқарманың мүлкі</w:t>
      </w:r>
    </w:p>
    <w:bookmarkEnd w:id="13514"/>
    <w:bookmarkStart w:name="z14600" w:id="1351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515"/>
    <w:bookmarkStart w:name="z14601" w:id="1351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516"/>
    <w:bookmarkStart w:name="z14602" w:id="1351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517"/>
    <w:bookmarkStart w:name="z14603" w:id="1351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518"/>
    <w:bookmarkStart w:name="z14604" w:id="13519"/>
    <w:p>
      <w:pPr>
        <w:spacing w:after="0"/>
        <w:ind w:left="0"/>
        <w:jc w:val="left"/>
      </w:pPr>
      <w:r>
        <w:rPr>
          <w:rFonts w:ascii="Times New Roman"/>
          <w:b/>
          <w:i w:val="false"/>
          <w:color w:val="000000"/>
        </w:rPr>
        <w:t xml:space="preserve"> 5-тарау. Басқарманы қайта ұйымдастыру және тарату</w:t>
      </w:r>
    </w:p>
    <w:bookmarkEnd w:id="13519"/>
    <w:bookmarkStart w:name="z14605" w:id="1352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5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168-қосымша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155-қосымша</w:t>
            </w:r>
          </w:p>
        </w:tc>
      </w:tr>
    </w:tbl>
    <w:bookmarkStart w:name="z14620" w:id="1352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Шиелі аудандық санитариялық-эпидемиологиялық бақылау басқармасы" республикалық мемлекеттік мекемесінің ережесі</w:t>
      </w:r>
    </w:p>
    <w:bookmarkEnd w:id="13521"/>
    <w:bookmarkStart w:name="z14621" w:id="13522"/>
    <w:p>
      <w:pPr>
        <w:spacing w:after="0"/>
        <w:ind w:left="0"/>
        <w:jc w:val="left"/>
      </w:pPr>
      <w:r>
        <w:rPr>
          <w:rFonts w:ascii="Times New Roman"/>
          <w:b/>
          <w:i w:val="false"/>
          <w:color w:val="000000"/>
        </w:rPr>
        <w:t xml:space="preserve"> 1-тарау. Жалпы ережелер</w:t>
      </w:r>
    </w:p>
    <w:bookmarkEnd w:id="13522"/>
    <w:bookmarkStart w:name="z14622" w:id="1352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Шиелі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523"/>
    <w:bookmarkStart w:name="z14623" w:id="1352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524"/>
    <w:bookmarkStart w:name="z14624" w:id="1352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525"/>
    <w:bookmarkStart w:name="z14625" w:id="1352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526"/>
    <w:bookmarkStart w:name="z14626" w:id="1352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527"/>
    <w:bookmarkStart w:name="z14627" w:id="1352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528"/>
    <w:bookmarkStart w:name="z14628" w:id="1352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529"/>
    <w:bookmarkStart w:name="z14629" w:id="13530"/>
    <w:p>
      <w:pPr>
        <w:spacing w:after="0"/>
        <w:ind w:left="0"/>
        <w:jc w:val="both"/>
      </w:pPr>
      <w:r>
        <w:rPr>
          <w:rFonts w:ascii="Times New Roman"/>
          <w:b w:val="false"/>
          <w:i w:val="false"/>
          <w:color w:val="000000"/>
          <w:sz w:val="28"/>
        </w:rPr>
        <w:t>
      8. Заңды тұлғаның орналасқан жері – индекс 120700, Қазақстан Республикасы, Қызылорда облысы, Шиелі ауданы, Шиелі кенті, Темірбек Жүргенов көшесі, 5 ғимарат.</w:t>
      </w:r>
    </w:p>
    <w:bookmarkEnd w:id="13530"/>
    <w:bookmarkStart w:name="z14630" w:id="1353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Қызылорда облысының санитариялық-эпидемиологиялық бақылау департаменті Шиелі аудандық санитариялық-эпидемиологиялық бақылау басқармасы" республикалық мемлекеттік мекемесі.</w:t>
      </w:r>
    </w:p>
    <w:bookmarkEnd w:id="13531"/>
    <w:bookmarkStart w:name="z14631" w:id="1353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532"/>
    <w:bookmarkStart w:name="z14632" w:id="1353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533"/>
    <w:bookmarkStart w:name="z14633" w:id="1353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534"/>
    <w:bookmarkStart w:name="z14634" w:id="1353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535"/>
    <w:bookmarkStart w:name="z14635" w:id="1353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536"/>
    <w:bookmarkStart w:name="z14636" w:id="13537"/>
    <w:p>
      <w:pPr>
        <w:spacing w:after="0"/>
        <w:ind w:left="0"/>
        <w:jc w:val="both"/>
      </w:pPr>
      <w:r>
        <w:rPr>
          <w:rFonts w:ascii="Times New Roman"/>
          <w:b w:val="false"/>
          <w:i w:val="false"/>
          <w:color w:val="000000"/>
          <w:sz w:val="28"/>
        </w:rPr>
        <w:t>
      13. Міндеттері:</w:t>
      </w:r>
    </w:p>
    <w:bookmarkEnd w:id="13537"/>
    <w:bookmarkStart w:name="z14637" w:id="1353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538"/>
    <w:bookmarkStart w:name="z14638" w:id="1353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539"/>
    <w:bookmarkStart w:name="z14639" w:id="1354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540"/>
    <w:bookmarkStart w:name="z14640" w:id="13541"/>
    <w:p>
      <w:pPr>
        <w:spacing w:after="0"/>
        <w:ind w:left="0"/>
        <w:jc w:val="both"/>
      </w:pPr>
      <w:r>
        <w:rPr>
          <w:rFonts w:ascii="Times New Roman"/>
          <w:b w:val="false"/>
          <w:i w:val="false"/>
          <w:color w:val="000000"/>
          <w:sz w:val="28"/>
        </w:rPr>
        <w:t>
      14. Құқықтары мен міндеттері:</w:t>
      </w:r>
    </w:p>
    <w:bookmarkEnd w:id="13541"/>
    <w:bookmarkStart w:name="z14641" w:id="1354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542"/>
    <w:bookmarkStart w:name="z14642" w:id="1354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543"/>
    <w:bookmarkStart w:name="z14643" w:id="1354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544"/>
    <w:bookmarkStart w:name="z14644" w:id="1354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545"/>
    <w:bookmarkStart w:name="z14645" w:id="1354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546"/>
    <w:bookmarkStart w:name="z14646" w:id="1354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547"/>
    <w:bookmarkStart w:name="z14647" w:id="1354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548"/>
    <w:bookmarkStart w:name="z14648" w:id="1354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549"/>
    <w:bookmarkStart w:name="z14649" w:id="1355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550"/>
    <w:bookmarkStart w:name="z14650" w:id="13551"/>
    <w:p>
      <w:pPr>
        <w:spacing w:after="0"/>
        <w:ind w:left="0"/>
        <w:jc w:val="both"/>
      </w:pPr>
      <w:r>
        <w:rPr>
          <w:rFonts w:ascii="Times New Roman"/>
          <w:b w:val="false"/>
          <w:i w:val="false"/>
          <w:color w:val="000000"/>
          <w:sz w:val="28"/>
        </w:rPr>
        <w:t>
      15. Функциялары:</w:t>
      </w:r>
    </w:p>
    <w:bookmarkEnd w:id="13551"/>
    <w:bookmarkStart w:name="z14651" w:id="13552"/>
    <w:p>
      <w:pPr>
        <w:spacing w:after="0"/>
        <w:ind w:left="0"/>
        <w:jc w:val="both"/>
      </w:pPr>
      <w:r>
        <w:rPr>
          <w:rFonts w:ascii="Times New Roman"/>
          <w:b w:val="false"/>
          <w:i w:val="false"/>
          <w:color w:val="000000"/>
          <w:sz w:val="28"/>
        </w:rPr>
        <w:t>
      1) реттелетін салада мемлекеттік саясатты іске асыру;</w:t>
      </w:r>
    </w:p>
    <w:bookmarkEnd w:id="13552"/>
    <w:bookmarkStart w:name="z14652" w:id="1355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553"/>
    <w:bookmarkStart w:name="z14653" w:id="1355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554"/>
    <w:bookmarkStart w:name="z14654" w:id="1355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555"/>
    <w:bookmarkStart w:name="z14655" w:id="1355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556"/>
    <w:bookmarkStart w:name="z14656" w:id="1355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557"/>
    <w:bookmarkStart w:name="z14657" w:id="1355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558"/>
    <w:bookmarkStart w:name="z14658" w:id="1355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559"/>
    <w:bookmarkStart w:name="z14659" w:id="1356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560"/>
    <w:bookmarkStart w:name="z14660" w:id="1356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561"/>
    <w:bookmarkStart w:name="z14661" w:id="1356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562"/>
    <w:bookmarkStart w:name="z14662" w:id="1356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3563"/>
    <w:bookmarkStart w:name="z14663" w:id="1356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564"/>
    <w:bookmarkStart w:name="z14664" w:id="1356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565"/>
    <w:bookmarkStart w:name="z14665" w:id="1356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566"/>
    <w:bookmarkStart w:name="z14666" w:id="1356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567"/>
    <w:bookmarkStart w:name="z14667" w:id="1356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568"/>
    <w:bookmarkStart w:name="z14668" w:id="1356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569"/>
    <w:bookmarkStart w:name="z14669" w:id="1357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570"/>
    <w:bookmarkStart w:name="z14670" w:id="1357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571"/>
    <w:bookmarkStart w:name="z14671" w:id="1357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572"/>
    <w:bookmarkStart w:name="z14672" w:id="1357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573"/>
    <w:bookmarkStart w:name="z14673" w:id="1357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574"/>
    <w:bookmarkStart w:name="z14674" w:id="1357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575"/>
    <w:bookmarkStart w:name="z14675" w:id="1357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576"/>
    <w:bookmarkStart w:name="z14676" w:id="1357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577"/>
    <w:bookmarkStart w:name="z14677" w:id="1357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578"/>
    <w:bookmarkStart w:name="z14678" w:id="1357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579"/>
    <w:bookmarkStart w:name="z14679" w:id="13580"/>
    <w:p>
      <w:pPr>
        <w:spacing w:after="0"/>
        <w:ind w:left="0"/>
        <w:jc w:val="both"/>
      </w:pPr>
      <w:r>
        <w:rPr>
          <w:rFonts w:ascii="Times New Roman"/>
          <w:b w:val="false"/>
          <w:i w:val="false"/>
          <w:color w:val="000000"/>
          <w:sz w:val="28"/>
        </w:rPr>
        <w:t>
      29) мыналарды:</w:t>
      </w:r>
    </w:p>
    <w:bookmarkEnd w:id="13580"/>
    <w:bookmarkStart w:name="z14680" w:id="1358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581"/>
    <w:bookmarkStart w:name="z14681" w:id="1358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582"/>
    <w:bookmarkStart w:name="z14682" w:id="1358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583"/>
    <w:bookmarkStart w:name="z14683" w:id="1358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584"/>
    <w:bookmarkStart w:name="z14684" w:id="1358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585"/>
    <w:bookmarkStart w:name="z14685" w:id="1358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586"/>
    <w:bookmarkStart w:name="z14686" w:id="1358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587"/>
    <w:bookmarkStart w:name="z14687" w:id="13588"/>
    <w:p>
      <w:pPr>
        <w:spacing w:after="0"/>
        <w:ind w:left="0"/>
        <w:jc w:val="both"/>
      </w:pPr>
      <w:r>
        <w:rPr>
          <w:rFonts w:ascii="Times New Roman"/>
          <w:b w:val="false"/>
          <w:i w:val="false"/>
          <w:color w:val="000000"/>
          <w:sz w:val="28"/>
        </w:rPr>
        <w:t>
      19. Басқарма басшысының өкілеттіктері:</w:t>
      </w:r>
    </w:p>
    <w:bookmarkEnd w:id="13588"/>
    <w:bookmarkStart w:name="z14688" w:id="1358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589"/>
    <w:bookmarkStart w:name="z14689" w:id="1359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590"/>
    <w:bookmarkStart w:name="z14690" w:id="1359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591"/>
    <w:bookmarkStart w:name="z14691" w:id="1359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592"/>
    <w:bookmarkStart w:name="z14692" w:id="1359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593"/>
    <w:bookmarkStart w:name="z14693" w:id="1359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594"/>
    <w:bookmarkStart w:name="z14694" w:id="13595"/>
    <w:p>
      <w:pPr>
        <w:spacing w:after="0"/>
        <w:ind w:left="0"/>
        <w:jc w:val="left"/>
      </w:pPr>
      <w:r>
        <w:rPr>
          <w:rFonts w:ascii="Times New Roman"/>
          <w:b/>
          <w:i w:val="false"/>
          <w:color w:val="000000"/>
        </w:rPr>
        <w:t xml:space="preserve"> 4-тарау. Басқарманың мүлкі</w:t>
      </w:r>
    </w:p>
    <w:bookmarkEnd w:id="13595"/>
    <w:bookmarkStart w:name="z14695" w:id="1359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596"/>
    <w:bookmarkStart w:name="z14696" w:id="1359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597"/>
    <w:bookmarkStart w:name="z14697" w:id="1359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598"/>
    <w:bookmarkStart w:name="z14698" w:id="1359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599"/>
    <w:bookmarkStart w:name="z14699" w:id="13600"/>
    <w:p>
      <w:pPr>
        <w:spacing w:after="0"/>
        <w:ind w:left="0"/>
        <w:jc w:val="left"/>
      </w:pPr>
      <w:r>
        <w:rPr>
          <w:rFonts w:ascii="Times New Roman"/>
          <w:b/>
          <w:i w:val="false"/>
          <w:color w:val="000000"/>
        </w:rPr>
        <w:t xml:space="preserve"> 5-тарау. Басқарманы қайта ұйымдастыру және тарату</w:t>
      </w:r>
    </w:p>
    <w:bookmarkEnd w:id="13600"/>
    <w:bookmarkStart w:name="z14700" w:id="1360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6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169-қосымша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156-қосымша</w:t>
            </w:r>
          </w:p>
        </w:tc>
      </w:tr>
    </w:tbl>
    <w:bookmarkStart w:name="z14715" w:id="1360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Ақтау қалалық санитариялық-эпидемиологиялық бақылау басқармасы" республикалық мемлекеттік мекемесінің ережесі</w:t>
      </w:r>
    </w:p>
    <w:bookmarkEnd w:id="13602"/>
    <w:bookmarkStart w:name="z14716" w:id="13603"/>
    <w:p>
      <w:pPr>
        <w:spacing w:after="0"/>
        <w:ind w:left="0"/>
        <w:jc w:val="left"/>
      </w:pPr>
      <w:r>
        <w:rPr>
          <w:rFonts w:ascii="Times New Roman"/>
          <w:b/>
          <w:i w:val="false"/>
          <w:color w:val="000000"/>
        </w:rPr>
        <w:t xml:space="preserve"> 1-тарау. Жалпы ережелер</w:t>
      </w:r>
    </w:p>
    <w:bookmarkEnd w:id="13603"/>
    <w:bookmarkStart w:name="z14717" w:id="1360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Ақтау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604"/>
    <w:bookmarkStart w:name="z14718" w:id="1360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605"/>
    <w:bookmarkStart w:name="z14719" w:id="1360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606"/>
    <w:bookmarkStart w:name="z14720" w:id="1360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607"/>
    <w:bookmarkStart w:name="z14721" w:id="1360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608"/>
    <w:bookmarkStart w:name="z14722" w:id="1360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609"/>
    <w:bookmarkStart w:name="z14723" w:id="1361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610"/>
    <w:bookmarkStart w:name="z14724" w:id="13611"/>
    <w:p>
      <w:pPr>
        <w:spacing w:after="0"/>
        <w:ind w:left="0"/>
        <w:jc w:val="both"/>
      </w:pPr>
      <w:r>
        <w:rPr>
          <w:rFonts w:ascii="Times New Roman"/>
          <w:b w:val="false"/>
          <w:i w:val="false"/>
          <w:color w:val="000000"/>
          <w:sz w:val="28"/>
        </w:rPr>
        <w:t>
      8. Заңды тұлғаның орналасқан жері – индекс 130000, Қазақстан Республикасы, Маңғыстау облысы, Ақтау қаласы, 3Б шағын аудан, 46 ғимарат.</w:t>
      </w:r>
    </w:p>
    <w:bookmarkEnd w:id="13611"/>
    <w:bookmarkStart w:name="z14725" w:id="1361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Ақтау қалалық санитариялық-эпидемиологиялық бақылау басқармасы" республикалық мемлекеттік мекемесі.</w:t>
      </w:r>
    </w:p>
    <w:bookmarkEnd w:id="13612"/>
    <w:bookmarkStart w:name="z14726" w:id="1361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613"/>
    <w:bookmarkStart w:name="z14727" w:id="1361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614"/>
    <w:bookmarkStart w:name="z14728" w:id="1361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615"/>
    <w:bookmarkStart w:name="z14729" w:id="1361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616"/>
    <w:bookmarkStart w:name="z14730" w:id="1361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617"/>
    <w:bookmarkStart w:name="z14731" w:id="13618"/>
    <w:p>
      <w:pPr>
        <w:spacing w:after="0"/>
        <w:ind w:left="0"/>
        <w:jc w:val="both"/>
      </w:pPr>
      <w:r>
        <w:rPr>
          <w:rFonts w:ascii="Times New Roman"/>
          <w:b w:val="false"/>
          <w:i w:val="false"/>
          <w:color w:val="000000"/>
          <w:sz w:val="28"/>
        </w:rPr>
        <w:t>
      13. Міндеттері:</w:t>
      </w:r>
    </w:p>
    <w:bookmarkEnd w:id="13618"/>
    <w:bookmarkStart w:name="z14732" w:id="1361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619"/>
    <w:bookmarkStart w:name="z14733" w:id="1362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620"/>
    <w:bookmarkStart w:name="z14734" w:id="1362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621"/>
    <w:bookmarkStart w:name="z14735" w:id="13622"/>
    <w:p>
      <w:pPr>
        <w:spacing w:after="0"/>
        <w:ind w:left="0"/>
        <w:jc w:val="both"/>
      </w:pPr>
      <w:r>
        <w:rPr>
          <w:rFonts w:ascii="Times New Roman"/>
          <w:b w:val="false"/>
          <w:i w:val="false"/>
          <w:color w:val="000000"/>
          <w:sz w:val="28"/>
        </w:rPr>
        <w:t>
      14. Құқықтары мен міндеттері:</w:t>
      </w:r>
    </w:p>
    <w:bookmarkEnd w:id="13622"/>
    <w:bookmarkStart w:name="z14736" w:id="1362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623"/>
    <w:bookmarkStart w:name="z14737" w:id="1362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624"/>
    <w:bookmarkStart w:name="z14738" w:id="1362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625"/>
    <w:bookmarkStart w:name="z14739" w:id="1362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626"/>
    <w:bookmarkStart w:name="z14740" w:id="1362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627"/>
    <w:bookmarkStart w:name="z14741" w:id="1362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628"/>
    <w:bookmarkStart w:name="z14742" w:id="1362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629"/>
    <w:bookmarkStart w:name="z14743" w:id="1363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630"/>
    <w:bookmarkStart w:name="z14744" w:id="1363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631"/>
    <w:bookmarkStart w:name="z14745" w:id="13632"/>
    <w:p>
      <w:pPr>
        <w:spacing w:after="0"/>
        <w:ind w:left="0"/>
        <w:jc w:val="both"/>
      </w:pPr>
      <w:r>
        <w:rPr>
          <w:rFonts w:ascii="Times New Roman"/>
          <w:b w:val="false"/>
          <w:i w:val="false"/>
          <w:color w:val="000000"/>
          <w:sz w:val="28"/>
        </w:rPr>
        <w:t>
      15. Функциялары:</w:t>
      </w:r>
    </w:p>
    <w:bookmarkEnd w:id="13632"/>
    <w:bookmarkStart w:name="z14746" w:id="13633"/>
    <w:p>
      <w:pPr>
        <w:spacing w:after="0"/>
        <w:ind w:left="0"/>
        <w:jc w:val="both"/>
      </w:pPr>
      <w:r>
        <w:rPr>
          <w:rFonts w:ascii="Times New Roman"/>
          <w:b w:val="false"/>
          <w:i w:val="false"/>
          <w:color w:val="000000"/>
          <w:sz w:val="28"/>
        </w:rPr>
        <w:t>
      1) реттелетін салада мемлекеттік саясатты іске асыру;</w:t>
      </w:r>
    </w:p>
    <w:bookmarkEnd w:id="13633"/>
    <w:bookmarkStart w:name="z14747" w:id="1363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634"/>
    <w:bookmarkStart w:name="z14748" w:id="1363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635"/>
    <w:bookmarkStart w:name="z14749" w:id="1363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636"/>
    <w:bookmarkStart w:name="z14750" w:id="1363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637"/>
    <w:bookmarkStart w:name="z14751" w:id="1363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638"/>
    <w:bookmarkStart w:name="z14752" w:id="1363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639"/>
    <w:bookmarkStart w:name="z14753" w:id="1364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640"/>
    <w:bookmarkStart w:name="z14754" w:id="1364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641"/>
    <w:bookmarkStart w:name="z14755" w:id="1364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642"/>
    <w:bookmarkStart w:name="z14756" w:id="1364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643"/>
    <w:bookmarkStart w:name="z14757" w:id="13644"/>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3644"/>
    <w:bookmarkStart w:name="z14758" w:id="1364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645"/>
    <w:bookmarkStart w:name="z14759" w:id="1364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646"/>
    <w:bookmarkStart w:name="z14760" w:id="1364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647"/>
    <w:bookmarkStart w:name="z14761" w:id="1364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648"/>
    <w:bookmarkStart w:name="z14762" w:id="1364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649"/>
    <w:bookmarkStart w:name="z14763" w:id="1365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650"/>
    <w:bookmarkStart w:name="z14764" w:id="1365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651"/>
    <w:bookmarkStart w:name="z14765" w:id="1365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652"/>
    <w:bookmarkStart w:name="z14766" w:id="1365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653"/>
    <w:bookmarkStart w:name="z14767" w:id="1365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654"/>
    <w:bookmarkStart w:name="z14768" w:id="1365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655"/>
    <w:bookmarkStart w:name="z14769" w:id="1365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656"/>
    <w:bookmarkStart w:name="z14770" w:id="1365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657"/>
    <w:bookmarkStart w:name="z14771" w:id="1365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658"/>
    <w:bookmarkStart w:name="z14772" w:id="1365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659"/>
    <w:bookmarkStart w:name="z14773" w:id="1366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660"/>
    <w:bookmarkStart w:name="z14774" w:id="13661"/>
    <w:p>
      <w:pPr>
        <w:spacing w:after="0"/>
        <w:ind w:left="0"/>
        <w:jc w:val="both"/>
      </w:pPr>
      <w:r>
        <w:rPr>
          <w:rFonts w:ascii="Times New Roman"/>
          <w:b w:val="false"/>
          <w:i w:val="false"/>
          <w:color w:val="000000"/>
          <w:sz w:val="28"/>
        </w:rPr>
        <w:t>
      29) мыналарды:</w:t>
      </w:r>
    </w:p>
    <w:bookmarkEnd w:id="13661"/>
    <w:bookmarkStart w:name="z14775" w:id="1366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662"/>
    <w:bookmarkStart w:name="z14776" w:id="1366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663"/>
    <w:bookmarkStart w:name="z14777" w:id="1366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664"/>
    <w:bookmarkStart w:name="z14778" w:id="1366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665"/>
    <w:bookmarkStart w:name="z14779" w:id="1366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666"/>
    <w:bookmarkStart w:name="z14780" w:id="1366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667"/>
    <w:bookmarkStart w:name="z14781" w:id="1366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668"/>
    <w:bookmarkStart w:name="z14782" w:id="13669"/>
    <w:p>
      <w:pPr>
        <w:spacing w:after="0"/>
        <w:ind w:left="0"/>
        <w:jc w:val="both"/>
      </w:pPr>
      <w:r>
        <w:rPr>
          <w:rFonts w:ascii="Times New Roman"/>
          <w:b w:val="false"/>
          <w:i w:val="false"/>
          <w:color w:val="000000"/>
          <w:sz w:val="28"/>
        </w:rPr>
        <w:t>
      19. Басқарма басшысының өкілеттіктері:</w:t>
      </w:r>
    </w:p>
    <w:bookmarkEnd w:id="13669"/>
    <w:bookmarkStart w:name="z14783" w:id="1367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670"/>
    <w:bookmarkStart w:name="z14784" w:id="1367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671"/>
    <w:bookmarkStart w:name="z14785" w:id="1367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672"/>
    <w:bookmarkStart w:name="z14786" w:id="1367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673"/>
    <w:bookmarkStart w:name="z14787" w:id="1367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674"/>
    <w:bookmarkStart w:name="z14788" w:id="1367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675"/>
    <w:bookmarkStart w:name="z14789" w:id="13676"/>
    <w:p>
      <w:pPr>
        <w:spacing w:after="0"/>
        <w:ind w:left="0"/>
        <w:jc w:val="left"/>
      </w:pPr>
      <w:r>
        <w:rPr>
          <w:rFonts w:ascii="Times New Roman"/>
          <w:b/>
          <w:i w:val="false"/>
          <w:color w:val="000000"/>
        </w:rPr>
        <w:t xml:space="preserve"> 4-тарау. Басқарманың мүлкі</w:t>
      </w:r>
    </w:p>
    <w:bookmarkEnd w:id="13676"/>
    <w:bookmarkStart w:name="z14790" w:id="1367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677"/>
    <w:bookmarkStart w:name="z14791" w:id="1367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678"/>
    <w:bookmarkStart w:name="z14792" w:id="1367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679"/>
    <w:bookmarkStart w:name="z14793" w:id="1368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680"/>
    <w:bookmarkStart w:name="z14794" w:id="13681"/>
    <w:p>
      <w:pPr>
        <w:spacing w:after="0"/>
        <w:ind w:left="0"/>
        <w:jc w:val="left"/>
      </w:pPr>
      <w:r>
        <w:rPr>
          <w:rFonts w:ascii="Times New Roman"/>
          <w:b/>
          <w:i w:val="false"/>
          <w:color w:val="000000"/>
        </w:rPr>
        <w:t xml:space="preserve"> 5-тарау. Басқарманы қайта ұйымдастыру және тарату</w:t>
      </w:r>
    </w:p>
    <w:bookmarkEnd w:id="13681"/>
    <w:bookmarkStart w:name="z14795" w:id="1368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6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170-қосымша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157-қосымша</w:t>
            </w:r>
          </w:p>
        </w:tc>
      </w:tr>
    </w:tbl>
    <w:bookmarkStart w:name="z14810" w:id="1368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Бейнеу аудандық санитариялық-эпидемиологиялық бақылау басқармасы" республикалық мемлекеттік мекемесінің ережесі</w:t>
      </w:r>
    </w:p>
    <w:bookmarkEnd w:id="13683"/>
    <w:bookmarkStart w:name="z14811" w:id="13684"/>
    <w:p>
      <w:pPr>
        <w:spacing w:after="0"/>
        <w:ind w:left="0"/>
        <w:jc w:val="left"/>
      </w:pPr>
      <w:r>
        <w:rPr>
          <w:rFonts w:ascii="Times New Roman"/>
          <w:b/>
          <w:i w:val="false"/>
          <w:color w:val="000000"/>
        </w:rPr>
        <w:t xml:space="preserve"> 1-тарау. Жалпы ережелер</w:t>
      </w:r>
    </w:p>
    <w:bookmarkEnd w:id="13684"/>
    <w:bookmarkStart w:name="z14812" w:id="1368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Бейнеу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685"/>
    <w:bookmarkStart w:name="z14813" w:id="1368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686"/>
    <w:bookmarkStart w:name="z14814" w:id="1368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687"/>
    <w:bookmarkStart w:name="z14815" w:id="1368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688"/>
    <w:bookmarkStart w:name="z14816" w:id="1368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689"/>
    <w:bookmarkStart w:name="z14817" w:id="1369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690"/>
    <w:bookmarkStart w:name="z14818" w:id="1369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691"/>
    <w:bookmarkStart w:name="z14819" w:id="13692"/>
    <w:p>
      <w:pPr>
        <w:spacing w:after="0"/>
        <w:ind w:left="0"/>
        <w:jc w:val="both"/>
      </w:pPr>
      <w:r>
        <w:rPr>
          <w:rFonts w:ascii="Times New Roman"/>
          <w:b w:val="false"/>
          <w:i w:val="false"/>
          <w:color w:val="000000"/>
          <w:sz w:val="28"/>
        </w:rPr>
        <w:t>
      8. Заңды тұлғаның орналасқан жері – индекс 130100, Қазақстан Республикасы, Маңғыстау облысы, Бейнеу ауданы, Бейнеу ауылы, Қ. Боқанұлы көшесі, 43/2 ғим.</w:t>
      </w:r>
    </w:p>
    <w:bookmarkEnd w:id="13692"/>
    <w:bookmarkStart w:name="z14820" w:id="1369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Бейнеу аудандық санитариялық-эпидемиологиялық бақылау басқармасы" республикалық мемлекеттік мекемесі.</w:t>
      </w:r>
    </w:p>
    <w:bookmarkEnd w:id="13693"/>
    <w:bookmarkStart w:name="z14821" w:id="1369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694"/>
    <w:bookmarkStart w:name="z14822" w:id="1369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695"/>
    <w:bookmarkStart w:name="z14823" w:id="1369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696"/>
    <w:bookmarkStart w:name="z14824" w:id="1369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697"/>
    <w:bookmarkStart w:name="z14825" w:id="1369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698"/>
    <w:bookmarkStart w:name="z14826" w:id="13699"/>
    <w:p>
      <w:pPr>
        <w:spacing w:after="0"/>
        <w:ind w:left="0"/>
        <w:jc w:val="both"/>
      </w:pPr>
      <w:r>
        <w:rPr>
          <w:rFonts w:ascii="Times New Roman"/>
          <w:b w:val="false"/>
          <w:i w:val="false"/>
          <w:color w:val="000000"/>
          <w:sz w:val="28"/>
        </w:rPr>
        <w:t>
      13. Міндеттері:</w:t>
      </w:r>
    </w:p>
    <w:bookmarkEnd w:id="13699"/>
    <w:bookmarkStart w:name="z14827" w:id="1370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700"/>
    <w:bookmarkStart w:name="z14828" w:id="1370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701"/>
    <w:bookmarkStart w:name="z14829" w:id="1370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702"/>
    <w:bookmarkStart w:name="z14830" w:id="13703"/>
    <w:p>
      <w:pPr>
        <w:spacing w:after="0"/>
        <w:ind w:left="0"/>
        <w:jc w:val="both"/>
      </w:pPr>
      <w:r>
        <w:rPr>
          <w:rFonts w:ascii="Times New Roman"/>
          <w:b w:val="false"/>
          <w:i w:val="false"/>
          <w:color w:val="000000"/>
          <w:sz w:val="28"/>
        </w:rPr>
        <w:t>
      14. Құқықтары мен міндеттері:</w:t>
      </w:r>
    </w:p>
    <w:bookmarkEnd w:id="13703"/>
    <w:bookmarkStart w:name="z14831" w:id="1370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704"/>
    <w:bookmarkStart w:name="z14832" w:id="1370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705"/>
    <w:bookmarkStart w:name="z14833" w:id="1370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706"/>
    <w:bookmarkStart w:name="z14834" w:id="1370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707"/>
    <w:bookmarkStart w:name="z14835" w:id="1370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708"/>
    <w:bookmarkStart w:name="z14836" w:id="1370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709"/>
    <w:bookmarkStart w:name="z14837" w:id="1371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710"/>
    <w:bookmarkStart w:name="z14838" w:id="1371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711"/>
    <w:bookmarkStart w:name="z14839" w:id="1371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712"/>
    <w:bookmarkStart w:name="z14840" w:id="13713"/>
    <w:p>
      <w:pPr>
        <w:spacing w:after="0"/>
        <w:ind w:left="0"/>
        <w:jc w:val="both"/>
      </w:pPr>
      <w:r>
        <w:rPr>
          <w:rFonts w:ascii="Times New Roman"/>
          <w:b w:val="false"/>
          <w:i w:val="false"/>
          <w:color w:val="000000"/>
          <w:sz w:val="28"/>
        </w:rPr>
        <w:t>
      15. Функциялары:</w:t>
      </w:r>
    </w:p>
    <w:bookmarkEnd w:id="13713"/>
    <w:bookmarkStart w:name="z14841" w:id="13714"/>
    <w:p>
      <w:pPr>
        <w:spacing w:after="0"/>
        <w:ind w:left="0"/>
        <w:jc w:val="both"/>
      </w:pPr>
      <w:r>
        <w:rPr>
          <w:rFonts w:ascii="Times New Roman"/>
          <w:b w:val="false"/>
          <w:i w:val="false"/>
          <w:color w:val="000000"/>
          <w:sz w:val="28"/>
        </w:rPr>
        <w:t>
      1) реттелетін салада мемлекеттік саясатты іске асыру;</w:t>
      </w:r>
    </w:p>
    <w:bookmarkEnd w:id="13714"/>
    <w:bookmarkStart w:name="z14842" w:id="1371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715"/>
    <w:bookmarkStart w:name="z14843" w:id="1371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716"/>
    <w:bookmarkStart w:name="z14844" w:id="1371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717"/>
    <w:bookmarkStart w:name="z14845" w:id="1371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718"/>
    <w:bookmarkStart w:name="z14846" w:id="1371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719"/>
    <w:bookmarkStart w:name="z14847" w:id="1372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720"/>
    <w:bookmarkStart w:name="z14848" w:id="1372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721"/>
    <w:bookmarkStart w:name="z14849" w:id="1372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722"/>
    <w:bookmarkStart w:name="z14850" w:id="1372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723"/>
    <w:bookmarkStart w:name="z14851" w:id="1372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724"/>
    <w:bookmarkStart w:name="z14852" w:id="1372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3725"/>
    <w:bookmarkStart w:name="z14853" w:id="1372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726"/>
    <w:bookmarkStart w:name="z14854" w:id="1372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727"/>
    <w:bookmarkStart w:name="z14855" w:id="1372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728"/>
    <w:bookmarkStart w:name="z14856" w:id="1372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729"/>
    <w:bookmarkStart w:name="z14857" w:id="1373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730"/>
    <w:bookmarkStart w:name="z14858" w:id="1373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731"/>
    <w:bookmarkStart w:name="z14859" w:id="1373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732"/>
    <w:bookmarkStart w:name="z14860" w:id="1373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733"/>
    <w:bookmarkStart w:name="z14861" w:id="1373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734"/>
    <w:bookmarkStart w:name="z14862" w:id="1373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735"/>
    <w:bookmarkStart w:name="z14863" w:id="1373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736"/>
    <w:bookmarkStart w:name="z14864" w:id="1373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737"/>
    <w:bookmarkStart w:name="z14865" w:id="1373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738"/>
    <w:bookmarkStart w:name="z14866" w:id="1373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739"/>
    <w:bookmarkStart w:name="z14867" w:id="1374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740"/>
    <w:bookmarkStart w:name="z14868" w:id="1374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741"/>
    <w:bookmarkStart w:name="z14869" w:id="13742"/>
    <w:p>
      <w:pPr>
        <w:spacing w:after="0"/>
        <w:ind w:left="0"/>
        <w:jc w:val="both"/>
      </w:pPr>
      <w:r>
        <w:rPr>
          <w:rFonts w:ascii="Times New Roman"/>
          <w:b w:val="false"/>
          <w:i w:val="false"/>
          <w:color w:val="000000"/>
          <w:sz w:val="28"/>
        </w:rPr>
        <w:t>
      29) мыналарды:</w:t>
      </w:r>
    </w:p>
    <w:bookmarkEnd w:id="13742"/>
    <w:bookmarkStart w:name="z14870" w:id="1374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743"/>
    <w:bookmarkStart w:name="z14871" w:id="1374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744"/>
    <w:bookmarkStart w:name="z14872" w:id="1374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745"/>
    <w:bookmarkStart w:name="z14873" w:id="1374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746"/>
    <w:bookmarkStart w:name="z14874" w:id="1374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747"/>
    <w:bookmarkStart w:name="z14875" w:id="1374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748"/>
    <w:bookmarkStart w:name="z14876" w:id="1374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749"/>
    <w:bookmarkStart w:name="z14877" w:id="13750"/>
    <w:p>
      <w:pPr>
        <w:spacing w:after="0"/>
        <w:ind w:left="0"/>
        <w:jc w:val="both"/>
      </w:pPr>
      <w:r>
        <w:rPr>
          <w:rFonts w:ascii="Times New Roman"/>
          <w:b w:val="false"/>
          <w:i w:val="false"/>
          <w:color w:val="000000"/>
          <w:sz w:val="28"/>
        </w:rPr>
        <w:t>
      19. Басқарма басшысының өкілеттіктері:</w:t>
      </w:r>
    </w:p>
    <w:bookmarkEnd w:id="13750"/>
    <w:bookmarkStart w:name="z14878" w:id="1375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751"/>
    <w:bookmarkStart w:name="z14879" w:id="1375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752"/>
    <w:bookmarkStart w:name="z14880" w:id="1375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753"/>
    <w:bookmarkStart w:name="z14881" w:id="1375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754"/>
    <w:bookmarkStart w:name="z14882" w:id="1375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755"/>
    <w:bookmarkStart w:name="z14883" w:id="1375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756"/>
    <w:bookmarkStart w:name="z14884" w:id="13757"/>
    <w:p>
      <w:pPr>
        <w:spacing w:after="0"/>
        <w:ind w:left="0"/>
        <w:jc w:val="left"/>
      </w:pPr>
      <w:r>
        <w:rPr>
          <w:rFonts w:ascii="Times New Roman"/>
          <w:b/>
          <w:i w:val="false"/>
          <w:color w:val="000000"/>
        </w:rPr>
        <w:t xml:space="preserve"> 4-тарау. Басқарманың мүлкі</w:t>
      </w:r>
    </w:p>
    <w:bookmarkEnd w:id="13757"/>
    <w:bookmarkStart w:name="z14885" w:id="1375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758"/>
    <w:bookmarkStart w:name="z14886" w:id="1375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759"/>
    <w:bookmarkStart w:name="z14887" w:id="1376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760"/>
    <w:bookmarkStart w:name="z14888" w:id="1376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761"/>
    <w:bookmarkStart w:name="z14889" w:id="13762"/>
    <w:p>
      <w:pPr>
        <w:spacing w:after="0"/>
        <w:ind w:left="0"/>
        <w:jc w:val="left"/>
      </w:pPr>
      <w:r>
        <w:rPr>
          <w:rFonts w:ascii="Times New Roman"/>
          <w:b/>
          <w:i w:val="false"/>
          <w:color w:val="000000"/>
        </w:rPr>
        <w:t xml:space="preserve"> 5-тарау. Басқарманы қайта ұйымдастыру және тарату</w:t>
      </w:r>
    </w:p>
    <w:bookmarkEnd w:id="13762"/>
    <w:bookmarkStart w:name="z14890" w:id="1376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7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171-қосымша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158-қосымша</w:t>
            </w:r>
          </w:p>
        </w:tc>
      </w:tr>
    </w:tbl>
    <w:bookmarkStart w:name="z14905" w:id="1376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Жаңаөзен қалалық санитариялық-эпидемиологиялық бақылау басқармасы" республикалық мемлекеттік мекемесінің ережесі</w:t>
      </w:r>
    </w:p>
    <w:bookmarkEnd w:id="13764"/>
    <w:bookmarkStart w:name="z14906" w:id="13765"/>
    <w:p>
      <w:pPr>
        <w:spacing w:after="0"/>
        <w:ind w:left="0"/>
        <w:jc w:val="left"/>
      </w:pPr>
      <w:r>
        <w:rPr>
          <w:rFonts w:ascii="Times New Roman"/>
          <w:b/>
          <w:i w:val="false"/>
          <w:color w:val="000000"/>
        </w:rPr>
        <w:t xml:space="preserve"> 1-тарау. Жалпы ережелер</w:t>
      </w:r>
    </w:p>
    <w:bookmarkEnd w:id="13765"/>
    <w:bookmarkStart w:name="z14907" w:id="1376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Жаңаөзен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766"/>
    <w:bookmarkStart w:name="z14908" w:id="1376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767"/>
    <w:bookmarkStart w:name="z14909" w:id="1376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768"/>
    <w:bookmarkStart w:name="z14910" w:id="1376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769"/>
    <w:bookmarkStart w:name="z14911" w:id="1377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770"/>
    <w:bookmarkStart w:name="z14912" w:id="1377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771"/>
    <w:bookmarkStart w:name="z14913" w:id="1377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772"/>
    <w:bookmarkStart w:name="z14914" w:id="13773"/>
    <w:p>
      <w:pPr>
        <w:spacing w:after="0"/>
        <w:ind w:left="0"/>
        <w:jc w:val="both"/>
      </w:pPr>
      <w:r>
        <w:rPr>
          <w:rFonts w:ascii="Times New Roman"/>
          <w:b w:val="false"/>
          <w:i w:val="false"/>
          <w:color w:val="000000"/>
          <w:sz w:val="28"/>
        </w:rPr>
        <w:t>
      8. Заңды тұлғаның орналасқан жері – индекс 130200, Қазақстан Республикасы, Маңғыстау облысы, Жаңаөзен қаласы, Шаңырақ ықшам ауданы, Мұнайшылар көшесі, 10 құрылыс.</w:t>
      </w:r>
    </w:p>
    <w:bookmarkEnd w:id="13773"/>
    <w:bookmarkStart w:name="z14915" w:id="1377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Жаңаөзен қалалық санитариялық-эпидемиологиялық бақылау басқармасы" республикалық мемлекеттік мекемесі.</w:t>
      </w:r>
    </w:p>
    <w:bookmarkEnd w:id="13774"/>
    <w:bookmarkStart w:name="z14916" w:id="1377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775"/>
    <w:bookmarkStart w:name="z14917" w:id="1377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776"/>
    <w:bookmarkStart w:name="z14918" w:id="1377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777"/>
    <w:bookmarkStart w:name="z14919" w:id="1377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778"/>
    <w:bookmarkStart w:name="z14920" w:id="1377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779"/>
    <w:bookmarkStart w:name="z14921" w:id="13780"/>
    <w:p>
      <w:pPr>
        <w:spacing w:after="0"/>
        <w:ind w:left="0"/>
        <w:jc w:val="both"/>
      </w:pPr>
      <w:r>
        <w:rPr>
          <w:rFonts w:ascii="Times New Roman"/>
          <w:b w:val="false"/>
          <w:i w:val="false"/>
          <w:color w:val="000000"/>
          <w:sz w:val="28"/>
        </w:rPr>
        <w:t>
      13. Міндеттері:</w:t>
      </w:r>
    </w:p>
    <w:bookmarkEnd w:id="13780"/>
    <w:bookmarkStart w:name="z14922" w:id="1378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781"/>
    <w:bookmarkStart w:name="z14923" w:id="1378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782"/>
    <w:bookmarkStart w:name="z14924" w:id="1378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783"/>
    <w:bookmarkStart w:name="z14925" w:id="13784"/>
    <w:p>
      <w:pPr>
        <w:spacing w:after="0"/>
        <w:ind w:left="0"/>
        <w:jc w:val="both"/>
      </w:pPr>
      <w:r>
        <w:rPr>
          <w:rFonts w:ascii="Times New Roman"/>
          <w:b w:val="false"/>
          <w:i w:val="false"/>
          <w:color w:val="000000"/>
          <w:sz w:val="28"/>
        </w:rPr>
        <w:t>
      14. Құқықтары мен міндеттері:</w:t>
      </w:r>
    </w:p>
    <w:bookmarkEnd w:id="13784"/>
    <w:bookmarkStart w:name="z14926" w:id="1378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785"/>
    <w:bookmarkStart w:name="z14927" w:id="1378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786"/>
    <w:bookmarkStart w:name="z14928" w:id="1378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787"/>
    <w:bookmarkStart w:name="z14929" w:id="1378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788"/>
    <w:bookmarkStart w:name="z14930" w:id="1378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789"/>
    <w:bookmarkStart w:name="z14931" w:id="1379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790"/>
    <w:bookmarkStart w:name="z14932" w:id="1379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791"/>
    <w:bookmarkStart w:name="z14933" w:id="1379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792"/>
    <w:bookmarkStart w:name="z14934" w:id="1379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793"/>
    <w:bookmarkStart w:name="z14935" w:id="13794"/>
    <w:p>
      <w:pPr>
        <w:spacing w:after="0"/>
        <w:ind w:left="0"/>
        <w:jc w:val="both"/>
      </w:pPr>
      <w:r>
        <w:rPr>
          <w:rFonts w:ascii="Times New Roman"/>
          <w:b w:val="false"/>
          <w:i w:val="false"/>
          <w:color w:val="000000"/>
          <w:sz w:val="28"/>
        </w:rPr>
        <w:t>
      15. Функциялары:</w:t>
      </w:r>
    </w:p>
    <w:bookmarkEnd w:id="13794"/>
    <w:bookmarkStart w:name="z14936" w:id="13795"/>
    <w:p>
      <w:pPr>
        <w:spacing w:after="0"/>
        <w:ind w:left="0"/>
        <w:jc w:val="both"/>
      </w:pPr>
      <w:r>
        <w:rPr>
          <w:rFonts w:ascii="Times New Roman"/>
          <w:b w:val="false"/>
          <w:i w:val="false"/>
          <w:color w:val="000000"/>
          <w:sz w:val="28"/>
        </w:rPr>
        <w:t>
      1) реттелетін салада мемлекеттік саясатты іске асыру;</w:t>
      </w:r>
    </w:p>
    <w:bookmarkEnd w:id="13795"/>
    <w:bookmarkStart w:name="z14937" w:id="1379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796"/>
    <w:bookmarkStart w:name="z14938" w:id="1379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797"/>
    <w:bookmarkStart w:name="z14939" w:id="1379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798"/>
    <w:bookmarkStart w:name="z14940" w:id="1379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799"/>
    <w:bookmarkStart w:name="z14941" w:id="1380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800"/>
    <w:bookmarkStart w:name="z14942" w:id="1380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801"/>
    <w:bookmarkStart w:name="z14943" w:id="1380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802"/>
    <w:bookmarkStart w:name="z14944" w:id="1380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803"/>
    <w:bookmarkStart w:name="z14945" w:id="1380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804"/>
    <w:bookmarkStart w:name="z14946" w:id="1380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805"/>
    <w:bookmarkStart w:name="z14947" w:id="13806"/>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3806"/>
    <w:bookmarkStart w:name="z14948" w:id="1380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807"/>
    <w:bookmarkStart w:name="z14949" w:id="1380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808"/>
    <w:bookmarkStart w:name="z14950" w:id="1380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809"/>
    <w:bookmarkStart w:name="z14951" w:id="1381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810"/>
    <w:bookmarkStart w:name="z14952" w:id="1381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811"/>
    <w:bookmarkStart w:name="z14953" w:id="1381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812"/>
    <w:bookmarkStart w:name="z14954" w:id="1381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813"/>
    <w:bookmarkStart w:name="z14955" w:id="1381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814"/>
    <w:bookmarkStart w:name="z14956" w:id="1381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815"/>
    <w:bookmarkStart w:name="z14957" w:id="1381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816"/>
    <w:bookmarkStart w:name="z14958" w:id="1381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817"/>
    <w:bookmarkStart w:name="z14959" w:id="1381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818"/>
    <w:bookmarkStart w:name="z14960" w:id="1381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819"/>
    <w:bookmarkStart w:name="z14961" w:id="1382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820"/>
    <w:bookmarkStart w:name="z14962" w:id="1382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821"/>
    <w:bookmarkStart w:name="z14963" w:id="1382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822"/>
    <w:bookmarkStart w:name="z14964" w:id="13823"/>
    <w:p>
      <w:pPr>
        <w:spacing w:after="0"/>
        <w:ind w:left="0"/>
        <w:jc w:val="both"/>
      </w:pPr>
      <w:r>
        <w:rPr>
          <w:rFonts w:ascii="Times New Roman"/>
          <w:b w:val="false"/>
          <w:i w:val="false"/>
          <w:color w:val="000000"/>
          <w:sz w:val="28"/>
        </w:rPr>
        <w:t>
      29) мыналарды:</w:t>
      </w:r>
    </w:p>
    <w:bookmarkEnd w:id="13823"/>
    <w:bookmarkStart w:name="z14965" w:id="1382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824"/>
    <w:bookmarkStart w:name="z14966" w:id="1382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825"/>
    <w:bookmarkStart w:name="z14967" w:id="1382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826"/>
    <w:bookmarkStart w:name="z14968" w:id="1382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827"/>
    <w:bookmarkStart w:name="z14969" w:id="1382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828"/>
    <w:bookmarkStart w:name="z14970" w:id="1382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829"/>
    <w:bookmarkStart w:name="z14971" w:id="1383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830"/>
    <w:bookmarkStart w:name="z14972" w:id="13831"/>
    <w:p>
      <w:pPr>
        <w:spacing w:after="0"/>
        <w:ind w:left="0"/>
        <w:jc w:val="both"/>
      </w:pPr>
      <w:r>
        <w:rPr>
          <w:rFonts w:ascii="Times New Roman"/>
          <w:b w:val="false"/>
          <w:i w:val="false"/>
          <w:color w:val="000000"/>
          <w:sz w:val="28"/>
        </w:rPr>
        <w:t>
      19. Басқарма басшысының өкілеттіктері:</w:t>
      </w:r>
    </w:p>
    <w:bookmarkEnd w:id="13831"/>
    <w:bookmarkStart w:name="z14973" w:id="1383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832"/>
    <w:bookmarkStart w:name="z14974" w:id="1383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833"/>
    <w:bookmarkStart w:name="z14975" w:id="1383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834"/>
    <w:bookmarkStart w:name="z14976" w:id="1383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835"/>
    <w:bookmarkStart w:name="z14977" w:id="1383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836"/>
    <w:bookmarkStart w:name="z14978" w:id="1383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837"/>
    <w:bookmarkStart w:name="z14979" w:id="13838"/>
    <w:p>
      <w:pPr>
        <w:spacing w:after="0"/>
        <w:ind w:left="0"/>
        <w:jc w:val="left"/>
      </w:pPr>
      <w:r>
        <w:rPr>
          <w:rFonts w:ascii="Times New Roman"/>
          <w:b/>
          <w:i w:val="false"/>
          <w:color w:val="000000"/>
        </w:rPr>
        <w:t xml:space="preserve"> 4-тарау. Басқарманың мүлкі</w:t>
      </w:r>
    </w:p>
    <w:bookmarkEnd w:id="13838"/>
    <w:bookmarkStart w:name="z14980" w:id="1383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839"/>
    <w:bookmarkStart w:name="z14981" w:id="1384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840"/>
    <w:bookmarkStart w:name="z14982" w:id="1384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841"/>
    <w:bookmarkStart w:name="z14983" w:id="1384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842"/>
    <w:bookmarkStart w:name="z14984" w:id="13843"/>
    <w:p>
      <w:pPr>
        <w:spacing w:after="0"/>
        <w:ind w:left="0"/>
        <w:jc w:val="left"/>
      </w:pPr>
      <w:r>
        <w:rPr>
          <w:rFonts w:ascii="Times New Roman"/>
          <w:b/>
          <w:i w:val="false"/>
          <w:color w:val="000000"/>
        </w:rPr>
        <w:t xml:space="preserve"> 5-тарау. Басқарманы қайта ұйымдастыру және тарату</w:t>
      </w:r>
    </w:p>
    <w:bookmarkEnd w:id="13843"/>
    <w:bookmarkStart w:name="z14985" w:id="1384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8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172-қосымша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159-қосымша</w:t>
            </w:r>
          </w:p>
        </w:tc>
      </w:tr>
    </w:tbl>
    <w:bookmarkStart w:name="z15000" w:id="1384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Қарақия аудандық санитариялық-эпидемиологиялық бақылау басқармасы" республикалық мемлекеттік мекемесінің ережесі</w:t>
      </w:r>
    </w:p>
    <w:bookmarkEnd w:id="13845"/>
    <w:bookmarkStart w:name="z15001" w:id="13846"/>
    <w:p>
      <w:pPr>
        <w:spacing w:after="0"/>
        <w:ind w:left="0"/>
        <w:jc w:val="left"/>
      </w:pPr>
      <w:r>
        <w:rPr>
          <w:rFonts w:ascii="Times New Roman"/>
          <w:b/>
          <w:i w:val="false"/>
          <w:color w:val="000000"/>
        </w:rPr>
        <w:t xml:space="preserve"> 1-тарау. Жалпы ережелер</w:t>
      </w:r>
    </w:p>
    <w:bookmarkEnd w:id="13846"/>
    <w:bookmarkStart w:name="z15002" w:id="1384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Қарақия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847"/>
    <w:bookmarkStart w:name="z15003" w:id="1384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848"/>
    <w:bookmarkStart w:name="z15004" w:id="1384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849"/>
    <w:bookmarkStart w:name="z15005" w:id="1385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850"/>
    <w:bookmarkStart w:name="z15006" w:id="1385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851"/>
    <w:bookmarkStart w:name="z15007" w:id="1385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852"/>
    <w:bookmarkStart w:name="z15008" w:id="1385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853"/>
    <w:bookmarkStart w:name="z15009" w:id="13854"/>
    <w:p>
      <w:pPr>
        <w:spacing w:after="0"/>
        <w:ind w:left="0"/>
        <w:jc w:val="both"/>
      </w:pPr>
      <w:r>
        <w:rPr>
          <w:rFonts w:ascii="Times New Roman"/>
          <w:b w:val="false"/>
          <w:i w:val="false"/>
          <w:color w:val="000000"/>
          <w:sz w:val="28"/>
        </w:rPr>
        <w:t>
      8. Заңды тұлғаның орналасқан жері – индекс 130300, Қазақстан Республикасы, Маңғыстау облысы, Қарақия ауданы, Құрық ауылдық округі, Құрық ауылы, Досан Батыр көшесі, 15 құрылыс.</w:t>
      </w:r>
    </w:p>
    <w:bookmarkEnd w:id="13854"/>
    <w:bookmarkStart w:name="z15010" w:id="1385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Қарақия аудандық санитариялық-эпидемиологиялық бақылау басқармасы" республикалық мемлекеттік мекемесі.</w:t>
      </w:r>
    </w:p>
    <w:bookmarkEnd w:id="13855"/>
    <w:bookmarkStart w:name="z15011" w:id="1385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856"/>
    <w:bookmarkStart w:name="z15012" w:id="1385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857"/>
    <w:bookmarkStart w:name="z15013" w:id="1385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858"/>
    <w:bookmarkStart w:name="z15014" w:id="1385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859"/>
    <w:bookmarkStart w:name="z15015" w:id="1386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860"/>
    <w:bookmarkStart w:name="z15016" w:id="13861"/>
    <w:p>
      <w:pPr>
        <w:spacing w:after="0"/>
        <w:ind w:left="0"/>
        <w:jc w:val="both"/>
      </w:pPr>
      <w:r>
        <w:rPr>
          <w:rFonts w:ascii="Times New Roman"/>
          <w:b w:val="false"/>
          <w:i w:val="false"/>
          <w:color w:val="000000"/>
          <w:sz w:val="28"/>
        </w:rPr>
        <w:t>
      13. Міндеттері:</w:t>
      </w:r>
    </w:p>
    <w:bookmarkEnd w:id="13861"/>
    <w:bookmarkStart w:name="z15017" w:id="1386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862"/>
    <w:bookmarkStart w:name="z15018" w:id="1386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863"/>
    <w:bookmarkStart w:name="z15019" w:id="1386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864"/>
    <w:bookmarkStart w:name="z15020" w:id="13865"/>
    <w:p>
      <w:pPr>
        <w:spacing w:after="0"/>
        <w:ind w:left="0"/>
        <w:jc w:val="both"/>
      </w:pPr>
      <w:r>
        <w:rPr>
          <w:rFonts w:ascii="Times New Roman"/>
          <w:b w:val="false"/>
          <w:i w:val="false"/>
          <w:color w:val="000000"/>
          <w:sz w:val="28"/>
        </w:rPr>
        <w:t>
      14. Құқықтары мен міндеттері:</w:t>
      </w:r>
    </w:p>
    <w:bookmarkEnd w:id="13865"/>
    <w:bookmarkStart w:name="z15021" w:id="1386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866"/>
    <w:bookmarkStart w:name="z15022" w:id="1386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867"/>
    <w:bookmarkStart w:name="z15023" w:id="1386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868"/>
    <w:bookmarkStart w:name="z15024" w:id="1386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869"/>
    <w:bookmarkStart w:name="z15025" w:id="1387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870"/>
    <w:bookmarkStart w:name="z15026" w:id="1387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871"/>
    <w:bookmarkStart w:name="z15027" w:id="1387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872"/>
    <w:bookmarkStart w:name="z15028" w:id="1387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873"/>
    <w:bookmarkStart w:name="z15029" w:id="1387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874"/>
    <w:bookmarkStart w:name="z15030" w:id="13875"/>
    <w:p>
      <w:pPr>
        <w:spacing w:after="0"/>
        <w:ind w:left="0"/>
        <w:jc w:val="both"/>
      </w:pPr>
      <w:r>
        <w:rPr>
          <w:rFonts w:ascii="Times New Roman"/>
          <w:b w:val="false"/>
          <w:i w:val="false"/>
          <w:color w:val="000000"/>
          <w:sz w:val="28"/>
        </w:rPr>
        <w:t>
      15. Функциялары:</w:t>
      </w:r>
    </w:p>
    <w:bookmarkEnd w:id="13875"/>
    <w:bookmarkStart w:name="z15031" w:id="13876"/>
    <w:p>
      <w:pPr>
        <w:spacing w:after="0"/>
        <w:ind w:left="0"/>
        <w:jc w:val="both"/>
      </w:pPr>
      <w:r>
        <w:rPr>
          <w:rFonts w:ascii="Times New Roman"/>
          <w:b w:val="false"/>
          <w:i w:val="false"/>
          <w:color w:val="000000"/>
          <w:sz w:val="28"/>
        </w:rPr>
        <w:t>
      1) реттелетін салада мемлекеттік саясатты іске асыру;</w:t>
      </w:r>
    </w:p>
    <w:bookmarkEnd w:id="13876"/>
    <w:bookmarkStart w:name="z15032" w:id="1387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877"/>
    <w:bookmarkStart w:name="z15033" w:id="1387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878"/>
    <w:bookmarkStart w:name="z15034" w:id="1387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879"/>
    <w:bookmarkStart w:name="z15035" w:id="1388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880"/>
    <w:bookmarkStart w:name="z15036" w:id="1388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881"/>
    <w:bookmarkStart w:name="z15037" w:id="1388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882"/>
    <w:bookmarkStart w:name="z15038" w:id="1388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883"/>
    <w:bookmarkStart w:name="z15039" w:id="1388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884"/>
    <w:bookmarkStart w:name="z15040" w:id="1388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885"/>
    <w:bookmarkStart w:name="z15041" w:id="1388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886"/>
    <w:bookmarkStart w:name="z15042" w:id="1388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3887"/>
    <w:bookmarkStart w:name="z15043" w:id="1388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888"/>
    <w:bookmarkStart w:name="z15044" w:id="1388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889"/>
    <w:bookmarkStart w:name="z15045" w:id="1389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890"/>
    <w:bookmarkStart w:name="z15046" w:id="1389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891"/>
    <w:bookmarkStart w:name="z15047" w:id="1389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892"/>
    <w:bookmarkStart w:name="z15048" w:id="1389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893"/>
    <w:bookmarkStart w:name="z15049" w:id="1389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894"/>
    <w:bookmarkStart w:name="z15050" w:id="1389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895"/>
    <w:bookmarkStart w:name="z15051" w:id="1389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896"/>
    <w:bookmarkStart w:name="z15052" w:id="1389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897"/>
    <w:bookmarkStart w:name="z15053" w:id="1389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898"/>
    <w:bookmarkStart w:name="z15054" w:id="13899"/>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899"/>
    <w:bookmarkStart w:name="z15055" w:id="1390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900"/>
    <w:bookmarkStart w:name="z15056" w:id="1390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901"/>
    <w:bookmarkStart w:name="z15057" w:id="1390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902"/>
    <w:bookmarkStart w:name="z15058" w:id="1390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903"/>
    <w:bookmarkStart w:name="z15059" w:id="13904"/>
    <w:p>
      <w:pPr>
        <w:spacing w:after="0"/>
        <w:ind w:left="0"/>
        <w:jc w:val="both"/>
      </w:pPr>
      <w:r>
        <w:rPr>
          <w:rFonts w:ascii="Times New Roman"/>
          <w:b w:val="false"/>
          <w:i w:val="false"/>
          <w:color w:val="000000"/>
          <w:sz w:val="28"/>
        </w:rPr>
        <w:t>
      29) мыналарды:</w:t>
      </w:r>
    </w:p>
    <w:bookmarkEnd w:id="13904"/>
    <w:bookmarkStart w:name="z15060" w:id="1390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905"/>
    <w:bookmarkStart w:name="z15061" w:id="1390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906"/>
    <w:bookmarkStart w:name="z15062" w:id="1390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907"/>
    <w:bookmarkStart w:name="z15063" w:id="1390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908"/>
    <w:bookmarkStart w:name="z15064" w:id="1390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909"/>
    <w:bookmarkStart w:name="z15065" w:id="1391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910"/>
    <w:bookmarkStart w:name="z15066" w:id="1391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911"/>
    <w:bookmarkStart w:name="z15067" w:id="13912"/>
    <w:p>
      <w:pPr>
        <w:spacing w:after="0"/>
        <w:ind w:left="0"/>
        <w:jc w:val="both"/>
      </w:pPr>
      <w:r>
        <w:rPr>
          <w:rFonts w:ascii="Times New Roman"/>
          <w:b w:val="false"/>
          <w:i w:val="false"/>
          <w:color w:val="000000"/>
          <w:sz w:val="28"/>
        </w:rPr>
        <w:t>
      19. Басқарма басшысының өкілеттіктері:</w:t>
      </w:r>
    </w:p>
    <w:bookmarkEnd w:id="13912"/>
    <w:bookmarkStart w:name="z15068" w:id="1391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913"/>
    <w:bookmarkStart w:name="z15069" w:id="1391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914"/>
    <w:bookmarkStart w:name="z15070" w:id="1391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915"/>
    <w:bookmarkStart w:name="z15071" w:id="1391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916"/>
    <w:bookmarkStart w:name="z15072" w:id="1391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917"/>
    <w:bookmarkStart w:name="z15073" w:id="1391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918"/>
    <w:bookmarkStart w:name="z15074" w:id="13919"/>
    <w:p>
      <w:pPr>
        <w:spacing w:after="0"/>
        <w:ind w:left="0"/>
        <w:jc w:val="left"/>
      </w:pPr>
      <w:r>
        <w:rPr>
          <w:rFonts w:ascii="Times New Roman"/>
          <w:b/>
          <w:i w:val="false"/>
          <w:color w:val="000000"/>
        </w:rPr>
        <w:t xml:space="preserve"> 4-тарау. Басқарманың мүлкі</w:t>
      </w:r>
    </w:p>
    <w:bookmarkEnd w:id="13919"/>
    <w:bookmarkStart w:name="z15075" w:id="1392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3920"/>
    <w:bookmarkStart w:name="z15076" w:id="1392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3921"/>
    <w:bookmarkStart w:name="z15077" w:id="1392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3922"/>
    <w:bookmarkStart w:name="z15078" w:id="1392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3923"/>
    <w:bookmarkStart w:name="z15079" w:id="13924"/>
    <w:p>
      <w:pPr>
        <w:spacing w:after="0"/>
        <w:ind w:left="0"/>
        <w:jc w:val="left"/>
      </w:pPr>
      <w:r>
        <w:rPr>
          <w:rFonts w:ascii="Times New Roman"/>
          <w:b/>
          <w:i w:val="false"/>
          <w:color w:val="000000"/>
        </w:rPr>
        <w:t xml:space="preserve"> 5-тарау. Басқарманы қайта ұйымдастыру және тарату</w:t>
      </w:r>
    </w:p>
    <w:bookmarkEnd w:id="13924"/>
    <w:bookmarkStart w:name="z15080" w:id="1392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39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173-қосымша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160-қосымша</w:t>
            </w:r>
          </w:p>
        </w:tc>
      </w:tr>
    </w:tbl>
    <w:bookmarkStart w:name="z15095" w:id="1392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Маңғыстау аудандық санитариялық-эпидемиологиялық бақылау басқармасы" республикалық мемлекеттік мекемесінің ережесі</w:t>
      </w:r>
    </w:p>
    <w:bookmarkEnd w:id="13926"/>
    <w:bookmarkStart w:name="z15096" w:id="13927"/>
    <w:p>
      <w:pPr>
        <w:spacing w:after="0"/>
        <w:ind w:left="0"/>
        <w:jc w:val="left"/>
      </w:pPr>
      <w:r>
        <w:rPr>
          <w:rFonts w:ascii="Times New Roman"/>
          <w:b/>
          <w:i w:val="false"/>
          <w:color w:val="000000"/>
        </w:rPr>
        <w:t xml:space="preserve"> 1-тарау. Жалпы ережелер</w:t>
      </w:r>
    </w:p>
    <w:bookmarkEnd w:id="13927"/>
    <w:bookmarkStart w:name="z15097" w:id="1392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Маңғыстау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3928"/>
    <w:bookmarkStart w:name="z15098" w:id="1392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3929"/>
    <w:bookmarkStart w:name="z15099" w:id="1393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3930"/>
    <w:bookmarkStart w:name="z15100" w:id="1393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3931"/>
    <w:bookmarkStart w:name="z15101" w:id="1393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3932"/>
    <w:bookmarkStart w:name="z15102" w:id="1393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3933"/>
    <w:bookmarkStart w:name="z15103" w:id="1393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3934"/>
    <w:bookmarkStart w:name="z15104" w:id="13935"/>
    <w:p>
      <w:pPr>
        <w:spacing w:after="0"/>
        <w:ind w:left="0"/>
        <w:jc w:val="both"/>
      </w:pPr>
      <w:r>
        <w:rPr>
          <w:rFonts w:ascii="Times New Roman"/>
          <w:b w:val="false"/>
          <w:i w:val="false"/>
          <w:color w:val="000000"/>
          <w:sz w:val="28"/>
        </w:rPr>
        <w:t>
      8. Заңды тұлғаның орналасқан жері – индекс 130400, Қазақстан Республикасы, Маңғыстау облысы, Маңғыстау ауданы, Шетпе ауылдық округі, Шетпе ауылы, Иса Тіленбайұлы көшесі, 1 ғим.</w:t>
      </w:r>
    </w:p>
    <w:bookmarkEnd w:id="13935"/>
    <w:bookmarkStart w:name="z15105" w:id="1393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Маңғыстау аудандық санитариялық-эпидемиологиялық бақылау басқармасы" республикалық мемлекеттік мекемесі.</w:t>
      </w:r>
    </w:p>
    <w:bookmarkEnd w:id="13936"/>
    <w:bookmarkStart w:name="z15106" w:id="1393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3937"/>
    <w:bookmarkStart w:name="z15107" w:id="1393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3938"/>
    <w:bookmarkStart w:name="z15108" w:id="1393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3939"/>
    <w:bookmarkStart w:name="z15109" w:id="1394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3940"/>
    <w:bookmarkStart w:name="z15110" w:id="1394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3941"/>
    <w:bookmarkStart w:name="z15111" w:id="13942"/>
    <w:p>
      <w:pPr>
        <w:spacing w:after="0"/>
        <w:ind w:left="0"/>
        <w:jc w:val="both"/>
      </w:pPr>
      <w:r>
        <w:rPr>
          <w:rFonts w:ascii="Times New Roman"/>
          <w:b w:val="false"/>
          <w:i w:val="false"/>
          <w:color w:val="000000"/>
          <w:sz w:val="28"/>
        </w:rPr>
        <w:t>
      13. Міндеттері:</w:t>
      </w:r>
    </w:p>
    <w:bookmarkEnd w:id="13942"/>
    <w:bookmarkStart w:name="z15112" w:id="1394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3943"/>
    <w:bookmarkStart w:name="z15113" w:id="1394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3944"/>
    <w:bookmarkStart w:name="z15114" w:id="1394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3945"/>
    <w:bookmarkStart w:name="z15115" w:id="13946"/>
    <w:p>
      <w:pPr>
        <w:spacing w:after="0"/>
        <w:ind w:left="0"/>
        <w:jc w:val="both"/>
      </w:pPr>
      <w:r>
        <w:rPr>
          <w:rFonts w:ascii="Times New Roman"/>
          <w:b w:val="false"/>
          <w:i w:val="false"/>
          <w:color w:val="000000"/>
          <w:sz w:val="28"/>
        </w:rPr>
        <w:t>
      14. Құқықтары мен міндеттері:</w:t>
      </w:r>
    </w:p>
    <w:bookmarkEnd w:id="13946"/>
    <w:bookmarkStart w:name="z15116" w:id="1394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3947"/>
    <w:bookmarkStart w:name="z15117" w:id="1394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3948"/>
    <w:bookmarkStart w:name="z15118" w:id="1394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3949"/>
    <w:bookmarkStart w:name="z15119" w:id="1395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3950"/>
    <w:bookmarkStart w:name="z15120" w:id="1395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3951"/>
    <w:bookmarkStart w:name="z15121" w:id="1395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3952"/>
    <w:bookmarkStart w:name="z15122" w:id="1395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3953"/>
    <w:bookmarkStart w:name="z15123" w:id="1395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3954"/>
    <w:bookmarkStart w:name="z15124" w:id="1395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3955"/>
    <w:bookmarkStart w:name="z15125" w:id="13956"/>
    <w:p>
      <w:pPr>
        <w:spacing w:after="0"/>
        <w:ind w:left="0"/>
        <w:jc w:val="both"/>
      </w:pPr>
      <w:r>
        <w:rPr>
          <w:rFonts w:ascii="Times New Roman"/>
          <w:b w:val="false"/>
          <w:i w:val="false"/>
          <w:color w:val="000000"/>
          <w:sz w:val="28"/>
        </w:rPr>
        <w:t>
      15. Функциялары:</w:t>
      </w:r>
    </w:p>
    <w:bookmarkEnd w:id="13956"/>
    <w:bookmarkStart w:name="z15126" w:id="13957"/>
    <w:p>
      <w:pPr>
        <w:spacing w:after="0"/>
        <w:ind w:left="0"/>
        <w:jc w:val="both"/>
      </w:pPr>
      <w:r>
        <w:rPr>
          <w:rFonts w:ascii="Times New Roman"/>
          <w:b w:val="false"/>
          <w:i w:val="false"/>
          <w:color w:val="000000"/>
          <w:sz w:val="28"/>
        </w:rPr>
        <w:t>
      1) реттелетін салада мемлекеттік саясатты іске асыру;</w:t>
      </w:r>
    </w:p>
    <w:bookmarkEnd w:id="13957"/>
    <w:bookmarkStart w:name="z15127" w:id="1395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3958"/>
    <w:bookmarkStart w:name="z15128" w:id="1395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3959"/>
    <w:bookmarkStart w:name="z15129" w:id="1396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3960"/>
    <w:bookmarkStart w:name="z15130" w:id="1396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3961"/>
    <w:bookmarkStart w:name="z15131" w:id="1396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3962"/>
    <w:bookmarkStart w:name="z15132" w:id="1396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3963"/>
    <w:bookmarkStart w:name="z15133" w:id="1396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3964"/>
    <w:bookmarkStart w:name="z15134" w:id="1396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3965"/>
    <w:bookmarkStart w:name="z15135" w:id="1396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3966"/>
    <w:bookmarkStart w:name="z15136" w:id="1396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3967"/>
    <w:bookmarkStart w:name="z15137" w:id="13968"/>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3968"/>
    <w:bookmarkStart w:name="z15138" w:id="1396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3969"/>
    <w:bookmarkStart w:name="z15139" w:id="1397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3970"/>
    <w:bookmarkStart w:name="z15140" w:id="1397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3971"/>
    <w:bookmarkStart w:name="z15141" w:id="1397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3972"/>
    <w:bookmarkStart w:name="z15142" w:id="1397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3973"/>
    <w:bookmarkStart w:name="z15143" w:id="1397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3974"/>
    <w:bookmarkStart w:name="z15144" w:id="1397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3975"/>
    <w:bookmarkStart w:name="z15145" w:id="1397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3976"/>
    <w:bookmarkStart w:name="z15146" w:id="1397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3977"/>
    <w:bookmarkStart w:name="z15147" w:id="1397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3978"/>
    <w:bookmarkStart w:name="z15148" w:id="1397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3979"/>
    <w:bookmarkStart w:name="z15149" w:id="1398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3980"/>
    <w:bookmarkStart w:name="z15150" w:id="1398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3981"/>
    <w:bookmarkStart w:name="z15151" w:id="1398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3982"/>
    <w:bookmarkStart w:name="z15152" w:id="1398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3983"/>
    <w:bookmarkStart w:name="z15153" w:id="1398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3984"/>
    <w:bookmarkStart w:name="z15154" w:id="13985"/>
    <w:p>
      <w:pPr>
        <w:spacing w:after="0"/>
        <w:ind w:left="0"/>
        <w:jc w:val="both"/>
      </w:pPr>
      <w:r>
        <w:rPr>
          <w:rFonts w:ascii="Times New Roman"/>
          <w:b w:val="false"/>
          <w:i w:val="false"/>
          <w:color w:val="000000"/>
          <w:sz w:val="28"/>
        </w:rPr>
        <w:t>
      29) мыналарды:</w:t>
      </w:r>
    </w:p>
    <w:bookmarkEnd w:id="13985"/>
    <w:bookmarkStart w:name="z15155" w:id="1398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3986"/>
    <w:bookmarkStart w:name="z15156" w:id="1398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3987"/>
    <w:bookmarkStart w:name="z15157" w:id="1398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3988"/>
    <w:bookmarkStart w:name="z15158" w:id="1398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3989"/>
    <w:bookmarkStart w:name="z15159" w:id="1399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3990"/>
    <w:bookmarkStart w:name="z15160" w:id="1399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3991"/>
    <w:bookmarkStart w:name="z15161" w:id="1399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3992"/>
    <w:bookmarkStart w:name="z15162" w:id="13993"/>
    <w:p>
      <w:pPr>
        <w:spacing w:after="0"/>
        <w:ind w:left="0"/>
        <w:jc w:val="both"/>
      </w:pPr>
      <w:r>
        <w:rPr>
          <w:rFonts w:ascii="Times New Roman"/>
          <w:b w:val="false"/>
          <w:i w:val="false"/>
          <w:color w:val="000000"/>
          <w:sz w:val="28"/>
        </w:rPr>
        <w:t>
      19. Басқарма басшысының өкілеттіктері:</w:t>
      </w:r>
    </w:p>
    <w:bookmarkEnd w:id="13993"/>
    <w:bookmarkStart w:name="z15163" w:id="1399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3994"/>
    <w:bookmarkStart w:name="z15164" w:id="1399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3995"/>
    <w:bookmarkStart w:name="z15165" w:id="1399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3996"/>
    <w:bookmarkStart w:name="z15166" w:id="1399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3997"/>
    <w:bookmarkStart w:name="z15167" w:id="1399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3998"/>
    <w:bookmarkStart w:name="z15168" w:id="1399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3999"/>
    <w:bookmarkStart w:name="z15169" w:id="14000"/>
    <w:p>
      <w:pPr>
        <w:spacing w:after="0"/>
        <w:ind w:left="0"/>
        <w:jc w:val="left"/>
      </w:pPr>
      <w:r>
        <w:rPr>
          <w:rFonts w:ascii="Times New Roman"/>
          <w:b/>
          <w:i w:val="false"/>
          <w:color w:val="000000"/>
        </w:rPr>
        <w:t xml:space="preserve"> 4-тарау. Басқарманың мүлкі</w:t>
      </w:r>
    </w:p>
    <w:bookmarkEnd w:id="14000"/>
    <w:bookmarkStart w:name="z15170" w:id="1400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001"/>
    <w:bookmarkStart w:name="z15171" w:id="1400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002"/>
    <w:bookmarkStart w:name="z15172" w:id="1400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003"/>
    <w:bookmarkStart w:name="z15173" w:id="1400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004"/>
    <w:bookmarkStart w:name="z15174" w:id="14005"/>
    <w:p>
      <w:pPr>
        <w:spacing w:after="0"/>
        <w:ind w:left="0"/>
        <w:jc w:val="left"/>
      </w:pPr>
      <w:r>
        <w:rPr>
          <w:rFonts w:ascii="Times New Roman"/>
          <w:b/>
          <w:i w:val="false"/>
          <w:color w:val="000000"/>
        </w:rPr>
        <w:t xml:space="preserve"> 5-тарау. Басқарманы қайта ұйымдастыру және тарату</w:t>
      </w:r>
    </w:p>
    <w:bookmarkEnd w:id="14005"/>
    <w:bookmarkStart w:name="z15175" w:id="1400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0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174-қосымша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161-қосымша</w:t>
            </w:r>
          </w:p>
        </w:tc>
      </w:tr>
    </w:tbl>
    <w:bookmarkStart w:name="z15190" w:id="1400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Мұнайлы аудандық санитариялық-эпидемиологиялық бақылау басқармасы" республикалық мемлекеттік мекемесінің ережесі</w:t>
      </w:r>
    </w:p>
    <w:bookmarkEnd w:id="14007"/>
    <w:bookmarkStart w:name="z15191" w:id="14008"/>
    <w:p>
      <w:pPr>
        <w:spacing w:after="0"/>
        <w:ind w:left="0"/>
        <w:jc w:val="left"/>
      </w:pPr>
      <w:r>
        <w:rPr>
          <w:rFonts w:ascii="Times New Roman"/>
          <w:b/>
          <w:i w:val="false"/>
          <w:color w:val="000000"/>
        </w:rPr>
        <w:t xml:space="preserve"> 1-тарау. Жалпы ережелер</w:t>
      </w:r>
    </w:p>
    <w:bookmarkEnd w:id="14008"/>
    <w:bookmarkStart w:name="z15192" w:id="1400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Мұнайлы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009"/>
    <w:bookmarkStart w:name="z15193" w:id="1401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010"/>
    <w:bookmarkStart w:name="z15194" w:id="1401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011"/>
    <w:bookmarkStart w:name="z15195" w:id="1401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012"/>
    <w:bookmarkStart w:name="z15196" w:id="1401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013"/>
    <w:bookmarkStart w:name="z15197" w:id="1401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014"/>
    <w:bookmarkStart w:name="z15198" w:id="1401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015"/>
    <w:bookmarkStart w:name="z15199" w:id="14016"/>
    <w:p>
      <w:pPr>
        <w:spacing w:after="0"/>
        <w:ind w:left="0"/>
        <w:jc w:val="both"/>
      </w:pPr>
      <w:r>
        <w:rPr>
          <w:rFonts w:ascii="Times New Roman"/>
          <w:b w:val="false"/>
          <w:i w:val="false"/>
          <w:color w:val="000000"/>
          <w:sz w:val="28"/>
        </w:rPr>
        <w:t>
      8. Заңды тұлғаның орналасқан жері – индекс 130006, Қазақстан Республикасы, Маңғыстау облысы, Мұнайлы ауданы, Маңғыстау ауылы, 14 кварталы, 5/2 ғимарат.</w:t>
      </w:r>
    </w:p>
    <w:bookmarkEnd w:id="14016"/>
    <w:bookmarkStart w:name="z15200" w:id="1401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Мұнайлы аудандық санитариялық-эпидемиологиялық бақылау басқармасы" республикалық мемлекеттік мекемесі.</w:t>
      </w:r>
    </w:p>
    <w:bookmarkEnd w:id="14017"/>
    <w:bookmarkStart w:name="z15201" w:id="1401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018"/>
    <w:bookmarkStart w:name="z15202" w:id="1401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019"/>
    <w:bookmarkStart w:name="z15203" w:id="1402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020"/>
    <w:bookmarkStart w:name="z15204" w:id="1402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021"/>
    <w:bookmarkStart w:name="z15205" w:id="1402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022"/>
    <w:bookmarkStart w:name="z15206" w:id="14023"/>
    <w:p>
      <w:pPr>
        <w:spacing w:after="0"/>
        <w:ind w:left="0"/>
        <w:jc w:val="both"/>
      </w:pPr>
      <w:r>
        <w:rPr>
          <w:rFonts w:ascii="Times New Roman"/>
          <w:b w:val="false"/>
          <w:i w:val="false"/>
          <w:color w:val="000000"/>
          <w:sz w:val="28"/>
        </w:rPr>
        <w:t>
      13. Міндеттері:</w:t>
      </w:r>
    </w:p>
    <w:bookmarkEnd w:id="14023"/>
    <w:bookmarkStart w:name="z15207" w:id="1402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024"/>
    <w:bookmarkStart w:name="z15208" w:id="1402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025"/>
    <w:bookmarkStart w:name="z15209" w:id="1402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026"/>
    <w:bookmarkStart w:name="z15210" w:id="14027"/>
    <w:p>
      <w:pPr>
        <w:spacing w:after="0"/>
        <w:ind w:left="0"/>
        <w:jc w:val="both"/>
      </w:pPr>
      <w:r>
        <w:rPr>
          <w:rFonts w:ascii="Times New Roman"/>
          <w:b w:val="false"/>
          <w:i w:val="false"/>
          <w:color w:val="000000"/>
          <w:sz w:val="28"/>
        </w:rPr>
        <w:t>
      14. Құқықтары мен міндеттері:</w:t>
      </w:r>
    </w:p>
    <w:bookmarkEnd w:id="14027"/>
    <w:bookmarkStart w:name="z15211" w:id="1402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028"/>
    <w:bookmarkStart w:name="z15212" w:id="1402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029"/>
    <w:bookmarkStart w:name="z15213" w:id="1403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030"/>
    <w:bookmarkStart w:name="z15214" w:id="1403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031"/>
    <w:bookmarkStart w:name="z15215" w:id="1403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032"/>
    <w:bookmarkStart w:name="z15216" w:id="1403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033"/>
    <w:bookmarkStart w:name="z15217" w:id="1403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034"/>
    <w:bookmarkStart w:name="z15218" w:id="1403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035"/>
    <w:bookmarkStart w:name="z15219" w:id="1403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036"/>
    <w:bookmarkStart w:name="z15220" w:id="14037"/>
    <w:p>
      <w:pPr>
        <w:spacing w:after="0"/>
        <w:ind w:left="0"/>
        <w:jc w:val="both"/>
      </w:pPr>
      <w:r>
        <w:rPr>
          <w:rFonts w:ascii="Times New Roman"/>
          <w:b w:val="false"/>
          <w:i w:val="false"/>
          <w:color w:val="000000"/>
          <w:sz w:val="28"/>
        </w:rPr>
        <w:t>
      15. Функциялары:</w:t>
      </w:r>
    </w:p>
    <w:bookmarkEnd w:id="14037"/>
    <w:bookmarkStart w:name="z15221" w:id="14038"/>
    <w:p>
      <w:pPr>
        <w:spacing w:after="0"/>
        <w:ind w:left="0"/>
        <w:jc w:val="both"/>
      </w:pPr>
      <w:r>
        <w:rPr>
          <w:rFonts w:ascii="Times New Roman"/>
          <w:b w:val="false"/>
          <w:i w:val="false"/>
          <w:color w:val="000000"/>
          <w:sz w:val="28"/>
        </w:rPr>
        <w:t>
      1) реттелетін салада мемлекеттік саясатты іске асыру;</w:t>
      </w:r>
    </w:p>
    <w:bookmarkEnd w:id="14038"/>
    <w:bookmarkStart w:name="z15222" w:id="1403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039"/>
    <w:bookmarkStart w:name="z15223" w:id="1404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040"/>
    <w:bookmarkStart w:name="z15224" w:id="1404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041"/>
    <w:bookmarkStart w:name="z15225" w:id="1404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042"/>
    <w:bookmarkStart w:name="z15226" w:id="1404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043"/>
    <w:bookmarkStart w:name="z15227" w:id="1404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044"/>
    <w:bookmarkStart w:name="z15228" w:id="1404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045"/>
    <w:bookmarkStart w:name="z15229" w:id="1404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046"/>
    <w:bookmarkStart w:name="z15230" w:id="1404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047"/>
    <w:bookmarkStart w:name="z15231" w:id="1404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048"/>
    <w:bookmarkStart w:name="z15232" w:id="1404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4049"/>
    <w:bookmarkStart w:name="z15233" w:id="1405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050"/>
    <w:bookmarkStart w:name="z15234" w:id="1405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051"/>
    <w:bookmarkStart w:name="z15235" w:id="1405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052"/>
    <w:bookmarkStart w:name="z15236" w:id="1405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053"/>
    <w:bookmarkStart w:name="z15237" w:id="1405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054"/>
    <w:bookmarkStart w:name="z15238" w:id="1405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055"/>
    <w:bookmarkStart w:name="z15239" w:id="1405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056"/>
    <w:bookmarkStart w:name="z15240" w:id="1405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057"/>
    <w:bookmarkStart w:name="z15241" w:id="1405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058"/>
    <w:bookmarkStart w:name="z15242" w:id="1405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059"/>
    <w:bookmarkStart w:name="z15243" w:id="1406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060"/>
    <w:bookmarkStart w:name="z15244" w:id="1406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061"/>
    <w:bookmarkStart w:name="z15245" w:id="1406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062"/>
    <w:bookmarkStart w:name="z15246" w:id="1406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063"/>
    <w:bookmarkStart w:name="z15247" w:id="1406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064"/>
    <w:bookmarkStart w:name="z15248" w:id="1406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065"/>
    <w:bookmarkStart w:name="z15249" w:id="14066"/>
    <w:p>
      <w:pPr>
        <w:spacing w:after="0"/>
        <w:ind w:left="0"/>
        <w:jc w:val="both"/>
      </w:pPr>
      <w:r>
        <w:rPr>
          <w:rFonts w:ascii="Times New Roman"/>
          <w:b w:val="false"/>
          <w:i w:val="false"/>
          <w:color w:val="000000"/>
          <w:sz w:val="28"/>
        </w:rPr>
        <w:t>
      29) мыналарды:</w:t>
      </w:r>
    </w:p>
    <w:bookmarkEnd w:id="14066"/>
    <w:bookmarkStart w:name="z15250" w:id="1406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067"/>
    <w:bookmarkStart w:name="z15251" w:id="1406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068"/>
    <w:bookmarkStart w:name="z15252" w:id="1406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069"/>
    <w:bookmarkStart w:name="z15253" w:id="1407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070"/>
    <w:bookmarkStart w:name="z15254" w:id="1407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071"/>
    <w:bookmarkStart w:name="z15255" w:id="1407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072"/>
    <w:bookmarkStart w:name="z15256" w:id="1407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073"/>
    <w:bookmarkStart w:name="z15257" w:id="14074"/>
    <w:p>
      <w:pPr>
        <w:spacing w:after="0"/>
        <w:ind w:left="0"/>
        <w:jc w:val="both"/>
      </w:pPr>
      <w:r>
        <w:rPr>
          <w:rFonts w:ascii="Times New Roman"/>
          <w:b w:val="false"/>
          <w:i w:val="false"/>
          <w:color w:val="000000"/>
          <w:sz w:val="28"/>
        </w:rPr>
        <w:t>
      19. Басқарма басшысының өкілеттіктері:</w:t>
      </w:r>
    </w:p>
    <w:bookmarkEnd w:id="14074"/>
    <w:bookmarkStart w:name="z15258" w:id="1407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075"/>
    <w:bookmarkStart w:name="z15259" w:id="1407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076"/>
    <w:bookmarkStart w:name="z15260" w:id="1407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077"/>
    <w:bookmarkStart w:name="z15261" w:id="1407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078"/>
    <w:bookmarkStart w:name="z15262" w:id="1407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079"/>
    <w:bookmarkStart w:name="z15263" w:id="1408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080"/>
    <w:bookmarkStart w:name="z15264" w:id="14081"/>
    <w:p>
      <w:pPr>
        <w:spacing w:after="0"/>
        <w:ind w:left="0"/>
        <w:jc w:val="left"/>
      </w:pPr>
      <w:r>
        <w:rPr>
          <w:rFonts w:ascii="Times New Roman"/>
          <w:b/>
          <w:i w:val="false"/>
          <w:color w:val="000000"/>
        </w:rPr>
        <w:t xml:space="preserve"> 4-тарау. Басқарманың мүлкі</w:t>
      </w:r>
    </w:p>
    <w:bookmarkEnd w:id="14081"/>
    <w:bookmarkStart w:name="z15265" w:id="1408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082"/>
    <w:bookmarkStart w:name="z15266" w:id="1408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083"/>
    <w:bookmarkStart w:name="z15267" w:id="1408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084"/>
    <w:bookmarkStart w:name="z15268" w:id="1408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085"/>
    <w:bookmarkStart w:name="z15269" w:id="14086"/>
    <w:p>
      <w:pPr>
        <w:spacing w:after="0"/>
        <w:ind w:left="0"/>
        <w:jc w:val="left"/>
      </w:pPr>
      <w:r>
        <w:rPr>
          <w:rFonts w:ascii="Times New Roman"/>
          <w:b/>
          <w:i w:val="false"/>
          <w:color w:val="000000"/>
        </w:rPr>
        <w:t xml:space="preserve"> 5-тарау. Басқарманы қайта ұйымдастыру және тарату</w:t>
      </w:r>
    </w:p>
    <w:bookmarkEnd w:id="14086"/>
    <w:bookmarkStart w:name="z15270" w:id="1408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0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175-қосымша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162-қосымша</w:t>
            </w:r>
          </w:p>
        </w:tc>
      </w:tr>
    </w:tbl>
    <w:bookmarkStart w:name="z15285" w:id="1408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Түпқараған аудандық санитариялық-эпидемиологиялық бақылау басқармасы" республикалық мемлекеттік мекемесінің ережесі</w:t>
      </w:r>
    </w:p>
    <w:bookmarkEnd w:id="14088"/>
    <w:bookmarkStart w:name="z15286" w:id="14089"/>
    <w:p>
      <w:pPr>
        <w:spacing w:after="0"/>
        <w:ind w:left="0"/>
        <w:jc w:val="left"/>
      </w:pPr>
      <w:r>
        <w:rPr>
          <w:rFonts w:ascii="Times New Roman"/>
          <w:b/>
          <w:i w:val="false"/>
          <w:color w:val="000000"/>
        </w:rPr>
        <w:t xml:space="preserve"> 1-тарау. Жалпы ережелер</w:t>
      </w:r>
    </w:p>
    <w:bookmarkEnd w:id="14089"/>
    <w:bookmarkStart w:name="z15287" w:id="1409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Түпқараған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090"/>
    <w:bookmarkStart w:name="z15288" w:id="1409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091"/>
    <w:bookmarkStart w:name="z15289" w:id="1409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092"/>
    <w:bookmarkStart w:name="z15290" w:id="1409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093"/>
    <w:bookmarkStart w:name="z15291" w:id="1409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094"/>
    <w:bookmarkStart w:name="z15292" w:id="1409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095"/>
    <w:bookmarkStart w:name="z15293" w:id="1409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096"/>
    <w:bookmarkStart w:name="z15294" w:id="14097"/>
    <w:p>
      <w:pPr>
        <w:spacing w:after="0"/>
        <w:ind w:left="0"/>
        <w:jc w:val="both"/>
      </w:pPr>
      <w:r>
        <w:rPr>
          <w:rFonts w:ascii="Times New Roman"/>
          <w:b w:val="false"/>
          <w:i w:val="false"/>
          <w:color w:val="000000"/>
          <w:sz w:val="28"/>
        </w:rPr>
        <w:t>
      8. Заңды тұлғаның орналасқан жері – индекс 130500, Қазақстан Республикасы, Маңғыстау облысы, Түпқараған ауданы, Форт-Шевченко қаласы, Нұрсұлтан Онғалбайұлы көшесі, 7 ғим.</w:t>
      </w:r>
    </w:p>
    <w:bookmarkEnd w:id="14097"/>
    <w:bookmarkStart w:name="z15295" w:id="1409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Маңғыстау облысының санитариялық-эпидемиологиялық бақылау департаменті Түпқараған аудандық санитариялық-эпидемиологиялық бақылау басқармасы" республикалық мемлекеттік мекемесі.</w:t>
      </w:r>
    </w:p>
    <w:bookmarkEnd w:id="14098"/>
    <w:bookmarkStart w:name="z15296" w:id="1409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099"/>
    <w:bookmarkStart w:name="z15297" w:id="1410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100"/>
    <w:bookmarkStart w:name="z15298" w:id="1410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101"/>
    <w:bookmarkStart w:name="z15299" w:id="1410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102"/>
    <w:bookmarkStart w:name="z15300" w:id="1410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103"/>
    <w:bookmarkStart w:name="z15301" w:id="14104"/>
    <w:p>
      <w:pPr>
        <w:spacing w:after="0"/>
        <w:ind w:left="0"/>
        <w:jc w:val="both"/>
      </w:pPr>
      <w:r>
        <w:rPr>
          <w:rFonts w:ascii="Times New Roman"/>
          <w:b w:val="false"/>
          <w:i w:val="false"/>
          <w:color w:val="000000"/>
          <w:sz w:val="28"/>
        </w:rPr>
        <w:t>
      13. Міндеттері:</w:t>
      </w:r>
    </w:p>
    <w:bookmarkEnd w:id="14104"/>
    <w:bookmarkStart w:name="z15302" w:id="1410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105"/>
    <w:bookmarkStart w:name="z15303" w:id="1410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106"/>
    <w:bookmarkStart w:name="z15304" w:id="1410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107"/>
    <w:bookmarkStart w:name="z15305" w:id="14108"/>
    <w:p>
      <w:pPr>
        <w:spacing w:after="0"/>
        <w:ind w:left="0"/>
        <w:jc w:val="both"/>
      </w:pPr>
      <w:r>
        <w:rPr>
          <w:rFonts w:ascii="Times New Roman"/>
          <w:b w:val="false"/>
          <w:i w:val="false"/>
          <w:color w:val="000000"/>
          <w:sz w:val="28"/>
        </w:rPr>
        <w:t>
      14. Құқықтары мен міндеттері:</w:t>
      </w:r>
    </w:p>
    <w:bookmarkEnd w:id="14108"/>
    <w:bookmarkStart w:name="z15306" w:id="1410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109"/>
    <w:bookmarkStart w:name="z15307" w:id="1411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110"/>
    <w:bookmarkStart w:name="z15308" w:id="1411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111"/>
    <w:bookmarkStart w:name="z15309" w:id="1411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112"/>
    <w:bookmarkStart w:name="z15310" w:id="1411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113"/>
    <w:bookmarkStart w:name="z15311" w:id="1411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114"/>
    <w:bookmarkStart w:name="z15312" w:id="1411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115"/>
    <w:bookmarkStart w:name="z15313" w:id="1411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116"/>
    <w:bookmarkStart w:name="z15314" w:id="1411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117"/>
    <w:bookmarkStart w:name="z15315" w:id="14118"/>
    <w:p>
      <w:pPr>
        <w:spacing w:after="0"/>
        <w:ind w:left="0"/>
        <w:jc w:val="both"/>
      </w:pPr>
      <w:r>
        <w:rPr>
          <w:rFonts w:ascii="Times New Roman"/>
          <w:b w:val="false"/>
          <w:i w:val="false"/>
          <w:color w:val="000000"/>
          <w:sz w:val="28"/>
        </w:rPr>
        <w:t>
      15. Функциялары:</w:t>
      </w:r>
    </w:p>
    <w:bookmarkEnd w:id="14118"/>
    <w:bookmarkStart w:name="z15316" w:id="14119"/>
    <w:p>
      <w:pPr>
        <w:spacing w:after="0"/>
        <w:ind w:left="0"/>
        <w:jc w:val="both"/>
      </w:pPr>
      <w:r>
        <w:rPr>
          <w:rFonts w:ascii="Times New Roman"/>
          <w:b w:val="false"/>
          <w:i w:val="false"/>
          <w:color w:val="000000"/>
          <w:sz w:val="28"/>
        </w:rPr>
        <w:t>
      1) реттелетін салада мемлекеттік саясатты іске асыру;</w:t>
      </w:r>
    </w:p>
    <w:bookmarkEnd w:id="14119"/>
    <w:bookmarkStart w:name="z15317" w:id="1412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120"/>
    <w:bookmarkStart w:name="z15318" w:id="1412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121"/>
    <w:bookmarkStart w:name="z15319" w:id="1412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122"/>
    <w:bookmarkStart w:name="z15320" w:id="1412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123"/>
    <w:bookmarkStart w:name="z15321" w:id="1412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124"/>
    <w:bookmarkStart w:name="z15322" w:id="1412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125"/>
    <w:bookmarkStart w:name="z15323" w:id="1412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126"/>
    <w:bookmarkStart w:name="z15324" w:id="1412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127"/>
    <w:bookmarkStart w:name="z15325" w:id="1412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128"/>
    <w:bookmarkStart w:name="z15326" w:id="1412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129"/>
    <w:bookmarkStart w:name="z15327" w:id="14130"/>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4130"/>
    <w:bookmarkStart w:name="z15328" w:id="1413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131"/>
    <w:bookmarkStart w:name="z15329" w:id="1413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132"/>
    <w:bookmarkStart w:name="z15330" w:id="1413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133"/>
    <w:bookmarkStart w:name="z15331" w:id="1413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134"/>
    <w:bookmarkStart w:name="z15332" w:id="1413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135"/>
    <w:bookmarkStart w:name="z15333" w:id="1413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136"/>
    <w:bookmarkStart w:name="z15334" w:id="1413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137"/>
    <w:bookmarkStart w:name="z15335" w:id="1413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138"/>
    <w:bookmarkStart w:name="z15336" w:id="1413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139"/>
    <w:bookmarkStart w:name="z15337" w:id="1414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140"/>
    <w:bookmarkStart w:name="z15338" w:id="1414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141"/>
    <w:bookmarkStart w:name="z15339" w:id="1414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142"/>
    <w:bookmarkStart w:name="z15340" w:id="1414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143"/>
    <w:bookmarkStart w:name="z15341" w:id="1414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144"/>
    <w:bookmarkStart w:name="z15342" w:id="1414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145"/>
    <w:bookmarkStart w:name="z15343" w:id="1414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146"/>
    <w:bookmarkStart w:name="z15344" w:id="14147"/>
    <w:p>
      <w:pPr>
        <w:spacing w:after="0"/>
        <w:ind w:left="0"/>
        <w:jc w:val="both"/>
      </w:pPr>
      <w:r>
        <w:rPr>
          <w:rFonts w:ascii="Times New Roman"/>
          <w:b w:val="false"/>
          <w:i w:val="false"/>
          <w:color w:val="000000"/>
          <w:sz w:val="28"/>
        </w:rPr>
        <w:t>
      29) мыналарды:</w:t>
      </w:r>
    </w:p>
    <w:bookmarkEnd w:id="14147"/>
    <w:bookmarkStart w:name="z15345" w:id="1414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148"/>
    <w:bookmarkStart w:name="z15346" w:id="1414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149"/>
    <w:bookmarkStart w:name="z15347" w:id="1415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150"/>
    <w:bookmarkStart w:name="z15348" w:id="1415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151"/>
    <w:bookmarkStart w:name="z15349" w:id="1415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152"/>
    <w:bookmarkStart w:name="z15350" w:id="1415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153"/>
    <w:bookmarkStart w:name="z15351" w:id="1415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154"/>
    <w:bookmarkStart w:name="z15352" w:id="14155"/>
    <w:p>
      <w:pPr>
        <w:spacing w:after="0"/>
        <w:ind w:left="0"/>
        <w:jc w:val="both"/>
      </w:pPr>
      <w:r>
        <w:rPr>
          <w:rFonts w:ascii="Times New Roman"/>
          <w:b w:val="false"/>
          <w:i w:val="false"/>
          <w:color w:val="000000"/>
          <w:sz w:val="28"/>
        </w:rPr>
        <w:t>
      19. Басқарма басшысының өкілеттіктері:</w:t>
      </w:r>
    </w:p>
    <w:bookmarkEnd w:id="14155"/>
    <w:bookmarkStart w:name="z15353" w:id="1415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156"/>
    <w:bookmarkStart w:name="z15354" w:id="1415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157"/>
    <w:bookmarkStart w:name="z15355" w:id="1415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158"/>
    <w:bookmarkStart w:name="z15356" w:id="1415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159"/>
    <w:bookmarkStart w:name="z15357" w:id="1416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160"/>
    <w:bookmarkStart w:name="z15358" w:id="1416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161"/>
    <w:bookmarkStart w:name="z15359" w:id="14162"/>
    <w:p>
      <w:pPr>
        <w:spacing w:after="0"/>
        <w:ind w:left="0"/>
        <w:jc w:val="left"/>
      </w:pPr>
      <w:r>
        <w:rPr>
          <w:rFonts w:ascii="Times New Roman"/>
          <w:b/>
          <w:i w:val="false"/>
          <w:color w:val="000000"/>
        </w:rPr>
        <w:t xml:space="preserve"> 4-тарау. Басқарманың мүлкі</w:t>
      </w:r>
    </w:p>
    <w:bookmarkEnd w:id="14162"/>
    <w:bookmarkStart w:name="z15360" w:id="1416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163"/>
    <w:bookmarkStart w:name="z15361" w:id="1416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164"/>
    <w:bookmarkStart w:name="z15362" w:id="1416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165"/>
    <w:bookmarkStart w:name="z15363" w:id="1416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166"/>
    <w:bookmarkStart w:name="z15364" w:id="14167"/>
    <w:p>
      <w:pPr>
        <w:spacing w:after="0"/>
        <w:ind w:left="0"/>
        <w:jc w:val="left"/>
      </w:pPr>
      <w:r>
        <w:rPr>
          <w:rFonts w:ascii="Times New Roman"/>
          <w:b/>
          <w:i w:val="false"/>
          <w:color w:val="000000"/>
        </w:rPr>
        <w:t xml:space="preserve"> 5-тарау. Басқарманы қайта ұйымдастыру және тарату</w:t>
      </w:r>
    </w:p>
    <w:bookmarkEnd w:id="14167"/>
    <w:bookmarkStart w:name="z15365" w:id="1416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1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176-қосымша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163-қосымша</w:t>
            </w:r>
          </w:p>
        </w:tc>
      </w:tr>
    </w:tbl>
    <w:bookmarkStart w:name="z15380" w:id="1416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Нұр-Сұлтан қаласының санитариялық-эпидемиологиялық бақылау департаменті Нұр-Сұлтан қаласы Алматы ауданының санитариялық-эпидемиологиялық бақылау басқармасы" республикалық мемлекеттік мекемесінің ережесі</w:t>
      </w:r>
    </w:p>
    <w:bookmarkEnd w:id="14169"/>
    <w:bookmarkStart w:name="z15381" w:id="14170"/>
    <w:p>
      <w:pPr>
        <w:spacing w:after="0"/>
        <w:ind w:left="0"/>
        <w:jc w:val="left"/>
      </w:pPr>
      <w:r>
        <w:rPr>
          <w:rFonts w:ascii="Times New Roman"/>
          <w:b/>
          <w:i w:val="false"/>
          <w:color w:val="000000"/>
        </w:rPr>
        <w:t xml:space="preserve"> 1-тарау. Жалпы ережелер</w:t>
      </w:r>
    </w:p>
    <w:bookmarkEnd w:id="14170"/>
    <w:bookmarkStart w:name="z15382" w:id="1417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Нұр-Сұлтан қаласының санитариялық-эпидемиологиялық бақылау департаменті Нұр-Сұлтан қаласы Алматы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Нұр-Сұлтан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171"/>
    <w:bookmarkStart w:name="z15383" w:id="1417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172"/>
    <w:bookmarkStart w:name="z15384" w:id="1417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173"/>
    <w:bookmarkStart w:name="z15385" w:id="1417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174"/>
    <w:bookmarkStart w:name="z15386" w:id="1417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175"/>
    <w:bookmarkStart w:name="z15387" w:id="1417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176"/>
    <w:bookmarkStart w:name="z15388" w:id="1417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177"/>
    <w:bookmarkStart w:name="z15389" w:id="14178"/>
    <w:p>
      <w:pPr>
        <w:spacing w:after="0"/>
        <w:ind w:left="0"/>
        <w:jc w:val="both"/>
      </w:pPr>
      <w:r>
        <w:rPr>
          <w:rFonts w:ascii="Times New Roman"/>
          <w:b w:val="false"/>
          <w:i w:val="false"/>
          <w:color w:val="000000"/>
          <w:sz w:val="28"/>
        </w:rPr>
        <w:t>
      8. Заңды тұлғаның орналасқан жері – индекс 010000, Қазақстан Республикасы, Нұр-Сұлтан қаласы, Сарыарқа ауданы, Желтоқсан көшесі, 46 ғим.</w:t>
      </w:r>
    </w:p>
    <w:bookmarkEnd w:id="14178"/>
    <w:bookmarkStart w:name="z15390" w:id="1417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Нұр-Сұлтан қаласының санитариялық-эпидемиологиялық бақылау департаменті Нұр-Сұлтан қаласы Алматы ауданының санитариялық-эпидемиологиялық бақылау басқармасы" республикалық мемлекеттік мекемесі.</w:t>
      </w:r>
    </w:p>
    <w:bookmarkEnd w:id="14179"/>
    <w:bookmarkStart w:name="z15391" w:id="1418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180"/>
    <w:bookmarkStart w:name="z15392" w:id="1418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181"/>
    <w:bookmarkStart w:name="z15393" w:id="1418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182"/>
    <w:bookmarkStart w:name="z15394" w:id="1418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183"/>
    <w:bookmarkStart w:name="z15395" w:id="1418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184"/>
    <w:bookmarkStart w:name="z15396" w:id="14185"/>
    <w:p>
      <w:pPr>
        <w:spacing w:after="0"/>
        <w:ind w:left="0"/>
        <w:jc w:val="both"/>
      </w:pPr>
      <w:r>
        <w:rPr>
          <w:rFonts w:ascii="Times New Roman"/>
          <w:b w:val="false"/>
          <w:i w:val="false"/>
          <w:color w:val="000000"/>
          <w:sz w:val="28"/>
        </w:rPr>
        <w:t>
      13. Міндеттері:</w:t>
      </w:r>
    </w:p>
    <w:bookmarkEnd w:id="14185"/>
    <w:bookmarkStart w:name="z15397" w:id="1418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186"/>
    <w:bookmarkStart w:name="z15398" w:id="1418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187"/>
    <w:bookmarkStart w:name="z15399" w:id="1418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188"/>
    <w:bookmarkStart w:name="z15400" w:id="14189"/>
    <w:p>
      <w:pPr>
        <w:spacing w:after="0"/>
        <w:ind w:left="0"/>
        <w:jc w:val="both"/>
      </w:pPr>
      <w:r>
        <w:rPr>
          <w:rFonts w:ascii="Times New Roman"/>
          <w:b w:val="false"/>
          <w:i w:val="false"/>
          <w:color w:val="000000"/>
          <w:sz w:val="28"/>
        </w:rPr>
        <w:t>
      14. Құқықтары мен міндеттері:</w:t>
      </w:r>
    </w:p>
    <w:bookmarkEnd w:id="14189"/>
    <w:bookmarkStart w:name="z15401" w:id="1419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190"/>
    <w:bookmarkStart w:name="z15402" w:id="1419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191"/>
    <w:bookmarkStart w:name="z15403" w:id="1419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192"/>
    <w:bookmarkStart w:name="z15404" w:id="1419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193"/>
    <w:bookmarkStart w:name="z15405" w:id="1419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194"/>
    <w:bookmarkStart w:name="z15406" w:id="1419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195"/>
    <w:bookmarkStart w:name="z15407" w:id="1419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196"/>
    <w:bookmarkStart w:name="z15408" w:id="1419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197"/>
    <w:bookmarkStart w:name="z15409" w:id="1419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198"/>
    <w:bookmarkStart w:name="z15410" w:id="14199"/>
    <w:p>
      <w:pPr>
        <w:spacing w:after="0"/>
        <w:ind w:left="0"/>
        <w:jc w:val="both"/>
      </w:pPr>
      <w:r>
        <w:rPr>
          <w:rFonts w:ascii="Times New Roman"/>
          <w:b w:val="false"/>
          <w:i w:val="false"/>
          <w:color w:val="000000"/>
          <w:sz w:val="28"/>
        </w:rPr>
        <w:t>
      15. Функциялары:</w:t>
      </w:r>
    </w:p>
    <w:bookmarkEnd w:id="14199"/>
    <w:bookmarkStart w:name="z15411" w:id="14200"/>
    <w:p>
      <w:pPr>
        <w:spacing w:after="0"/>
        <w:ind w:left="0"/>
        <w:jc w:val="both"/>
      </w:pPr>
      <w:r>
        <w:rPr>
          <w:rFonts w:ascii="Times New Roman"/>
          <w:b w:val="false"/>
          <w:i w:val="false"/>
          <w:color w:val="000000"/>
          <w:sz w:val="28"/>
        </w:rPr>
        <w:t>
      1) реттелетін салада мемлекеттік саясатты іске асыру;</w:t>
      </w:r>
    </w:p>
    <w:bookmarkEnd w:id="14200"/>
    <w:bookmarkStart w:name="z15412" w:id="1420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201"/>
    <w:bookmarkStart w:name="z15413" w:id="1420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202"/>
    <w:bookmarkStart w:name="z15414" w:id="1420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203"/>
    <w:bookmarkStart w:name="z15415" w:id="1420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204"/>
    <w:bookmarkStart w:name="z15416" w:id="1420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205"/>
    <w:bookmarkStart w:name="z15417" w:id="1420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206"/>
    <w:bookmarkStart w:name="z15418" w:id="1420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207"/>
    <w:bookmarkStart w:name="z15419" w:id="1420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208"/>
    <w:bookmarkStart w:name="z15420" w:id="1420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209"/>
    <w:bookmarkStart w:name="z15421" w:id="1421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210"/>
    <w:bookmarkStart w:name="z15422" w:id="1421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4211"/>
    <w:bookmarkStart w:name="z15423" w:id="1421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212"/>
    <w:bookmarkStart w:name="z15424" w:id="1421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213"/>
    <w:bookmarkStart w:name="z15425" w:id="1421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214"/>
    <w:bookmarkStart w:name="z15426" w:id="1421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215"/>
    <w:bookmarkStart w:name="z15427" w:id="1421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216"/>
    <w:bookmarkStart w:name="z15428" w:id="1421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217"/>
    <w:bookmarkStart w:name="z15429" w:id="1421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218"/>
    <w:bookmarkStart w:name="z15430" w:id="1421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219"/>
    <w:bookmarkStart w:name="z15431" w:id="1422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220"/>
    <w:bookmarkStart w:name="z15432" w:id="1422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221"/>
    <w:bookmarkStart w:name="z15433" w:id="1422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222"/>
    <w:bookmarkStart w:name="z15434" w:id="1422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223"/>
    <w:bookmarkStart w:name="z15435" w:id="1422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224"/>
    <w:bookmarkStart w:name="z15436" w:id="1422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225"/>
    <w:bookmarkStart w:name="z15437" w:id="1422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226"/>
    <w:bookmarkStart w:name="z15438" w:id="1422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227"/>
    <w:bookmarkStart w:name="z15439" w:id="14228"/>
    <w:p>
      <w:pPr>
        <w:spacing w:after="0"/>
        <w:ind w:left="0"/>
        <w:jc w:val="both"/>
      </w:pPr>
      <w:r>
        <w:rPr>
          <w:rFonts w:ascii="Times New Roman"/>
          <w:b w:val="false"/>
          <w:i w:val="false"/>
          <w:color w:val="000000"/>
          <w:sz w:val="28"/>
        </w:rPr>
        <w:t>
      29) мыналарды:</w:t>
      </w:r>
    </w:p>
    <w:bookmarkEnd w:id="14228"/>
    <w:bookmarkStart w:name="z15440" w:id="1422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229"/>
    <w:bookmarkStart w:name="z15441" w:id="1423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230"/>
    <w:bookmarkStart w:name="z15442" w:id="1423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231"/>
    <w:bookmarkStart w:name="z15443" w:id="1423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232"/>
    <w:bookmarkStart w:name="z15444" w:id="1423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233"/>
    <w:bookmarkStart w:name="z15445" w:id="1423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234"/>
    <w:bookmarkStart w:name="z15446" w:id="1423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235"/>
    <w:bookmarkStart w:name="z15447" w:id="14236"/>
    <w:p>
      <w:pPr>
        <w:spacing w:after="0"/>
        <w:ind w:left="0"/>
        <w:jc w:val="both"/>
      </w:pPr>
      <w:r>
        <w:rPr>
          <w:rFonts w:ascii="Times New Roman"/>
          <w:b w:val="false"/>
          <w:i w:val="false"/>
          <w:color w:val="000000"/>
          <w:sz w:val="28"/>
        </w:rPr>
        <w:t>
      19. Басқарма басшысының өкілеттіктері:</w:t>
      </w:r>
    </w:p>
    <w:bookmarkEnd w:id="14236"/>
    <w:bookmarkStart w:name="z15448" w:id="1423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237"/>
    <w:bookmarkStart w:name="z15449" w:id="1423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238"/>
    <w:bookmarkStart w:name="z15450" w:id="1423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239"/>
    <w:bookmarkStart w:name="z15451" w:id="1424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240"/>
    <w:bookmarkStart w:name="z15452" w:id="1424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241"/>
    <w:bookmarkStart w:name="z15453" w:id="1424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242"/>
    <w:bookmarkStart w:name="z15454" w:id="14243"/>
    <w:p>
      <w:pPr>
        <w:spacing w:after="0"/>
        <w:ind w:left="0"/>
        <w:jc w:val="left"/>
      </w:pPr>
      <w:r>
        <w:rPr>
          <w:rFonts w:ascii="Times New Roman"/>
          <w:b/>
          <w:i w:val="false"/>
          <w:color w:val="000000"/>
        </w:rPr>
        <w:t xml:space="preserve"> 4-тарау. Басқарманың мүлкі</w:t>
      </w:r>
    </w:p>
    <w:bookmarkEnd w:id="14243"/>
    <w:bookmarkStart w:name="z15455" w:id="1424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244"/>
    <w:bookmarkStart w:name="z15456" w:id="1424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245"/>
    <w:bookmarkStart w:name="z15457" w:id="1424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246"/>
    <w:bookmarkStart w:name="z15458" w:id="1424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247"/>
    <w:bookmarkStart w:name="z15459" w:id="14248"/>
    <w:p>
      <w:pPr>
        <w:spacing w:after="0"/>
        <w:ind w:left="0"/>
        <w:jc w:val="left"/>
      </w:pPr>
      <w:r>
        <w:rPr>
          <w:rFonts w:ascii="Times New Roman"/>
          <w:b/>
          <w:i w:val="false"/>
          <w:color w:val="000000"/>
        </w:rPr>
        <w:t xml:space="preserve"> 5-тарау. Басқарманы қайта ұйымдастыру және тарату</w:t>
      </w:r>
    </w:p>
    <w:bookmarkEnd w:id="14248"/>
    <w:bookmarkStart w:name="z15460" w:id="1424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2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177-қосымша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164-қосымша</w:t>
            </w:r>
          </w:p>
        </w:tc>
      </w:tr>
    </w:tbl>
    <w:bookmarkStart w:name="z15475" w:id="1425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Нұр-Сұлтан қаласының санитариялық-эпидемиологиялық бақылау департаменті Нұр-Сұлтан қаласы Байқоңыр ауданының санитариялық-эпидемиологиялық бақылау басқармасы" республикалық мемлекеттік мекемесінің ережесі</w:t>
      </w:r>
    </w:p>
    <w:bookmarkEnd w:id="14250"/>
    <w:bookmarkStart w:name="z15476" w:id="14251"/>
    <w:p>
      <w:pPr>
        <w:spacing w:after="0"/>
        <w:ind w:left="0"/>
        <w:jc w:val="left"/>
      </w:pPr>
      <w:r>
        <w:rPr>
          <w:rFonts w:ascii="Times New Roman"/>
          <w:b/>
          <w:i w:val="false"/>
          <w:color w:val="000000"/>
        </w:rPr>
        <w:t xml:space="preserve"> 1-тарау. Жалпы ережелер</w:t>
      </w:r>
    </w:p>
    <w:bookmarkEnd w:id="14251"/>
    <w:bookmarkStart w:name="z15477" w:id="1425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Нұр-Сұлтан қаласының санитариялық-эпидемиологиялық бақылау департаменті Нұр-Сұлтан қаласы Байқоңыр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Нұр-Сұлтан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252"/>
    <w:bookmarkStart w:name="z15478" w:id="1425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253"/>
    <w:bookmarkStart w:name="z15479" w:id="1425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254"/>
    <w:bookmarkStart w:name="z15480" w:id="1425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255"/>
    <w:bookmarkStart w:name="z15481" w:id="1425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256"/>
    <w:bookmarkStart w:name="z15482" w:id="1425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257"/>
    <w:bookmarkStart w:name="z15483" w:id="1425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258"/>
    <w:bookmarkStart w:name="z15484" w:id="14259"/>
    <w:p>
      <w:pPr>
        <w:spacing w:after="0"/>
        <w:ind w:left="0"/>
        <w:jc w:val="both"/>
      </w:pPr>
      <w:r>
        <w:rPr>
          <w:rFonts w:ascii="Times New Roman"/>
          <w:b w:val="false"/>
          <w:i w:val="false"/>
          <w:color w:val="000000"/>
          <w:sz w:val="28"/>
        </w:rPr>
        <w:t>
      8. Заңды тұлғаның орналасқан жері – индекс 010000, Қазақстан Республикасы, Нұр-Сұлтан қаласы, Сарыарқа ауданы, Желтоқсан көшесі, 46 ғим.</w:t>
      </w:r>
    </w:p>
    <w:bookmarkEnd w:id="14259"/>
    <w:bookmarkStart w:name="z15485" w:id="1426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Нұр-Сұлтан қаласының санитариялық-эпидемиологиялық бақылау департаменті Нұр-Сұлтан қаласы Байқоңыр ауданының санитариялық-эпидемиологиялық бақылау басқармасы" республикалық мемлекеттік мекемесі.</w:t>
      </w:r>
    </w:p>
    <w:bookmarkEnd w:id="14260"/>
    <w:bookmarkStart w:name="z15486" w:id="1426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261"/>
    <w:bookmarkStart w:name="z15487" w:id="1426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262"/>
    <w:bookmarkStart w:name="z15488" w:id="1426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263"/>
    <w:bookmarkStart w:name="z15489" w:id="1426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264"/>
    <w:bookmarkStart w:name="z15490" w:id="1426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265"/>
    <w:bookmarkStart w:name="z15491" w:id="14266"/>
    <w:p>
      <w:pPr>
        <w:spacing w:after="0"/>
        <w:ind w:left="0"/>
        <w:jc w:val="both"/>
      </w:pPr>
      <w:r>
        <w:rPr>
          <w:rFonts w:ascii="Times New Roman"/>
          <w:b w:val="false"/>
          <w:i w:val="false"/>
          <w:color w:val="000000"/>
          <w:sz w:val="28"/>
        </w:rPr>
        <w:t>
      13. Міндеттері:</w:t>
      </w:r>
    </w:p>
    <w:bookmarkEnd w:id="14266"/>
    <w:bookmarkStart w:name="z15492" w:id="1426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267"/>
    <w:bookmarkStart w:name="z15493" w:id="1426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268"/>
    <w:bookmarkStart w:name="z15494" w:id="1426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269"/>
    <w:bookmarkStart w:name="z15495" w:id="14270"/>
    <w:p>
      <w:pPr>
        <w:spacing w:after="0"/>
        <w:ind w:left="0"/>
        <w:jc w:val="both"/>
      </w:pPr>
      <w:r>
        <w:rPr>
          <w:rFonts w:ascii="Times New Roman"/>
          <w:b w:val="false"/>
          <w:i w:val="false"/>
          <w:color w:val="000000"/>
          <w:sz w:val="28"/>
        </w:rPr>
        <w:t>
      14. Құқықтары мен міндеттері:</w:t>
      </w:r>
    </w:p>
    <w:bookmarkEnd w:id="14270"/>
    <w:bookmarkStart w:name="z15496" w:id="1427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271"/>
    <w:bookmarkStart w:name="z15497" w:id="1427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272"/>
    <w:bookmarkStart w:name="z15498" w:id="1427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273"/>
    <w:bookmarkStart w:name="z15499" w:id="1427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274"/>
    <w:bookmarkStart w:name="z15500" w:id="1427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275"/>
    <w:bookmarkStart w:name="z15501" w:id="1427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276"/>
    <w:bookmarkStart w:name="z15502" w:id="1427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277"/>
    <w:bookmarkStart w:name="z15503" w:id="1427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278"/>
    <w:bookmarkStart w:name="z15504" w:id="1427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279"/>
    <w:bookmarkStart w:name="z15505" w:id="14280"/>
    <w:p>
      <w:pPr>
        <w:spacing w:after="0"/>
        <w:ind w:left="0"/>
        <w:jc w:val="both"/>
      </w:pPr>
      <w:r>
        <w:rPr>
          <w:rFonts w:ascii="Times New Roman"/>
          <w:b w:val="false"/>
          <w:i w:val="false"/>
          <w:color w:val="000000"/>
          <w:sz w:val="28"/>
        </w:rPr>
        <w:t>
      15. Функциялары:</w:t>
      </w:r>
    </w:p>
    <w:bookmarkEnd w:id="14280"/>
    <w:bookmarkStart w:name="z15506" w:id="14281"/>
    <w:p>
      <w:pPr>
        <w:spacing w:after="0"/>
        <w:ind w:left="0"/>
        <w:jc w:val="both"/>
      </w:pPr>
      <w:r>
        <w:rPr>
          <w:rFonts w:ascii="Times New Roman"/>
          <w:b w:val="false"/>
          <w:i w:val="false"/>
          <w:color w:val="000000"/>
          <w:sz w:val="28"/>
        </w:rPr>
        <w:t>
      1) реттелетін салада мемлекеттік саясатты іске асыру;</w:t>
      </w:r>
    </w:p>
    <w:bookmarkEnd w:id="14281"/>
    <w:bookmarkStart w:name="z15507" w:id="1428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282"/>
    <w:bookmarkStart w:name="z15508" w:id="1428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283"/>
    <w:bookmarkStart w:name="z15509" w:id="1428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284"/>
    <w:bookmarkStart w:name="z15510" w:id="1428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285"/>
    <w:bookmarkStart w:name="z15511" w:id="1428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286"/>
    <w:bookmarkStart w:name="z15512" w:id="1428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287"/>
    <w:bookmarkStart w:name="z15513" w:id="1428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288"/>
    <w:bookmarkStart w:name="z15514" w:id="1428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289"/>
    <w:bookmarkStart w:name="z15515" w:id="1429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290"/>
    <w:bookmarkStart w:name="z15516" w:id="1429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291"/>
    <w:bookmarkStart w:name="z15517" w:id="14292"/>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4292"/>
    <w:bookmarkStart w:name="z15518" w:id="1429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293"/>
    <w:bookmarkStart w:name="z15519" w:id="1429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294"/>
    <w:bookmarkStart w:name="z15520" w:id="1429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295"/>
    <w:bookmarkStart w:name="z15521" w:id="1429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296"/>
    <w:bookmarkStart w:name="z15522" w:id="1429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297"/>
    <w:bookmarkStart w:name="z15523" w:id="1429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298"/>
    <w:bookmarkStart w:name="z15524" w:id="1429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299"/>
    <w:bookmarkStart w:name="z15525" w:id="1430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300"/>
    <w:bookmarkStart w:name="z15526" w:id="1430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301"/>
    <w:bookmarkStart w:name="z15527" w:id="1430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302"/>
    <w:bookmarkStart w:name="z15528" w:id="1430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303"/>
    <w:bookmarkStart w:name="z15529" w:id="1430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304"/>
    <w:bookmarkStart w:name="z15530" w:id="1430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305"/>
    <w:bookmarkStart w:name="z15531" w:id="1430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306"/>
    <w:bookmarkStart w:name="z15532" w:id="1430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307"/>
    <w:bookmarkStart w:name="z15533" w:id="1430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308"/>
    <w:bookmarkStart w:name="z15534" w:id="14309"/>
    <w:p>
      <w:pPr>
        <w:spacing w:after="0"/>
        <w:ind w:left="0"/>
        <w:jc w:val="both"/>
      </w:pPr>
      <w:r>
        <w:rPr>
          <w:rFonts w:ascii="Times New Roman"/>
          <w:b w:val="false"/>
          <w:i w:val="false"/>
          <w:color w:val="000000"/>
          <w:sz w:val="28"/>
        </w:rPr>
        <w:t>
      29) мыналарды:</w:t>
      </w:r>
    </w:p>
    <w:bookmarkEnd w:id="14309"/>
    <w:bookmarkStart w:name="z15535" w:id="1431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310"/>
    <w:bookmarkStart w:name="z15536" w:id="1431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311"/>
    <w:bookmarkStart w:name="z15537" w:id="1431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312"/>
    <w:bookmarkStart w:name="z15538" w:id="1431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313"/>
    <w:bookmarkStart w:name="z15539" w:id="1431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314"/>
    <w:bookmarkStart w:name="z15540" w:id="1431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315"/>
    <w:bookmarkStart w:name="z15541" w:id="1431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316"/>
    <w:bookmarkStart w:name="z15542" w:id="14317"/>
    <w:p>
      <w:pPr>
        <w:spacing w:after="0"/>
        <w:ind w:left="0"/>
        <w:jc w:val="both"/>
      </w:pPr>
      <w:r>
        <w:rPr>
          <w:rFonts w:ascii="Times New Roman"/>
          <w:b w:val="false"/>
          <w:i w:val="false"/>
          <w:color w:val="000000"/>
          <w:sz w:val="28"/>
        </w:rPr>
        <w:t>
      19. Басқарма басшысының өкілеттіктері:</w:t>
      </w:r>
    </w:p>
    <w:bookmarkEnd w:id="14317"/>
    <w:bookmarkStart w:name="z15543" w:id="1431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318"/>
    <w:bookmarkStart w:name="z15544" w:id="1431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319"/>
    <w:bookmarkStart w:name="z15545" w:id="1432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320"/>
    <w:bookmarkStart w:name="z15546" w:id="1432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321"/>
    <w:bookmarkStart w:name="z15547" w:id="1432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322"/>
    <w:bookmarkStart w:name="z15548" w:id="1432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323"/>
    <w:bookmarkStart w:name="z15549" w:id="14324"/>
    <w:p>
      <w:pPr>
        <w:spacing w:after="0"/>
        <w:ind w:left="0"/>
        <w:jc w:val="left"/>
      </w:pPr>
      <w:r>
        <w:rPr>
          <w:rFonts w:ascii="Times New Roman"/>
          <w:b/>
          <w:i w:val="false"/>
          <w:color w:val="000000"/>
        </w:rPr>
        <w:t xml:space="preserve"> 4-тарау. Басқарманың мүлкі</w:t>
      </w:r>
    </w:p>
    <w:bookmarkEnd w:id="14324"/>
    <w:bookmarkStart w:name="z15550" w:id="1432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325"/>
    <w:bookmarkStart w:name="z15551" w:id="1432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326"/>
    <w:bookmarkStart w:name="z15552" w:id="1432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327"/>
    <w:bookmarkStart w:name="z15553" w:id="1432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328"/>
    <w:bookmarkStart w:name="z15554" w:id="14329"/>
    <w:p>
      <w:pPr>
        <w:spacing w:after="0"/>
        <w:ind w:left="0"/>
        <w:jc w:val="left"/>
      </w:pPr>
      <w:r>
        <w:rPr>
          <w:rFonts w:ascii="Times New Roman"/>
          <w:b/>
          <w:i w:val="false"/>
          <w:color w:val="000000"/>
        </w:rPr>
        <w:t xml:space="preserve"> 5-тарау. Басқарманы қайта ұйымдастыру және тарату</w:t>
      </w:r>
    </w:p>
    <w:bookmarkEnd w:id="14329"/>
    <w:bookmarkStart w:name="z15555" w:id="1433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3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178-қосымша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165-қосымша</w:t>
            </w:r>
          </w:p>
        </w:tc>
      </w:tr>
    </w:tbl>
    <w:bookmarkStart w:name="z15570" w:id="1433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Нұр-Сұлтан қаласының санитариялық-эпидемиологиялық бақылау департаменті Нұр-Сұлтан қаласы Есіл ауданының санитариялық-эпидемиологиялық бақылау басқармасы" республикалық мемлекеттік мекемесінің ережесі</w:t>
      </w:r>
    </w:p>
    <w:bookmarkEnd w:id="14331"/>
    <w:bookmarkStart w:name="z15571" w:id="14332"/>
    <w:p>
      <w:pPr>
        <w:spacing w:after="0"/>
        <w:ind w:left="0"/>
        <w:jc w:val="left"/>
      </w:pPr>
      <w:r>
        <w:rPr>
          <w:rFonts w:ascii="Times New Roman"/>
          <w:b/>
          <w:i w:val="false"/>
          <w:color w:val="000000"/>
        </w:rPr>
        <w:t xml:space="preserve"> 1-тарау. Жалпы ережелер</w:t>
      </w:r>
    </w:p>
    <w:bookmarkEnd w:id="14332"/>
    <w:bookmarkStart w:name="z15572" w:id="1433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Нұр-Сұлтан қаласының санитариялық-эпидемиологиялық бақылау департаменті Нұр-Сұлтан қаласы Есіл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Нұр-Сұлтан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333"/>
    <w:bookmarkStart w:name="z15573" w:id="1433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334"/>
    <w:bookmarkStart w:name="z15574" w:id="1433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335"/>
    <w:bookmarkStart w:name="z15575" w:id="1433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336"/>
    <w:bookmarkStart w:name="z15576" w:id="1433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337"/>
    <w:bookmarkStart w:name="z15577" w:id="1433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338"/>
    <w:bookmarkStart w:name="z15578" w:id="1433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339"/>
    <w:bookmarkStart w:name="z15579" w:id="14340"/>
    <w:p>
      <w:pPr>
        <w:spacing w:after="0"/>
        <w:ind w:left="0"/>
        <w:jc w:val="both"/>
      </w:pPr>
      <w:r>
        <w:rPr>
          <w:rFonts w:ascii="Times New Roman"/>
          <w:b w:val="false"/>
          <w:i w:val="false"/>
          <w:color w:val="000000"/>
          <w:sz w:val="28"/>
        </w:rPr>
        <w:t>
      8. Заңды тұлғаның орналасқан жері – индекс 010000, Қазақстан Республикасы, Нұр-Сұлтан қаласы, Есіл ауданы, Достық көшесі, 13/3.</w:t>
      </w:r>
    </w:p>
    <w:bookmarkEnd w:id="14340"/>
    <w:bookmarkStart w:name="z15580" w:id="1434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Нұр-Сұлтан қаласының санитариялық-эпидемиологиялық бақылау департаменті Нұр-Сұлтан қаласы Есіл ауданының санитариялық-эпидемиологиялық бақылау басқармасы" республикалық мемлекеттік мекемесі.</w:t>
      </w:r>
    </w:p>
    <w:bookmarkEnd w:id="14341"/>
    <w:bookmarkStart w:name="z15581" w:id="1434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342"/>
    <w:bookmarkStart w:name="z15582" w:id="1434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343"/>
    <w:bookmarkStart w:name="z15583" w:id="1434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344"/>
    <w:bookmarkStart w:name="z15584" w:id="1434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345"/>
    <w:bookmarkStart w:name="z15585" w:id="1434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346"/>
    <w:bookmarkStart w:name="z15586" w:id="14347"/>
    <w:p>
      <w:pPr>
        <w:spacing w:after="0"/>
        <w:ind w:left="0"/>
        <w:jc w:val="both"/>
      </w:pPr>
      <w:r>
        <w:rPr>
          <w:rFonts w:ascii="Times New Roman"/>
          <w:b w:val="false"/>
          <w:i w:val="false"/>
          <w:color w:val="000000"/>
          <w:sz w:val="28"/>
        </w:rPr>
        <w:t>
      13. Міндеттері:</w:t>
      </w:r>
    </w:p>
    <w:bookmarkEnd w:id="14347"/>
    <w:bookmarkStart w:name="z15587" w:id="1434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348"/>
    <w:bookmarkStart w:name="z15588" w:id="1434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349"/>
    <w:bookmarkStart w:name="z15589" w:id="1435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350"/>
    <w:bookmarkStart w:name="z15590" w:id="14351"/>
    <w:p>
      <w:pPr>
        <w:spacing w:after="0"/>
        <w:ind w:left="0"/>
        <w:jc w:val="both"/>
      </w:pPr>
      <w:r>
        <w:rPr>
          <w:rFonts w:ascii="Times New Roman"/>
          <w:b w:val="false"/>
          <w:i w:val="false"/>
          <w:color w:val="000000"/>
          <w:sz w:val="28"/>
        </w:rPr>
        <w:t>
      14. Құқықтары мен міндеттері:</w:t>
      </w:r>
    </w:p>
    <w:bookmarkEnd w:id="14351"/>
    <w:bookmarkStart w:name="z15591" w:id="1435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352"/>
    <w:bookmarkStart w:name="z15592" w:id="1435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353"/>
    <w:bookmarkStart w:name="z15593" w:id="1435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354"/>
    <w:bookmarkStart w:name="z15594" w:id="1435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355"/>
    <w:bookmarkStart w:name="z15595" w:id="1435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356"/>
    <w:bookmarkStart w:name="z15596" w:id="1435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357"/>
    <w:bookmarkStart w:name="z15597" w:id="1435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358"/>
    <w:bookmarkStart w:name="z15598" w:id="1435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359"/>
    <w:bookmarkStart w:name="z15599" w:id="1436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360"/>
    <w:bookmarkStart w:name="z15600" w:id="14361"/>
    <w:p>
      <w:pPr>
        <w:spacing w:after="0"/>
        <w:ind w:left="0"/>
        <w:jc w:val="both"/>
      </w:pPr>
      <w:r>
        <w:rPr>
          <w:rFonts w:ascii="Times New Roman"/>
          <w:b w:val="false"/>
          <w:i w:val="false"/>
          <w:color w:val="000000"/>
          <w:sz w:val="28"/>
        </w:rPr>
        <w:t>
      15. Функциялары:</w:t>
      </w:r>
    </w:p>
    <w:bookmarkEnd w:id="14361"/>
    <w:bookmarkStart w:name="z15601" w:id="14362"/>
    <w:p>
      <w:pPr>
        <w:spacing w:after="0"/>
        <w:ind w:left="0"/>
        <w:jc w:val="both"/>
      </w:pPr>
      <w:r>
        <w:rPr>
          <w:rFonts w:ascii="Times New Roman"/>
          <w:b w:val="false"/>
          <w:i w:val="false"/>
          <w:color w:val="000000"/>
          <w:sz w:val="28"/>
        </w:rPr>
        <w:t>
      1) реттелетін салада мемлекеттік саясатты іске асыру;</w:t>
      </w:r>
    </w:p>
    <w:bookmarkEnd w:id="14362"/>
    <w:bookmarkStart w:name="z15602" w:id="1436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363"/>
    <w:bookmarkStart w:name="z15603" w:id="1436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364"/>
    <w:bookmarkStart w:name="z15604" w:id="1436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365"/>
    <w:bookmarkStart w:name="z15605" w:id="1436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366"/>
    <w:bookmarkStart w:name="z15606" w:id="1436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367"/>
    <w:bookmarkStart w:name="z15607" w:id="1436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368"/>
    <w:bookmarkStart w:name="z15608" w:id="1436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369"/>
    <w:bookmarkStart w:name="z15609" w:id="1437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370"/>
    <w:bookmarkStart w:name="z15610" w:id="1437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371"/>
    <w:bookmarkStart w:name="z15611" w:id="1437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372"/>
    <w:bookmarkStart w:name="z15612" w:id="1437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4373"/>
    <w:bookmarkStart w:name="z15613" w:id="1437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374"/>
    <w:bookmarkStart w:name="z15614" w:id="1437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375"/>
    <w:bookmarkStart w:name="z15615" w:id="1437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376"/>
    <w:bookmarkStart w:name="z15616" w:id="1437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377"/>
    <w:bookmarkStart w:name="z15617" w:id="1437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378"/>
    <w:bookmarkStart w:name="z15618" w:id="1437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379"/>
    <w:bookmarkStart w:name="z15619" w:id="1438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380"/>
    <w:bookmarkStart w:name="z15620" w:id="1438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381"/>
    <w:bookmarkStart w:name="z15621" w:id="1438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382"/>
    <w:bookmarkStart w:name="z15622" w:id="1438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383"/>
    <w:bookmarkStart w:name="z15623" w:id="1438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384"/>
    <w:bookmarkStart w:name="z15624" w:id="1438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385"/>
    <w:bookmarkStart w:name="z15625" w:id="1438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386"/>
    <w:bookmarkStart w:name="z15626" w:id="1438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387"/>
    <w:bookmarkStart w:name="z15627" w:id="1438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388"/>
    <w:bookmarkStart w:name="z15628" w:id="1438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389"/>
    <w:bookmarkStart w:name="z15629" w:id="14390"/>
    <w:p>
      <w:pPr>
        <w:spacing w:after="0"/>
        <w:ind w:left="0"/>
        <w:jc w:val="both"/>
      </w:pPr>
      <w:r>
        <w:rPr>
          <w:rFonts w:ascii="Times New Roman"/>
          <w:b w:val="false"/>
          <w:i w:val="false"/>
          <w:color w:val="000000"/>
          <w:sz w:val="28"/>
        </w:rPr>
        <w:t>
      29) мыналарды:</w:t>
      </w:r>
    </w:p>
    <w:bookmarkEnd w:id="14390"/>
    <w:bookmarkStart w:name="z15630" w:id="1439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391"/>
    <w:bookmarkStart w:name="z15631" w:id="1439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392"/>
    <w:bookmarkStart w:name="z15632" w:id="1439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393"/>
    <w:bookmarkStart w:name="z15633" w:id="1439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394"/>
    <w:bookmarkStart w:name="z15634" w:id="1439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395"/>
    <w:bookmarkStart w:name="z15635" w:id="1439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396"/>
    <w:bookmarkStart w:name="z15636" w:id="1439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397"/>
    <w:bookmarkStart w:name="z15637" w:id="14398"/>
    <w:p>
      <w:pPr>
        <w:spacing w:after="0"/>
        <w:ind w:left="0"/>
        <w:jc w:val="both"/>
      </w:pPr>
      <w:r>
        <w:rPr>
          <w:rFonts w:ascii="Times New Roman"/>
          <w:b w:val="false"/>
          <w:i w:val="false"/>
          <w:color w:val="000000"/>
          <w:sz w:val="28"/>
        </w:rPr>
        <w:t>
      19. Басқарма басшысының өкілеттіктері:</w:t>
      </w:r>
    </w:p>
    <w:bookmarkEnd w:id="14398"/>
    <w:bookmarkStart w:name="z15638" w:id="1439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399"/>
    <w:bookmarkStart w:name="z15639" w:id="1440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400"/>
    <w:bookmarkStart w:name="z15640" w:id="1440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401"/>
    <w:bookmarkStart w:name="z15641" w:id="1440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402"/>
    <w:bookmarkStart w:name="z15642" w:id="1440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403"/>
    <w:bookmarkStart w:name="z15643" w:id="1440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404"/>
    <w:bookmarkStart w:name="z15644" w:id="14405"/>
    <w:p>
      <w:pPr>
        <w:spacing w:after="0"/>
        <w:ind w:left="0"/>
        <w:jc w:val="left"/>
      </w:pPr>
      <w:r>
        <w:rPr>
          <w:rFonts w:ascii="Times New Roman"/>
          <w:b/>
          <w:i w:val="false"/>
          <w:color w:val="000000"/>
        </w:rPr>
        <w:t xml:space="preserve"> 4-тарау. Басқарманың мүлкі</w:t>
      </w:r>
    </w:p>
    <w:bookmarkEnd w:id="14405"/>
    <w:bookmarkStart w:name="z15645" w:id="1440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406"/>
    <w:bookmarkStart w:name="z15646" w:id="1440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407"/>
    <w:bookmarkStart w:name="z15647" w:id="1440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408"/>
    <w:bookmarkStart w:name="z15648" w:id="1440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409"/>
    <w:bookmarkStart w:name="z15649" w:id="14410"/>
    <w:p>
      <w:pPr>
        <w:spacing w:after="0"/>
        <w:ind w:left="0"/>
        <w:jc w:val="left"/>
      </w:pPr>
      <w:r>
        <w:rPr>
          <w:rFonts w:ascii="Times New Roman"/>
          <w:b/>
          <w:i w:val="false"/>
          <w:color w:val="000000"/>
        </w:rPr>
        <w:t xml:space="preserve"> 5-тарау. Басқарманы қайта ұйымдастыру және тарату</w:t>
      </w:r>
    </w:p>
    <w:bookmarkEnd w:id="14410"/>
    <w:bookmarkStart w:name="z15650" w:id="1441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4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179-қосымша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166-қосымша</w:t>
            </w:r>
          </w:p>
        </w:tc>
      </w:tr>
    </w:tbl>
    <w:bookmarkStart w:name="z15665" w:id="1441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Нұр-Сұлтан қаласының санитариялық-эпидемиологиялық бақылау департаменті Нұр-Сұлтан қаласы Сарыарқа ауданының санитариялық-эпидемиологиялық бақылау басқармасы" республикалық мемлекеттік мекемесінің ережесі</w:t>
      </w:r>
    </w:p>
    <w:bookmarkEnd w:id="14412"/>
    <w:bookmarkStart w:name="z15666" w:id="14413"/>
    <w:p>
      <w:pPr>
        <w:spacing w:after="0"/>
        <w:ind w:left="0"/>
        <w:jc w:val="left"/>
      </w:pPr>
      <w:r>
        <w:rPr>
          <w:rFonts w:ascii="Times New Roman"/>
          <w:b/>
          <w:i w:val="false"/>
          <w:color w:val="000000"/>
        </w:rPr>
        <w:t xml:space="preserve"> 1-тарау. Жалпы ережелер</w:t>
      </w:r>
    </w:p>
    <w:bookmarkEnd w:id="14413"/>
    <w:bookmarkStart w:name="z15667" w:id="1441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Нұр-Сұлтан қаласының санитариялық-эпидемиологиялық бақылау департаменті Нұр-Сұлтан қаласы Сарыарқа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Нұр-Сұлтан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414"/>
    <w:bookmarkStart w:name="z15668" w:id="1441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415"/>
    <w:bookmarkStart w:name="z15669" w:id="1441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416"/>
    <w:bookmarkStart w:name="z15670" w:id="1441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417"/>
    <w:bookmarkStart w:name="z15671" w:id="1441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418"/>
    <w:bookmarkStart w:name="z15672" w:id="1441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419"/>
    <w:bookmarkStart w:name="z15673" w:id="1442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420"/>
    <w:bookmarkStart w:name="z15674" w:id="14421"/>
    <w:p>
      <w:pPr>
        <w:spacing w:after="0"/>
        <w:ind w:left="0"/>
        <w:jc w:val="both"/>
      </w:pPr>
      <w:r>
        <w:rPr>
          <w:rFonts w:ascii="Times New Roman"/>
          <w:b w:val="false"/>
          <w:i w:val="false"/>
          <w:color w:val="000000"/>
          <w:sz w:val="28"/>
        </w:rPr>
        <w:t>
      8. Заңды тұлғаның орналасқан жері – индекс 010000, Қазақстан Республикасы, Нұр-Сұлтан қаласы, Сарыарқа ауданы, Желтоқсан көшесі, 46 ғим.</w:t>
      </w:r>
    </w:p>
    <w:bookmarkEnd w:id="14421"/>
    <w:bookmarkStart w:name="z15675" w:id="1442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Нұр-Сұлтан қаласының санитариялық-эпидемиологиялық бақылау департаменті Нұр-Сұлтан қаласы Сарыарқа ауданының санитариялық-эпидемиологиялық бақылау басқармасы" республикалық мемлекеттік мекемесі.</w:t>
      </w:r>
    </w:p>
    <w:bookmarkEnd w:id="14422"/>
    <w:bookmarkStart w:name="z15676" w:id="1442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423"/>
    <w:bookmarkStart w:name="z15677" w:id="1442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424"/>
    <w:bookmarkStart w:name="z15678" w:id="1442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425"/>
    <w:bookmarkStart w:name="z15679" w:id="1442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426"/>
    <w:bookmarkStart w:name="z15680" w:id="1442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427"/>
    <w:bookmarkStart w:name="z15681" w:id="14428"/>
    <w:p>
      <w:pPr>
        <w:spacing w:after="0"/>
        <w:ind w:left="0"/>
        <w:jc w:val="both"/>
      </w:pPr>
      <w:r>
        <w:rPr>
          <w:rFonts w:ascii="Times New Roman"/>
          <w:b w:val="false"/>
          <w:i w:val="false"/>
          <w:color w:val="000000"/>
          <w:sz w:val="28"/>
        </w:rPr>
        <w:t>
      13. Міндеттері:</w:t>
      </w:r>
    </w:p>
    <w:bookmarkEnd w:id="14428"/>
    <w:bookmarkStart w:name="z15682" w:id="1442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429"/>
    <w:bookmarkStart w:name="z15683" w:id="1443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430"/>
    <w:bookmarkStart w:name="z15684" w:id="1443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431"/>
    <w:bookmarkStart w:name="z15685" w:id="14432"/>
    <w:p>
      <w:pPr>
        <w:spacing w:after="0"/>
        <w:ind w:left="0"/>
        <w:jc w:val="both"/>
      </w:pPr>
      <w:r>
        <w:rPr>
          <w:rFonts w:ascii="Times New Roman"/>
          <w:b w:val="false"/>
          <w:i w:val="false"/>
          <w:color w:val="000000"/>
          <w:sz w:val="28"/>
        </w:rPr>
        <w:t>
      14. Құқықтары мен міндеттері:</w:t>
      </w:r>
    </w:p>
    <w:bookmarkEnd w:id="14432"/>
    <w:bookmarkStart w:name="z15686" w:id="1443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433"/>
    <w:bookmarkStart w:name="z15687" w:id="1443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434"/>
    <w:bookmarkStart w:name="z15688" w:id="1443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435"/>
    <w:bookmarkStart w:name="z15689" w:id="1443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436"/>
    <w:bookmarkStart w:name="z15690" w:id="1443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437"/>
    <w:bookmarkStart w:name="z15691" w:id="1443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438"/>
    <w:bookmarkStart w:name="z15692" w:id="1443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439"/>
    <w:bookmarkStart w:name="z15693" w:id="1444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440"/>
    <w:bookmarkStart w:name="z15694" w:id="1444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441"/>
    <w:bookmarkStart w:name="z15695" w:id="14442"/>
    <w:p>
      <w:pPr>
        <w:spacing w:after="0"/>
        <w:ind w:left="0"/>
        <w:jc w:val="both"/>
      </w:pPr>
      <w:r>
        <w:rPr>
          <w:rFonts w:ascii="Times New Roman"/>
          <w:b w:val="false"/>
          <w:i w:val="false"/>
          <w:color w:val="000000"/>
          <w:sz w:val="28"/>
        </w:rPr>
        <w:t>
      15. Функциялары:</w:t>
      </w:r>
    </w:p>
    <w:bookmarkEnd w:id="14442"/>
    <w:bookmarkStart w:name="z15696" w:id="14443"/>
    <w:p>
      <w:pPr>
        <w:spacing w:after="0"/>
        <w:ind w:left="0"/>
        <w:jc w:val="both"/>
      </w:pPr>
      <w:r>
        <w:rPr>
          <w:rFonts w:ascii="Times New Roman"/>
          <w:b w:val="false"/>
          <w:i w:val="false"/>
          <w:color w:val="000000"/>
          <w:sz w:val="28"/>
        </w:rPr>
        <w:t>
      1) реттелетін салада мемлекеттік саясатты іске асыру;</w:t>
      </w:r>
    </w:p>
    <w:bookmarkEnd w:id="14443"/>
    <w:bookmarkStart w:name="z15697" w:id="1444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444"/>
    <w:bookmarkStart w:name="z15698" w:id="1444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445"/>
    <w:bookmarkStart w:name="z15699" w:id="1444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446"/>
    <w:bookmarkStart w:name="z15700" w:id="1444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447"/>
    <w:bookmarkStart w:name="z15701" w:id="1444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448"/>
    <w:bookmarkStart w:name="z15702" w:id="1444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449"/>
    <w:bookmarkStart w:name="z15703" w:id="1445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450"/>
    <w:bookmarkStart w:name="z15704" w:id="1445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451"/>
    <w:bookmarkStart w:name="z15705" w:id="1445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452"/>
    <w:bookmarkStart w:name="z15706" w:id="1445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453"/>
    <w:bookmarkStart w:name="z15707" w:id="14454"/>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4454"/>
    <w:bookmarkStart w:name="z15708" w:id="1445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455"/>
    <w:bookmarkStart w:name="z15709" w:id="1445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456"/>
    <w:bookmarkStart w:name="z15710" w:id="1445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457"/>
    <w:bookmarkStart w:name="z15711" w:id="1445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458"/>
    <w:bookmarkStart w:name="z15712" w:id="1445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459"/>
    <w:bookmarkStart w:name="z15713" w:id="1446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460"/>
    <w:bookmarkStart w:name="z15714" w:id="1446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461"/>
    <w:bookmarkStart w:name="z15715" w:id="1446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462"/>
    <w:bookmarkStart w:name="z15716" w:id="1446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463"/>
    <w:bookmarkStart w:name="z15717" w:id="1446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464"/>
    <w:bookmarkStart w:name="z15718" w:id="1446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465"/>
    <w:bookmarkStart w:name="z15719" w:id="1446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466"/>
    <w:bookmarkStart w:name="z15720" w:id="1446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467"/>
    <w:bookmarkStart w:name="z15721" w:id="1446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468"/>
    <w:bookmarkStart w:name="z15722" w:id="1446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469"/>
    <w:bookmarkStart w:name="z15723" w:id="1447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470"/>
    <w:bookmarkStart w:name="z15724" w:id="14471"/>
    <w:p>
      <w:pPr>
        <w:spacing w:after="0"/>
        <w:ind w:left="0"/>
        <w:jc w:val="both"/>
      </w:pPr>
      <w:r>
        <w:rPr>
          <w:rFonts w:ascii="Times New Roman"/>
          <w:b w:val="false"/>
          <w:i w:val="false"/>
          <w:color w:val="000000"/>
          <w:sz w:val="28"/>
        </w:rPr>
        <w:t>
      29) мыналарды:</w:t>
      </w:r>
    </w:p>
    <w:bookmarkEnd w:id="14471"/>
    <w:bookmarkStart w:name="z15725" w:id="1447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472"/>
    <w:bookmarkStart w:name="z15726" w:id="1447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473"/>
    <w:bookmarkStart w:name="z15727" w:id="1447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474"/>
    <w:bookmarkStart w:name="z15728" w:id="1447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475"/>
    <w:bookmarkStart w:name="z15729" w:id="1447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476"/>
    <w:bookmarkStart w:name="z15730" w:id="1447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477"/>
    <w:bookmarkStart w:name="z15731" w:id="1447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478"/>
    <w:bookmarkStart w:name="z15732" w:id="14479"/>
    <w:p>
      <w:pPr>
        <w:spacing w:after="0"/>
        <w:ind w:left="0"/>
        <w:jc w:val="both"/>
      </w:pPr>
      <w:r>
        <w:rPr>
          <w:rFonts w:ascii="Times New Roman"/>
          <w:b w:val="false"/>
          <w:i w:val="false"/>
          <w:color w:val="000000"/>
          <w:sz w:val="28"/>
        </w:rPr>
        <w:t>
      19. Басқарма басшысының өкілеттіктері:</w:t>
      </w:r>
    </w:p>
    <w:bookmarkEnd w:id="14479"/>
    <w:bookmarkStart w:name="z15733" w:id="1448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480"/>
    <w:bookmarkStart w:name="z15734" w:id="1448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481"/>
    <w:bookmarkStart w:name="z15735" w:id="1448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482"/>
    <w:bookmarkStart w:name="z15736" w:id="1448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483"/>
    <w:bookmarkStart w:name="z15737" w:id="1448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484"/>
    <w:bookmarkStart w:name="z15738" w:id="1448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485"/>
    <w:bookmarkStart w:name="z15739" w:id="14486"/>
    <w:p>
      <w:pPr>
        <w:spacing w:after="0"/>
        <w:ind w:left="0"/>
        <w:jc w:val="left"/>
      </w:pPr>
      <w:r>
        <w:rPr>
          <w:rFonts w:ascii="Times New Roman"/>
          <w:b/>
          <w:i w:val="false"/>
          <w:color w:val="000000"/>
        </w:rPr>
        <w:t xml:space="preserve"> 4-тарау. Басқарманың мүлкі</w:t>
      </w:r>
    </w:p>
    <w:bookmarkEnd w:id="14486"/>
    <w:bookmarkStart w:name="z15740" w:id="1448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487"/>
    <w:bookmarkStart w:name="z15741" w:id="1448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488"/>
    <w:bookmarkStart w:name="z15742" w:id="1448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489"/>
    <w:bookmarkStart w:name="z15743" w:id="1449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490"/>
    <w:bookmarkStart w:name="z15744" w:id="14491"/>
    <w:p>
      <w:pPr>
        <w:spacing w:after="0"/>
        <w:ind w:left="0"/>
        <w:jc w:val="left"/>
      </w:pPr>
      <w:r>
        <w:rPr>
          <w:rFonts w:ascii="Times New Roman"/>
          <w:b/>
          <w:i w:val="false"/>
          <w:color w:val="000000"/>
        </w:rPr>
        <w:t xml:space="preserve"> 5-тарау. Басқарманы қайта ұйымдастыру және тарату</w:t>
      </w:r>
    </w:p>
    <w:bookmarkEnd w:id="14491"/>
    <w:bookmarkStart w:name="z15745" w:id="1449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4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180-қосымша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 xml:space="preserve">167-қосымша </w:t>
            </w:r>
          </w:p>
        </w:tc>
      </w:tr>
    </w:tbl>
    <w:bookmarkStart w:name="z15760" w:id="1449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Аққулы ауданының санитариялық-эпидемиологиялық бақылау басқармасы" республикалық мемлекеттік мекемесінің ережесі</w:t>
      </w:r>
    </w:p>
    <w:bookmarkEnd w:id="14493"/>
    <w:bookmarkStart w:name="z15761" w:id="14494"/>
    <w:p>
      <w:pPr>
        <w:spacing w:after="0"/>
        <w:ind w:left="0"/>
        <w:jc w:val="left"/>
      </w:pPr>
      <w:r>
        <w:rPr>
          <w:rFonts w:ascii="Times New Roman"/>
          <w:b/>
          <w:i w:val="false"/>
          <w:color w:val="000000"/>
        </w:rPr>
        <w:t xml:space="preserve"> 1-тарау. Жалпы ережелер</w:t>
      </w:r>
    </w:p>
    <w:bookmarkEnd w:id="14494"/>
    <w:bookmarkStart w:name="z15762" w:id="1449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Аққулы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495"/>
    <w:bookmarkStart w:name="z15763" w:id="1449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496"/>
    <w:bookmarkStart w:name="z15764" w:id="1449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497"/>
    <w:bookmarkStart w:name="z15765" w:id="1449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498"/>
    <w:bookmarkStart w:name="z15766" w:id="1449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499"/>
    <w:bookmarkStart w:name="z15767" w:id="1450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500"/>
    <w:bookmarkStart w:name="z15768" w:id="1450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501"/>
    <w:bookmarkStart w:name="z15769" w:id="14502"/>
    <w:p>
      <w:pPr>
        <w:spacing w:after="0"/>
        <w:ind w:left="0"/>
        <w:jc w:val="both"/>
      </w:pPr>
      <w:r>
        <w:rPr>
          <w:rFonts w:ascii="Times New Roman"/>
          <w:b w:val="false"/>
          <w:i w:val="false"/>
          <w:color w:val="000000"/>
          <w:sz w:val="28"/>
        </w:rPr>
        <w:t>
      8. Заңды тұлғаның орналасқан жері – индекс 140700, Қазақстан Республикасы, Павлодар облысы, Аққулы ауданы, Аққулы ауылы, Амангелді көшесі, 43 ғимарат.</w:t>
      </w:r>
    </w:p>
    <w:bookmarkEnd w:id="14502"/>
    <w:bookmarkStart w:name="z15770" w:id="1450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Аққулы ауданының санитариялық-эпидемиологиялық бақылау басқармасы" республикалық мемлекеттік мекемесі.</w:t>
      </w:r>
    </w:p>
    <w:bookmarkEnd w:id="14503"/>
    <w:bookmarkStart w:name="z15771" w:id="1450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504"/>
    <w:bookmarkStart w:name="z15772" w:id="1450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505"/>
    <w:bookmarkStart w:name="z15773" w:id="1450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506"/>
    <w:bookmarkStart w:name="z15774" w:id="1450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507"/>
    <w:bookmarkStart w:name="z15775" w:id="1450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508"/>
    <w:bookmarkStart w:name="z15776" w:id="14509"/>
    <w:p>
      <w:pPr>
        <w:spacing w:after="0"/>
        <w:ind w:left="0"/>
        <w:jc w:val="both"/>
      </w:pPr>
      <w:r>
        <w:rPr>
          <w:rFonts w:ascii="Times New Roman"/>
          <w:b w:val="false"/>
          <w:i w:val="false"/>
          <w:color w:val="000000"/>
          <w:sz w:val="28"/>
        </w:rPr>
        <w:t>
      13. Міндеттері:</w:t>
      </w:r>
    </w:p>
    <w:bookmarkEnd w:id="14509"/>
    <w:bookmarkStart w:name="z15777" w:id="1451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510"/>
    <w:bookmarkStart w:name="z15778" w:id="1451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511"/>
    <w:bookmarkStart w:name="z15779" w:id="1451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512"/>
    <w:bookmarkStart w:name="z15780" w:id="14513"/>
    <w:p>
      <w:pPr>
        <w:spacing w:after="0"/>
        <w:ind w:left="0"/>
        <w:jc w:val="both"/>
      </w:pPr>
      <w:r>
        <w:rPr>
          <w:rFonts w:ascii="Times New Roman"/>
          <w:b w:val="false"/>
          <w:i w:val="false"/>
          <w:color w:val="000000"/>
          <w:sz w:val="28"/>
        </w:rPr>
        <w:t>
      14. Құқықтары мен міндеттері:</w:t>
      </w:r>
    </w:p>
    <w:bookmarkEnd w:id="14513"/>
    <w:bookmarkStart w:name="z15781" w:id="1451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514"/>
    <w:bookmarkStart w:name="z15782" w:id="1451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515"/>
    <w:bookmarkStart w:name="z15783" w:id="1451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516"/>
    <w:bookmarkStart w:name="z15784" w:id="1451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517"/>
    <w:bookmarkStart w:name="z15785" w:id="1451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518"/>
    <w:bookmarkStart w:name="z15786" w:id="1451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519"/>
    <w:bookmarkStart w:name="z15787" w:id="1452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520"/>
    <w:bookmarkStart w:name="z15788" w:id="1452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521"/>
    <w:bookmarkStart w:name="z15789" w:id="1452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522"/>
    <w:bookmarkStart w:name="z15790" w:id="14523"/>
    <w:p>
      <w:pPr>
        <w:spacing w:after="0"/>
        <w:ind w:left="0"/>
        <w:jc w:val="both"/>
      </w:pPr>
      <w:r>
        <w:rPr>
          <w:rFonts w:ascii="Times New Roman"/>
          <w:b w:val="false"/>
          <w:i w:val="false"/>
          <w:color w:val="000000"/>
          <w:sz w:val="28"/>
        </w:rPr>
        <w:t>
      15. Функциялары:</w:t>
      </w:r>
    </w:p>
    <w:bookmarkEnd w:id="14523"/>
    <w:bookmarkStart w:name="z15791" w:id="14524"/>
    <w:p>
      <w:pPr>
        <w:spacing w:after="0"/>
        <w:ind w:left="0"/>
        <w:jc w:val="both"/>
      </w:pPr>
      <w:r>
        <w:rPr>
          <w:rFonts w:ascii="Times New Roman"/>
          <w:b w:val="false"/>
          <w:i w:val="false"/>
          <w:color w:val="000000"/>
          <w:sz w:val="28"/>
        </w:rPr>
        <w:t>
      1) реттелетін салада мемлекеттік саясатты іске асыру;</w:t>
      </w:r>
    </w:p>
    <w:bookmarkEnd w:id="14524"/>
    <w:bookmarkStart w:name="z15792" w:id="1452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525"/>
    <w:bookmarkStart w:name="z15793" w:id="1452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526"/>
    <w:bookmarkStart w:name="z15794" w:id="1452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527"/>
    <w:bookmarkStart w:name="z15795" w:id="1452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528"/>
    <w:bookmarkStart w:name="z15796" w:id="1452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529"/>
    <w:bookmarkStart w:name="z15797" w:id="1453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530"/>
    <w:bookmarkStart w:name="z15798" w:id="1453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531"/>
    <w:bookmarkStart w:name="z15799" w:id="1453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532"/>
    <w:bookmarkStart w:name="z15800" w:id="1453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533"/>
    <w:bookmarkStart w:name="z15801" w:id="1453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534"/>
    <w:bookmarkStart w:name="z15802" w:id="1453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4535"/>
    <w:bookmarkStart w:name="z15803" w:id="1453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536"/>
    <w:bookmarkStart w:name="z15804" w:id="1453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537"/>
    <w:bookmarkStart w:name="z15805" w:id="1453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538"/>
    <w:bookmarkStart w:name="z15806" w:id="1453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539"/>
    <w:bookmarkStart w:name="z15807" w:id="1454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540"/>
    <w:bookmarkStart w:name="z15808" w:id="1454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541"/>
    <w:bookmarkStart w:name="z15809" w:id="1454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542"/>
    <w:bookmarkStart w:name="z15810" w:id="1454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543"/>
    <w:bookmarkStart w:name="z15811" w:id="1454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544"/>
    <w:bookmarkStart w:name="z15812" w:id="1454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545"/>
    <w:bookmarkStart w:name="z15813" w:id="1454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546"/>
    <w:bookmarkStart w:name="z15814" w:id="1454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547"/>
    <w:bookmarkStart w:name="z15815" w:id="1454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548"/>
    <w:bookmarkStart w:name="z15816" w:id="1454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549"/>
    <w:bookmarkStart w:name="z15817" w:id="1455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550"/>
    <w:bookmarkStart w:name="z15818" w:id="1455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551"/>
    <w:bookmarkStart w:name="z15819" w:id="14552"/>
    <w:p>
      <w:pPr>
        <w:spacing w:after="0"/>
        <w:ind w:left="0"/>
        <w:jc w:val="both"/>
      </w:pPr>
      <w:r>
        <w:rPr>
          <w:rFonts w:ascii="Times New Roman"/>
          <w:b w:val="false"/>
          <w:i w:val="false"/>
          <w:color w:val="000000"/>
          <w:sz w:val="28"/>
        </w:rPr>
        <w:t>
      29) мыналарды:</w:t>
      </w:r>
    </w:p>
    <w:bookmarkEnd w:id="14552"/>
    <w:bookmarkStart w:name="z15820" w:id="1455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553"/>
    <w:bookmarkStart w:name="z15821" w:id="1455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554"/>
    <w:bookmarkStart w:name="z15822" w:id="1455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555"/>
    <w:bookmarkStart w:name="z15823" w:id="1455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556"/>
    <w:bookmarkStart w:name="z15824" w:id="1455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557"/>
    <w:bookmarkStart w:name="z15825" w:id="1455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558"/>
    <w:bookmarkStart w:name="z15826" w:id="1455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559"/>
    <w:bookmarkStart w:name="z15827" w:id="14560"/>
    <w:p>
      <w:pPr>
        <w:spacing w:after="0"/>
        <w:ind w:left="0"/>
        <w:jc w:val="both"/>
      </w:pPr>
      <w:r>
        <w:rPr>
          <w:rFonts w:ascii="Times New Roman"/>
          <w:b w:val="false"/>
          <w:i w:val="false"/>
          <w:color w:val="000000"/>
          <w:sz w:val="28"/>
        </w:rPr>
        <w:t>
      19. Басқарма басшысының өкілеттіктері:</w:t>
      </w:r>
    </w:p>
    <w:bookmarkEnd w:id="14560"/>
    <w:bookmarkStart w:name="z15828" w:id="1456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561"/>
    <w:bookmarkStart w:name="z15829" w:id="1456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562"/>
    <w:bookmarkStart w:name="z15830" w:id="1456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563"/>
    <w:bookmarkStart w:name="z15831" w:id="1456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564"/>
    <w:bookmarkStart w:name="z15832" w:id="1456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565"/>
    <w:bookmarkStart w:name="z15833" w:id="1456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566"/>
    <w:bookmarkStart w:name="z15834" w:id="14567"/>
    <w:p>
      <w:pPr>
        <w:spacing w:after="0"/>
        <w:ind w:left="0"/>
        <w:jc w:val="left"/>
      </w:pPr>
      <w:r>
        <w:rPr>
          <w:rFonts w:ascii="Times New Roman"/>
          <w:b/>
          <w:i w:val="false"/>
          <w:color w:val="000000"/>
        </w:rPr>
        <w:t xml:space="preserve"> 4-тарау. Басқарманың мүлкі</w:t>
      </w:r>
    </w:p>
    <w:bookmarkEnd w:id="14567"/>
    <w:bookmarkStart w:name="z15835" w:id="1456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568"/>
    <w:bookmarkStart w:name="z15836" w:id="1456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569"/>
    <w:bookmarkStart w:name="z15837" w:id="1457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570"/>
    <w:bookmarkStart w:name="z15838" w:id="1457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571"/>
    <w:bookmarkStart w:name="z15839" w:id="14572"/>
    <w:p>
      <w:pPr>
        <w:spacing w:after="0"/>
        <w:ind w:left="0"/>
        <w:jc w:val="left"/>
      </w:pPr>
      <w:r>
        <w:rPr>
          <w:rFonts w:ascii="Times New Roman"/>
          <w:b/>
          <w:i w:val="false"/>
          <w:color w:val="000000"/>
        </w:rPr>
        <w:t xml:space="preserve"> 5-тарау. Басқарманы қайта ұйымдастыру және тарату</w:t>
      </w:r>
    </w:p>
    <w:bookmarkEnd w:id="14572"/>
    <w:bookmarkStart w:name="z15840" w:id="1457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5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181-қосымша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168-қосымша</w:t>
            </w:r>
          </w:p>
        </w:tc>
      </w:tr>
    </w:tbl>
    <w:bookmarkStart w:name="z15855" w:id="1457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Ақсу қалалық санитариялық-эпидемиологиялық бақылау басқармасы" республикалық мемлекеттік мекемесінің ережесі</w:t>
      </w:r>
    </w:p>
    <w:bookmarkEnd w:id="14574"/>
    <w:bookmarkStart w:name="z15856" w:id="14575"/>
    <w:p>
      <w:pPr>
        <w:spacing w:after="0"/>
        <w:ind w:left="0"/>
        <w:jc w:val="left"/>
      </w:pPr>
      <w:r>
        <w:rPr>
          <w:rFonts w:ascii="Times New Roman"/>
          <w:b/>
          <w:i w:val="false"/>
          <w:color w:val="000000"/>
        </w:rPr>
        <w:t xml:space="preserve"> 1-тарау. Жалпы ережелер</w:t>
      </w:r>
    </w:p>
    <w:bookmarkEnd w:id="14575"/>
    <w:bookmarkStart w:name="z15857" w:id="1457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Ақсу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576"/>
    <w:bookmarkStart w:name="z15858" w:id="1457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577"/>
    <w:bookmarkStart w:name="z15859" w:id="1457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578"/>
    <w:bookmarkStart w:name="z15860" w:id="1457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579"/>
    <w:bookmarkStart w:name="z15861" w:id="1458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580"/>
    <w:bookmarkStart w:name="z15862" w:id="1458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581"/>
    <w:bookmarkStart w:name="z15863" w:id="1458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582"/>
    <w:bookmarkStart w:name="z15864" w:id="14583"/>
    <w:p>
      <w:pPr>
        <w:spacing w:after="0"/>
        <w:ind w:left="0"/>
        <w:jc w:val="both"/>
      </w:pPr>
      <w:r>
        <w:rPr>
          <w:rFonts w:ascii="Times New Roman"/>
          <w:b w:val="false"/>
          <w:i w:val="false"/>
          <w:color w:val="000000"/>
          <w:sz w:val="28"/>
        </w:rPr>
        <w:t>
      8. Заңды тұлғаның орналасқан жері – индекс 140100, Қазақстан Республикасы, Павлодар облысы, Ақсу қаласы, Астана көшесі, 9 ғимарат.</w:t>
      </w:r>
    </w:p>
    <w:bookmarkEnd w:id="14583"/>
    <w:bookmarkStart w:name="z15865" w:id="1458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Ақсу қалалық санитариялық-эпидемиологиялық бақылау басқармасы" республикалық мемлекеттік мекемесі.</w:t>
      </w:r>
    </w:p>
    <w:bookmarkEnd w:id="14584"/>
    <w:bookmarkStart w:name="z15866" w:id="1458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585"/>
    <w:bookmarkStart w:name="z15867" w:id="1458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586"/>
    <w:bookmarkStart w:name="z15868" w:id="1458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587"/>
    <w:bookmarkStart w:name="z15869" w:id="1458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588"/>
    <w:bookmarkStart w:name="z15870" w:id="1458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589"/>
    <w:bookmarkStart w:name="z15871" w:id="14590"/>
    <w:p>
      <w:pPr>
        <w:spacing w:after="0"/>
        <w:ind w:left="0"/>
        <w:jc w:val="both"/>
      </w:pPr>
      <w:r>
        <w:rPr>
          <w:rFonts w:ascii="Times New Roman"/>
          <w:b w:val="false"/>
          <w:i w:val="false"/>
          <w:color w:val="000000"/>
          <w:sz w:val="28"/>
        </w:rPr>
        <w:t>
      13. Міндеттері:</w:t>
      </w:r>
    </w:p>
    <w:bookmarkEnd w:id="14590"/>
    <w:bookmarkStart w:name="z15872" w:id="1459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591"/>
    <w:bookmarkStart w:name="z15873" w:id="1459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592"/>
    <w:bookmarkStart w:name="z15874" w:id="1459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593"/>
    <w:bookmarkStart w:name="z15875" w:id="14594"/>
    <w:p>
      <w:pPr>
        <w:spacing w:after="0"/>
        <w:ind w:left="0"/>
        <w:jc w:val="both"/>
      </w:pPr>
      <w:r>
        <w:rPr>
          <w:rFonts w:ascii="Times New Roman"/>
          <w:b w:val="false"/>
          <w:i w:val="false"/>
          <w:color w:val="000000"/>
          <w:sz w:val="28"/>
        </w:rPr>
        <w:t>
      14. Құқықтары мен міндеттері:</w:t>
      </w:r>
    </w:p>
    <w:bookmarkEnd w:id="14594"/>
    <w:bookmarkStart w:name="z15876" w:id="1459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595"/>
    <w:bookmarkStart w:name="z15877" w:id="1459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596"/>
    <w:bookmarkStart w:name="z15878" w:id="1459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597"/>
    <w:bookmarkStart w:name="z15879" w:id="1459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598"/>
    <w:bookmarkStart w:name="z15880" w:id="1459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599"/>
    <w:bookmarkStart w:name="z15881" w:id="1460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600"/>
    <w:bookmarkStart w:name="z15882" w:id="1460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601"/>
    <w:bookmarkStart w:name="z15883" w:id="1460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602"/>
    <w:bookmarkStart w:name="z15884" w:id="1460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603"/>
    <w:bookmarkStart w:name="z15885" w:id="14604"/>
    <w:p>
      <w:pPr>
        <w:spacing w:after="0"/>
        <w:ind w:left="0"/>
        <w:jc w:val="both"/>
      </w:pPr>
      <w:r>
        <w:rPr>
          <w:rFonts w:ascii="Times New Roman"/>
          <w:b w:val="false"/>
          <w:i w:val="false"/>
          <w:color w:val="000000"/>
          <w:sz w:val="28"/>
        </w:rPr>
        <w:t>
      15. Функциялары:</w:t>
      </w:r>
    </w:p>
    <w:bookmarkEnd w:id="14604"/>
    <w:bookmarkStart w:name="z15886" w:id="14605"/>
    <w:p>
      <w:pPr>
        <w:spacing w:after="0"/>
        <w:ind w:left="0"/>
        <w:jc w:val="both"/>
      </w:pPr>
      <w:r>
        <w:rPr>
          <w:rFonts w:ascii="Times New Roman"/>
          <w:b w:val="false"/>
          <w:i w:val="false"/>
          <w:color w:val="000000"/>
          <w:sz w:val="28"/>
        </w:rPr>
        <w:t>
      1) реттелетін салада мемлекеттік саясатты іске асыру;</w:t>
      </w:r>
    </w:p>
    <w:bookmarkEnd w:id="14605"/>
    <w:bookmarkStart w:name="z15887" w:id="1460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606"/>
    <w:bookmarkStart w:name="z15888" w:id="1460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607"/>
    <w:bookmarkStart w:name="z15889" w:id="1460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608"/>
    <w:bookmarkStart w:name="z15890" w:id="1460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609"/>
    <w:bookmarkStart w:name="z15891" w:id="1461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610"/>
    <w:bookmarkStart w:name="z15892" w:id="1461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611"/>
    <w:bookmarkStart w:name="z15893" w:id="1461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612"/>
    <w:bookmarkStart w:name="z15894" w:id="1461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613"/>
    <w:bookmarkStart w:name="z15895" w:id="1461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614"/>
    <w:bookmarkStart w:name="z15896" w:id="1461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615"/>
    <w:bookmarkStart w:name="z15897" w:id="14616"/>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4616"/>
    <w:bookmarkStart w:name="z15898" w:id="1461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617"/>
    <w:bookmarkStart w:name="z15899" w:id="1461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618"/>
    <w:bookmarkStart w:name="z15900" w:id="1461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619"/>
    <w:bookmarkStart w:name="z15901" w:id="1462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620"/>
    <w:bookmarkStart w:name="z15902" w:id="1462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621"/>
    <w:bookmarkStart w:name="z15903" w:id="1462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622"/>
    <w:bookmarkStart w:name="z15904" w:id="1462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623"/>
    <w:bookmarkStart w:name="z15905" w:id="1462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624"/>
    <w:bookmarkStart w:name="z15906" w:id="1462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625"/>
    <w:bookmarkStart w:name="z15907" w:id="1462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626"/>
    <w:bookmarkStart w:name="z15908" w:id="1462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627"/>
    <w:bookmarkStart w:name="z15909" w:id="1462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628"/>
    <w:bookmarkStart w:name="z15910" w:id="1462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629"/>
    <w:bookmarkStart w:name="z15911" w:id="1463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630"/>
    <w:bookmarkStart w:name="z15912" w:id="1463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631"/>
    <w:bookmarkStart w:name="z15913" w:id="1463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632"/>
    <w:bookmarkStart w:name="z15914" w:id="14633"/>
    <w:p>
      <w:pPr>
        <w:spacing w:after="0"/>
        <w:ind w:left="0"/>
        <w:jc w:val="both"/>
      </w:pPr>
      <w:r>
        <w:rPr>
          <w:rFonts w:ascii="Times New Roman"/>
          <w:b w:val="false"/>
          <w:i w:val="false"/>
          <w:color w:val="000000"/>
          <w:sz w:val="28"/>
        </w:rPr>
        <w:t>
      29) мыналарды:</w:t>
      </w:r>
    </w:p>
    <w:bookmarkEnd w:id="14633"/>
    <w:bookmarkStart w:name="z15915" w:id="1463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634"/>
    <w:bookmarkStart w:name="z15916" w:id="1463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635"/>
    <w:bookmarkStart w:name="z15917" w:id="1463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636"/>
    <w:bookmarkStart w:name="z15918" w:id="1463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637"/>
    <w:bookmarkStart w:name="z15919" w:id="1463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638"/>
    <w:bookmarkStart w:name="z15920" w:id="1463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639"/>
    <w:bookmarkStart w:name="z15921" w:id="1464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640"/>
    <w:bookmarkStart w:name="z15922" w:id="14641"/>
    <w:p>
      <w:pPr>
        <w:spacing w:after="0"/>
        <w:ind w:left="0"/>
        <w:jc w:val="both"/>
      </w:pPr>
      <w:r>
        <w:rPr>
          <w:rFonts w:ascii="Times New Roman"/>
          <w:b w:val="false"/>
          <w:i w:val="false"/>
          <w:color w:val="000000"/>
          <w:sz w:val="28"/>
        </w:rPr>
        <w:t>
      19. Басқарма басшысының өкілеттіктері:</w:t>
      </w:r>
    </w:p>
    <w:bookmarkEnd w:id="14641"/>
    <w:bookmarkStart w:name="z15923" w:id="1464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642"/>
    <w:bookmarkStart w:name="z15924" w:id="1464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643"/>
    <w:bookmarkStart w:name="z15925" w:id="1464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644"/>
    <w:bookmarkStart w:name="z15926" w:id="1464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645"/>
    <w:bookmarkStart w:name="z15927" w:id="1464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646"/>
    <w:bookmarkStart w:name="z15928" w:id="1464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647"/>
    <w:bookmarkStart w:name="z15929" w:id="14648"/>
    <w:p>
      <w:pPr>
        <w:spacing w:after="0"/>
        <w:ind w:left="0"/>
        <w:jc w:val="left"/>
      </w:pPr>
      <w:r>
        <w:rPr>
          <w:rFonts w:ascii="Times New Roman"/>
          <w:b/>
          <w:i w:val="false"/>
          <w:color w:val="000000"/>
        </w:rPr>
        <w:t xml:space="preserve"> 4-тарау. Басқарманың мүлкі</w:t>
      </w:r>
    </w:p>
    <w:bookmarkEnd w:id="14648"/>
    <w:bookmarkStart w:name="z15930" w:id="1464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649"/>
    <w:bookmarkStart w:name="z15931" w:id="1465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650"/>
    <w:bookmarkStart w:name="z15932" w:id="1465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651"/>
    <w:bookmarkStart w:name="z15933" w:id="1465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652"/>
    <w:bookmarkStart w:name="z15934" w:id="14653"/>
    <w:p>
      <w:pPr>
        <w:spacing w:after="0"/>
        <w:ind w:left="0"/>
        <w:jc w:val="left"/>
      </w:pPr>
      <w:r>
        <w:rPr>
          <w:rFonts w:ascii="Times New Roman"/>
          <w:b/>
          <w:i w:val="false"/>
          <w:color w:val="000000"/>
        </w:rPr>
        <w:t xml:space="preserve"> 5-тарау. Басқарманы қайта ұйымдастыру және тарату</w:t>
      </w:r>
    </w:p>
    <w:bookmarkEnd w:id="14653"/>
    <w:bookmarkStart w:name="z15935" w:id="1465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6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182-қосымша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169-қосымша</w:t>
            </w:r>
          </w:p>
        </w:tc>
      </w:tr>
    </w:tbl>
    <w:bookmarkStart w:name="z15950" w:id="1465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мекемесінің ережесі</w:t>
      </w:r>
    </w:p>
    <w:bookmarkEnd w:id="14655"/>
    <w:bookmarkStart w:name="z15951" w:id="14656"/>
    <w:p>
      <w:pPr>
        <w:spacing w:after="0"/>
        <w:ind w:left="0"/>
        <w:jc w:val="left"/>
      </w:pPr>
      <w:r>
        <w:rPr>
          <w:rFonts w:ascii="Times New Roman"/>
          <w:b/>
          <w:i w:val="false"/>
          <w:color w:val="000000"/>
        </w:rPr>
        <w:t xml:space="preserve"> 1-тарау. Жалпы ережелер</w:t>
      </w:r>
    </w:p>
    <w:bookmarkEnd w:id="14656"/>
    <w:bookmarkStart w:name="z15952" w:id="1465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657"/>
    <w:bookmarkStart w:name="z15953" w:id="1465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658"/>
    <w:bookmarkStart w:name="z15954" w:id="1465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659"/>
    <w:bookmarkStart w:name="z15955" w:id="1466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660"/>
    <w:bookmarkStart w:name="z15956" w:id="1466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661"/>
    <w:bookmarkStart w:name="z15957" w:id="1466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662"/>
    <w:bookmarkStart w:name="z15958" w:id="1466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663"/>
    <w:bookmarkStart w:name="z15959" w:id="14664"/>
    <w:p>
      <w:pPr>
        <w:spacing w:after="0"/>
        <w:ind w:left="0"/>
        <w:jc w:val="both"/>
      </w:pPr>
      <w:r>
        <w:rPr>
          <w:rFonts w:ascii="Times New Roman"/>
          <w:b w:val="false"/>
          <w:i w:val="false"/>
          <w:color w:val="000000"/>
          <w:sz w:val="28"/>
        </w:rPr>
        <w:t>
      8. Заңды тұлғаның орналасқан жері – индекс 140200 , Қазақстан Республикасы, Павлодар облысы, Ақтоғай ауданы, Ақтоғай ауылы, Махмет Қайырбаев көшесі, 103 үй.</w:t>
      </w:r>
    </w:p>
    <w:bookmarkEnd w:id="14664"/>
    <w:bookmarkStart w:name="z15960" w:id="1466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Ақтоғай аудандық санитариялық-эпидемиологиялық бақылау басқармасы" республикалық мемлекеттік мекемесі.</w:t>
      </w:r>
    </w:p>
    <w:bookmarkEnd w:id="14665"/>
    <w:bookmarkStart w:name="z15961" w:id="1466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666"/>
    <w:bookmarkStart w:name="z15962" w:id="1466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667"/>
    <w:bookmarkStart w:name="z15963" w:id="1466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668"/>
    <w:bookmarkStart w:name="z15964" w:id="1466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669"/>
    <w:bookmarkStart w:name="z15965" w:id="1467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670"/>
    <w:bookmarkStart w:name="z15966" w:id="14671"/>
    <w:p>
      <w:pPr>
        <w:spacing w:after="0"/>
        <w:ind w:left="0"/>
        <w:jc w:val="both"/>
      </w:pPr>
      <w:r>
        <w:rPr>
          <w:rFonts w:ascii="Times New Roman"/>
          <w:b w:val="false"/>
          <w:i w:val="false"/>
          <w:color w:val="000000"/>
          <w:sz w:val="28"/>
        </w:rPr>
        <w:t>
      13. Міндеттері:</w:t>
      </w:r>
    </w:p>
    <w:bookmarkEnd w:id="14671"/>
    <w:bookmarkStart w:name="z15967" w:id="1467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672"/>
    <w:bookmarkStart w:name="z15968" w:id="1467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673"/>
    <w:bookmarkStart w:name="z15969" w:id="1467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674"/>
    <w:bookmarkStart w:name="z15970" w:id="14675"/>
    <w:p>
      <w:pPr>
        <w:spacing w:after="0"/>
        <w:ind w:left="0"/>
        <w:jc w:val="both"/>
      </w:pPr>
      <w:r>
        <w:rPr>
          <w:rFonts w:ascii="Times New Roman"/>
          <w:b w:val="false"/>
          <w:i w:val="false"/>
          <w:color w:val="000000"/>
          <w:sz w:val="28"/>
        </w:rPr>
        <w:t>
      14. Құқықтары мен міндеттері:</w:t>
      </w:r>
    </w:p>
    <w:bookmarkEnd w:id="14675"/>
    <w:bookmarkStart w:name="z15971" w:id="1467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676"/>
    <w:bookmarkStart w:name="z15972" w:id="1467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677"/>
    <w:bookmarkStart w:name="z15973" w:id="1467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678"/>
    <w:bookmarkStart w:name="z15974" w:id="1467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679"/>
    <w:bookmarkStart w:name="z15975" w:id="1468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680"/>
    <w:bookmarkStart w:name="z15976" w:id="1468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681"/>
    <w:bookmarkStart w:name="z15977" w:id="1468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682"/>
    <w:bookmarkStart w:name="z15978" w:id="1468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683"/>
    <w:bookmarkStart w:name="z15979" w:id="1468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684"/>
    <w:bookmarkStart w:name="z15980" w:id="14685"/>
    <w:p>
      <w:pPr>
        <w:spacing w:after="0"/>
        <w:ind w:left="0"/>
        <w:jc w:val="both"/>
      </w:pPr>
      <w:r>
        <w:rPr>
          <w:rFonts w:ascii="Times New Roman"/>
          <w:b w:val="false"/>
          <w:i w:val="false"/>
          <w:color w:val="000000"/>
          <w:sz w:val="28"/>
        </w:rPr>
        <w:t>
      15. Функциялары:</w:t>
      </w:r>
    </w:p>
    <w:bookmarkEnd w:id="14685"/>
    <w:bookmarkStart w:name="z15981" w:id="14686"/>
    <w:p>
      <w:pPr>
        <w:spacing w:after="0"/>
        <w:ind w:left="0"/>
        <w:jc w:val="both"/>
      </w:pPr>
      <w:r>
        <w:rPr>
          <w:rFonts w:ascii="Times New Roman"/>
          <w:b w:val="false"/>
          <w:i w:val="false"/>
          <w:color w:val="000000"/>
          <w:sz w:val="28"/>
        </w:rPr>
        <w:t>
      1) реттелетін салада мемлекеттік саясатты іске асыру;</w:t>
      </w:r>
    </w:p>
    <w:bookmarkEnd w:id="14686"/>
    <w:bookmarkStart w:name="z15982" w:id="1468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687"/>
    <w:bookmarkStart w:name="z15983" w:id="1468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688"/>
    <w:bookmarkStart w:name="z15984" w:id="1468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689"/>
    <w:bookmarkStart w:name="z15985" w:id="1469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690"/>
    <w:bookmarkStart w:name="z15986" w:id="1469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691"/>
    <w:bookmarkStart w:name="z15987" w:id="1469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692"/>
    <w:bookmarkStart w:name="z15988" w:id="1469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693"/>
    <w:bookmarkStart w:name="z15989" w:id="1469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694"/>
    <w:bookmarkStart w:name="z15990" w:id="1469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695"/>
    <w:bookmarkStart w:name="z15991" w:id="1469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696"/>
    <w:bookmarkStart w:name="z15992" w:id="1469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4697"/>
    <w:bookmarkStart w:name="z15993" w:id="1469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698"/>
    <w:bookmarkStart w:name="z15994" w:id="1469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699"/>
    <w:bookmarkStart w:name="z15995" w:id="1470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700"/>
    <w:bookmarkStart w:name="z15996" w:id="1470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701"/>
    <w:bookmarkStart w:name="z15997" w:id="1470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702"/>
    <w:bookmarkStart w:name="z15998" w:id="1470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703"/>
    <w:bookmarkStart w:name="z15999" w:id="1470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704"/>
    <w:bookmarkStart w:name="z16000" w:id="1470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705"/>
    <w:bookmarkStart w:name="z16001" w:id="1470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706"/>
    <w:bookmarkStart w:name="z16002" w:id="1470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707"/>
    <w:bookmarkStart w:name="z16003" w:id="1470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708"/>
    <w:bookmarkStart w:name="z16004" w:id="14709"/>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709"/>
    <w:bookmarkStart w:name="z16005" w:id="1471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710"/>
    <w:bookmarkStart w:name="z16006" w:id="1471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711"/>
    <w:bookmarkStart w:name="z16007" w:id="1471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712"/>
    <w:bookmarkStart w:name="z16008" w:id="1471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713"/>
    <w:bookmarkStart w:name="z16009" w:id="14714"/>
    <w:p>
      <w:pPr>
        <w:spacing w:after="0"/>
        <w:ind w:left="0"/>
        <w:jc w:val="both"/>
      </w:pPr>
      <w:r>
        <w:rPr>
          <w:rFonts w:ascii="Times New Roman"/>
          <w:b w:val="false"/>
          <w:i w:val="false"/>
          <w:color w:val="000000"/>
          <w:sz w:val="28"/>
        </w:rPr>
        <w:t>
      29) мыналарды:</w:t>
      </w:r>
    </w:p>
    <w:bookmarkEnd w:id="14714"/>
    <w:bookmarkStart w:name="z16010" w:id="1471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715"/>
    <w:bookmarkStart w:name="z16011" w:id="1471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716"/>
    <w:bookmarkStart w:name="z16012" w:id="1471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717"/>
    <w:bookmarkStart w:name="z16013" w:id="1471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718"/>
    <w:bookmarkStart w:name="z16014" w:id="1471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719"/>
    <w:bookmarkStart w:name="z16015" w:id="1472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720"/>
    <w:bookmarkStart w:name="z16016" w:id="1472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721"/>
    <w:bookmarkStart w:name="z16017" w:id="14722"/>
    <w:p>
      <w:pPr>
        <w:spacing w:after="0"/>
        <w:ind w:left="0"/>
        <w:jc w:val="both"/>
      </w:pPr>
      <w:r>
        <w:rPr>
          <w:rFonts w:ascii="Times New Roman"/>
          <w:b w:val="false"/>
          <w:i w:val="false"/>
          <w:color w:val="000000"/>
          <w:sz w:val="28"/>
        </w:rPr>
        <w:t>
      19. Басқарма басшысының өкілеттіктері:</w:t>
      </w:r>
    </w:p>
    <w:bookmarkEnd w:id="14722"/>
    <w:bookmarkStart w:name="z16018" w:id="1472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723"/>
    <w:bookmarkStart w:name="z16019" w:id="1472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724"/>
    <w:bookmarkStart w:name="z16020" w:id="1472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725"/>
    <w:bookmarkStart w:name="z16021" w:id="1472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726"/>
    <w:bookmarkStart w:name="z16022" w:id="1472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727"/>
    <w:bookmarkStart w:name="z16023" w:id="1472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728"/>
    <w:bookmarkStart w:name="z16024" w:id="14729"/>
    <w:p>
      <w:pPr>
        <w:spacing w:after="0"/>
        <w:ind w:left="0"/>
        <w:jc w:val="left"/>
      </w:pPr>
      <w:r>
        <w:rPr>
          <w:rFonts w:ascii="Times New Roman"/>
          <w:b/>
          <w:i w:val="false"/>
          <w:color w:val="000000"/>
        </w:rPr>
        <w:t xml:space="preserve"> 4-тарау. Басқарманың мүлкі</w:t>
      </w:r>
    </w:p>
    <w:bookmarkEnd w:id="14729"/>
    <w:bookmarkStart w:name="z16025" w:id="1473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730"/>
    <w:bookmarkStart w:name="z16026" w:id="1473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731"/>
    <w:bookmarkStart w:name="z16027" w:id="1473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732"/>
    <w:bookmarkStart w:name="z16028" w:id="1473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733"/>
    <w:bookmarkStart w:name="z16029" w:id="14734"/>
    <w:p>
      <w:pPr>
        <w:spacing w:after="0"/>
        <w:ind w:left="0"/>
        <w:jc w:val="left"/>
      </w:pPr>
      <w:r>
        <w:rPr>
          <w:rFonts w:ascii="Times New Roman"/>
          <w:b/>
          <w:i w:val="false"/>
          <w:color w:val="000000"/>
        </w:rPr>
        <w:t xml:space="preserve"> 5-тарау. Басқарманы қайта ұйымдастыру және тарату</w:t>
      </w:r>
    </w:p>
    <w:bookmarkEnd w:id="14734"/>
    <w:bookmarkStart w:name="z16030" w:id="1473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7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183-қосымша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170-қосымша</w:t>
            </w:r>
          </w:p>
        </w:tc>
      </w:tr>
    </w:tbl>
    <w:bookmarkStart w:name="z16045" w:id="1473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Баянауыл аудандық санитариялық-эпидемиологиялық бақылау басқармасы" республикалық мемлекеттік мекемесінің ережесі</w:t>
      </w:r>
    </w:p>
    <w:bookmarkEnd w:id="14736"/>
    <w:bookmarkStart w:name="z16046" w:id="14737"/>
    <w:p>
      <w:pPr>
        <w:spacing w:after="0"/>
        <w:ind w:left="0"/>
        <w:jc w:val="left"/>
      </w:pPr>
      <w:r>
        <w:rPr>
          <w:rFonts w:ascii="Times New Roman"/>
          <w:b/>
          <w:i w:val="false"/>
          <w:color w:val="000000"/>
        </w:rPr>
        <w:t xml:space="preserve"> 1-тарау. Жалпы ережелер</w:t>
      </w:r>
    </w:p>
    <w:bookmarkEnd w:id="14737"/>
    <w:bookmarkStart w:name="z16047" w:id="1473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Баянауыл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738"/>
    <w:bookmarkStart w:name="z16048" w:id="1473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739"/>
    <w:bookmarkStart w:name="z16049" w:id="1474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740"/>
    <w:bookmarkStart w:name="z16050" w:id="1474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741"/>
    <w:bookmarkStart w:name="z16051" w:id="1474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742"/>
    <w:bookmarkStart w:name="z16052" w:id="1474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743"/>
    <w:bookmarkStart w:name="z16053" w:id="1474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744"/>
    <w:bookmarkStart w:name="z16054" w:id="14745"/>
    <w:p>
      <w:pPr>
        <w:spacing w:after="0"/>
        <w:ind w:left="0"/>
        <w:jc w:val="both"/>
      </w:pPr>
      <w:r>
        <w:rPr>
          <w:rFonts w:ascii="Times New Roman"/>
          <w:b w:val="false"/>
          <w:i w:val="false"/>
          <w:color w:val="000000"/>
          <w:sz w:val="28"/>
        </w:rPr>
        <w:t>
      8. Заңды тұлғаның орналасқан жері – индекс 140300, Қазақстан Республикасы, Павлодар облысы, Баянауыл ауданы, Баянауыл ауылдық округі, Баянауыл ауылы, Қаныш Сәтбаев көшесі, 2 ғимарат.</w:t>
      </w:r>
    </w:p>
    <w:bookmarkEnd w:id="14745"/>
    <w:bookmarkStart w:name="z16055" w:id="1474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Баянауыл аудандық санитариялық-эпидемиологиялық бақылау басқармасы" республикалық мемлекеттік мекемесі.</w:t>
      </w:r>
    </w:p>
    <w:bookmarkEnd w:id="14746"/>
    <w:bookmarkStart w:name="z16056" w:id="1474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747"/>
    <w:bookmarkStart w:name="z16057" w:id="1474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748"/>
    <w:bookmarkStart w:name="z16058" w:id="1474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749"/>
    <w:bookmarkStart w:name="z16059" w:id="1475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750"/>
    <w:bookmarkStart w:name="z16060" w:id="1475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751"/>
    <w:bookmarkStart w:name="z16061" w:id="14752"/>
    <w:p>
      <w:pPr>
        <w:spacing w:after="0"/>
        <w:ind w:left="0"/>
        <w:jc w:val="both"/>
      </w:pPr>
      <w:r>
        <w:rPr>
          <w:rFonts w:ascii="Times New Roman"/>
          <w:b w:val="false"/>
          <w:i w:val="false"/>
          <w:color w:val="000000"/>
          <w:sz w:val="28"/>
        </w:rPr>
        <w:t>
      13. Міндеттері:</w:t>
      </w:r>
    </w:p>
    <w:bookmarkEnd w:id="14752"/>
    <w:bookmarkStart w:name="z16062" w:id="1475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753"/>
    <w:bookmarkStart w:name="z16063" w:id="1475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754"/>
    <w:bookmarkStart w:name="z16064" w:id="1475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755"/>
    <w:bookmarkStart w:name="z16065" w:id="14756"/>
    <w:p>
      <w:pPr>
        <w:spacing w:after="0"/>
        <w:ind w:left="0"/>
        <w:jc w:val="both"/>
      </w:pPr>
      <w:r>
        <w:rPr>
          <w:rFonts w:ascii="Times New Roman"/>
          <w:b w:val="false"/>
          <w:i w:val="false"/>
          <w:color w:val="000000"/>
          <w:sz w:val="28"/>
        </w:rPr>
        <w:t>
      14. Құқықтары мен міндеттері:</w:t>
      </w:r>
    </w:p>
    <w:bookmarkEnd w:id="14756"/>
    <w:bookmarkStart w:name="z16066" w:id="1475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757"/>
    <w:bookmarkStart w:name="z16067" w:id="1475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758"/>
    <w:bookmarkStart w:name="z16068" w:id="1475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759"/>
    <w:bookmarkStart w:name="z16069" w:id="1476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760"/>
    <w:bookmarkStart w:name="z16070" w:id="1476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761"/>
    <w:bookmarkStart w:name="z16071" w:id="1476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762"/>
    <w:bookmarkStart w:name="z16072" w:id="1476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763"/>
    <w:bookmarkStart w:name="z16073" w:id="1476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764"/>
    <w:bookmarkStart w:name="z16074" w:id="1476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765"/>
    <w:bookmarkStart w:name="z16075" w:id="14766"/>
    <w:p>
      <w:pPr>
        <w:spacing w:after="0"/>
        <w:ind w:left="0"/>
        <w:jc w:val="both"/>
      </w:pPr>
      <w:r>
        <w:rPr>
          <w:rFonts w:ascii="Times New Roman"/>
          <w:b w:val="false"/>
          <w:i w:val="false"/>
          <w:color w:val="000000"/>
          <w:sz w:val="28"/>
        </w:rPr>
        <w:t>
      15. Функциялары:</w:t>
      </w:r>
    </w:p>
    <w:bookmarkEnd w:id="14766"/>
    <w:bookmarkStart w:name="z16076" w:id="14767"/>
    <w:p>
      <w:pPr>
        <w:spacing w:after="0"/>
        <w:ind w:left="0"/>
        <w:jc w:val="both"/>
      </w:pPr>
      <w:r>
        <w:rPr>
          <w:rFonts w:ascii="Times New Roman"/>
          <w:b w:val="false"/>
          <w:i w:val="false"/>
          <w:color w:val="000000"/>
          <w:sz w:val="28"/>
        </w:rPr>
        <w:t>
      1) реттелетін салада мемлекеттік саясатты іске асыру;</w:t>
      </w:r>
    </w:p>
    <w:bookmarkEnd w:id="14767"/>
    <w:bookmarkStart w:name="z16077" w:id="1476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768"/>
    <w:bookmarkStart w:name="z16078" w:id="1476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769"/>
    <w:bookmarkStart w:name="z16079" w:id="1477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770"/>
    <w:bookmarkStart w:name="z16080" w:id="1477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771"/>
    <w:bookmarkStart w:name="z16081" w:id="1477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772"/>
    <w:bookmarkStart w:name="z16082" w:id="1477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773"/>
    <w:bookmarkStart w:name="z16083" w:id="1477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774"/>
    <w:bookmarkStart w:name="z16084" w:id="1477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775"/>
    <w:bookmarkStart w:name="z16085" w:id="1477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776"/>
    <w:bookmarkStart w:name="z16086" w:id="1477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777"/>
    <w:bookmarkStart w:name="z16087" w:id="14778"/>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4778"/>
    <w:bookmarkStart w:name="z16088" w:id="1477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779"/>
    <w:bookmarkStart w:name="z16089" w:id="1478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780"/>
    <w:bookmarkStart w:name="z16090" w:id="1478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781"/>
    <w:bookmarkStart w:name="z16091" w:id="1478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782"/>
    <w:bookmarkStart w:name="z16092" w:id="1478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783"/>
    <w:bookmarkStart w:name="z16093" w:id="1478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784"/>
    <w:bookmarkStart w:name="z16094" w:id="1478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785"/>
    <w:bookmarkStart w:name="z16095" w:id="1478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786"/>
    <w:bookmarkStart w:name="z16096" w:id="1478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787"/>
    <w:bookmarkStart w:name="z16097" w:id="1478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788"/>
    <w:bookmarkStart w:name="z16098" w:id="1478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789"/>
    <w:bookmarkStart w:name="z16099" w:id="1479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790"/>
    <w:bookmarkStart w:name="z16100" w:id="1479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791"/>
    <w:bookmarkStart w:name="z16101" w:id="1479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792"/>
    <w:bookmarkStart w:name="z16102" w:id="1479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793"/>
    <w:bookmarkStart w:name="z16103" w:id="1479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794"/>
    <w:bookmarkStart w:name="z16104" w:id="14795"/>
    <w:p>
      <w:pPr>
        <w:spacing w:after="0"/>
        <w:ind w:left="0"/>
        <w:jc w:val="both"/>
      </w:pPr>
      <w:r>
        <w:rPr>
          <w:rFonts w:ascii="Times New Roman"/>
          <w:b w:val="false"/>
          <w:i w:val="false"/>
          <w:color w:val="000000"/>
          <w:sz w:val="28"/>
        </w:rPr>
        <w:t>
      29) мыналарды:</w:t>
      </w:r>
    </w:p>
    <w:bookmarkEnd w:id="14795"/>
    <w:bookmarkStart w:name="z16105" w:id="1479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796"/>
    <w:bookmarkStart w:name="z16106" w:id="1479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797"/>
    <w:bookmarkStart w:name="z16107" w:id="1479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798"/>
    <w:bookmarkStart w:name="z16108" w:id="1479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799"/>
    <w:bookmarkStart w:name="z16109" w:id="1480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800"/>
    <w:bookmarkStart w:name="z16110" w:id="1480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801"/>
    <w:bookmarkStart w:name="z16111" w:id="1480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802"/>
    <w:bookmarkStart w:name="z16112" w:id="14803"/>
    <w:p>
      <w:pPr>
        <w:spacing w:after="0"/>
        <w:ind w:left="0"/>
        <w:jc w:val="both"/>
      </w:pPr>
      <w:r>
        <w:rPr>
          <w:rFonts w:ascii="Times New Roman"/>
          <w:b w:val="false"/>
          <w:i w:val="false"/>
          <w:color w:val="000000"/>
          <w:sz w:val="28"/>
        </w:rPr>
        <w:t>
      19. Басқарма басшысының өкілеттіктері:</w:t>
      </w:r>
    </w:p>
    <w:bookmarkEnd w:id="14803"/>
    <w:bookmarkStart w:name="z16113" w:id="1480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804"/>
    <w:bookmarkStart w:name="z16114" w:id="1480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805"/>
    <w:bookmarkStart w:name="z16115" w:id="1480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806"/>
    <w:bookmarkStart w:name="z16116" w:id="1480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807"/>
    <w:bookmarkStart w:name="z16117" w:id="1480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808"/>
    <w:bookmarkStart w:name="z16118" w:id="1480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809"/>
    <w:bookmarkStart w:name="z16119" w:id="14810"/>
    <w:p>
      <w:pPr>
        <w:spacing w:after="0"/>
        <w:ind w:left="0"/>
        <w:jc w:val="left"/>
      </w:pPr>
      <w:r>
        <w:rPr>
          <w:rFonts w:ascii="Times New Roman"/>
          <w:b/>
          <w:i w:val="false"/>
          <w:color w:val="000000"/>
        </w:rPr>
        <w:t xml:space="preserve"> 4-тарау. Басқарманың мүлкі</w:t>
      </w:r>
    </w:p>
    <w:bookmarkEnd w:id="14810"/>
    <w:bookmarkStart w:name="z16120" w:id="1481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811"/>
    <w:bookmarkStart w:name="z16121" w:id="1481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812"/>
    <w:bookmarkStart w:name="z16122" w:id="1481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813"/>
    <w:bookmarkStart w:name="z16123" w:id="1481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814"/>
    <w:bookmarkStart w:name="z16124" w:id="14815"/>
    <w:p>
      <w:pPr>
        <w:spacing w:after="0"/>
        <w:ind w:left="0"/>
        <w:jc w:val="left"/>
      </w:pPr>
      <w:r>
        <w:rPr>
          <w:rFonts w:ascii="Times New Roman"/>
          <w:b/>
          <w:i w:val="false"/>
          <w:color w:val="000000"/>
        </w:rPr>
        <w:t xml:space="preserve"> 5-тарау. Басқарманы қайта ұйымдастыру және тарату</w:t>
      </w:r>
    </w:p>
    <w:bookmarkEnd w:id="14815"/>
    <w:bookmarkStart w:name="z16125" w:id="1481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8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184-қосымша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171-қосымша</w:t>
            </w:r>
          </w:p>
        </w:tc>
      </w:tr>
    </w:tbl>
    <w:bookmarkStart w:name="z16140" w:id="1481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Екібастұз қалалық санитариялық-эпидемиологиялық бақылау басқармасы" республикалық мемлекеттік мекемесінің ережесі</w:t>
      </w:r>
    </w:p>
    <w:bookmarkEnd w:id="14817"/>
    <w:bookmarkStart w:name="z16141" w:id="14818"/>
    <w:p>
      <w:pPr>
        <w:spacing w:after="0"/>
        <w:ind w:left="0"/>
        <w:jc w:val="left"/>
      </w:pPr>
      <w:r>
        <w:rPr>
          <w:rFonts w:ascii="Times New Roman"/>
          <w:b/>
          <w:i w:val="false"/>
          <w:color w:val="000000"/>
        </w:rPr>
        <w:t xml:space="preserve"> 1-тарау. Жалпы ережелер</w:t>
      </w:r>
    </w:p>
    <w:bookmarkEnd w:id="14818"/>
    <w:bookmarkStart w:name="z16142" w:id="1481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Екібастұз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819"/>
    <w:bookmarkStart w:name="z16143" w:id="1482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820"/>
    <w:bookmarkStart w:name="z16144" w:id="1482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821"/>
    <w:bookmarkStart w:name="z16145" w:id="1482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822"/>
    <w:bookmarkStart w:name="z16146" w:id="1482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823"/>
    <w:bookmarkStart w:name="z16147" w:id="1482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824"/>
    <w:bookmarkStart w:name="z16148" w:id="1482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825"/>
    <w:bookmarkStart w:name="z16149" w:id="14826"/>
    <w:p>
      <w:pPr>
        <w:spacing w:after="0"/>
        <w:ind w:left="0"/>
        <w:jc w:val="both"/>
      </w:pPr>
      <w:r>
        <w:rPr>
          <w:rFonts w:ascii="Times New Roman"/>
          <w:b w:val="false"/>
          <w:i w:val="false"/>
          <w:color w:val="000000"/>
          <w:sz w:val="28"/>
        </w:rPr>
        <w:t>
      8. Заңды тұлғаның орналасқан жері – индекс 141200, Қазақстан Республикасы, Павлодар облысы, Екібастұз қаласы, Әлия Молдағұлова көшесі, 81 ғимарат.</w:t>
      </w:r>
    </w:p>
    <w:bookmarkEnd w:id="14826"/>
    <w:bookmarkStart w:name="z16150" w:id="1482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Екібастұз қалалық санитариялық-эпидемиологиялық бақылау басқармасы" республикалық мемлекеттік мекемесі.</w:t>
      </w:r>
    </w:p>
    <w:bookmarkEnd w:id="14827"/>
    <w:bookmarkStart w:name="z16151" w:id="1482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828"/>
    <w:bookmarkStart w:name="z16152" w:id="1482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829"/>
    <w:bookmarkStart w:name="z16153" w:id="1483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830"/>
    <w:bookmarkStart w:name="z16154" w:id="1483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831"/>
    <w:bookmarkStart w:name="z16155" w:id="1483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832"/>
    <w:bookmarkStart w:name="z16156" w:id="14833"/>
    <w:p>
      <w:pPr>
        <w:spacing w:after="0"/>
        <w:ind w:left="0"/>
        <w:jc w:val="both"/>
      </w:pPr>
      <w:r>
        <w:rPr>
          <w:rFonts w:ascii="Times New Roman"/>
          <w:b w:val="false"/>
          <w:i w:val="false"/>
          <w:color w:val="000000"/>
          <w:sz w:val="28"/>
        </w:rPr>
        <w:t>
      13. Міндеттері:</w:t>
      </w:r>
    </w:p>
    <w:bookmarkEnd w:id="14833"/>
    <w:bookmarkStart w:name="z16157" w:id="1483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834"/>
    <w:bookmarkStart w:name="z16158" w:id="1483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835"/>
    <w:bookmarkStart w:name="z16159" w:id="1483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836"/>
    <w:bookmarkStart w:name="z16160" w:id="14837"/>
    <w:p>
      <w:pPr>
        <w:spacing w:after="0"/>
        <w:ind w:left="0"/>
        <w:jc w:val="both"/>
      </w:pPr>
      <w:r>
        <w:rPr>
          <w:rFonts w:ascii="Times New Roman"/>
          <w:b w:val="false"/>
          <w:i w:val="false"/>
          <w:color w:val="000000"/>
          <w:sz w:val="28"/>
        </w:rPr>
        <w:t>
      14. Құқықтары мен міндеттері:</w:t>
      </w:r>
    </w:p>
    <w:bookmarkEnd w:id="14837"/>
    <w:bookmarkStart w:name="z16161" w:id="1483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838"/>
    <w:bookmarkStart w:name="z16162" w:id="1483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839"/>
    <w:bookmarkStart w:name="z16163" w:id="1484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840"/>
    <w:bookmarkStart w:name="z16164" w:id="1484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841"/>
    <w:bookmarkStart w:name="z16165" w:id="1484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842"/>
    <w:bookmarkStart w:name="z16166" w:id="1484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843"/>
    <w:bookmarkStart w:name="z16167" w:id="1484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844"/>
    <w:bookmarkStart w:name="z16168" w:id="1484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845"/>
    <w:bookmarkStart w:name="z16169" w:id="1484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846"/>
    <w:bookmarkStart w:name="z16170" w:id="14847"/>
    <w:p>
      <w:pPr>
        <w:spacing w:after="0"/>
        <w:ind w:left="0"/>
        <w:jc w:val="both"/>
      </w:pPr>
      <w:r>
        <w:rPr>
          <w:rFonts w:ascii="Times New Roman"/>
          <w:b w:val="false"/>
          <w:i w:val="false"/>
          <w:color w:val="000000"/>
          <w:sz w:val="28"/>
        </w:rPr>
        <w:t>
      15. Функциялары:</w:t>
      </w:r>
    </w:p>
    <w:bookmarkEnd w:id="14847"/>
    <w:bookmarkStart w:name="z16171" w:id="14848"/>
    <w:p>
      <w:pPr>
        <w:spacing w:after="0"/>
        <w:ind w:left="0"/>
        <w:jc w:val="both"/>
      </w:pPr>
      <w:r>
        <w:rPr>
          <w:rFonts w:ascii="Times New Roman"/>
          <w:b w:val="false"/>
          <w:i w:val="false"/>
          <w:color w:val="000000"/>
          <w:sz w:val="28"/>
        </w:rPr>
        <w:t>
      1) реттелетін салада мемлекеттік саясатты іске асыру;</w:t>
      </w:r>
    </w:p>
    <w:bookmarkEnd w:id="14848"/>
    <w:bookmarkStart w:name="z16172" w:id="1484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849"/>
    <w:bookmarkStart w:name="z16173" w:id="1485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850"/>
    <w:bookmarkStart w:name="z16174" w:id="1485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851"/>
    <w:bookmarkStart w:name="z16175" w:id="1485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852"/>
    <w:bookmarkStart w:name="z16176" w:id="1485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853"/>
    <w:bookmarkStart w:name="z16177" w:id="1485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854"/>
    <w:bookmarkStart w:name="z16178" w:id="1485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855"/>
    <w:bookmarkStart w:name="z16179" w:id="1485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856"/>
    <w:bookmarkStart w:name="z16180" w:id="1485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857"/>
    <w:bookmarkStart w:name="z16181" w:id="1485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858"/>
    <w:bookmarkStart w:name="z16182" w:id="1485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4859"/>
    <w:bookmarkStart w:name="z16183" w:id="1486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860"/>
    <w:bookmarkStart w:name="z16184" w:id="1486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861"/>
    <w:bookmarkStart w:name="z16185" w:id="1486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862"/>
    <w:bookmarkStart w:name="z16186" w:id="1486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863"/>
    <w:bookmarkStart w:name="z16187" w:id="1486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864"/>
    <w:bookmarkStart w:name="z16188" w:id="1486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865"/>
    <w:bookmarkStart w:name="z16189" w:id="1486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866"/>
    <w:bookmarkStart w:name="z16190" w:id="1486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867"/>
    <w:bookmarkStart w:name="z16191" w:id="1486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868"/>
    <w:bookmarkStart w:name="z16192" w:id="1486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869"/>
    <w:bookmarkStart w:name="z16193" w:id="1487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870"/>
    <w:bookmarkStart w:name="z16194" w:id="1487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871"/>
    <w:bookmarkStart w:name="z16195" w:id="1487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872"/>
    <w:bookmarkStart w:name="z16196" w:id="1487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873"/>
    <w:bookmarkStart w:name="z16197" w:id="1487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874"/>
    <w:bookmarkStart w:name="z16198" w:id="1487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875"/>
    <w:bookmarkStart w:name="z16199" w:id="14876"/>
    <w:p>
      <w:pPr>
        <w:spacing w:after="0"/>
        <w:ind w:left="0"/>
        <w:jc w:val="both"/>
      </w:pPr>
      <w:r>
        <w:rPr>
          <w:rFonts w:ascii="Times New Roman"/>
          <w:b w:val="false"/>
          <w:i w:val="false"/>
          <w:color w:val="000000"/>
          <w:sz w:val="28"/>
        </w:rPr>
        <w:t>
      29) мыналарды:</w:t>
      </w:r>
    </w:p>
    <w:bookmarkEnd w:id="14876"/>
    <w:bookmarkStart w:name="z16200" w:id="1487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877"/>
    <w:bookmarkStart w:name="z16201" w:id="1487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878"/>
    <w:bookmarkStart w:name="z16202" w:id="1487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879"/>
    <w:bookmarkStart w:name="z16203" w:id="1488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880"/>
    <w:bookmarkStart w:name="z16204" w:id="1488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881"/>
    <w:bookmarkStart w:name="z16205" w:id="1488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882"/>
    <w:bookmarkStart w:name="z16206" w:id="1488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883"/>
    <w:bookmarkStart w:name="z16207" w:id="14884"/>
    <w:p>
      <w:pPr>
        <w:spacing w:after="0"/>
        <w:ind w:left="0"/>
        <w:jc w:val="both"/>
      </w:pPr>
      <w:r>
        <w:rPr>
          <w:rFonts w:ascii="Times New Roman"/>
          <w:b w:val="false"/>
          <w:i w:val="false"/>
          <w:color w:val="000000"/>
          <w:sz w:val="28"/>
        </w:rPr>
        <w:t>
      19. Басқарма басшысының өкілеттіктері:</w:t>
      </w:r>
    </w:p>
    <w:bookmarkEnd w:id="14884"/>
    <w:bookmarkStart w:name="z16208" w:id="1488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885"/>
    <w:bookmarkStart w:name="z16209" w:id="1488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886"/>
    <w:bookmarkStart w:name="z16210" w:id="1488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887"/>
    <w:bookmarkStart w:name="z16211" w:id="1488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888"/>
    <w:bookmarkStart w:name="z16212" w:id="1488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889"/>
    <w:bookmarkStart w:name="z16213" w:id="1489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890"/>
    <w:bookmarkStart w:name="z16214" w:id="14891"/>
    <w:p>
      <w:pPr>
        <w:spacing w:after="0"/>
        <w:ind w:left="0"/>
        <w:jc w:val="left"/>
      </w:pPr>
      <w:r>
        <w:rPr>
          <w:rFonts w:ascii="Times New Roman"/>
          <w:b/>
          <w:i w:val="false"/>
          <w:color w:val="000000"/>
        </w:rPr>
        <w:t xml:space="preserve"> 4-тарау. Басқарманың мүлкі</w:t>
      </w:r>
    </w:p>
    <w:bookmarkEnd w:id="14891"/>
    <w:bookmarkStart w:name="z16215" w:id="1489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892"/>
    <w:bookmarkStart w:name="z16216" w:id="1489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893"/>
    <w:bookmarkStart w:name="z16217" w:id="1489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894"/>
    <w:bookmarkStart w:name="z16218" w:id="1489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895"/>
    <w:bookmarkStart w:name="z16219" w:id="14896"/>
    <w:p>
      <w:pPr>
        <w:spacing w:after="0"/>
        <w:ind w:left="0"/>
        <w:jc w:val="left"/>
      </w:pPr>
      <w:r>
        <w:rPr>
          <w:rFonts w:ascii="Times New Roman"/>
          <w:b/>
          <w:i w:val="false"/>
          <w:color w:val="000000"/>
        </w:rPr>
        <w:t xml:space="preserve"> 5-тарау. Басқарманы қайта ұйымдастыру және тарату</w:t>
      </w:r>
    </w:p>
    <w:bookmarkEnd w:id="14896"/>
    <w:bookmarkStart w:name="z16220" w:id="1489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8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185-қосымша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172-қосымша</w:t>
            </w:r>
          </w:p>
        </w:tc>
      </w:tr>
    </w:tbl>
    <w:bookmarkStart w:name="z16235" w:id="1489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Ертіс аудандық санитариялық-эпидемиологиялық бақылау басқармасы" республикалық мемлекеттік мекемесінің ережесі</w:t>
      </w:r>
    </w:p>
    <w:bookmarkEnd w:id="14898"/>
    <w:bookmarkStart w:name="z16236" w:id="14899"/>
    <w:p>
      <w:pPr>
        <w:spacing w:after="0"/>
        <w:ind w:left="0"/>
        <w:jc w:val="left"/>
      </w:pPr>
      <w:r>
        <w:rPr>
          <w:rFonts w:ascii="Times New Roman"/>
          <w:b/>
          <w:i w:val="false"/>
          <w:color w:val="000000"/>
        </w:rPr>
        <w:t xml:space="preserve"> 1-тарау. Жалпы ережелер</w:t>
      </w:r>
    </w:p>
    <w:bookmarkEnd w:id="14899"/>
    <w:bookmarkStart w:name="z16237" w:id="1490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Ертіс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900"/>
    <w:bookmarkStart w:name="z16238" w:id="1490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901"/>
    <w:bookmarkStart w:name="z16239" w:id="1490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902"/>
    <w:bookmarkStart w:name="z16240" w:id="1490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903"/>
    <w:bookmarkStart w:name="z16241" w:id="1490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904"/>
    <w:bookmarkStart w:name="z16242" w:id="1490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905"/>
    <w:bookmarkStart w:name="z16243" w:id="1490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906"/>
    <w:bookmarkStart w:name="z16244" w:id="14907"/>
    <w:p>
      <w:pPr>
        <w:spacing w:after="0"/>
        <w:ind w:left="0"/>
        <w:jc w:val="both"/>
      </w:pPr>
      <w:r>
        <w:rPr>
          <w:rFonts w:ascii="Times New Roman"/>
          <w:b w:val="false"/>
          <w:i w:val="false"/>
          <w:color w:val="000000"/>
          <w:sz w:val="28"/>
        </w:rPr>
        <w:t>
      8. Заңды тұлғаның орналасқан жері – индекс 140500, Қазақстан Республикасы, Павлодар облысы, Ертіс ауданы, Ертіс ауылдық округі, Ертіс ауылы, Қожаберген Батыр көшесі, 15 үй.</w:t>
      </w:r>
    </w:p>
    <w:bookmarkEnd w:id="14907"/>
    <w:bookmarkStart w:name="z16245" w:id="1490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Ертіс аудандық санитариялық-эпидемиологиялық бақылау басқармасы" республикалық мемлекеттік мекемесі.</w:t>
      </w:r>
    </w:p>
    <w:bookmarkEnd w:id="14908"/>
    <w:bookmarkStart w:name="z16246" w:id="1490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909"/>
    <w:bookmarkStart w:name="z16247" w:id="1491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910"/>
    <w:bookmarkStart w:name="z16248" w:id="1491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911"/>
    <w:bookmarkStart w:name="z16249" w:id="1491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912"/>
    <w:bookmarkStart w:name="z16250" w:id="1491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913"/>
    <w:bookmarkStart w:name="z16251" w:id="14914"/>
    <w:p>
      <w:pPr>
        <w:spacing w:after="0"/>
        <w:ind w:left="0"/>
        <w:jc w:val="both"/>
      </w:pPr>
      <w:r>
        <w:rPr>
          <w:rFonts w:ascii="Times New Roman"/>
          <w:b w:val="false"/>
          <w:i w:val="false"/>
          <w:color w:val="000000"/>
          <w:sz w:val="28"/>
        </w:rPr>
        <w:t>
      13. Міндеттері:</w:t>
      </w:r>
    </w:p>
    <w:bookmarkEnd w:id="14914"/>
    <w:bookmarkStart w:name="z16252" w:id="1491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915"/>
    <w:bookmarkStart w:name="z16253" w:id="1491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916"/>
    <w:bookmarkStart w:name="z16254" w:id="1491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917"/>
    <w:bookmarkStart w:name="z16255" w:id="14918"/>
    <w:p>
      <w:pPr>
        <w:spacing w:after="0"/>
        <w:ind w:left="0"/>
        <w:jc w:val="both"/>
      </w:pPr>
      <w:r>
        <w:rPr>
          <w:rFonts w:ascii="Times New Roman"/>
          <w:b w:val="false"/>
          <w:i w:val="false"/>
          <w:color w:val="000000"/>
          <w:sz w:val="28"/>
        </w:rPr>
        <w:t>
      14. Құқықтары мен міндеттері:</w:t>
      </w:r>
    </w:p>
    <w:bookmarkEnd w:id="14918"/>
    <w:bookmarkStart w:name="z16256" w:id="1491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4919"/>
    <w:bookmarkStart w:name="z16257" w:id="1492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4920"/>
    <w:bookmarkStart w:name="z16258" w:id="1492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4921"/>
    <w:bookmarkStart w:name="z16259" w:id="1492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4922"/>
    <w:bookmarkStart w:name="z16260" w:id="1492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4923"/>
    <w:bookmarkStart w:name="z16261" w:id="1492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4924"/>
    <w:bookmarkStart w:name="z16262" w:id="1492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4925"/>
    <w:bookmarkStart w:name="z16263" w:id="1492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4926"/>
    <w:bookmarkStart w:name="z16264" w:id="1492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4927"/>
    <w:bookmarkStart w:name="z16265" w:id="14928"/>
    <w:p>
      <w:pPr>
        <w:spacing w:after="0"/>
        <w:ind w:left="0"/>
        <w:jc w:val="both"/>
      </w:pPr>
      <w:r>
        <w:rPr>
          <w:rFonts w:ascii="Times New Roman"/>
          <w:b w:val="false"/>
          <w:i w:val="false"/>
          <w:color w:val="000000"/>
          <w:sz w:val="28"/>
        </w:rPr>
        <w:t>
      15. Функциялары:</w:t>
      </w:r>
    </w:p>
    <w:bookmarkEnd w:id="14928"/>
    <w:bookmarkStart w:name="z16266" w:id="14929"/>
    <w:p>
      <w:pPr>
        <w:spacing w:after="0"/>
        <w:ind w:left="0"/>
        <w:jc w:val="both"/>
      </w:pPr>
      <w:r>
        <w:rPr>
          <w:rFonts w:ascii="Times New Roman"/>
          <w:b w:val="false"/>
          <w:i w:val="false"/>
          <w:color w:val="000000"/>
          <w:sz w:val="28"/>
        </w:rPr>
        <w:t>
      1) реттелетін салада мемлекеттік саясатты іске асыру;</w:t>
      </w:r>
    </w:p>
    <w:bookmarkEnd w:id="14929"/>
    <w:bookmarkStart w:name="z16267" w:id="1493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4930"/>
    <w:bookmarkStart w:name="z16268" w:id="1493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4931"/>
    <w:bookmarkStart w:name="z16269" w:id="1493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4932"/>
    <w:bookmarkStart w:name="z16270" w:id="1493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4933"/>
    <w:bookmarkStart w:name="z16271" w:id="1493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4934"/>
    <w:bookmarkStart w:name="z16272" w:id="1493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4935"/>
    <w:bookmarkStart w:name="z16273" w:id="1493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4936"/>
    <w:bookmarkStart w:name="z16274" w:id="1493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4937"/>
    <w:bookmarkStart w:name="z16275" w:id="1493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4938"/>
    <w:bookmarkStart w:name="z16276" w:id="1493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4939"/>
    <w:bookmarkStart w:name="z16277" w:id="14940"/>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4940"/>
    <w:bookmarkStart w:name="z16278" w:id="1494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4941"/>
    <w:bookmarkStart w:name="z16279" w:id="1494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4942"/>
    <w:bookmarkStart w:name="z16280" w:id="1494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4943"/>
    <w:bookmarkStart w:name="z16281" w:id="1494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4944"/>
    <w:bookmarkStart w:name="z16282" w:id="1494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4945"/>
    <w:bookmarkStart w:name="z16283" w:id="1494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4946"/>
    <w:bookmarkStart w:name="z16284" w:id="1494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4947"/>
    <w:bookmarkStart w:name="z16285" w:id="1494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4948"/>
    <w:bookmarkStart w:name="z16286" w:id="1494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4949"/>
    <w:bookmarkStart w:name="z16287" w:id="1495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4950"/>
    <w:bookmarkStart w:name="z16288" w:id="1495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4951"/>
    <w:bookmarkStart w:name="z16289" w:id="1495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4952"/>
    <w:bookmarkStart w:name="z16290" w:id="1495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4953"/>
    <w:bookmarkStart w:name="z16291" w:id="1495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4954"/>
    <w:bookmarkStart w:name="z16292" w:id="1495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4955"/>
    <w:bookmarkStart w:name="z16293" w:id="1495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4956"/>
    <w:bookmarkStart w:name="z16294" w:id="14957"/>
    <w:p>
      <w:pPr>
        <w:spacing w:after="0"/>
        <w:ind w:left="0"/>
        <w:jc w:val="both"/>
      </w:pPr>
      <w:r>
        <w:rPr>
          <w:rFonts w:ascii="Times New Roman"/>
          <w:b w:val="false"/>
          <w:i w:val="false"/>
          <w:color w:val="000000"/>
          <w:sz w:val="28"/>
        </w:rPr>
        <w:t>
      29) мыналарды:</w:t>
      </w:r>
    </w:p>
    <w:bookmarkEnd w:id="14957"/>
    <w:bookmarkStart w:name="z16295" w:id="1495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4958"/>
    <w:bookmarkStart w:name="z16296" w:id="1495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4959"/>
    <w:bookmarkStart w:name="z16297" w:id="1496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4960"/>
    <w:bookmarkStart w:name="z16298" w:id="1496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4961"/>
    <w:bookmarkStart w:name="z16299" w:id="1496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4962"/>
    <w:bookmarkStart w:name="z16300" w:id="1496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4963"/>
    <w:bookmarkStart w:name="z16301" w:id="1496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4964"/>
    <w:bookmarkStart w:name="z16302" w:id="14965"/>
    <w:p>
      <w:pPr>
        <w:spacing w:after="0"/>
        <w:ind w:left="0"/>
        <w:jc w:val="both"/>
      </w:pPr>
      <w:r>
        <w:rPr>
          <w:rFonts w:ascii="Times New Roman"/>
          <w:b w:val="false"/>
          <w:i w:val="false"/>
          <w:color w:val="000000"/>
          <w:sz w:val="28"/>
        </w:rPr>
        <w:t>
      19. Басқарма басшысының өкілеттіктері:</w:t>
      </w:r>
    </w:p>
    <w:bookmarkEnd w:id="14965"/>
    <w:bookmarkStart w:name="z16303" w:id="1496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4966"/>
    <w:bookmarkStart w:name="z16304" w:id="1496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4967"/>
    <w:bookmarkStart w:name="z16305" w:id="1496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4968"/>
    <w:bookmarkStart w:name="z16306" w:id="1496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4969"/>
    <w:bookmarkStart w:name="z16307" w:id="1497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4970"/>
    <w:bookmarkStart w:name="z16308" w:id="1497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4971"/>
    <w:bookmarkStart w:name="z16309" w:id="14972"/>
    <w:p>
      <w:pPr>
        <w:spacing w:after="0"/>
        <w:ind w:left="0"/>
        <w:jc w:val="left"/>
      </w:pPr>
      <w:r>
        <w:rPr>
          <w:rFonts w:ascii="Times New Roman"/>
          <w:b/>
          <w:i w:val="false"/>
          <w:color w:val="000000"/>
        </w:rPr>
        <w:t xml:space="preserve"> 4-тарау. Басқарманың мүлкі</w:t>
      </w:r>
    </w:p>
    <w:bookmarkEnd w:id="14972"/>
    <w:bookmarkStart w:name="z16310" w:id="1497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4973"/>
    <w:bookmarkStart w:name="z16311" w:id="1497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4974"/>
    <w:bookmarkStart w:name="z16312" w:id="1497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4975"/>
    <w:bookmarkStart w:name="z16313" w:id="1497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4976"/>
    <w:bookmarkStart w:name="z16314" w:id="14977"/>
    <w:p>
      <w:pPr>
        <w:spacing w:after="0"/>
        <w:ind w:left="0"/>
        <w:jc w:val="left"/>
      </w:pPr>
      <w:r>
        <w:rPr>
          <w:rFonts w:ascii="Times New Roman"/>
          <w:b/>
          <w:i w:val="false"/>
          <w:color w:val="000000"/>
        </w:rPr>
        <w:t xml:space="preserve"> 5-тарау. Басқарманы қайта ұйымдастыру және тарату</w:t>
      </w:r>
    </w:p>
    <w:bookmarkEnd w:id="14977"/>
    <w:bookmarkStart w:name="z16315" w:id="1497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49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186-қосымша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173-қосымша</w:t>
            </w:r>
          </w:p>
        </w:tc>
      </w:tr>
    </w:tbl>
    <w:bookmarkStart w:name="z16330" w:id="1497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Железин аудандық санитариялық-эпидемиологиялық бақылау басқармасы" республикалық мемлекеттік мекемесінің ережесі</w:t>
      </w:r>
    </w:p>
    <w:bookmarkEnd w:id="14979"/>
    <w:bookmarkStart w:name="z16331" w:id="14980"/>
    <w:p>
      <w:pPr>
        <w:spacing w:after="0"/>
        <w:ind w:left="0"/>
        <w:jc w:val="left"/>
      </w:pPr>
      <w:r>
        <w:rPr>
          <w:rFonts w:ascii="Times New Roman"/>
          <w:b/>
          <w:i w:val="false"/>
          <w:color w:val="000000"/>
        </w:rPr>
        <w:t xml:space="preserve"> 1-тарау. Жалпы ережелер</w:t>
      </w:r>
    </w:p>
    <w:bookmarkEnd w:id="14980"/>
    <w:bookmarkStart w:name="z16332" w:id="1498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Железин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4981"/>
    <w:bookmarkStart w:name="z16333" w:id="1498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4982"/>
    <w:bookmarkStart w:name="z16334" w:id="1498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4983"/>
    <w:bookmarkStart w:name="z16335" w:id="1498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4984"/>
    <w:bookmarkStart w:name="z16336" w:id="1498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4985"/>
    <w:bookmarkStart w:name="z16337" w:id="1498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4986"/>
    <w:bookmarkStart w:name="z16338" w:id="1498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4987"/>
    <w:bookmarkStart w:name="z16339" w:id="14988"/>
    <w:p>
      <w:pPr>
        <w:spacing w:after="0"/>
        <w:ind w:left="0"/>
        <w:jc w:val="both"/>
      </w:pPr>
      <w:r>
        <w:rPr>
          <w:rFonts w:ascii="Times New Roman"/>
          <w:b w:val="false"/>
          <w:i w:val="false"/>
          <w:color w:val="000000"/>
          <w:sz w:val="28"/>
        </w:rPr>
        <w:t>
      8. Заңды тұлғаның орналасқан жері – индекс 140400, Қазақстан Республикасы, Павлодар облысы, Железин ауданы, Железин ауылдық округі, Железин ауылы, Квитков көшесі, 19 құрылыс.</w:t>
      </w:r>
    </w:p>
    <w:bookmarkEnd w:id="14988"/>
    <w:bookmarkStart w:name="z16340" w:id="1498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Железин аудандық санитариялық-эпидемиологиялық бақылау басқармасы" республикалық мемлекеттік мекемесі.</w:t>
      </w:r>
    </w:p>
    <w:bookmarkEnd w:id="14989"/>
    <w:bookmarkStart w:name="z16341" w:id="1499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4990"/>
    <w:bookmarkStart w:name="z16342" w:id="1499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4991"/>
    <w:bookmarkStart w:name="z16343" w:id="1499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4992"/>
    <w:bookmarkStart w:name="z16344" w:id="1499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4993"/>
    <w:bookmarkStart w:name="z16345" w:id="1499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4994"/>
    <w:bookmarkStart w:name="z16346" w:id="14995"/>
    <w:p>
      <w:pPr>
        <w:spacing w:after="0"/>
        <w:ind w:left="0"/>
        <w:jc w:val="both"/>
      </w:pPr>
      <w:r>
        <w:rPr>
          <w:rFonts w:ascii="Times New Roman"/>
          <w:b w:val="false"/>
          <w:i w:val="false"/>
          <w:color w:val="000000"/>
          <w:sz w:val="28"/>
        </w:rPr>
        <w:t>
      13. Міндеттері:</w:t>
      </w:r>
    </w:p>
    <w:bookmarkEnd w:id="14995"/>
    <w:bookmarkStart w:name="z16347" w:id="1499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4996"/>
    <w:bookmarkStart w:name="z16348" w:id="1499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4997"/>
    <w:bookmarkStart w:name="z16349" w:id="1499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4998"/>
    <w:bookmarkStart w:name="z16350" w:id="14999"/>
    <w:p>
      <w:pPr>
        <w:spacing w:after="0"/>
        <w:ind w:left="0"/>
        <w:jc w:val="both"/>
      </w:pPr>
      <w:r>
        <w:rPr>
          <w:rFonts w:ascii="Times New Roman"/>
          <w:b w:val="false"/>
          <w:i w:val="false"/>
          <w:color w:val="000000"/>
          <w:sz w:val="28"/>
        </w:rPr>
        <w:t>
      14. Құқықтары мен міндеттері:</w:t>
      </w:r>
    </w:p>
    <w:bookmarkEnd w:id="14999"/>
    <w:bookmarkStart w:name="z16351" w:id="1500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000"/>
    <w:bookmarkStart w:name="z16352" w:id="1500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001"/>
    <w:bookmarkStart w:name="z16353" w:id="1500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002"/>
    <w:bookmarkStart w:name="z16354" w:id="1500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003"/>
    <w:bookmarkStart w:name="z16355" w:id="1500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004"/>
    <w:bookmarkStart w:name="z16356" w:id="1500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005"/>
    <w:bookmarkStart w:name="z16357" w:id="1500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006"/>
    <w:bookmarkStart w:name="z16358" w:id="1500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007"/>
    <w:bookmarkStart w:name="z16359" w:id="1500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008"/>
    <w:bookmarkStart w:name="z16360" w:id="15009"/>
    <w:p>
      <w:pPr>
        <w:spacing w:after="0"/>
        <w:ind w:left="0"/>
        <w:jc w:val="both"/>
      </w:pPr>
      <w:r>
        <w:rPr>
          <w:rFonts w:ascii="Times New Roman"/>
          <w:b w:val="false"/>
          <w:i w:val="false"/>
          <w:color w:val="000000"/>
          <w:sz w:val="28"/>
        </w:rPr>
        <w:t>
      15. Функциялары:</w:t>
      </w:r>
    </w:p>
    <w:bookmarkEnd w:id="15009"/>
    <w:bookmarkStart w:name="z16361" w:id="15010"/>
    <w:p>
      <w:pPr>
        <w:spacing w:after="0"/>
        <w:ind w:left="0"/>
        <w:jc w:val="both"/>
      </w:pPr>
      <w:r>
        <w:rPr>
          <w:rFonts w:ascii="Times New Roman"/>
          <w:b w:val="false"/>
          <w:i w:val="false"/>
          <w:color w:val="000000"/>
          <w:sz w:val="28"/>
        </w:rPr>
        <w:t>
      1) реттелетін салада мемлекеттік саясатты іске асыру;</w:t>
      </w:r>
    </w:p>
    <w:bookmarkEnd w:id="15010"/>
    <w:bookmarkStart w:name="z16362" w:id="1501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011"/>
    <w:bookmarkStart w:name="z16363" w:id="1501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012"/>
    <w:bookmarkStart w:name="z16364" w:id="1501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013"/>
    <w:bookmarkStart w:name="z16365" w:id="1501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014"/>
    <w:bookmarkStart w:name="z16366" w:id="1501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015"/>
    <w:bookmarkStart w:name="z16367" w:id="1501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016"/>
    <w:bookmarkStart w:name="z16368" w:id="1501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017"/>
    <w:bookmarkStart w:name="z16369" w:id="1501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018"/>
    <w:bookmarkStart w:name="z16370" w:id="1501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019"/>
    <w:bookmarkStart w:name="z16371" w:id="1502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020"/>
    <w:bookmarkStart w:name="z16372" w:id="1502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5021"/>
    <w:bookmarkStart w:name="z16373" w:id="1502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022"/>
    <w:bookmarkStart w:name="z16374" w:id="1502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023"/>
    <w:bookmarkStart w:name="z16375" w:id="1502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024"/>
    <w:bookmarkStart w:name="z16376" w:id="1502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025"/>
    <w:bookmarkStart w:name="z16377" w:id="1502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026"/>
    <w:bookmarkStart w:name="z16378" w:id="1502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027"/>
    <w:bookmarkStart w:name="z16379" w:id="1502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028"/>
    <w:bookmarkStart w:name="z16380" w:id="1502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029"/>
    <w:bookmarkStart w:name="z16381" w:id="1503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030"/>
    <w:bookmarkStart w:name="z16382" w:id="1503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031"/>
    <w:bookmarkStart w:name="z16383" w:id="1503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032"/>
    <w:bookmarkStart w:name="z16384" w:id="1503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033"/>
    <w:bookmarkStart w:name="z16385" w:id="1503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034"/>
    <w:bookmarkStart w:name="z16386" w:id="1503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035"/>
    <w:bookmarkStart w:name="z16387" w:id="1503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036"/>
    <w:bookmarkStart w:name="z16388" w:id="1503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037"/>
    <w:bookmarkStart w:name="z16389" w:id="15038"/>
    <w:p>
      <w:pPr>
        <w:spacing w:after="0"/>
        <w:ind w:left="0"/>
        <w:jc w:val="both"/>
      </w:pPr>
      <w:r>
        <w:rPr>
          <w:rFonts w:ascii="Times New Roman"/>
          <w:b w:val="false"/>
          <w:i w:val="false"/>
          <w:color w:val="000000"/>
          <w:sz w:val="28"/>
        </w:rPr>
        <w:t>
      29) мыналарды:</w:t>
      </w:r>
    </w:p>
    <w:bookmarkEnd w:id="15038"/>
    <w:bookmarkStart w:name="z16390" w:id="1503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039"/>
    <w:bookmarkStart w:name="z16391" w:id="1504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040"/>
    <w:bookmarkStart w:name="z16392" w:id="1504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041"/>
    <w:bookmarkStart w:name="z16393" w:id="1504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042"/>
    <w:bookmarkStart w:name="z16394" w:id="1504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043"/>
    <w:bookmarkStart w:name="z16395" w:id="1504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044"/>
    <w:bookmarkStart w:name="z16396" w:id="1504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045"/>
    <w:bookmarkStart w:name="z16397" w:id="15046"/>
    <w:p>
      <w:pPr>
        <w:spacing w:after="0"/>
        <w:ind w:left="0"/>
        <w:jc w:val="both"/>
      </w:pPr>
      <w:r>
        <w:rPr>
          <w:rFonts w:ascii="Times New Roman"/>
          <w:b w:val="false"/>
          <w:i w:val="false"/>
          <w:color w:val="000000"/>
          <w:sz w:val="28"/>
        </w:rPr>
        <w:t>
      19. Басқарма басшысының өкілеттіктері:</w:t>
      </w:r>
    </w:p>
    <w:bookmarkEnd w:id="15046"/>
    <w:bookmarkStart w:name="z16398" w:id="1504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047"/>
    <w:bookmarkStart w:name="z16399" w:id="1504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048"/>
    <w:bookmarkStart w:name="z16400" w:id="1504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049"/>
    <w:bookmarkStart w:name="z16401" w:id="1505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050"/>
    <w:bookmarkStart w:name="z16402" w:id="1505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051"/>
    <w:bookmarkStart w:name="z16403" w:id="1505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052"/>
    <w:bookmarkStart w:name="z16404" w:id="15053"/>
    <w:p>
      <w:pPr>
        <w:spacing w:after="0"/>
        <w:ind w:left="0"/>
        <w:jc w:val="left"/>
      </w:pPr>
      <w:r>
        <w:rPr>
          <w:rFonts w:ascii="Times New Roman"/>
          <w:b/>
          <w:i w:val="false"/>
          <w:color w:val="000000"/>
        </w:rPr>
        <w:t xml:space="preserve"> 4-тарау. Басқарманың мүлкі</w:t>
      </w:r>
    </w:p>
    <w:bookmarkEnd w:id="15053"/>
    <w:bookmarkStart w:name="z16405" w:id="1505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054"/>
    <w:bookmarkStart w:name="z16406" w:id="1505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055"/>
    <w:bookmarkStart w:name="z16407" w:id="1505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056"/>
    <w:bookmarkStart w:name="z16408" w:id="1505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057"/>
    <w:bookmarkStart w:name="z16409" w:id="15058"/>
    <w:p>
      <w:pPr>
        <w:spacing w:after="0"/>
        <w:ind w:left="0"/>
        <w:jc w:val="left"/>
      </w:pPr>
      <w:r>
        <w:rPr>
          <w:rFonts w:ascii="Times New Roman"/>
          <w:b/>
          <w:i w:val="false"/>
          <w:color w:val="000000"/>
        </w:rPr>
        <w:t xml:space="preserve"> 5-тарау. Басқарманы қайта ұйымдастыру және тарату</w:t>
      </w:r>
    </w:p>
    <w:bookmarkEnd w:id="15058"/>
    <w:bookmarkStart w:name="z16410" w:id="1505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0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187-қосымша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174-қосымша</w:t>
            </w:r>
          </w:p>
        </w:tc>
      </w:tr>
    </w:tbl>
    <w:bookmarkStart w:name="z16425" w:id="1506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Май аудандық санитариялық-эпидемиологиялық бақылау басқармасы" республикалық мемлекеттік мекемесінің ережесі</w:t>
      </w:r>
    </w:p>
    <w:bookmarkEnd w:id="15060"/>
    <w:bookmarkStart w:name="z16426" w:id="15061"/>
    <w:p>
      <w:pPr>
        <w:spacing w:after="0"/>
        <w:ind w:left="0"/>
        <w:jc w:val="left"/>
      </w:pPr>
      <w:r>
        <w:rPr>
          <w:rFonts w:ascii="Times New Roman"/>
          <w:b/>
          <w:i w:val="false"/>
          <w:color w:val="000000"/>
        </w:rPr>
        <w:t xml:space="preserve"> 1-тарау. Жалпы ережелер</w:t>
      </w:r>
    </w:p>
    <w:bookmarkEnd w:id="15061"/>
    <w:bookmarkStart w:name="z16427" w:id="1506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Май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062"/>
    <w:bookmarkStart w:name="z16428" w:id="1506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063"/>
    <w:bookmarkStart w:name="z16429" w:id="1506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064"/>
    <w:bookmarkStart w:name="z16430" w:id="1506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065"/>
    <w:bookmarkStart w:name="z16431" w:id="1506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066"/>
    <w:bookmarkStart w:name="z16432" w:id="1506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067"/>
    <w:bookmarkStart w:name="z16433" w:id="1506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068"/>
    <w:bookmarkStart w:name="z16434" w:id="15069"/>
    <w:p>
      <w:pPr>
        <w:spacing w:after="0"/>
        <w:ind w:left="0"/>
        <w:jc w:val="both"/>
      </w:pPr>
      <w:r>
        <w:rPr>
          <w:rFonts w:ascii="Times New Roman"/>
          <w:b w:val="false"/>
          <w:i w:val="false"/>
          <w:color w:val="000000"/>
          <w:sz w:val="28"/>
        </w:rPr>
        <w:t>
      8. Заңды тұлғаның орналасқан жері – индекс 140800, Қазақстан Республикасы, Павлодар облысы, Май ауданы, Көктөбе ауылы, Баймуратова көшесі, 29/1 ғимарат.</w:t>
      </w:r>
    </w:p>
    <w:bookmarkEnd w:id="15069"/>
    <w:bookmarkStart w:name="z16435" w:id="1507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Май аудандық санитариялық-эпидемиологиялық бақылау басқармасы" республикалық мемлекеттік мекемесі.</w:t>
      </w:r>
    </w:p>
    <w:bookmarkEnd w:id="15070"/>
    <w:bookmarkStart w:name="z16436" w:id="1507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071"/>
    <w:bookmarkStart w:name="z16437" w:id="1507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072"/>
    <w:bookmarkStart w:name="z16438" w:id="1507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073"/>
    <w:bookmarkStart w:name="z16439" w:id="1507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074"/>
    <w:bookmarkStart w:name="z16440" w:id="1507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075"/>
    <w:bookmarkStart w:name="z16441" w:id="15076"/>
    <w:p>
      <w:pPr>
        <w:spacing w:after="0"/>
        <w:ind w:left="0"/>
        <w:jc w:val="both"/>
      </w:pPr>
      <w:r>
        <w:rPr>
          <w:rFonts w:ascii="Times New Roman"/>
          <w:b w:val="false"/>
          <w:i w:val="false"/>
          <w:color w:val="000000"/>
          <w:sz w:val="28"/>
        </w:rPr>
        <w:t>
      13. Міндеттері:</w:t>
      </w:r>
    </w:p>
    <w:bookmarkEnd w:id="15076"/>
    <w:bookmarkStart w:name="z16442" w:id="1507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077"/>
    <w:bookmarkStart w:name="z16443" w:id="1507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078"/>
    <w:bookmarkStart w:name="z16444" w:id="1507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079"/>
    <w:bookmarkStart w:name="z16445" w:id="15080"/>
    <w:p>
      <w:pPr>
        <w:spacing w:after="0"/>
        <w:ind w:left="0"/>
        <w:jc w:val="both"/>
      </w:pPr>
      <w:r>
        <w:rPr>
          <w:rFonts w:ascii="Times New Roman"/>
          <w:b w:val="false"/>
          <w:i w:val="false"/>
          <w:color w:val="000000"/>
          <w:sz w:val="28"/>
        </w:rPr>
        <w:t>
      14. Құқықтары мен міндеттері:</w:t>
      </w:r>
    </w:p>
    <w:bookmarkEnd w:id="15080"/>
    <w:bookmarkStart w:name="z16446" w:id="1508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081"/>
    <w:bookmarkStart w:name="z16447" w:id="1508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082"/>
    <w:bookmarkStart w:name="z16448" w:id="1508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083"/>
    <w:bookmarkStart w:name="z16449" w:id="1508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084"/>
    <w:bookmarkStart w:name="z16450" w:id="1508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085"/>
    <w:bookmarkStart w:name="z16451" w:id="1508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086"/>
    <w:bookmarkStart w:name="z16452" w:id="1508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087"/>
    <w:bookmarkStart w:name="z16453" w:id="1508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088"/>
    <w:bookmarkStart w:name="z16454" w:id="1508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089"/>
    <w:bookmarkStart w:name="z16455" w:id="15090"/>
    <w:p>
      <w:pPr>
        <w:spacing w:after="0"/>
        <w:ind w:left="0"/>
        <w:jc w:val="both"/>
      </w:pPr>
      <w:r>
        <w:rPr>
          <w:rFonts w:ascii="Times New Roman"/>
          <w:b w:val="false"/>
          <w:i w:val="false"/>
          <w:color w:val="000000"/>
          <w:sz w:val="28"/>
        </w:rPr>
        <w:t>
      15. Функциялары:</w:t>
      </w:r>
    </w:p>
    <w:bookmarkEnd w:id="15090"/>
    <w:bookmarkStart w:name="z16456" w:id="15091"/>
    <w:p>
      <w:pPr>
        <w:spacing w:after="0"/>
        <w:ind w:left="0"/>
        <w:jc w:val="both"/>
      </w:pPr>
      <w:r>
        <w:rPr>
          <w:rFonts w:ascii="Times New Roman"/>
          <w:b w:val="false"/>
          <w:i w:val="false"/>
          <w:color w:val="000000"/>
          <w:sz w:val="28"/>
        </w:rPr>
        <w:t>
      1) реттелетін салада мемлекеттік саясатты іске асыру;</w:t>
      </w:r>
    </w:p>
    <w:bookmarkEnd w:id="15091"/>
    <w:bookmarkStart w:name="z16457" w:id="1509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092"/>
    <w:bookmarkStart w:name="z16458" w:id="1509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093"/>
    <w:bookmarkStart w:name="z16459" w:id="1509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094"/>
    <w:bookmarkStart w:name="z16460" w:id="1509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095"/>
    <w:bookmarkStart w:name="z16461" w:id="1509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096"/>
    <w:bookmarkStart w:name="z16462" w:id="1509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097"/>
    <w:bookmarkStart w:name="z16463" w:id="1509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098"/>
    <w:bookmarkStart w:name="z16464" w:id="1509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099"/>
    <w:bookmarkStart w:name="z16465" w:id="1510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100"/>
    <w:bookmarkStart w:name="z16466" w:id="1510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101"/>
    <w:bookmarkStart w:name="z16467" w:id="15102"/>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5102"/>
    <w:bookmarkStart w:name="z16468" w:id="1510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103"/>
    <w:bookmarkStart w:name="z16469" w:id="1510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104"/>
    <w:bookmarkStart w:name="z16470" w:id="1510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105"/>
    <w:bookmarkStart w:name="z16471" w:id="1510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106"/>
    <w:bookmarkStart w:name="z16472" w:id="1510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107"/>
    <w:bookmarkStart w:name="z16473" w:id="1510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108"/>
    <w:bookmarkStart w:name="z16474" w:id="1510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109"/>
    <w:bookmarkStart w:name="z16475" w:id="1511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110"/>
    <w:bookmarkStart w:name="z16476" w:id="1511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111"/>
    <w:bookmarkStart w:name="z16477" w:id="1511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112"/>
    <w:bookmarkStart w:name="z16478" w:id="1511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113"/>
    <w:bookmarkStart w:name="z16479" w:id="1511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114"/>
    <w:bookmarkStart w:name="z16480" w:id="1511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115"/>
    <w:bookmarkStart w:name="z16481" w:id="1511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116"/>
    <w:bookmarkStart w:name="z16482" w:id="1511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117"/>
    <w:bookmarkStart w:name="z16483" w:id="1511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118"/>
    <w:bookmarkStart w:name="z16484" w:id="15119"/>
    <w:p>
      <w:pPr>
        <w:spacing w:after="0"/>
        <w:ind w:left="0"/>
        <w:jc w:val="both"/>
      </w:pPr>
      <w:r>
        <w:rPr>
          <w:rFonts w:ascii="Times New Roman"/>
          <w:b w:val="false"/>
          <w:i w:val="false"/>
          <w:color w:val="000000"/>
          <w:sz w:val="28"/>
        </w:rPr>
        <w:t>
      29) мыналарды:</w:t>
      </w:r>
    </w:p>
    <w:bookmarkEnd w:id="15119"/>
    <w:bookmarkStart w:name="z16485" w:id="1512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120"/>
    <w:bookmarkStart w:name="z16486" w:id="1512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121"/>
    <w:bookmarkStart w:name="z16487" w:id="1512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122"/>
    <w:bookmarkStart w:name="z16488" w:id="1512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123"/>
    <w:bookmarkStart w:name="z16489" w:id="1512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124"/>
    <w:bookmarkStart w:name="z16490" w:id="1512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125"/>
    <w:bookmarkStart w:name="z16491" w:id="1512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126"/>
    <w:bookmarkStart w:name="z16492" w:id="15127"/>
    <w:p>
      <w:pPr>
        <w:spacing w:after="0"/>
        <w:ind w:left="0"/>
        <w:jc w:val="both"/>
      </w:pPr>
      <w:r>
        <w:rPr>
          <w:rFonts w:ascii="Times New Roman"/>
          <w:b w:val="false"/>
          <w:i w:val="false"/>
          <w:color w:val="000000"/>
          <w:sz w:val="28"/>
        </w:rPr>
        <w:t>
      19. Басқарма басшысының өкілеттіктері:</w:t>
      </w:r>
    </w:p>
    <w:bookmarkEnd w:id="15127"/>
    <w:bookmarkStart w:name="z16493" w:id="1512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128"/>
    <w:bookmarkStart w:name="z16494" w:id="1512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129"/>
    <w:bookmarkStart w:name="z16495" w:id="1513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130"/>
    <w:bookmarkStart w:name="z16496" w:id="1513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131"/>
    <w:bookmarkStart w:name="z16497" w:id="1513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132"/>
    <w:bookmarkStart w:name="z16498" w:id="1513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133"/>
    <w:bookmarkStart w:name="z16499" w:id="15134"/>
    <w:p>
      <w:pPr>
        <w:spacing w:after="0"/>
        <w:ind w:left="0"/>
        <w:jc w:val="left"/>
      </w:pPr>
      <w:r>
        <w:rPr>
          <w:rFonts w:ascii="Times New Roman"/>
          <w:b/>
          <w:i w:val="false"/>
          <w:color w:val="000000"/>
        </w:rPr>
        <w:t xml:space="preserve"> 4-тарау. Басқарманың мүлкі</w:t>
      </w:r>
    </w:p>
    <w:bookmarkEnd w:id="15134"/>
    <w:bookmarkStart w:name="z16500" w:id="1513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135"/>
    <w:bookmarkStart w:name="z16501" w:id="1513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136"/>
    <w:bookmarkStart w:name="z16502" w:id="1513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137"/>
    <w:bookmarkStart w:name="z16503" w:id="1513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138"/>
    <w:bookmarkStart w:name="z16504" w:id="15139"/>
    <w:p>
      <w:pPr>
        <w:spacing w:after="0"/>
        <w:ind w:left="0"/>
        <w:jc w:val="left"/>
      </w:pPr>
      <w:r>
        <w:rPr>
          <w:rFonts w:ascii="Times New Roman"/>
          <w:b/>
          <w:i w:val="false"/>
          <w:color w:val="000000"/>
        </w:rPr>
        <w:t xml:space="preserve"> 5-тарау. Басқарманы қайта ұйымдастыру және тарату</w:t>
      </w:r>
    </w:p>
    <w:bookmarkEnd w:id="15139"/>
    <w:bookmarkStart w:name="z16505" w:id="1514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1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188-қосымша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175-қосымша</w:t>
            </w:r>
          </w:p>
        </w:tc>
      </w:tr>
    </w:tbl>
    <w:bookmarkStart w:name="z16520" w:id="1514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аудандық санитариялық-эпидемиологиялық бақылау басқармасы" республикалық мемлекеттік мекемесінің ережесі</w:t>
      </w:r>
    </w:p>
    <w:bookmarkEnd w:id="15141"/>
    <w:bookmarkStart w:name="z16521" w:id="15142"/>
    <w:p>
      <w:pPr>
        <w:spacing w:after="0"/>
        <w:ind w:left="0"/>
        <w:jc w:val="left"/>
      </w:pPr>
      <w:r>
        <w:rPr>
          <w:rFonts w:ascii="Times New Roman"/>
          <w:b/>
          <w:i w:val="false"/>
          <w:color w:val="000000"/>
        </w:rPr>
        <w:t xml:space="preserve"> 1-тарау. Жалпы ережелер</w:t>
      </w:r>
    </w:p>
    <w:bookmarkEnd w:id="15142"/>
    <w:bookmarkStart w:name="z16522" w:id="1514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143"/>
    <w:bookmarkStart w:name="z16523" w:id="1514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144"/>
    <w:bookmarkStart w:name="z16524" w:id="1514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145"/>
    <w:bookmarkStart w:name="z16525" w:id="1514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146"/>
    <w:bookmarkStart w:name="z16526" w:id="1514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147"/>
    <w:bookmarkStart w:name="z16527" w:id="1514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148"/>
    <w:bookmarkStart w:name="z16528" w:id="1514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149"/>
    <w:bookmarkStart w:name="z16529" w:id="15150"/>
    <w:p>
      <w:pPr>
        <w:spacing w:after="0"/>
        <w:ind w:left="0"/>
        <w:jc w:val="both"/>
      </w:pPr>
      <w:r>
        <w:rPr>
          <w:rFonts w:ascii="Times New Roman"/>
          <w:b w:val="false"/>
          <w:i w:val="false"/>
          <w:color w:val="000000"/>
          <w:sz w:val="28"/>
        </w:rPr>
        <w:t>
      8. Заңды тұлғаның орналасқан жері – индекс 140000, Қазақстан Республикасы, Павлодар облысы, Павлодар қаласы, Луначарский көшесі, 13 құрылыс.</w:t>
      </w:r>
    </w:p>
    <w:bookmarkEnd w:id="15150"/>
    <w:bookmarkStart w:name="z16530" w:id="1515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аудандық санитариялық-эпидемиологиялық бақылау басқармасы" республикалық мемлекеттік мекемесі.</w:t>
      </w:r>
    </w:p>
    <w:bookmarkEnd w:id="15151"/>
    <w:bookmarkStart w:name="z16531" w:id="1515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152"/>
    <w:bookmarkStart w:name="z16532" w:id="1515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153"/>
    <w:bookmarkStart w:name="z16533" w:id="1515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154"/>
    <w:bookmarkStart w:name="z16534" w:id="1515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155"/>
    <w:bookmarkStart w:name="z16535" w:id="1515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156"/>
    <w:bookmarkStart w:name="z16536" w:id="15157"/>
    <w:p>
      <w:pPr>
        <w:spacing w:after="0"/>
        <w:ind w:left="0"/>
        <w:jc w:val="both"/>
      </w:pPr>
      <w:r>
        <w:rPr>
          <w:rFonts w:ascii="Times New Roman"/>
          <w:b w:val="false"/>
          <w:i w:val="false"/>
          <w:color w:val="000000"/>
          <w:sz w:val="28"/>
        </w:rPr>
        <w:t>
      13. Міндеттері:</w:t>
      </w:r>
    </w:p>
    <w:bookmarkEnd w:id="15157"/>
    <w:bookmarkStart w:name="z16537" w:id="1515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158"/>
    <w:bookmarkStart w:name="z16538" w:id="1515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159"/>
    <w:bookmarkStart w:name="z16539" w:id="1516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160"/>
    <w:bookmarkStart w:name="z16540" w:id="15161"/>
    <w:p>
      <w:pPr>
        <w:spacing w:after="0"/>
        <w:ind w:left="0"/>
        <w:jc w:val="both"/>
      </w:pPr>
      <w:r>
        <w:rPr>
          <w:rFonts w:ascii="Times New Roman"/>
          <w:b w:val="false"/>
          <w:i w:val="false"/>
          <w:color w:val="000000"/>
          <w:sz w:val="28"/>
        </w:rPr>
        <w:t>
      14. Құқықтары мен міндеттері:</w:t>
      </w:r>
    </w:p>
    <w:bookmarkEnd w:id="15161"/>
    <w:bookmarkStart w:name="z16541" w:id="1516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162"/>
    <w:bookmarkStart w:name="z16542" w:id="1516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163"/>
    <w:bookmarkStart w:name="z16543" w:id="1516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164"/>
    <w:bookmarkStart w:name="z16544" w:id="1516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165"/>
    <w:bookmarkStart w:name="z16545" w:id="1516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166"/>
    <w:bookmarkStart w:name="z16546" w:id="1516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167"/>
    <w:bookmarkStart w:name="z16547" w:id="1516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168"/>
    <w:bookmarkStart w:name="z16548" w:id="1516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169"/>
    <w:bookmarkStart w:name="z16549" w:id="1517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170"/>
    <w:bookmarkStart w:name="z16550" w:id="15171"/>
    <w:p>
      <w:pPr>
        <w:spacing w:after="0"/>
        <w:ind w:left="0"/>
        <w:jc w:val="both"/>
      </w:pPr>
      <w:r>
        <w:rPr>
          <w:rFonts w:ascii="Times New Roman"/>
          <w:b w:val="false"/>
          <w:i w:val="false"/>
          <w:color w:val="000000"/>
          <w:sz w:val="28"/>
        </w:rPr>
        <w:t>
      15. Функциялары:</w:t>
      </w:r>
    </w:p>
    <w:bookmarkEnd w:id="15171"/>
    <w:bookmarkStart w:name="z16551" w:id="15172"/>
    <w:p>
      <w:pPr>
        <w:spacing w:after="0"/>
        <w:ind w:left="0"/>
        <w:jc w:val="both"/>
      </w:pPr>
      <w:r>
        <w:rPr>
          <w:rFonts w:ascii="Times New Roman"/>
          <w:b w:val="false"/>
          <w:i w:val="false"/>
          <w:color w:val="000000"/>
          <w:sz w:val="28"/>
        </w:rPr>
        <w:t>
      1) реттелетін салада мемлекеттік саясатты іске асыру;</w:t>
      </w:r>
    </w:p>
    <w:bookmarkEnd w:id="15172"/>
    <w:bookmarkStart w:name="z16552" w:id="1517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173"/>
    <w:bookmarkStart w:name="z16553" w:id="1517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174"/>
    <w:bookmarkStart w:name="z16554" w:id="1517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175"/>
    <w:bookmarkStart w:name="z16555" w:id="1517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176"/>
    <w:bookmarkStart w:name="z16556" w:id="1517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177"/>
    <w:bookmarkStart w:name="z16557" w:id="1517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178"/>
    <w:bookmarkStart w:name="z16558" w:id="1517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179"/>
    <w:bookmarkStart w:name="z16559" w:id="1518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180"/>
    <w:bookmarkStart w:name="z16560" w:id="1518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181"/>
    <w:bookmarkStart w:name="z16561" w:id="1518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182"/>
    <w:bookmarkStart w:name="z16562" w:id="1518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5183"/>
    <w:bookmarkStart w:name="z16563" w:id="1518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184"/>
    <w:bookmarkStart w:name="z16564" w:id="1518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185"/>
    <w:bookmarkStart w:name="z16565" w:id="1518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186"/>
    <w:bookmarkStart w:name="z16566" w:id="1518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187"/>
    <w:bookmarkStart w:name="z16567" w:id="1518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188"/>
    <w:bookmarkStart w:name="z16568" w:id="1518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189"/>
    <w:bookmarkStart w:name="z16569" w:id="1519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190"/>
    <w:bookmarkStart w:name="z16570" w:id="1519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191"/>
    <w:bookmarkStart w:name="z16571" w:id="1519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192"/>
    <w:bookmarkStart w:name="z16572" w:id="1519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193"/>
    <w:bookmarkStart w:name="z16573" w:id="1519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194"/>
    <w:bookmarkStart w:name="z16574" w:id="1519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195"/>
    <w:bookmarkStart w:name="z16575" w:id="1519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196"/>
    <w:bookmarkStart w:name="z16576" w:id="1519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197"/>
    <w:bookmarkStart w:name="z16577" w:id="1519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198"/>
    <w:bookmarkStart w:name="z16578" w:id="1519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199"/>
    <w:bookmarkStart w:name="z16579" w:id="15200"/>
    <w:p>
      <w:pPr>
        <w:spacing w:after="0"/>
        <w:ind w:left="0"/>
        <w:jc w:val="both"/>
      </w:pPr>
      <w:r>
        <w:rPr>
          <w:rFonts w:ascii="Times New Roman"/>
          <w:b w:val="false"/>
          <w:i w:val="false"/>
          <w:color w:val="000000"/>
          <w:sz w:val="28"/>
        </w:rPr>
        <w:t>
      29) мыналарды:</w:t>
      </w:r>
    </w:p>
    <w:bookmarkEnd w:id="15200"/>
    <w:bookmarkStart w:name="z16580" w:id="1520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201"/>
    <w:bookmarkStart w:name="z16581" w:id="1520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202"/>
    <w:bookmarkStart w:name="z16582" w:id="1520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203"/>
    <w:bookmarkStart w:name="z16583" w:id="1520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204"/>
    <w:bookmarkStart w:name="z16584" w:id="1520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205"/>
    <w:bookmarkStart w:name="z16585" w:id="1520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206"/>
    <w:bookmarkStart w:name="z16586" w:id="1520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207"/>
    <w:bookmarkStart w:name="z16587" w:id="15208"/>
    <w:p>
      <w:pPr>
        <w:spacing w:after="0"/>
        <w:ind w:left="0"/>
        <w:jc w:val="both"/>
      </w:pPr>
      <w:r>
        <w:rPr>
          <w:rFonts w:ascii="Times New Roman"/>
          <w:b w:val="false"/>
          <w:i w:val="false"/>
          <w:color w:val="000000"/>
          <w:sz w:val="28"/>
        </w:rPr>
        <w:t>
      19. Басқарма басшысының өкілеттіктері:</w:t>
      </w:r>
    </w:p>
    <w:bookmarkEnd w:id="15208"/>
    <w:bookmarkStart w:name="z16588" w:id="1520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209"/>
    <w:bookmarkStart w:name="z16589" w:id="1521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210"/>
    <w:bookmarkStart w:name="z16590" w:id="1521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211"/>
    <w:bookmarkStart w:name="z16591" w:id="1521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212"/>
    <w:bookmarkStart w:name="z16592" w:id="1521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213"/>
    <w:bookmarkStart w:name="z16593" w:id="1521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214"/>
    <w:bookmarkStart w:name="z16594" w:id="15215"/>
    <w:p>
      <w:pPr>
        <w:spacing w:after="0"/>
        <w:ind w:left="0"/>
        <w:jc w:val="left"/>
      </w:pPr>
      <w:r>
        <w:rPr>
          <w:rFonts w:ascii="Times New Roman"/>
          <w:b/>
          <w:i w:val="false"/>
          <w:color w:val="000000"/>
        </w:rPr>
        <w:t xml:space="preserve"> 4-тарау. Басқарманың мүлкі</w:t>
      </w:r>
    </w:p>
    <w:bookmarkEnd w:id="15215"/>
    <w:bookmarkStart w:name="z16595" w:id="1521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216"/>
    <w:bookmarkStart w:name="z16596" w:id="1521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217"/>
    <w:bookmarkStart w:name="z16597" w:id="1521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218"/>
    <w:bookmarkStart w:name="z16598" w:id="1521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219"/>
    <w:bookmarkStart w:name="z16599" w:id="15220"/>
    <w:p>
      <w:pPr>
        <w:spacing w:after="0"/>
        <w:ind w:left="0"/>
        <w:jc w:val="left"/>
      </w:pPr>
      <w:r>
        <w:rPr>
          <w:rFonts w:ascii="Times New Roman"/>
          <w:b/>
          <w:i w:val="false"/>
          <w:color w:val="000000"/>
        </w:rPr>
        <w:t xml:space="preserve"> 5-тарау. Басқарманы қайта ұйымдастыру және тарату</w:t>
      </w:r>
    </w:p>
    <w:bookmarkEnd w:id="15220"/>
    <w:bookmarkStart w:name="z16600" w:id="1522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2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189-қосымша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176-қосымша</w:t>
            </w:r>
          </w:p>
        </w:tc>
      </w:tr>
    </w:tbl>
    <w:bookmarkStart w:name="z16615" w:id="1522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қалалық санитариялық-эпидемиологиялық бақылау басқармасы" республикалық мемлекеттік мекемесінің ережесі</w:t>
      </w:r>
    </w:p>
    <w:bookmarkEnd w:id="15222"/>
    <w:bookmarkStart w:name="z16616" w:id="15223"/>
    <w:p>
      <w:pPr>
        <w:spacing w:after="0"/>
        <w:ind w:left="0"/>
        <w:jc w:val="left"/>
      </w:pPr>
      <w:r>
        <w:rPr>
          <w:rFonts w:ascii="Times New Roman"/>
          <w:b/>
          <w:i w:val="false"/>
          <w:color w:val="000000"/>
        </w:rPr>
        <w:t xml:space="preserve"> 1-тарау. Жалпы ережелер</w:t>
      </w:r>
    </w:p>
    <w:bookmarkEnd w:id="15223"/>
    <w:bookmarkStart w:name="z16617" w:id="1522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224"/>
    <w:bookmarkStart w:name="z16618" w:id="1522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225"/>
    <w:bookmarkStart w:name="z16619" w:id="1522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226"/>
    <w:bookmarkStart w:name="z16620" w:id="1522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227"/>
    <w:bookmarkStart w:name="z16621" w:id="1522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228"/>
    <w:bookmarkStart w:name="z16622" w:id="1522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229"/>
    <w:bookmarkStart w:name="z16623" w:id="1523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230"/>
    <w:bookmarkStart w:name="z16624" w:id="15231"/>
    <w:p>
      <w:pPr>
        <w:spacing w:after="0"/>
        <w:ind w:left="0"/>
        <w:jc w:val="both"/>
      </w:pPr>
      <w:r>
        <w:rPr>
          <w:rFonts w:ascii="Times New Roman"/>
          <w:b w:val="false"/>
          <w:i w:val="false"/>
          <w:color w:val="000000"/>
          <w:sz w:val="28"/>
        </w:rPr>
        <w:t>
      8. Заңды тұлғаның орналасқан жері – индекс 140000, Қазақстан Республикасы, Павлодар облысы, Павлодар қаласы, Сағадат Нұрмағамбетов көшесі, 3 құрылыс.</w:t>
      </w:r>
    </w:p>
    <w:bookmarkEnd w:id="15231"/>
    <w:bookmarkStart w:name="z16625" w:id="1523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Павлодар қалалық санитариялық-эпидемиологиялық бақылау басқармасы" республикалық мемлекеттік мекемесі.</w:t>
      </w:r>
    </w:p>
    <w:bookmarkEnd w:id="15232"/>
    <w:bookmarkStart w:name="z16626" w:id="1523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233"/>
    <w:bookmarkStart w:name="z16627" w:id="1523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234"/>
    <w:bookmarkStart w:name="z16628" w:id="1523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235"/>
    <w:bookmarkStart w:name="z16629" w:id="1523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236"/>
    <w:bookmarkStart w:name="z16630" w:id="1523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237"/>
    <w:bookmarkStart w:name="z16631" w:id="15238"/>
    <w:p>
      <w:pPr>
        <w:spacing w:after="0"/>
        <w:ind w:left="0"/>
        <w:jc w:val="both"/>
      </w:pPr>
      <w:r>
        <w:rPr>
          <w:rFonts w:ascii="Times New Roman"/>
          <w:b w:val="false"/>
          <w:i w:val="false"/>
          <w:color w:val="000000"/>
          <w:sz w:val="28"/>
        </w:rPr>
        <w:t>
      13. Міндеттері:</w:t>
      </w:r>
    </w:p>
    <w:bookmarkEnd w:id="15238"/>
    <w:bookmarkStart w:name="z16632" w:id="1523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239"/>
    <w:bookmarkStart w:name="z16633" w:id="1524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240"/>
    <w:bookmarkStart w:name="z16634" w:id="1524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241"/>
    <w:bookmarkStart w:name="z16635" w:id="15242"/>
    <w:p>
      <w:pPr>
        <w:spacing w:after="0"/>
        <w:ind w:left="0"/>
        <w:jc w:val="both"/>
      </w:pPr>
      <w:r>
        <w:rPr>
          <w:rFonts w:ascii="Times New Roman"/>
          <w:b w:val="false"/>
          <w:i w:val="false"/>
          <w:color w:val="000000"/>
          <w:sz w:val="28"/>
        </w:rPr>
        <w:t>
      14. Құқықтары мен міндеттері:</w:t>
      </w:r>
    </w:p>
    <w:bookmarkEnd w:id="15242"/>
    <w:bookmarkStart w:name="z16636" w:id="1524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243"/>
    <w:bookmarkStart w:name="z16637" w:id="1524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244"/>
    <w:bookmarkStart w:name="z16638" w:id="1524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245"/>
    <w:bookmarkStart w:name="z16639" w:id="1524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246"/>
    <w:bookmarkStart w:name="z16640" w:id="1524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247"/>
    <w:bookmarkStart w:name="z16641" w:id="1524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248"/>
    <w:bookmarkStart w:name="z16642" w:id="1524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249"/>
    <w:bookmarkStart w:name="z16643" w:id="1525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250"/>
    <w:bookmarkStart w:name="z16644" w:id="1525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251"/>
    <w:bookmarkStart w:name="z16645" w:id="15252"/>
    <w:p>
      <w:pPr>
        <w:spacing w:after="0"/>
        <w:ind w:left="0"/>
        <w:jc w:val="both"/>
      </w:pPr>
      <w:r>
        <w:rPr>
          <w:rFonts w:ascii="Times New Roman"/>
          <w:b w:val="false"/>
          <w:i w:val="false"/>
          <w:color w:val="000000"/>
          <w:sz w:val="28"/>
        </w:rPr>
        <w:t>
      15. Функциялары:</w:t>
      </w:r>
    </w:p>
    <w:bookmarkEnd w:id="15252"/>
    <w:bookmarkStart w:name="z16646" w:id="15253"/>
    <w:p>
      <w:pPr>
        <w:spacing w:after="0"/>
        <w:ind w:left="0"/>
        <w:jc w:val="both"/>
      </w:pPr>
      <w:r>
        <w:rPr>
          <w:rFonts w:ascii="Times New Roman"/>
          <w:b w:val="false"/>
          <w:i w:val="false"/>
          <w:color w:val="000000"/>
          <w:sz w:val="28"/>
        </w:rPr>
        <w:t>
      1) реттелетін салада мемлекеттік саясатты іске асыру;</w:t>
      </w:r>
    </w:p>
    <w:bookmarkEnd w:id="15253"/>
    <w:bookmarkStart w:name="z16647" w:id="1525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254"/>
    <w:bookmarkStart w:name="z16648" w:id="1525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255"/>
    <w:bookmarkStart w:name="z16649" w:id="1525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256"/>
    <w:bookmarkStart w:name="z16650" w:id="1525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257"/>
    <w:bookmarkStart w:name="z16651" w:id="1525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258"/>
    <w:bookmarkStart w:name="z16652" w:id="1525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259"/>
    <w:bookmarkStart w:name="z16653" w:id="1526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260"/>
    <w:bookmarkStart w:name="z16654" w:id="1526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261"/>
    <w:bookmarkStart w:name="z16655" w:id="1526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262"/>
    <w:bookmarkStart w:name="z16656" w:id="1526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263"/>
    <w:bookmarkStart w:name="z16657" w:id="15264"/>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5264"/>
    <w:bookmarkStart w:name="z16658" w:id="1526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265"/>
    <w:bookmarkStart w:name="z16659" w:id="1526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266"/>
    <w:bookmarkStart w:name="z16660" w:id="1526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267"/>
    <w:bookmarkStart w:name="z16661" w:id="1526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268"/>
    <w:bookmarkStart w:name="z16662" w:id="1526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269"/>
    <w:bookmarkStart w:name="z16663" w:id="1527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270"/>
    <w:bookmarkStart w:name="z16664" w:id="1527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271"/>
    <w:bookmarkStart w:name="z16665" w:id="1527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272"/>
    <w:bookmarkStart w:name="z16666" w:id="1527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273"/>
    <w:bookmarkStart w:name="z16667" w:id="1527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274"/>
    <w:bookmarkStart w:name="z16668" w:id="1527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275"/>
    <w:bookmarkStart w:name="z16669" w:id="1527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276"/>
    <w:bookmarkStart w:name="z16670" w:id="1527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277"/>
    <w:bookmarkStart w:name="z16671" w:id="1527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278"/>
    <w:bookmarkStart w:name="z16672" w:id="1527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279"/>
    <w:bookmarkStart w:name="z16673" w:id="1528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280"/>
    <w:bookmarkStart w:name="z16674" w:id="15281"/>
    <w:p>
      <w:pPr>
        <w:spacing w:after="0"/>
        <w:ind w:left="0"/>
        <w:jc w:val="both"/>
      </w:pPr>
      <w:r>
        <w:rPr>
          <w:rFonts w:ascii="Times New Roman"/>
          <w:b w:val="false"/>
          <w:i w:val="false"/>
          <w:color w:val="000000"/>
          <w:sz w:val="28"/>
        </w:rPr>
        <w:t>
      29) мыналарды:</w:t>
      </w:r>
    </w:p>
    <w:bookmarkEnd w:id="15281"/>
    <w:bookmarkStart w:name="z16675" w:id="1528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282"/>
    <w:bookmarkStart w:name="z16676" w:id="1528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283"/>
    <w:bookmarkStart w:name="z16677" w:id="1528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284"/>
    <w:bookmarkStart w:name="z16678" w:id="1528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285"/>
    <w:bookmarkStart w:name="z16679" w:id="1528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286"/>
    <w:bookmarkStart w:name="z16680" w:id="1528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287"/>
    <w:bookmarkStart w:name="z16681" w:id="1528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288"/>
    <w:bookmarkStart w:name="z16682" w:id="15289"/>
    <w:p>
      <w:pPr>
        <w:spacing w:after="0"/>
        <w:ind w:left="0"/>
        <w:jc w:val="both"/>
      </w:pPr>
      <w:r>
        <w:rPr>
          <w:rFonts w:ascii="Times New Roman"/>
          <w:b w:val="false"/>
          <w:i w:val="false"/>
          <w:color w:val="000000"/>
          <w:sz w:val="28"/>
        </w:rPr>
        <w:t>
      19. Басқарма басшысының өкілеттіктері:</w:t>
      </w:r>
    </w:p>
    <w:bookmarkEnd w:id="15289"/>
    <w:bookmarkStart w:name="z16683" w:id="1529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290"/>
    <w:bookmarkStart w:name="z16684" w:id="1529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291"/>
    <w:bookmarkStart w:name="z16685" w:id="1529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292"/>
    <w:bookmarkStart w:name="z16686" w:id="1529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293"/>
    <w:bookmarkStart w:name="z16687" w:id="1529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294"/>
    <w:bookmarkStart w:name="z16688" w:id="1529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295"/>
    <w:bookmarkStart w:name="z16689" w:id="15296"/>
    <w:p>
      <w:pPr>
        <w:spacing w:after="0"/>
        <w:ind w:left="0"/>
        <w:jc w:val="left"/>
      </w:pPr>
      <w:r>
        <w:rPr>
          <w:rFonts w:ascii="Times New Roman"/>
          <w:b/>
          <w:i w:val="false"/>
          <w:color w:val="000000"/>
        </w:rPr>
        <w:t xml:space="preserve"> 4-тарау. Басқарманың мүлкі</w:t>
      </w:r>
    </w:p>
    <w:bookmarkEnd w:id="15296"/>
    <w:bookmarkStart w:name="z16690" w:id="1529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297"/>
    <w:bookmarkStart w:name="z16691" w:id="1529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298"/>
    <w:bookmarkStart w:name="z16692" w:id="1529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299"/>
    <w:bookmarkStart w:name="z16693" w:id="1530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300"/>
    <w:bookmarkStart w:name="z16694" w:id="15301"/>
    <w:p>
      <w:pPr>
        <w:spacing w:after="0"/>
        <w:ind w:left="0"/>
        <w:jc w:val="left"/>
      </w:pPr>
      <w:r>
        <w:rPr>
          <w:rFonts w:ascii="Times New Roman"/>
          <w:b/>
          <w:i w:val="false"/>
          <w:color w:val="000000"/>
        </w:rPr>
        <w:t xml:space="preserve"> 5-тарау. Басқарманы қайта ұйымдастыру және тарату</w:t>
      </w:r>
    </w:p>
    <w:bookmarkEnd w:id="15301"/>
    <w:bookmarkStart w:name="z16695" w:id="1530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3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190-қосымша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177-қосымша</w:t>
            </w:r>
          </w:p>
        </w:tc>
      </w:tr>
    </w:tbl>
    <w:bookmarkStart w:name="z16710" w:id="1530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Тереңкөл ауданының санитариялық-эпидемиологиялық бақылау басқармасы" республикалық мемлекеттік мекемесінің ережесі</w:t>
      </w:r>
    </w:p>
    <w:bookmarkEnd w:id="15303"/>
    <w:bookmarkStart w:name="z16711" w:id="15304"/>
    <w:p>
      <w:pPr>
        <w:spacing w:after="0"/>
        <w:ind w:left="0"/>
        <w:jc w:val="left"/>
      </w:pPr>
      <w:r>
        <w:rPr>
          <w:rFonts w:ascii="Times New Roman"/>
          <w:b/>
          <w:i w:val="false"/>
          <w:color w:val="000000"/>
        </w:rPr>
        <w:t xml:space="preserve"> 1-тарау. Жалпы ережелер</w:t>
      </w:r>
    </w:p>
    <w:bookmarkEnd w:id="15304"/>
    <w:bookmarkStart w:name="z16712" w:id="1530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Тереңкөл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305"/>
    <w:bookmarkStart w:name="z16713" w:id="1530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306"/>
    <w:bookmarkStart w:name="z16714" w:id="1530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307"/>
    <w:bookmarkStart w:name="z16715" w:id="1530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308"/>
    <w:bookmarkStart w:name="z16716" w:id="1530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309"/>
    <w:bookmarkStart w:name="z16717" w:id="1531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310"/>
    <w:bookmarkStart w:name="z16718" w:id="1531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311"/>
    <w:bookmarkStart w:name="z16719" w:id="15312"/>
    <w:p>
      <w:pPr>
        <w:spacing w:after="0"/>
        <w:ind w:left="0"/>
        <w:jc w:val="both"/>
      </w:pPr>
      <w:r>
        <w:rPr>
          <w:rFonts w:ascii="Times New Roman"/>
          <w:b w:val="false"/>
          <w:i w:val="false"/>
          <w:color w:val="000000"/>
          <w:sz w:val="28"/>
        </w:rPr>
        <w:t>
      8. Заңды тұлғаның орналасқан жері – индекс 140600, Қазақстан Республикасы, Павлодар облысы, Тереңкөл ауданы, Тереңкөл ауылдық округі. Тереңкөл ауылы, Тәуелсіздік көшесі, 246А үй.</w:t>
      </w:r>
    </w:p>
    <w:bookmarkEnd w:id="15312"/>
    <w:bookmarkStart w:name="z16720" w:id="1531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Тереңкөл ауданының санитариялық-эпидемиологиялық бақылау басқармасы" республикалық мемлекеттік мекемесі.</w:t>
      </w:r>
    </w:p>
    <w:bookmarkEnd w:id="15313"/>
    <w:bookmarkStart w:name="z16721" w:id="1531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314"/>
    <w:bookmarkStart w:name="z16722" w:id="1531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315"/>
    <w:bookmarkStart w:name="z16723" w:id="1531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316"/>
    <w:bookmarkStart w:name="z16724" w:id="1531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317"/>
    <w:bookmarkStart w:name="z16725" w:id="1531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318"/>
    <w:bookmarkStart w:name="z16726" w:id="15319"/>
    <w:p>
      <w:pPr>
        <w:spacing w:after="0"/>
        <w:ind w:left="0"/>
        <w:jc w:val="both"/>
      </w:pPr>
      <w:r>
        <w:rPr>
          <w:rFonts w:ascii="Times New Roman"/>
          <w:b w:val="false"/>
          <w:i w:val="false"/>
          <w:color w:val="000000"/>
          <w:sz w:val="28"/>
        </w:rPr>
        <w:t>
      13. Міндеттері:</w:t>
      </w:r>
    </w:p>
    <w:bookmarkEnd w:id="15319"/>
    <w:bookmarkStart w:name="z16727" w:id="1532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320"/>
    <w:bookmarkStart w:name="z16728" w:id="1532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321"/>
    <w:bookmarkStart w:name="z16729" w:id="1532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322"/>
    <w:bookmarkStart w:name="z16730" w:id="15323"/>
    <w:p>
      <w:pPr>
        <w:spacing w:after="0"/>
        <w:ind w:left="0"/>
        <w:jc w:val="both"/>
      </w:pPr>
      <w:r>
        <w:rPr>
          <w:rFonts w:ascii="Times New Roman"/>
          <w:b w:val="false"/>
          <w:i w:val="false"/>
          <w:color w:val="000000"/>
          <w:sz w:val="28"/>
        </w:rPr>
        <w:t>
      14. Құқықтары мен міндеттері:</w:t>
      </w:r>
    </w:p>
    <w:bookmarkEnd w:id="15323"/>
    <w:bookmarkStart w:name="z16731" w:id="1532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324"/>
    <w:bookmarkStart w:name="z16732" w:id="1532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325"/>
    <w:bookmarkStart w:name="z16733" w:id="1532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326"/>
    <w:bookmarkStart w:name="z16734" w:id="1532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327"/>
    <w:bookmarkStart w:name="z16735" w:id="1532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328"/>
    <w:bookmarkStart w:name="z16736" w:id="1532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329"/>
    <w:bookmarkStart w:name="z16737" w:id="1533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330"/>
    <w:bookmarkStart w:name="z16738" w:id="1533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331"/>
    <w:bookmarkStart w:name="z16739" w:id="1533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332"/>
    <w:bookmarkStart w:name="z16740" w:id="15333"/>
    <w:p>
      <w:pPr>
        <w:spacing w:after="0"/>
        <w:ind w:left="0"/>
        <w:jc w:val="both"/>
      </w:pPr>
      <w:r>
        <w:rPr>
          <w:rFonts w:ascii="Times New Roman"/>
          <w:b w:val="false"/>
          <w:i w:val="false"/>
          <w:color w:val="000000"/>
          <w:sz w:val="28"/>
        </w:rPr>
        <w:t>
      15. Функциялары:</w:t>
      </w:r>
    </w:p>
    <w:bookmarkEnd w:id="15333"/>
    <w:bookmarkStart w:name="z16741" w:id="15334"/>
    <w:p>
      <w:pPr>
        <w:spacing w:after="0"/>
        <w:ind w:left="0"/>
        <w:jc w:val="both"/>
      </w:pPr>
      <w:r>
        <w:rPr>
          <w:rFonts w:ascii="Times New Roman"/>
          <w:b w:val="false"/>
          <w:i w:val="false"/>
          <w:color w:val="000000"/>
          <w:sz w:val="28"/>
        </w:rPr>
        <w:t>
      1) реттелетін салада мемлекеттік саясатты іске асыру;</w:t>
      </w:r>
    </w:p>
    <w:bookmarkEnd w:id="15334"/>
    <w:bookmarkStart w:name="z16742" w:id="1533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335"/>
    <w:bookmarkStart w:name="z16743" w:id="1533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336"/>
    <w:bookmarkStart w:name="z16744" w:id="1533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337"/>
    <w:bookmarkStart w:name="z16745" w:id="1533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338"/>
    <w:bookmarkStart w:name="z16746" w:id="1533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339"/>
    <w:bookmarkStart w:name="z16747" w:id="1534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340"/>
    <w:bookmarkStart w:name="z16748" w:id="1534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341"/>
    <w:bookmarkStart w:name="z16749" w:id="1534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342"/>
    <w:bookmarkStart w:name="z16750" w:id="1534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343"/>
    <w:bookmarkStart w:name="z16751" w:id="1534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344"/>
    <w:bookmarkStart w:name="z16752" w:id="1534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5345"/>
    <w:bookmarkStart w:name="z16753" w:id="1534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346"/>
    <w:bookmarkStart w:name="z16754" w:id="1534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347"/>
    <w:bookmarkStart w:name="z16755" w:id="1534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348"/>
    <w:bookmarkStart w:name="z16756" w:id="1534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349"/>
    <w:bookmarkStart w:name="z16757" w:id="1535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350"/>
    <w:bookmarkStart w:name="z16758" w:id="1535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351"/>
    <w:bookmarkStart w:name="z16759" w:id="1535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352"/>
    <w:bookmarkStart w:name="z16760" w:id="1535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353"/>
    <w:bookmarkStart w:name="z16761" w:id="1535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354"/>
    <w:bookmarkStart w:name="z16762" w:id="1535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355"/>
    <w:bookmarkStart w:name="z16763" w:id="1535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356"/>
    <w:bookmarkStart w:name="z16764" w:id="1535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357"/>
    <w:bookmarkStart w:name="z16765" w:id="1535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358"/>
    <w:bookmarkStart w:name="z16766" w:id="1535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359"/>
    <w:bookmarkStart w:name="z16767" w:id="1536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360"/>
    <w:bookmarkStart w:name="z16768" w:id="1536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361"/>
    <w:bookmarkStart w:name="z16769" w:id="15362"/>
    <w:p>
      <w:pPr>
        <w:spacing w:after="0"/>
        <w:ind w:left="0"/>
        <w:jc w:val="both"/>
      </w:pPr>
      <w:r>
        <w:rPr>
          <w:rFonts w:ascii="Times New Roman"/>
          <w:b w:val="false"/>
          <w:i w:val="false"/>
          <w:color w:val="000000"/>
          <w:sz w:val="28"/>
        </w:rPr>
        <w:t>
      29) мыналарды:</w:t>
      </w:r>
    </w:p>
    <w:bookmarkEnd w:id="15362"/>
    <w:bookmarkStart w:name="z16770" w:id="1536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363"/>
    <w:bookmarkStart w:name="z16771" w:id="1536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364"/>
    <w:bookmarkStart w:name="z16772" w:id="1536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365"/>
    <w:bookmarkStart w:name="z16773" w:id="1536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366"/>
    <w:bookmarkStart w:name="z16774" w:id="1536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367"/>
    <w:bookmarkStart w:name="z16775" w:id="1536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368"/>
    <w:bookmarkStart w:name="z16776" w:id="1536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369"/>
    <w:bookmarkStart w:name="z16777" w:id="15370"/>
    <w:p>
      <w:pPr>
        <w:spacing w:after="0"/>
        <w:ind w:left="0"/>
        <w:jc w:val="both"/>
      </w:pPr>
      <w:r>
        <w:rPr>
          <w:rFonts w:ascii="Times New Roman"/>
          <w:b w:val="false"/>
          <w:i w:val="false"/>
          <w:color w:val="000000"/>
          <w:sz w:val="28"/>
        </w:rPr>
        <w:t>
      19. Басқарма басшысының өкілеттіктері:</w:t>
      </w:r>
    </w:p>
    <w:bookmarkEnd w:id="15370"/>
    <w:bookmarkStart w:name="z16778" w:id="1537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371"/>
    <w:bookmarkStart w:name="z16779" w:id="1537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372"/>
    <w:bookmarkStart w:name="z16780" w:id="1537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373"/>
    <w:bookmarkStart w:name="z16781" w:id="1537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374"/>
    <w:bookmarkStart w:name="z16782" w:id="1537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375"/>
    <w:bookmarkStart w:name="z16783" w:id="1537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376"/>
    <w:bookmarkStart w:name="z16784" w:id="15377"/>
    <w:p>
      <w:pPr>
        <w:spacing w:after="0"/>
        <w:ind w:left="0"/>
        <w:jc w:val="left"/>
      </w:pPr>
      <w:r>
        <w:rPr>
          <w:rFonts w:ascii="Times New Roman"/>
          <w:b/>
          <w:i w:val="false"/>
          <w:color w:val="000000"/>
        </w:rPr>
        <w:t xml:space="preserve"> 4-тарау. Басқарманың мүлкі</w:t>
      </w:r>
    </w:p>
    <w:bookmarkEnd w:id="15377"/>
    <w:bookmarkStart w:name="z16785" w:id="1537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378"/>
    <w:bookmarkStart w:name="z16786" w:id="1537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379"/>
    <w:bookmarkStart w:name="z16787" w:id="1538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380"/>
    <w:bookmarkStart w:name="z16788" w:id="1538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381"/>
    <w:bookmarkStart w:name="z16789" w:id="15382"/>
    <w:p>
      <w:pPr>
        <w:spacing w:after="0"/>
        <w:ind w:left="0"/>
        <w:jc w:val="left"/>
      </w:pPr>
      <w:r>
        <w:rPr>
          <w:rFonts w:ascii="Times New Roman"/>
          <w:b/>
          <w:i w:val="false"/>
          <w:color w:val="000000"/>
        </w:rPr>
        <w:t xml:space="preserve"> 5-тарау. Басқарманы қайта ұйымдастыру және тарату</w:t>
      </w:r>
    </w:p>
    <w:bookmarkEnd w:id="15382"/>
    <w:bookmarkStart w:name="z16790" w:id="1538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3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191-қосымша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178-қосымша</w:t>
            </w:r>
          </w:p>
        </w:tc>
      </w:tr>
    </w:tbl>
    <w:bookmarkStart w:name="z16805" w:id="1538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Успен аудандық санитариялық-эпидемиологиялық бақылау басқармасы" республикалық мемлекеттік мекемесінің ережесі</w:t>
      </w:r>
    </w:p>
    <w:bookmarkEnd w:id="15384"/>
    <w:bookmarkStart w:name="z16806" w:id="15385"/>
    <w:p>
      <w:pPr>
        <w:spacing w:after="0"/>
        <w:ind w:left="0"/>
        <w:jc w:val="left"/>
      </w:pPr>
      <w:r>
        <w:rPr>
          <w:rFonts w:ascii="Times New Roman"/>
          <w:b/>
          <w:i w:val="false"/>
          <w:color w:val="000000"/>
        </w:rPr>
        <w:t xml:space="preserve"> 1-тарау. Жалпы ережелер</w:t>
      </w:r>
    </w:p>
    <w:bookmarkEnd w:id="15385"/>
    <w:bookmarkStart w:name="z16807" w:id="1538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Успен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386"/>
    <w:bookmarkStart w:name="z16808" w:id="1538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387"/>
    <w:bookmarkStart w:name="z16809" w:id="1538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388"/>
    <w:bookmarkStart w:name="z16810" w:id="1538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389"/>
    <w:bookmarkStart w:name="z16811" w:id="1539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390"/>
    <w:bookmarkStart w:name="z16812" w:id="1539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391"/>
    <w:bookmarkStart w:name="z16813" w:id="1539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392"/>
    <w:bookmarkStart w:name="z16814" w:id="15393"/>
    <w:p>
      <w:pPr>
        <w:spacing w:after="0"/>
        <w:ind w:left="0"/>
        <w:jc w:val="both"/>
      </w:pPr>
      <w:r>
        <w:rPr>
          <w:rFonts w:ascii="Times New Roman"/>
          <w:b w:val="false"/>
          <w:i w:val="false"/>
          <w:color w:val="000000"/>
          <w:sz w:val="28"/>
        </w:rPr>
        <w:t>
      8. Заңды тұлғаның орналасқан жері – индекс 141000, Қазақстан Республикасы, Павлодар облысы, Успен ауданы, Успен ауылы, Семенченко көшесі, 1ғимарат.</w:t>
      </w:r>
    </w:p>
    <w:bookmarkEnd w:id="15393"/>
    <w:bookmarkStart w:name="z16815" w:id="1539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Успен аудандық санитариялық-эпидемиологиялық бақылау басқармасы" республикалық мемлекеттік мекемесі.</w:t>
      </w:r>
    </w:p>
    <w:bookmarkEnd w:id="15394"/>
    <w:bookmarkStart w:name="z16816" w:id="1539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395"/>
    <w:bookmarkStart w:name="z16817" w:id="1539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396"/>
    <w:bookmarkStart w:name="z16818" w:id="1539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397"/>
    <w:bookmarkStart w:name="z16819" w:id="1539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398"/>
    <w:bookmarkStart w:name="z16820" w:id="1539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399"/>
    <w:bookmarkStart w:name="z16821" w:id="15400"/>
    <w:p>
      <w:pPr>
        <w:spacing w:after="0"/>
        <w:ind w:left="0"/>
        <w:jc w:val="both"/>
      </w:pPr>
      <w:r>
        <w:rPr>
          <w:rFonts w:ascii="Times New Roman"/>
          <w:b w:val="false"/>
          <w:i w:val="false"/>
          <w:color w:val="000000"/>
          <w:sz w:val="28"/>
        </w:rPr>
        <w:t>
      13. Міндеттері:</w:t>
      </w:r>
    </w:p>
    <w:bookmarkEnd w:id="15400"/>
    <w:bookmarkStart w:name="z16822" w:id="1540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401"/>
    <w:bookmarkStart w:name="z16823" w:id="1540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402"/>
    <w:bookmarkStart w:name="z16824" w:id="1540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403"/>
    <w:bookmarkStart w:name="z16825" w:id="15404"/>
    <w:p>
      <w:pPr>
        <w:spacing w:after="0"/>
        <w:ind w:left="0"/>
        <w:jc w:val="both"/>
      </w:pPr>
      <w:r>
        <w:rPr>
          <w:rFonts w:ascii="Times New Roman"/>
          <w:b w:val="false"/>
          <w:i w:val="false"/>
          <w:color w:val="000000"/>
          <w:sz w:val="28"/>
        </w:rPr>
        <w:t>
      14. Құқықтары мен міндеттері:</w:t>
      </w:r>
    </w:p>
    <w:bookmarkEnd w:id="15404"/>
    <w:bookmarkStart w:name="z16826" w:id="1540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405"/>
    <w:bookmarkStart w:name="z16827" w:id="1540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406"/>
    <w:bookmarkStart w:name="z16828" w:id="1540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407"/>
    <w:bookmarkStart w:name="z16829" w:id="1540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408"/>
    <w:bookmarkStart w:name="z16830" w:id="1540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409"/>
    <w:bookmarkStart w:name="z16831" w:id="1541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410"/>
    <w:bookmarkStart w:name="z16832" w:id="1541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411"/>
    <w:bookmarkStart w:name="z16833" w:id="1541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412"/>
    <w:bookmarkStart w:name="z16834" w:id="1541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413"/>
    <w:bookmarkStart w:name="z16835" w:id="15414"/>
    <w:p>
      <w:pPr>
        <w:spacing w:after="0"/>
        <w:ind w:left="0"/>
        <w:jc w:val="both"/>
      </w:pPr>
      <w:r>
        <w:rPr>
          <w:rFonts w:ascii="Times New Roman"/>
          <w:b w:val="false"/>
          <w:i w:val="false"/>
          <w:color w:val="000000"/>
          <w:sz w:val="28"/>
        </w:rPr>
        <w:t>
      15. Функциялары:</w:t>
      </w:r>
    </w:p>
    <w:bookmarkEnd w:id="15414"/>
    <w:bookmarkStart w:name="z16836" w:id="15415"/>
    <w:p>
      <w:pPr>
        <w:spacing w:after="0"/>
        <w:ind w:left="0"/>
        <w:jc w:val="both"/>
      </w:pPr>
      <w:r>
        <w:rPr>
          <w:rFonts w:ascii="Times New Roman"/>
          <w:b w:val="false"/>
          <w:i w:val="false"/>
          <w:color w:val="000000"/>
          <w:sz w:val="28"/>
        </w:rPr>
        <w:t>
      1) реттелетін салада мемлекеттік саясатты іске асыру;</w:t>
      </w:r>
    </w:p>
    <w:bookmarkEnd w:id="15415"/>
    <w:bookmarkStart w:name="z16837" w:id="1541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416"/>
    <w:bookmarkStart w:name="z16838" w:id="1541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417"/>
    <w:bookmarkStart w:name="z16839" w:id="1541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418"/>
    <w:bookmarkStart w:name="z16840" w:id="1541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419"/>
    <w:bookmarkStart w:name="z16841" w:id="1542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420"/>
    <w:bookmarkStart w:name="z16842" w:id="1542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421"/>
    <w:bookmarkStart w:name="z16843" w:id="1542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422"/>
    <w:bookmarkStart w:name="z16844" w:id="1542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423"/>
    <w:bookmarkStart w:name="z16845" w:id="1542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424"/>
    <w:bookmarkStart w:name="z16846" w:id="1542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425"/>
    <w:bookmarkStart w:name="z16847" w:id="15426"/>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5426"/>
    <w:bookmarkStart w:name="z16848" w:id="1542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427"/>
    <w:bookmarkStart w:name="z16849" w:id="1542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428"/>
    <w:bookmarkStart w:name="z16850" w:id="1542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429"/>
    <w:bookmarkStart w:name="z16851" w:id="1543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430"/>
    <w:bookmarkStart w:name="z16852" w:id="1543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431"/>
    <w:bookmarkStart w:name="z16853" w:id="1543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432"/>
    <w:bookmarkStart w:name="z16854" w:id="1543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433"/>
    <w:bookmarkStart w:name="z16855" w:id="1543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434"/>
    <w:bookmarkStart w:name="z16856" w:id="1543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435"/>
    <w:bookmarkStart w:name="z16857" w:id="1543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436"/>
    <w:bookmarkStart w:name="z16858" w:id="1543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437"/>
    <w:bookmarkStart w:name="z16859" w:id="1543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438"/>
    <w:bookmarkStart w:name="z16860" w:id="1543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439"/>
    <w:bookmarkStart w:name="z16861" w:id="1544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440"/>
    <w:bookmarkStart w:name="z16862" w:id="1544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441"/>
    <w:bookmarkStart w:name="z16863" w:id="1544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442"/>
    <w:bookmarkStart w:name="z16864" w:id="15443"/>
    <w:p>
      <w:pPr>
        <w:spacing w:after="0"/>
        <w:ind w:left="0"/>
        <w:jc w:val="both"/>
      </w:pPr>
      <w:r>
        <w:rPr>
          <w:rFonts w:ascii="Times New Roman"/>
          <w:b w:val="false"/>
          <w:i w:val="false"/>
          <w:color w:val="000000"/>
          <w:sz w:val="28"/>
        </w:rPr>
        <w:t>
      29) мыналарды:</w:t>
      </w:r>
    </w:p>
    <w:bookmarkEnd w:id="15443"/>
    <w:bookmarkStart w:name="z16865" w:id="1544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444"/>
    <w:bookmarkStart w:name="z16866" w:id="1544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445"/>
    <w:bookmarkStart w:name="z16867" w:id="1544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446"/>
    <w:bookmarkStart w:name="z16868" w:id="1544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447"/>
    <w:bookmarkStart w:name="z16869" w:id="1544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448"/>
    <w:bookmarkStart w:name="z16870" w:id="1544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449"/>
    <w:bookmarkStart w:name="z16871" w:id="1545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450"/>
    <w:bookmarkStart w:name="z16872" w:id="15451"/>
    <w:p>
      <w:pPr>
        <w:spacing w:after="0"/>
        <w:ind w:left="0"/>
        <w:jc w:val="both"/>
      </w:pPr>
      <w:r>
        <w:rPr>
          <w:rFonts w:ascii="Times New Roman"/>
          <w:b w:val="false"/>
          <w:i w:val="false"/>
          <w:color w:val="000000"/>
          <w:sz w:val="28"/>
        </w:rPr>
        <w:t>
      19. Басқарма басшысының өкілеттіктері:</w:t>
      </w:r>
    </w:p>
    <w:bookmarkEnd w:id="15451"/>
    <w:bookmarkStart w:name="z16873" w:id="1545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452"/>
    <w:bookmarkStart w:name="z16874" w:id="1545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453"/>
    <w:bookmarkStart w:name="z16875" w:id="1545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454"/>
    <w:bookmarkStart w:name="z16876" w:id="1545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455"/>
    <w:bookmarkStart w:name="z16877" w:id="1545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456"/>
    <w:bookmarkStart w:name="z16878" w:id="1545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457"/>
    <w:bookmarkStart w:name="z16879" w:id="15458"/>
    <w:p>
      <w:pPr>
        <w:spacing w:after="0"/>
        <w:ind w:left="0"/>
        <w:jc w:val="left"/>
      </w:pPr>
      <w:r>
        <w:rPr>
          <w:rFonts w:ascii="Times New Roman"/>
          <w:b/>
          <w:i w:val="false"/>
          <w:color w:val="000000"/>
        </w:rPr>
        <w:t xml:space="preserve"> 4-тарау. Басқарманың мүлкі</w:t>
      </w:r>
    </w:p>
    <w:bookmarkEnd w:id="15458"/>
    <w:bookmarkStart w:name="z16880" w:id="1545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459"/>
    <w:bookmarkStart w:name="z16881" w:id="1546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460"/>
    <w:bookmarkStart w:name="z16882" w:id="1546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461"/>
    <w:bookmarkStart w:name="z16883" w:id="1546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462"/>
    <w:bookmarkStart w:name="z16884" w:id="15463"/>
    <w:p>
      <w:pPr>
        <w:spacing w:after="0"/>
        <w:ind w:left="0"/>
        <w:jc w:val="left"/>
      </w:pPr>
      <w:r>
        <w:rPr>
          <w:rFonts w:ascii="Times New Roman"/>
          <w:b/>
          <w:i w:val="false"/>
          <w:color w:val="000000"/>
        </w:rPr>
        <w:t xml:space="preserve"> 5-тарау. Басқарманы қайта ұйымдастыру және тарату</w:t>
      </w:r>
    </w:p>
    <w:bookmarkEnd w:id="15463"/>
    <w:bookmarkStart w:name="z16885" w:id="1546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4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192-қосымша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179-қосымша</w:t>
            </w:r>
          </w:p>
        </w:tc>
      </w:tr>
    </w:tbl>
    <w:bookmarkStart w:name="z16900" w:id="1546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Шарбақты аудандық санитариялық-эпидемиологиялық бақылау басқармасы" республикалық мемлекеттік мекемесінің ережесі</w:t>
      </w:r>
    </w:p>
    <w:bookmarkEnd w:id="15465"/>
    <w:bookmarkStart w:name="z16901" w:id="15466"/>
    <w:p>
      <w:pPr>
        <w:spacing w:after="0"/>
        <w:ind w:left="0"/>
        <w:jc w:val="left"/>
      </w:pPr>
      <w:r>
        <w:rPr>
          <w:rFonts w:ascii="Times New Roman"/>
          <w:b/>
          <w:i w:val="false"/>
          <w:color w:val="000000"/>
        </w:rPr>
        <w:t xml:space="preserve"> 1-тарау. Жалпы ережелер</w:t>
      </w:r>
    </w:p>
    <w:bookmarkEnd w:id="15466"/>
    <w:bookmarkStart w:name="z16902" w:id="1546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Шарбақты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467"/>
    <w:bookmarkStart w:name="z16903" w:id="1546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468"/>
    <w:bookmarkStart w:name="z16904" w:id="1546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469"/>
    <w:bookmarkStart w:name="z16905" w:id="1547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470"/>
    <w:bookmarkStart w:name="z16906" w:id="1547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471"/>
    <w:bookmarkStart w:name="z16907" w:id="1547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472"/>
    <w:bookmarkStart w:name="z16908" w:id="1547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473"/>
    <w:bookmarkStart w:name="z16909" w:id="15474"/>
    <w:p>
      <w:pPr>
        <w:spacing w:after="0"/>
        <w:ind w:left="0"/>
        <w:jc w:val="both"/>
      </w:pPr>
      <w:r>
        <w:rPr>
          <w:rFonts w:ascii="Times New Roman"/>
          <w:b w:val="false"/>
          <w:i w:val="false"/>
          <w:color w:val="000000"/>
          <w:sz w:val="28"/>
        </w:rPr>
        <w:t>
      8. Заңды тұлғаның орналасқан жері – индекс 141100, Қазақстан Республикасы, Павлодар облысы, Шарбақты ауданы, Шарбақты ауылы, Владимир Чайко көшесі, 56 ғимарат.</w:t>
      </w:r>
    </w:p>
    <w:bookmarkEnd w:id="15474"/>
    <w:bookmarkStart w:name="z16910" w:id="1547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Павлодар облысының санитариялық-эпидемиологиялық бақылау департаменті Шарбақты аудандық санитариялық-эпидемиологиялық бақылау басқармасы" республикалық мемлекеттік мекемесі.</w:t>
      </w:r>
    </w:p>
    <w:bookmarkEnd w:id="15475"/>
    <w:bookmarkStart w:name="z16911" w:id="1547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476"/>
    <w:bookmarkStart w:name="z16912" w:id="1547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477"/>
    <w:bookmarkStart w:name="z16913" w:id="1547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478"/>
    <w:bookmarkStart w:name="z16914" w:id="1547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479"/>
    <w:bookmarkStart w:name="z16915" w:id="1548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480"/>
    <w:bookmarkStart w:name="z16916" w:id="15481"/>
    <w:p>
      <w:pPr>
        <w:spacing w:after="0"/>
        <w:ind w:left="0"/>
        <w:jc w:val="both"/>
      </w:pPr>
      <w:r>
        <w:rPr>
          <w:rFonts w:ascii="Times New Roman"/>
          <w:b w:val="false"/>
          <w:i w:val="false"/>
          <w:color w:val="000000"/>
          <w:sz w:val="28"/>
        </w:rPr>
        <w:t>
      13. Міндеттері:</w:t>
      </w:r>
    </w:p>
    <w:bookmarkEnd w:id="15481"/>
    <w:bookmarkStart w:name="z16917" w:id="1548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482"/>
    <w:bookmarkStart w:name="z16918" w:id="1548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483"/>
    <w:bookmarkStart w:name="z16919" w:id="1548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484"/>
    <w:bookmarkStart w:name="z16920" w:id="15485"/>
    <w:p>
      <w:pPr>
        <w:spacing w:after="0"/>
        <w:ind w:left="0"/>
        <w:jc w:val="both"/>
      </w:pPr>
      <w:r>
        <w:rPr>
          <w:rFonts w:ascii="Times New Roman"/>
          <w:b w:val="false"/>
          <w:i w:val="false"/>
          <w:color w:val="000000"/>
          <w:sz w:val="28"/>
        </w:rPr>
        <w:t>
      14. Құқықтары мен міндеттері:</w:t>
      </w:r>
    </w:p>
    <w:bookmarkEnd w:id="15485"/>
    <w:bookmarkStart w:name="z16921" w:id="1548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486"/>
    <w:bookmarkStart w:name="z16922" w:id="1548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487"/>
    <w:bookmarkStart w:name="z16923" w:id="1548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488"/>
    <w:bookmarkStart w:name="z16924" w:id="1548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489"/>
    <w:bookmarkStart w:name="z16925" w:id="1549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490"/>
    <w:bookmarkStart w:name="z16926" w:id="1549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491"/>
    <w:bookmarkStart w:name="z16927" w:id="1549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492"/>
    <w:bookmarkStart w:name="z16928" w:id="1549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493"/>
    <w:bookmarkStart w:name="z16929" w:id="1549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494"/>
    <w:bookmarkStart w:name="z16930" w:id="15495"/>
    <w:p>
      <w:pPr>
        <w:spacing w:after="0"/>
        <w:ind w:left="0"/>
        <w:jc w:val="both"/>
      </w:pPr>
      <w:r>
        <w:rPr>
          <w:rFonts w:ascii="Times New Roman"/>
          <w:b w:val="false"/>
          <w:i w:val="false"/>
          <w:color w:val="000000"/>
          <w:sz w:val="28"/>
        </w:rPr>
        <w:t>
      15. Функциялары:</w:t>
      </w:r>
    </w:p>
    <w:bookmarkEnd w:id="15495"/>
    <w:bookmarkStart w:name="z16931" w:id="15496"/>
    <w:p>
      <w:pPr>
        <w:spacing w:after="0"/>
        <w:ind w:left="0"/>
        <w:jc w:val="both"/>
      </w:pPr>
      <w:r>
        <w:rPr>
          <w:rFonts w:ascii="Times New Roman"/>
          <w:b w:val="false"/>
          <w:i w:val="false"/>
          <w:color w:val="000000"/>
          <w:sz w:val="28"/>
        </w:rPr>
        <w:t>
      1) реттелетін салада мемлекеттік саясатты іске асыру;</w:t>
      </w:r>
    </w:p>
    <w:bookmarkEnd w:id="15496"/>
    <w:bookmarkStart w:name="z16932" w:id="1549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497"/>
    <w:bookmarkStart w:name="z16933" w:id="1549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498"/>
    <w:bookmarkStart w:name="z16934" w:id="1549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499"/>
    <w:bookmarkStart w:name="z16935" w:id="1550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500"/>
    <w:bookmarkStart w:name="z16936" w:id="1550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501"/>
    <w:bookmarkStart w:name="z16937" w:id="1550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502"/>
    <w:bookmarkStart w:name="z16938" w:id="1550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503"/>
    <w:bookmarkStart w:name="z16939" w:id="1550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504"/>
    <w:bookmarkStart w:name="z16940" w:id="1550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505"/>
    <w:bookmarkStart w:name="z16941" w:id="1550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506"/>
    <w:bookmarkStart w:name="z16942" w:id="1550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5507"/>
    <w:bookmarkStart w:name="z16943" w:id="1550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508"/>
    <w:bookmarkStart w:name="z16944" w:id="1550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509"/>
    <w:bookmarkStart w:name="z16945" w:id="1551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510"/>
    <w:bookmarkStart w:name="z16946" w:id="1551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511"/>
    <w:bookmarkStart w:name="z16947" w:id="1551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512"/>
    <w:bookmarkStart w:name="z16948" w:id="1551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513"/>
    <w:bookmarkStart w:name="z16949" w:id="1551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514"/>
    <w:bookmarkStart w:name="z16950" w:id="1551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515"/>
    <w:bookmarkStart w:name="z16951" w:id="1551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516"/>
    <w:bookmarkStart w:name="z16952" w:id="1551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517"/>
    <w:bookmarkStart w:name="z16953" w:id="1551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518"/>
    <w:bookmarkStart w:name="z16954" w:id="15519"/>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519"/>
    <w:bookmarkStart w:name="z16955" w:id="1552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520"/>
    <w:bookmarkStart w:name="z16956" w:id="1552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521"/>
    <w:bookmarkStart w:name="z16957" w:id="1552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522"/>
    <w:bookmarkStart w:name="z16958" w:id="1552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523"/>
    <w:bookmarkStart w:name="z16959" w:id="15524"/>
    <w:p>
      <w:pPr>
        <w:spacing w:after="0"/>
        <w:ind w:left="0"/>
        <w:jc w:val="both"/>
      </w:pPr>
      <w:r>
        <w:rPr>
          <w:rFonts w:ascii="Times New Roman"/>
          <w:b w:val="false"/>
          <w:i w:val="false"/>
          <w:color w:val="000000"/>
          <w:sz w:val="28"/>
        </w:rPr>
        <w:t>
      29) мыналарды:</w:t>
      </w:r>
    </w:p>
    <w:bookmarkEnd w:id="15524"/>
    <w:bookmarkStart w:name="z16960" w:id="1552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525"/>
    <w:bookmarkStart w:name="z16961" w:id="1552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526"/>
    <w:bookmarkStart w:name="z16962" w:id="1552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527"/>
    <w:bookmarkStart w:name="z16963" w:id="1552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528"/>
    <w:bookmarkStart w:name="z16964" w:id="1552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529"/>
    <w:bookmarkStart w:name="z16965" w:id="1553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530"/>
    <w:bookmarkStart w:name="z16966" w:id="1553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531"/>
    <w:bookmarkStart w:name="z16967" w:id="15532"/>
    <w:p>
      <w:pPr>
        <w:spacing w:after="0"/>
        <w:ind w:left="0"/>
        <w:jc w:val="both"/>
      </w:pPr>
      <w:r>
        <w:rPr>
          <w:rFonts w:ascii="Times New Roman"/>
          <w:b w:val="false"/>
          <w:i w:val="false"/>
          <w:color w:val="000000"/>
          <w:sz w:val="28"/>
        </w:rPr>
        <w:t>
      19. Басқарма басшысының өкілеттіктері:</w:t>
      </w:r>
    </w:p>
    <w:bookmarkEnd w:id="15532"/>
    <w:bookmarkStart w:name="z16968" w:id="1553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533"/>
    <w:bookmarkStart w:name="z16969" w:id="1553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534"/>
    <w:bookmarkStart w:name="z16970" w:id="1553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535"/>
    <w:bookmarkStart w:name="z16971" w:id="1553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536"/>
    <w:bookmarkStart w:name="z16972" w:id="1553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537"/>
    <w:bookmarkStart w:name="z16973" w:id="1553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538"/>
    <w:bookmarkStart w:name="z16974" w:id="15539"/>
    <w:p>
      <w:pPr>
        <w:spacing w:after="0"/>
        <w:ind w:left="0"/>
        <w:jc w:val="left"/>
      </w:pPr>
      <w:r>
        <w:rPr>
          <w:rFonts w:ascii="Times New Roman"/>
          <w:b/>
          <w:i w:val="false"/>
          <w:color w:val="000000"/>
        </w:rPr>
        <w:t xml:space="preserve"> 4-тарау. Басқарманың мүлкі</w:t>
      </w:r>
    </w:p>
    <w:bookmarkEnd w:id="15539"/>
    <w:bookmarkStart w:name="z16975" w:id="1554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540"/>
    <w:bookmarkStart w:name="z16976" w:id="1554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541"/>
    <w:bookmarkStart w:name="z16977" w:id="1554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542"/>
    <w:bookmarkStart w:name="z16978" w:id="1554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543"/>
    <w:bookmarkStart w:name="z16979" w:id="15544"/>
    <w:p>
      <w:pPr>
        <w:spacing w:after="0"/>
        <w:ind w:left="0"/>
        <w:jc w:val="left"/>
      </w:pPr>
      <w:r>
        <w:rPr>
          <w:rFonts w:ascii="Times New Roman"/>
          <w:b/>
          <w:i w:val="false"/>
          <w:color w:val="000000"/>
        </w:rPr>
        <w:t xml:space="preserve"> 5-тарау. Басқарманы қайта ұйымдастыру және тарату</w:t>
      </w:r>
    </w:p>
    <w:bookmarkEnd w:id="15544"/>
    <w:bookmarkStart w:name="z16980" w:id="1554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5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193-қосымша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180-қосымша</w:t>
            </w:r>
          </w:p>
        </w:tc>
      </w:tr>
    </w:tbl>
    <w:bookmarkStart w:name="z16995" w:id="1554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Айыртау аудандық санитариялық-эпидемиологиялық бақылау басқармасы" республикалық мемлекеттік мекемесінің ережесі</w:t>
      </w:r>
    </w:p>
    <w:bookmarkEnd w:id="15546"/>
    <w:bookmarkStart w:name="z16996" w:id="15547"/>
    <w:p>
      <w:pPr>
        <w:spacing w:after="0"/>
        <w:ind w:left="0"/>
        <w:jc w:val="left"/>
      </w:pPr>
      <w:r>
        <w:rPr>
          <w:rFonts w:ascii="Times New Roman"/>
          <w:b/>
          <w:i w:val="false"/>
          <w:color w:val="000000"/>
        </w:rPr>
        <w:t xml:space="preserve"> 1-тарау. Жалпы ережелер</w:t>
      </w:r>
    </w:p>
    <w:bookmarkEnd w:id="15547"/>
    <w:bookmarkStart w:name="z16997" w:id="1554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Айыртау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548"/>
    <w:bookmarkStart w:name="z16998" w:id="1554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549"/>
    <w:bookmarkStart w:name="z16999" w:id="1555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550"/>
    <w:bookmarkStart w:name="z17000" w:id="1555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551"/>
    <w:bookmarkStart w:name="z17001" w:id="1555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552"/>
    <w:bookmarkStart w:name="z17002" w:id="1555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553"/>
    <w:bookmarkStart w:name="z17003" w:id="1555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554"/>
    <w:bookmarkStart w:name="z17004" w:id="15555"/>
    <w:p>
      <w:pPr>
        <w:spacing w:after="0"/>
        <w:ind w:left="0"/>
        <w:jc w:val="both"/>
      </w:pPr>
      <w:r>
        <w:rPr>
          <w:rFonts w:ascii="Times New Roman"/>
          <w:b w:val="false"/>
          <w:i w:val="false"/>
          <w:color w:val="000000"/>
          <w:sz w:val="28"/>
        </w:rPr>
        <w:t>
      8. Заңды тұлғаның орналасқан жері – индекс 150100, Қазақстан Республикасы, Солтүстік Қазақстан облысы, Айыртау ауданы, Саумалкөл ауылы, МКР көшесі, 22 В үй.</w:t>
      </w:r>
    </w:p>
    <w:bookmarkEnd w:id="15555"/>
    <w:bookmarkStart w:name="z17005" w:id="1555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Айыртау аудандық санитариялық-эпидемиологиялық бақылау басқармасы" республикалық мемлекеттік мекемесі.</w:t>
      </w:r>
    </w:p>
    <w:bookmarkEnd w:id="15556"/>
    <w:bookmarkStart w:name="z17006" w:id="1555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557"/>
    <w:bookmarkStart w:name="z17007" w:id="1555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558"/>
    <w:bookmarkStart w:name="z17008" w:id="1555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559"/>
    <w:bookmarkStart w:name="z17009" w:id="1556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560"/>
    <w:bookmarkStart w:name="z17010" w:id="1556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561"/>
    <w:bookmarkStart w:name="z17011" w:id="15562"/>
    <w:p>
      <w:pPr>
        <w:spacing w:after="0"/>
        <w:ind w:left="0"/>
        <w:jc w:val="both"/>
      </w:pPr>
      <w:r>
        <w:rPr>
          <w:rFonts w:ascii="Times New Roman"/>
          <w:b w:val="false"/>
          <w:i w:val="false"/>
          <w:color w:val="000000"/>
          <w:sz w:val="28"/>
        </w:rPr>
        <w:t>
      13. Міндеттері:</w:t>
      </w:r>
    </w:p>
    <w:bookmarkEnd w:id="15562"/>
    <w:bookmarkStart w:name="z17012" w:id="1556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563"/>
    <w:bookmarkStart w:name="z17013" w:id="1556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564"/>
    <w:bookmarkStart w:name="z17014" w:id="1556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565"/>
    <w:bookmarkStart w:name="z17015" w:id="15566"/>
    <w:p>
      <w:pPr>
        <w:spacing w:after="0"/>
        <w:ind w:left="0"/>
        <w:jc w:val="both"/>
      </w:pPr>
      <w:r>
        <w:rPr>
          <w:rFonts w:ascii="Times New Roman"/>
          <w:b w:val="false"/>
          <w:i w:val="false"/>
          <w:color w:val="000000"/>
          <w:sz w:val="28"/>
        </w:rPr>
        <w:t>
      14. Құқықтары мен міндеттері:</w:t>
      </w:r>
    </w:p>
    <w:bookmarkEnd w:id="15566"/>
    <w:bookmarkStart w:name="z17016" w:id="1556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567"/>
    <w:bookmarkStart w:name="z17017" w:id="1556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568"/>
    <w:bookmarkStart w:name="z17018" w:id="1556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569"/>
    <w:bookmarkStart w:name="z17019" w:id="1557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570"/>
    <w:bookmarkStart w:name="z17020" w:id="1557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571"/>
    <w:bookmarkStart w:name="z17021" w:id="1557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572"/>
    <w:bookmarkStart w:name="z17022" w:id="1557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573"/>
    <w:bookmarkStart w:name="z17023" w:id="1557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574"/>
    <w:bookmarkStart w:name="z17024" w:id="1557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575"/>
    <w:bookmarkStart w:name="z17025" w:id="15576"/>
    <w:p>
      <w:pPr>
        <w:spacing w:after="0"/>
        <w:ind w:left="0"/>
        <w:jc w:val="both"/>
      </w:pPr>
      <w:r>
        <w:rPr>
          <w:rFonts w:ascii="Times New Roman"/>
          <w:b w:val="false"/>
          <w:i w:val="false"/>
          <w:color w:val="000000"/>
          <w:sz w:val="28"/>
        </w:rPr>
        <w:t>
      15. Функциялары:</w:t>
      </w:r>
    </w:p>
    <w:bookmarkEnd w:id="15576"/>
    <w:bookmarkStart w:name="z17026" w:id="15577"/>
    <w:p>
      <w:pPr>
        <w:spacing w:after="0"/>
        <w:ind w:left="0"/>
        <w:jc w:val="both"/>
      </w:pPr>
      <w:r>
        <w:rPr>
          <w:rFonts w:ascii="Times New Roman"/>
          <w:b w:val="false"/>
          <w:i w:val="false"/>
          <w:color w:val="000000"/>
          <w:sz w:val="28"/>
        </w:rPr>
        <w:t>
      1) реттелетін салада мемлекеттік саясатты іске асыру;</w:t>
      </w:r>
    </w:p>
    <w:bookmarkEnd w:id="15577"/>
    <w:bookmarkStart w:name="z17027" w:id="1557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578"/>
    <w:bookmarkStart w:name="z17028" w:id="1557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579"/>
    <w:bookmarkStart w:name="z17029" w:id="1558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580"/>
    <w:bookmarkStart w:name="z17030" w:id="1558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581"/>
    <w:bookmarkStart w:name="z17031" w:id="1558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582"/>
    <w:bookmarkStart w:name="z17032" w:id="1558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583"/>
    <w:bookmarkStart w:name="z17033" w:id="1558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584"/>
    <w:bookmarkStart w:name="z17034" w:id="1558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585"/>
    <w:bookmarkStart w:name="z17035" w:id="1558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586"/>
    <w:bookmarkStart w:name="z17036" w:id="1558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587"/>
    <w:bookmarkStart w:name="z17037" w:id="15588"/>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5588"/>
    <w:bookmarkStart w:name="z17038" w:id="1558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589"/>
    <w:bookmarkStart w:name="z17039" w:id="1559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590"/>
    <w:bookmarkStart w:name="z17040" w:id="1559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591"/>
    <w:bookmarkStart w:name="z17041" w:id="1559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592"/>
    <w:bookmarkStart w:name="z17042" w:id="1559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593"/>
    <w:bookmarkStart w:name="z17043" w:id="1559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594"/>
    <w:bookmarkStart w:name="z17044" w:id="1559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595"/>
    <w:bookmarkStart w:name="z17045" w:id="1559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596"/>
    <w:bookmarkStart w:name="z17046" w:id="1559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597"/>
    <w:bookmarkStart w:name="z17047" w:id="1559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598"/>
    <w:bookmarkStart w:name="z17048" w:id="1559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599"/>
    <w:bookmarkStart w:name="z17049" w:id="1560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600"/>
    <w:bookmarkStart w:name="z17050" w:id="1560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601"/>
    <w:bookmarkStart w:name="z17051" w:id="1560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602"/>
    <w:bookmarkStart w:name="z17052" w:id="1560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603"/>
    <w:bookmarkStart w:name="z17053" w:id="1560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604"/>
    <w:bookmarkStart w:name="z17054" w:id="15605"/>
    <w:p>
      <w:pPr>
        <w:spacing w:after="0"/>
        <w:ind w:left="0"/>
        <w:jc w:val="both"/>
      </w:pPr>
      <w:r>
        <w:rPr>
          <w:rFonts w:ascii="Times New Roman"/>
          <w:b w:val="false"/>
          <w:i w:val="false"/>
          <w:color w:val="000000"/>
          <w:sz w:val="28"/>
        </w:rPr>
        <w:t>
      29) мыналарды:</w:t>
      </w:r>
    </w:p>
    <w:bookmarkEnd w:id="15605"/>
    <w:bookmarkStart w:name="z17055" w:id="1560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606"/>
    <w:bookmarkStart w:name="z17056" w:id="1560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607"/>
    <w:bookmarkStart w:name="z17057" w:id="1560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608"/>
    <w:bookmarkStart w:name="z17058" w:id="1560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609"/>
    <w:bookmarkStart w:name="z17059" w:id="1561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610"/>
    <w:bookmarkStart w:name="z17060" w:id="1561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611"/>
    <w:bookmarkStart w:name="z17061" w:id="1561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612"/>
    <w:bookmarkStart w:name="z17062" w:id="15613"/>
    <w:p>
      <w:pPr>
        <w:spacing w:after="0"/>
        <w:ind w:left="0"/>
        <w:jc w:val="both"/>
      </w:pPr>
      <w:r>
        <w:rPr>
          <w:rFonts w:ascii="Times New Roman"/>
          <w:b w:val="false"/>
          <w:i w:val="false"/>
          <w:color w:val="000000"/>
          <w:sz w:val="28"/>
        </w:rPr>
        <w:t>
      19. Басқарма басшысының өкілеттіктері:</w:t>
      </w:r>
    </w:p>
    <w:bookmarkEnd w:id="15613"/>
    <w:bookmarkStart w:name="z17063" w:id="1561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614"/>
    <w:bookmarkStart w:name="z17064" w:id="1561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615"/>
    <w:bookmarkStart w:name="z17065" w:id="1561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616"/>
    <w:bookmarkStart w:name="z17066" w:id="1561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617"/>
    <w:bookmarkStart w:name="z17067" w:id="1561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618"/>
    <w:bookmarkStart w:name="z17068" w:id="1561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619"/>
    <w:bookmarkStart w:name="z17069" w:id="15620"/>
    <w:p>
      <w:pPr>
        <w:spacing w:after="0"/>
        <w:ind w:left="0"/>
        <w:jc w:val="left"/>
      </w:pPr>
      <w:r>
        <w:rPr>
          <w:rFonts w:ascii="Times New Roman"/>
          <w:b/>
          <w:i w:val="false"/>
          <w:color w:val="000000"/>
        </w:rPr>
        <w:t xml:space="preserve"> 4-тарау. Басқарманың мүлкі</w:t>
      </w:r>
    </w:p>
    <w:bookmarkEnd w:id="15620"/>
    <w:bookmarkStart w:name="z17070" w:id="1562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621"/>
    <w:bookmarkStart w:name="z17071" w:id="1562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622"/>
    <w:bookmarkStart w:name="z17072" w:id="1562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623"/>
    <w:bookmarkStart w:name="z17073" w:id="1562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624"/>
    <w:bookmarkStart w:name="z17074" w:id="15625"/>
    <w:p>
      <w:pPr>
        <w:spacing w:after="0"/>
        <w:ind w:left="0"/>
        <w:jc w:val="left"/>
      </w:pPr>
      <w:r>
        <w:rPr>
          <w:rFonts w:ascii="Times New Roman"/>
          <w:b/>
          <w:i w:val="false"/>
          <w:color w:val="000000"/>
        </w:rPr>
        <w:t xml:space="preserve"> 5-тарау. Басқарманы қайта ұйымдастыру және тарату</w:t>
      </w:r>
    </w:p>
    <w:bookmarkEnd w:id="15625"/>
    <w:bookmarkStart w:name="z17075" w:id="1562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6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194-қосымша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181-қосымша</w:t>
            </w:r>
          </w:p>
        </w:tc>
      </w:tr>
    </w:tbl>
    <w:bookmarkStart w:name="z17090" w:id="1562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Ақжар аудандық санитариялық-эпидемиологиялық бақылау басқармасы" республикалық мемлекеттік мекемесінің ережесі</w:t>
      </w:r>
    </w:p>
    <w:bookmarkEnd w:id="15627"/>
    <w:bookmarkStart w:name="z17091" w:id="15628"/>
    <w:p>
      <w:pPr>
        <w:spacing w:after="0"/>
        <w:ind w:left="0"/>
        <w:jc w:val="left"/>
      </w:pPr>
      <w:r>
        <w:rPr>
          <w:rFonts w:ascii="Times New Roman"/>
          <w:b/>
          <w:i w:val="false"/>
          <w:color w:val="000000"/>
        </w:rPr>
        <w:t xml:space="preserve"> 1-тарау. Жалпы ережелер</w:t>
      </w:r>
    </w:p>
    <w:bookmarkEnd w:id="15628"/>
    <w:bookmarkStart w:name="z17092" w:id="1562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Ақжар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629"/>
    <w:bookmarkStart w:name="z17093" w:id="1563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630"/>
    <w:bookmarkStart w:name="z17094" w:id="1563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631"/>
    <w:bookmarkStart w:name="z17095" w:id="1563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632"/>
    <w:bookmarkStart w:name="z17096" w:id="1563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633"/>
    <w:bookmarkStart w:name="z17097" w:id="1563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634"/>
    <w:bookmarkStart w:name="z17098" w:id="1563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635"/>
    <w:bookmarkStart w:name="z17099" w:id="15636"/>
    <w:p>
      <w:pPr>
        <w:spacing w:after="0"/>
        <w:ind w:left="0"/>
        <w:jc w:val="both"/>
      </w:pPr>
      <w:r>
        <w:rPr>
          <w:rFonts w:ascii="Times New Roman"/>
          <w:b w:val="false"/>
          <w:i w:val="false"/>
          <w:color w:val="000000"/>
          <w:sz w:val="28"/>
        </w:rPr>
        <w:t>
      8. Заңды тұлғаның орналасқан жері – индекс 150200 , Қазақстан Республикасы, Солтүстік Қазақстан облысы, Ақжар ауданы, Талшық ауылдық округі, Талшық ауылы, Абылай хан көшесі,7 үй.</w:t>
      </w:r>
    </w:p>
    <w:bookmarkEnd w:id="15636"/>
    <w:bookmarkStart w:name="z17100" w:id="1563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Ақжар аудандық санитариялық-эпидемиологиялық бақылау басқармасы" республикалық мемлекеттік мекемесі.</w:t>
      </w:r>
    </w:p>
    <w:bookmarkEnd w:id="15637"/>
    <w:bookmarkStart w:name="z17101" w:id="1563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638"/>
    <w:bookmarkStart w:name="z17102" w:id="1563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639"/>
    <w:bookmarkStart w:name="z17103" w:id="1564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640"/>
    <w:bookmarkStart w:name="z17104" w:id="1564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641"/>
    <w:bookmarkStart w:name="z17105" w:id="1564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642"/>
    <w:bookmarkStart w:name="z17106" w:id="15643"/>
    <w:p>
      <w:pPr>
        <w:spacing w:after="0"/>
        <w:ind w:left="0"/>
        <w:jc w:val="both"/>
      </w:pPr>
      <w:r>
        <w:rPr>
          <w:rFonts w:ascii="Times New Roman"/>
          <w:b w:val="false"/>
          <w:i w:val="false"/>
          <w:color w:val="000000"/>
          <w:sz w:val="28"/>
        </w:rPr>
        <w:t>
      13. Міндеттері:</w:t>
      </w:r>
    </w:p>
    <w:bookmarkEnd w:id="15643"/>
    <w:bookmarkStart w:name="z17107" w:id="1564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644"/>
    <w:bookmarkStart w:name="z17108" w:id="1564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645"/>
    <w:bookmarkStart w:name="z17109" w:id="1564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646"/>
    <w:bookmarkStart w:name="z17110" w:id="15647"/>
    <w:p>
      <w:pPr>
        <w:spacing w:after="0"/>
        <w:ind w:left="0"/>
        <w:jc w:val="both"/>
      </w:pPr>
      <w:r>
        <w:rPr>
          <w:rFonts w:ascii="Times New Roman"/>
          <w:b w:val="false"/>
          <w:i w:val="false"/>
          <w:color w:val="000000"/>
          <w:sz w:val="28"/>
        </w:rPr>
        <w:t>
      14. Құқықтары мен міндеттері:</w:t>
      </w:r>
    </w:p>
    <w:bookmarkEnd w:id="15647"/>
    <w:bookmarkStart w:name="z17111" w:id="1564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648"/>
    <w:bookmarkStart w:name="z17112" w:id="1564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649"/>
    <w:bookmarkStart w:name="z17113" w:id="1565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650"/>
    <w:bookmarkStart w:name="z17114" w:id="1565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651"/>
    <w:bookmarkStart w:name="z17115" w:id="1565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652"/>
    <w:bookmarkStart w:name="z17116" w:id="1565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653"/>
    <w:bookmarkStart w:name="z17117" w:id="1565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654"/>
    <w:bookmarkStart w:name="z17118" w:id="1565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655"/>
    <w:bookmarkStart w:name="z17119" w:id="1565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656"/>
    <w:bookmarkStart w:name="z17120" w:id="15657"/>
    <w:p>
      <w:pPr>
        <w:spacing w:after="0"/>
        <w:ind w:left="0"/>
        <w:jc w:val="both"/>
      </w:pPr>
      <w:r>
        <w:rPr>
          <w:rFonts w:ascii="Times New Roman"/>
          <w:b w:val="false"/>
          <w:i w:val="false"/>
          <w:color w:val="000000"/>
          <w:sz w:val="28"/>
        </w:rPr>
        <w:t>
      15. Функциялары:</w:t>
      </w:r>
    </w:p>
    <w:bookmarkEnd w:id="15657"/>
    <w:bookmarkStart w:name="z17121" w:id="15658"/>
    <w:p>
      <w:pPr>
        <w:spacing w:after="0"/>
        <w:ind w:left="0"/>
        <w:jc w:val="both"/>
      </w:pPr>
      <w:r>
        <w:rPr>
          <w:rFonts w:ascii="Times New Roman"/>
          <w:b w:val="false"/>
          <w:i w:val="false"/>
          <w:color w:val="000000"/>
          <w:sz w:val="28"/>
        </w:rPr>
        <w:t>
      1) реттелетін салада мемлекеттік саясатты іске асыру;</w:t>
      </w:r>
    </w:p>
    <w:bookmarkEnd w:id="15658"/>
    <w:bookmarkStart w:name="z17122" w:id="1565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659"/>
    <w:bookmarkStart w:name="z17123" w:id="1566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660"/>
    <w:bookmarkStart w:name="z17124" w:id="1566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661"/>
    <w:bookmarkStart w:name="z17125" w:id="1566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662"/>
    <w:bookmarkStart w:name="z17126" w:id="1566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663"/>
    <w:bookmarkStart w:name="z17127" w:id="1566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664"/>
    <w:bookmarkStart w:name="z17128" w:id="1566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665"/>
    <w:bookmarkStart w:name="z17129" w:id="1566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666"/>
    <w:bookmarkStart w:name="z17130" w:id="1566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667"/>
    <w:bookmarkStart w:name="z17131" w:id="1566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668"/>
    <w:bookmarkStart w:name="z17132" w:id="1566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5669"/>
    <w:bookmarkStart w:name="z17133" w:id="1567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670"/>
    <w:bookmarkStart w:name="z17134" w:id="1567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671"/>
    <w:bookmarkStart w:name="z17135" w:id="1567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672"/>
    <w:bookmarkStart w:name="z17136" w:id="1567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673"/>
    <w:bookmarkStart w:name="z17137" w:id="1567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674"/>
    <w:bookmarkStart w:name="z17138" w:id="1567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675"/>
    <w:bookmarkStart w:name="z17139" w:id="1567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676"/>
    <w:bookmarkStart w:name="z17140" w:id="1567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677"/>
    <w:bookmarkStart w:name="z17141" w:id="1567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678"/>
    <w:bookmarkStart w:name="z17142" w:id="1567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679"/>
    <w:bookmarkStart w:name="z17143" w:id="1568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680"/>
    <w:bookmarkStart w:name="z17144" w:id="1568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681"/>
    <w:bookmarkStart w:name="z17145" w:id="1568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682"/>
    <w:bookmarkStart w:name="z17146" w:id="1568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683"/>
    <w:bookmarkStart w:name="z17147" w:id="1568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684"/>
    <w:bookmarkStart w:name="z17148" w:id="1568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685"/>
    <w:bookmarkStart w:name="z17149" w:id="15686"/>
    <w:p>
      <w:pPr>
        <w:spacing w:after="0"/>
        <w:ind w:left="0"/>
        <w:jc w:val="both"/>
      </w:pPr>
      <w:r>
        <w:rPr>
          <w:rFonts w:ascii="Times New Roman"/>
          <w:b w:val="false"/>
          <w:i w:val="false"/>
          <w:color w:val="000000"/>
          <w:sz w:val="28"/>
        </w:rPr>
        <w:t>
      29) мыналарды:</w:t>
      </w:r>
    </w:p>
    <w:bookmarkEnd w:id="15686"/>
    <w:bookmarkStart w:name="z17150" w:id="1568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687"/>
    <w:bookmarkStart w:name="z17151" w:id="1568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688"/>
    <w:bookmarkStart w:name="z17152" w:id="1568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689"/>
    <w:bookmarkStart w:name="z17153" w:id="1569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690"/>
    <w:bookmarkStart w:name="z17154" w:id="1569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691"/>
    <w:bookmarkStart w:name="z17155" w:id="1569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692"/>
    <w:bookmarkStart w:name="z17156" w:id="1569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693"/>
    <w:bookmarkStart w:name="z17157" w:id="15694"/>
    <w:p>
      <w:pPr>
        <w:spacing w:after="0"/>
        <w:ind w:left="0"/>
        <w:jc w:val="both"/>
      </w:pPr>
      <w:r>
        <w:rPr>
          <w:rFonts w:ascii="Times New Roman"/>
          <w:b w:val="false"/>
          <w:i w:val="false"/>
          <w:color w:val="000000"/>
          <w:sz w:val="28"/>
        </w:rPr>
        <w:t>
      19. Басқарма басшысының өкілеттіктері:</w:t>
      </w:r>
    </w:p>
    <w:bookmarkEnd w:id="15694"/>
    <w:bookmarkStart w:name="z17158" w:id="1569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695"/>
    <w:bookmarkStart w:name="z17159" w:id="1569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696"/>
    <w:bookmarkStart w:name="z17160" w:id="1569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697"/>
    <w:bookmarkStart w:name="z17161" w:id="1569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698"/>
    <w:bookmarkStart w:name="z17162" w:id="1569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699"/>
    <w:bookmarkStart w:name="z17163" w:id="1570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700"/>
    <w:bookmarkStart w:name="z17164" w:id="15701"/>
    <w:p>
      <w:pPr>
        <w:spacing w:after="0"/>
        <w:ind w:left="0"/>
        <w:jc w:val="left"/>
      </w:pPr>
      <w:r>
        <w:rPr>
          <w:rFonts w:ascii="Times New Roman"/>
          <w:b/>
          <w:i w:val="false"/>
          <w:color w:val="000000"/>
        </w:rPr>
        <w:t xml:space="preserve"> 4-тарау. Басқарманың мүлкі</w:t>
      </w:r>
    </w:p>
    <w:bookmarkEnd w:id="15701"/>
    <w:bookmarkStart w:name="z17165" w:id="1570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702"/>
    <w:bookmarkStart w:name="z17166" w:id="1570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703"/>
    <w:bookmarkStart w:name="z17167" w:id="1570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704"/>
    <w:bookmarkStart w:name="z17168" w:id="1570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705"/>
    <w:bookmarkStart w:name="z17169" w:id="15706"/>
    <w:p>
      <w:pPr>
        <w:spacing w:after="0"/>
        <w:ind w:left="0"/>
        <w:jc w:val="left"/>
      </w:pPr>
      <w:r>
        <w:rPr>
          <w:rFonts w:ascii="Times New Roman"/>
          <w:b/>
          <w:i w:val="false"/>
          <w:color w:val="000000"/>
        </w:rPr>
        <w:t xml:space="preserve"> 5-тарау. Басқарманы қайта ұйымдастыру және тарату</w:t>
      </w:r>
    </w:p>
    <w:bookmarkEnd w:id="15706"/>
    <w:bookmarkStart w:name="z17170" w:id="1570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7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195-қосымша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182-қосымша</w:t>
            </w:r>
          </w:p>
        </w:tc>
      </w:tr>
    </w:tbl>
    <w:bookmarkStart w:name="z17185" w:id="1570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Аққайың аудандық санитариялық-эпидемиологиялық бақылау басқармасы" республикалық мемлекеттік мекемесінің ережесі</w:t>
      </w:r>
    </w:p>
    <w:bookmarkEnd w:id="15708"/>
    <w:bookmarkStart w:name="z17186" w:id="15709"/>
    <w:p>
      <w:pPr>
        <w:spacing w:after="0"/>
        <w:ind w:left="0"/>
        <w:jc w:val="left"/>
      </w:pPr>
      <w:r>
        <w:rPr>
          <w:rFonts w:ascii="Times New Roman"/>
          <w:b/>
          <w:i w:val="false"/>
          <w:color w:val="000000"/>
        </w:rPr>
        <w:t xml:space="preserve"> 1-тарау. Жалпы ережелер</w:t>
      </w:r>
    </w:p>
    <w:bookmarkEnd w:id="15709"/>
    <w:bookmarkStart w:name="z17187" w:id="1571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Аққайың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710"/>
    <w:bookmarkStart w:name="z17188" w:id="1571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711"/>
    <w:bookmarkStart w:name="z17189" w:id="1571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712"/>
    <w:bookmarkStart w:name="z17190" w:id="1571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713"/>
    <w:bookmarkStart w:name="z17191" w:id="1571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714"/>
    <w:bookmarkStart w:name="z17192" w:id="1571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715"/>
    <w:bookmarkStart w:name="z17193" w:id="1571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716"/>
    <w:bookmarkStart w:name="z17194" w:id="15717"/>
    <w:p>
      <w:pPr>
        <w:spacing w:after="0"/>
        <w:ind w:left="0"/>
        <w:jc w:val="both"/>
      </w:pPr>
      <w:r>
        <w:rPr>
          <w:rFonts w:ascii="Times New Roman"/>
          <w:b w:val="false"/>
          <w:i w:val="false"/>
          <w:color w:val="000000"/>
          <w:sz w:val="28"/>
        </w:rPr>
        <w:t>
      8. Заңды тұлғаның орналасқан жері – индекс 150300, Қазақстан Республикасы, Солтүстік Қазақстан облысы, Аққайың ауданы, Смирново ауылы, Щербаков көшесі, 17 үй.</w:t>
      </w:r>
    </w:p>
    <w:bookmarkEnd w:id="15717"/>
    <w:bookmarkStart w:name="z17195" w:id="1571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Аққайың аудандық санитариялық-эпидемиологиялық бақылау басқармасы" республикалық мемлекеттік мекемесі.</w:t>
      </w:r>
    </w:p>
    <w:bookmarkEnd w:id="15718"/>
    <w:bookmarkStart w:name="z17196" w:id="1571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719"/>
    <w:bookmarkStart w:name="z17197" w:id="1572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720"/>
    <w:bookmarkStart w:name="z17198" w:id="1572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721"/>
    <w:bookmarkStart w:name="z17199" w:id="1572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722"/>
    <w:bookmarkStart w:name="z17200" w:id="1572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723"/>
    <w:bookmarkStart w:name="z17201" w:id="15724"/>
    <w:p>
      <w:pPr>
        <w:spacing w:after="0"/>
        <w:ind w:left="0"/>
        <w:jc w:val="both"/>
      </w:pPr>
      <w:r>
        <w:rPr>
          <w:rFonts w:ascii="Times New Roman"/>
          <w:b w:val="false"/>
          <w:i w:val="false"/>
          <w:color w:val="000000"/>
          <w:sz w:val="28"/>
        </w:rPr>
        <w:t>
      13. Міндеттері:</w:t>
      </w:r>
    </w:p>
    <w:bookmarkEnd w:id="15724"/>
    <w:bookmarkStart w:name="z17202" w:id="1572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725"/>
    <w:bookmarkStart w:name="z17203" w:id="1572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726"/>
    <w:bookmarkStart w:name="z17204" w:id="1572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727"/>
    <w:bookmarkStart w:name="z17205" w:id="15728"/>
    <w:p>
      <w:pPr>
        <w:spacing w:after="0"/>
        <w:ind w:left="0"/>
        <w:jc w:val="both"/>
      </w:pPr>
      <w:r>
        <w:rPr>
          <w:rFonts w:ascii="Times New Roman"/>
          <w:b w:val="false"/>
          <w:i w:val="false"/>
          <w:color w:val="000000"/>
          <w:sz w:val="28"/>
        </w:rPr>
        <w:t>
      14. Құқықтары мен міндеттері:</w:t>
      </w:r>
    </w:p>
    <w:bookmarkEnd w:id="15728"/>
    <w:bookmarkStart w:name="z17206" w:id="1572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729"/>
    <w:bookmarkStart w:name="z17207" w:id="1573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730"/>
    <w:bookmarkStart w:name="z17208" w:id="1573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731"/>
    <w:bookmarkStart w:name="z17209" w:id="1573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732"/>
    <w:bookmarkStart w:name="z17210" w:id="1573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733"/>
    <w:bookmarkStart w:name="z17211" w:id="1573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734"/>
    <w:bookmarkStart w:name="z17212" w:id="1573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735"/>
    <w:bookmarkStart w:name="z17213" w:id="1573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736"/>
    <w:bookmarkStart w:name="z17214" w:id="1573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737"/>
    <w:bookmarkStart w:name="z17215" w:id="15738"/>
    <w:p>
      <w:pPr>
        <w:spacing w:after="0"/>
        <w:ind w:left="0"/>
        <w:jc w:val="both"/>
      </w:pPr>
      <w:r>
        <w:rPr>
          <w:rFonts w:ascii="Times New Roman"/>
          <w:b w:val="false"/>
          <w:i w:val="false"/>
          <w:color w:val="000000"/>
          <w:sz w:val="28"/>
        </w:rPr>
        <w:t>
      15. Функциялары:</w:t>
      </w:r>
    </w:p>
    <w:bookmarkEnd w:id="15738"/>
    <w:bookmarkStart w:name="z17216" w:id="15739"/>
    <w:p>
      <w:pPr>
        <w:spacing w:after="0"/>
        <w:ind w:left="0"/>
        <w:jc w:val="both"/>
      </w:pPr>
      <w:r>
        <w:rPr>
          <w:rFonts w:ascii="Times New Roman"/>
          <w:b w:val="false"/>
          <w:i w:val="false"/>
          <w:color w:val="000000"/>
          <w:sz w:val="28"/>
        </w:rPr>
        <w:t>
      1) реттелетін салада мемлекеттік саясатты іске асыру;</w:t>
      </w:r>
    </w:p>
    <w:bookmarkEnd w:id="15739"/>
    <w:bookmarkStart w:name="z17217" w:id="1574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740"/>
    <w:bookmarkStart w:name="z17218" w:id="1574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741"/>
    <w:bookmarkStart w:name="z17219" w:id="1574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742"/>
    <w:bookmarkStart w:name="z17220" w:id="1574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743"/>
    <w:bookmarkStart w:name="z17221" w:id="1574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744"/>
    <w:bookmarkStart w:name="z17222" w:id="1574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745"/>
    <w:bookmarkStart w:name="z17223" w:id="1574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746"/>
    <w:bookmarkStart w:name="z17224" w:id="1574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747"/>
    <w:bookmarkStart w:name="z17225" w:id="1574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748"/>
    <w:bookmarkStart w:name="z17226" w:id="1574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749"/>
    <w:bookmarkStart w:name="z17227" w:id="15750"/>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5750"/>
    <w:bookmarkStart w:name="z17228" w:id="1575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751"/>
    <w:bookmarkStart w:name="z17229" w:id="1575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752"/>
    <w:bookmarkStart w:name="z17230" w:id="1575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753"/>
    <w:bookmarkStart w:name="z17231" w:id="1575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754"/>
    <w:bookmarkStart w:name="z17232" w:id="1575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755"/>
    <w:bookmarkStart w:name="z17233" w:id="1575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756"/>
    <w:bookmarkStart w:name="z17234" w:id="1575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757"/>
    <w:bookmarkStart w:name="z17235" w:id="1575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758"/>
    <w:bookmarkStart w:name="z17236" w:id="1575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759"/>
    <w:bookmarkStart w:name="z17237" w:id="1576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760"/>
    <w:bookmarkStart w:name="z17238" w:id="1576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761"/>
    <w:bookmarkStart w:name="z17239" w:id="1576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762"/>
    <w:bookmarkStart w:name="z17240" w:id="1576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763"/>
    <w:bookmarkStart w:name="z17241" w:id="1576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764"/>
    <w:bookmarkStart w:name="z17242" w:id="1576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765"/>
    <w:bookmarkStart w:name="z17243" w:id="1576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766"/>
    <w:bookmarkStart w:name="z17244" w:id="15767"/>
    <w:p>
      <w:pPr>
        <w:spacing w:after="0"/>
        <w:ind w:left="0"/>
        <w:jc w:val="both"/>
      </w:pPr>
      <w:r>
        <w:rPr>
          <w:rFonts w:ascii="Times New Roman"/>
          <w:b w:val="false"/>
          <w:i w:val="false"/>
          <w:color w:val="000000"/>
          <w:sz w:val="28"/>
        </w:rPr>
        <w:t>
      29) мыналарды:</w:t>
      </w:r>
    </w:p>
    <w:bookmarkEnd w:id="15767"/>
    <w:bookmarkStart w:name="z17245" w:id="1576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768"/>
    <w:bookmarkStart w:name="z17246" w:id="1576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769"/>
    <w:bookmarkStart w:name="z17247" w:id="1577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770"/>
    <w:bookmarkStart w:name="z17248" w:id="1577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771"/>
    <w:bookmarkStart w:name="z17249" w:id="1577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772"/>
    <w:bookmarkStart w:name="z17250" w:id="1577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773"/>
    <w:bookmarkStart w:name="z17251" w:id="1577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774"/>
    <w:bookmarkStart w:name="z17252" w:id="15775"/>
    <w:p>
      <w:pPr>
        <w:spacing w:after="0"/>
        <w:ind w:left="0"/>
        <w:jc w:val="both"/>
      </w:pPr>
      <w:r>
        <w:rPr>
          <w:rFonts w:ascii="Times New Roman"/>
          <w:b w:val="false"/>
          <w:i w:val="false"/>
          <w:color w:val="000000"/>
          <w:sz w:val="28"/>
        </w:rPr>
        <w:t>
      19. Басқарма басшысының өкілеттіктері:</w:t>
      </w:r>
    </w:p>
    <w:bookmarkEnd w:id="15775"/>
    <w:bookmarkStart w:name="z17253" w:id="1577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776"/>
    <w:bookmarkStart w:name="z17254" w:id="1577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777"/>
    <w:bookmarkStart w:name="z17255" w:id="1577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778"/>
    <w:bookmarkStart w:name="z17256" w:id="1577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779"/>
    <w:bookmarkStart w:name="z17257" w:id="1578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780"/>
    <w:bookmarkStart w:name="z17258" w:id="1578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781"/>
    <w:bookmarkStart w:name="z17259" w:id="15782"/>
    <w:p>
      <w:pPr>
        <w:spacing w:after="0"/>
        <w:ind w:left="0"/>
        <w:jc w:val="left"/>
      </w:pPr>
      <w:r>
        <w:rPr>
          <w:rFonts w:ascii="Times New Roman"/>
          <w:b/>
          <w:i w:val="false"/>
          <w:color w:val="000000"/>
        </w:rPr>
        <w:t xml:space="preserve"> 4-тарау. Басқарманың мүлкі</w:t>
      </w:r>
    </w:p>
    <w:bookmarkEnd w:id="15782"/>
    <w:bookmarkStart w:name="z17260" w:id="1578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783"/>
    <w:bookmarkStart w:name="z17261" w:id="1578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784"/>
    <w:bookmarkStart w:name="z17262" w:id="1578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785"/>
    <w:bookmarkStart w:name="z17263" w:id="1578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786"/>
    <w:bookmarkStart w:name="z17264" w:id="15787"/>
    <w:p>
      <w:pPr>
        <w:spacing w:after="0"/>
        <w:ind w:left="0"/>
        <w:jc w:val="left"/>
      </w:pPr>
      <w:r>
        <w:rPr>
          <w:rFonts w:ascii="Times New Roman"/>
          <w:b/>
          <w:i w:val="false"/>
          <w:color w:val="000000"/>
        </w:rPr>
        <w:t xml:space="preserve"> 5-тарау. Басқарманы қайта ұйымдастыру және тарату</w:t>
      </w:r>
    </w:p>
    <w:bookmarkEnd w:id="15787"/>
    <w:bookmarkStart w:name="z17265" w:id="1578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7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196-қосымша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183-қосымша</w:t>
            </w:r>
          </w:p>
        </w:tc>
      </w:tr>
    </w:tbl>
    <w:bookmarkStart w:name="z17280" w:id="1578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Ғабит Мүсірепов атындағы ауданының санитариялық-эпидемиологиялық бақылау басқармасы" республикалық мемлекеттік мекемесінің ережесі</w:t>
      </w:r>
    </w:p>
    <w:bookmarkEnd w:id="15789"/>
    <w:bookmarkStart w:name="z17281" w:id="15790"/>
    <w:p>
      <w:pPr>
        <w:spacing w:after="0"/>
        <w:ind w:left="0"/>
        <w:jc w:val="left"/>
      </w:pPr>
      <w:r>
        <w:rPr>
          <w:rFonts w:ascii="Times New Roman"/>
          <w:b/>
          <w:i w:val="false"/>
          <w:color w:val="000000"/>
        </w:rPr>
        <w:t xml:space="preserve"> 1-тарау. Жалпы ережелер</w:t>
      </w:r>
    </w:p>
    <w:bookmarkEnd w:id="15790"/>
    <w:bookmarkStart w:name="z17282" w:id="1579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Ғабит Мүсірепов атындағы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791"/>
    <w:bookmarkStart w:name="z17283" w:id="1579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792"/>
    <w:bookmarkStart w:name="z17284" w:id="1579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793"/>
    <w:bookmarkStart w:name="z17285" w:id="1579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794"/>
    <w:bookmarkStart w:name="z17286" w:id="1579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795"/>
    <w:bookmarkStart w:name="z17287" w:id="1579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796"/>
    <w:bookmarkStart w:name="z17288" w:id="1579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797"/>
    <w:bookmarkStart w:name="z17289" w:id="15798"/>
    <w:p>
      <w:pPr>
        <w:spacing w:after="0"/>
        <w:ind w:left="0"/>
        <w:jc w:val="both"/>
      </w:pPr>
      <w:r>
        <w:rPr>
          <w:rFonts w:ascii="Times New Roman"/>
          <w:b w:val="false"/>
          <w:i w:val="false"/>
          <w:color w:val="000000"/>
          <w:sz w:val="28"/>
        </w:rPr>
        <w:t>
      8. Заңды тұлғаның орналасқан жері – индекс 150400, Қазақстан Республикасы, Солтүстік Қазақстан облысы, Ғабит Мүсірепов атындағы ауданы, Новоишимское ауылы, Әуелбеков көшесі, 30 А үй.</w:t>
      </w:r>
    </w:p>
    <w:bookmarkEnd w:id="15798"/>
    <w:bookmarkStart w:name="z17290" w:id="1579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Ғабит Мүсірепов атындағы ауданының санитариялық-эпидемиологиялық бақылау басқармасы" республикалық мемлекеттік мекемесі.</w:t>
      </w:r>
    </w:p>
    <w:bookmarkEnd w:id="15799"/>
    <w:bookmarkStart w:name="z17291" w:id="1580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800"/>
    <w:bookmarkStart w:name="z17292" w:id="1580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801"/>
    <w:bookmarkStart w:name="z17293" w:id="1580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802"/>
    <w:bookmarkStart w:name="z17294" w:id="1580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803"/>
    <w:bookmarkStart w:name="z17295" w:id="1580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804"/>
    <w:bookmarkStart w:name="z17296" w:id="15805"/>
    <w:p>
      <w:pPr>
        <w:spacing w:after="0"/>
        <w:ind w:left="0"/>
        <w:jc w:val="both"/>
      </w:pPr>
      <w:r>
        <w:rPr>
          <w:rFonts w:ascii="Times New Roman"/>
          <w:b w:val="false"/>
          <w:i w:val="false"/>
          <w:color w:val="000000"/>
          <w:sz w:val="28"/>
        </w:rPr>
        <w:t>
      13. Міндеттері:</w:t>
      </w:r>
    </w:p>
    <w:bookmarkEnd w:id="15805"/>
    <w:bookmarkStart w:name="z17297" w:id="1580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806"/>
    <w:bookmarkStart w:name="z17298" w:id="1580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807"/>
    <w:bookmarkStart w:name="z17299" w:id="1580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808"/>
    <w:bookmarkStart w:name="z17300" w:id="15809"/>
    <w:p>
      <w:pPr>
        <w:spacing w:after="0"/>
        <w:ind w:left="0"/>
        <w:jc w:val="both"/>
      </w:pPr>
      <w:r>
        <w:rPr>
          <w:rFonts w:ascii="Times New Roman"/>
          <w:b w:val="false"/>
          <w:i w:val="false"/>
          <w:color w:val="000000"/>
          <w:sz w:val="28"/>
        </w:rPr>
        <w:t>
      14. Құқықтары мен міндеттері:</w:t>
      </w:r>
    </w:p>
    <w:bookmarkEnd w:id="15809"/>
    <w:bookmarkStart w:name="z17301" w:id="1581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810"/>
    <w:bookmarkStart w:name="z17302" w:id="1581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811"/>
    <w:bookmarkStart w:name="z17303" w:id="1581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812"/>
    <w:bookmarkStart w:name="z17304" w:id="1581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813"/>
    <w:bookmarkStart w:name="z17305" w:id="1581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814"/>
    <w:bookmarkStart w:name="z17306" w:id="1581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815"/>
    <w:bookmarkStart w:name="z17307" w:id="1581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816"/>
    <w:bookmarkStart w:name="z17308" w:id="1581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817"/>
    <w:bookmarkStart w:name="z17309" w:id="1581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818"/>
    <w:bookmarkStart w:name="z17310" w:id="15819"/>
    <w:p>
      <w:pPr>
        <w:spacing w:after="0"/>
        <w:ind w:left="0"/>
        <w:jc w:val="both"/>
      </w:pPr>
      <w:r>
        <w:rPr>
          <w:rFonts w:ascii="Times New Roman"/>
          <w:b w:val="false"/>
          <w:i w:val="false"/>
          <w:color w:val="000000"/>
          <w:sz w:val="28"/>
        </w:rPr>
        <w:t>
      15. Функциялары:</w:t>
      </w:r>
    </w:p>
    <w:bookmarkEnd w:id="15819"/>
    <w:bookmarkStart w:name="z17311" w:id="15820"/>
    <w:p>
      <w:pPr>
        <w:spacing w:after="0"/>
        <w:ind w:left="0"/>
        <w:jc w:val="both"/>
      </w:pPr>
      <w:r>
        <w:rPr>
          <w:rFonts w:ascii="Times New Roman"/>
          <w:b w:val="false"/>
          <w:i w:val="false"/>
          <w:color w:val="000000"/>
          <w:sz w:val="28"/>
        </w:rPr>
        <w:t>
      1) реттелетін салада мемлекеттік саясатты іске асыру;</w:t>
      </w:r>
    </w:p>
    <w:bookmarkEnd w:id="15820"/>
    <w:bookmarkStart w:name="z17312" w:id="1582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821"/>
    <w:bookmarkStart w:name="z17313" w:id="1582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822"/>
    <w:bookmarkStart w:name="z17314" w:id="1582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823"/>
    <w:bookmarkStart w:name="z17315" w:id="1582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824"/>
    <w:bookmarkStart w:name="z17316" w:id="1582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825"/>
    <w:bookmarkStart w:name="z17317" w:id="1582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826"/>
    <w:bookmarkStart w:name="z17318" w:id="1582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827"/>
    <w:bookmarkStart w:name="z17319" w:id="1582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828"/>
    <w:bookmarkStart w:name="z17320" w:id="1582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829"/>
    <w:bookmarkStart w:name="z17321" w:id="1583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830"/>
    <w:bookmarkStart w:name="z17322" w:id="1583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5831"/>
    <w:bookmarkStart w:name="z17323" w:id="1583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832"/>
    <w:bookmarkStart w:name="z17324" w:id="1583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833"/>
    <w:bookmarkStart w:name="z17325" w:id="1583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834"/>
    <w:bookmarkStart w:name="z17326" w:id="1583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835"/>
    <w:bookmarkStart w:name="z17327" w:id="1583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836"/>
    <w:bookmarkStart w:name="z17328" w:id="1583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837"/>
    <w:bookmarkStart w:name="z17329" w:id="1583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838"/>
    <w:bookmarkStart w:name="z17330" w:id="1583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839"/>
    <w:bookmarkStart w:name="z17331" w:id="1584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840"/>
    <w:bookmarkStart w:name="z17332" w:id="1584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841"/>
    <w:bookmarkStart w:name="z17333" w:id="1584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842"/>
    <w:bookmarkStart w:name="z17334" w:id="1584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843"/>
    <w:bookmarkStart w:name="z17335" w:id="1584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844"/>
    <w:bookmarkStart w:name="z17336" w:id="1584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845"/>
    <w:bookmarkStart w:name="z17337" w:id="1584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846"/>
    <w:bookmarkStart w:name="z17338" w:id="1584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847"/>
    <w:bookmarkStart w:name="z17339" w:id="15848"/>
    <w:p>
      <w:pPr>
        <w:spacing w:after="0"/>
        <w:ind w:left="0"/>
        <w:jc w:val="both"/>
      </w:pPr>
      <w:r>
        <w:rPr>
          <w:rFonts w:ascii="Times New Roman"/>
          <w:b w:val="false"/>
          <w:i w:val="false"/>
          <w:color w:val="000000"/>
          <w:sz w:val="28"/>
        </w:rPr>
        <w:t>
      29) мыналарды:</w:t>
      </w:r>
    </w:p>
    <w:bookmarkEnd w:id="15848"/>
    <w:bookmarkStart w:name="z17340" w:id="1584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849"/>
    <w:bookmarkStart w:name="z17341" w:id="1585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850"/>
    <w:bookmarkStart w:name="z17342" w:id="1585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851"/>
    <w:bookmarkStart w:name="z17343" w:id="1585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852"/>
    <w:bookmarkStart w:name="z17344" w:id="1585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853"/>
    <w:bookmarkStart w:name="z17345" w:id="1585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854"/>
    <w:bookmarkStart w:name="z17346" w:id="1585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855"/>
    <w:bookmarkStart w:name="z17347" w:id="15856"/>
    <w:p>
      <w:pPr>
        <w:spacing w:after="0"/>
        <w:ind w:left="0"/>
        <w:jc w:val="both"/>
      </w:pPr>
      <w:r>
        <w:rPr>
          <w:rFonts w:ascii="Times New Roman"/>
          <w:b w:val="false"/>
          <w:i w:val="false"/>
          <w:color w:val="000000"/>
          <w:sz w:val="28"/>
        </w:rPr>
        <w:t>
      19. Басқарма басшысының өкілеттіктері:</w:t>
      </w:r>
    </w:p>
    <w:bookmarkEnd w:id="15856"/>
    <w:bookmarkStart w:name="z17348" w:id="1585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857"/>
    <w:bookmarkStart w:name="z17349" w:id="1585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858"/>
    <w:bookmarkStart w:name="z17350" w:id="1585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859"/>
    <w:bookmarkStart w:name="z17351" w:id="1586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860"/>
    <w:bookmarkStart w:name="z17352" w:id="1586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861"/>
    <w:bookmarkStart w:name="z17353" w:id="1586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862"/>
    <w:bookmarkStart w:name="z17354" w:id="15863"/>
    <w:p>
      <w:pPr>
        <w:spacing w:after="0"/>
        <w:ind w:left="0"/>
        <w:jc w:val="left"/>
      </w:pPr>
      <w:r>
        <w:rPr>
          <w:rFonts w:ascii="Times New Roman"/>
          <w:b/>
          <w:i w:val="false"/>
          <w:color w:val="000000"/>
        </w:rPr>
        <w:t xml:space="preserve"> 4-тарау. Басқарманың мүлкі</w:t>
      </w:r>
    </w:p>
    <w:bookmarkEnd w:id="15863"/>
    <w:bookmarkStart w:name="z17355" w:id="1586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864"/>
    <w:bookmarkStart w:name="z17356" w:id="1586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865"/>
    <w:bookmarkStart w:name="z17357" w:id="1586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866"/>
    <w:bookmarkStart w:name="z17358" w:id="1586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867"/>
    <w:bookmarkStart w:name="z17359" w:id="15868"/>
    <w:p>
      <w:pPr>
        <w:spacing w:after="0"/>
        <w:ind w:left="0"/>
        <w:jc w:val="left"/>
      </w:pPr>
      <w:r>
        <w:rPr>
          <w:rFonts w:ascii="Times New Roman"/>
          <w:b/>
          <w:i w:val="false"/>
          <w:color w:val="000000"/>
        </w:rPr>
        <w:t xml:space="preserve"> 5-тарау. Басқарманы қайта ұйымдастыру және тарату</w:t>
      </w:r>
    </w:p>
    <w:bookmarkEnd w:id="15868"/>
    <w:bookmarkStart w:name="z17360" w:id="1586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8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197-қосымша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184-қосымша</w:t>
            </w:r>
          </w:p>
        </w:tc>
      </w:tr>
    </w:tbl>
    <w:bookmarkStart w:name="z17375" w:id="1587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мекемесінің ережесі</w:t>
      </w:r>
    </w:p>
    <w:bookmarkEnd w:id="15870"/>
    <w:bookmarkStart w:name="z17376" w:id="15871"/>
    <w:p>
      <w:pPr>
        <w:spacing w:after="0"/>
        <w:ind w:left="0"/>
        <w:jc w:val="left"/>
      </w:pPr>
      <w:r>
        <w:rPr>
          <w:rFonts w:ascii="Times New Roman"/>
          <w:b/>
          <w:i w:val="false"/>
          <w:color w:val="000000"/>
        </w:rPr>
        <w:t xml:space="preserve"> 1-тарау. Жалпы ережелер</w:t>
      </w:r>
    </w:p>
    <w:bookmarkEnd w:id="15871"/>
    <w:bookmarkStart w:name="z17377" w:id="1587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872"/>
    <w:bookmarkStart w:name="z17378" w:id="1587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873"/>
    <w:bookmarkStart w:name="z17379" w:id="1587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874"/>
    <w:bookmarkStart w:name="z17380" w:id="1587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875"/>
    <w:bookmarkStart w:name="z17381" w:id="1587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876"/>
    <w:bookmarkStart w:name="z17382" w:id="1587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877"/>
    <w:bookmarkStart w:name="z17383" w:id="1587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878"/>
    <w:bookmarkStart w:name="z17384" w:id="15879"/>
    <w:p>
      <w:pPr>
        <w:spacing w:after="0"/>
        <w:ind w:left="0"/>
        <w:jc w:val="both"/>
      </w:pPr>
      <w:r>
        <w:rPr>
          <w:rFonts w:ascii="Times New Roman"/>
          <w:b w:val="false"/>
          <w:i w:val="false"/>
          <w:color w:val="000000"/>
          <w:sz w:val="28"/>
        </w:rPr>
        <w:t>
      8. Заңды тұлғаның орналасқан жері – индекс 150500, Қазақстан Республикасы, Солтүстік Қазақстан облысы, Есіл ауданы, Явленка ауылы, Гагарин даңғылы, 4 үй.</w:t>
      </w:r>
    </w:p>
    <w:bookmarkEnd w:id="15879"/>
    <w:bookmarkStart w:name="z17385" w:id="1588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Есіл аудандық санитариялық-эпидемиологиялық бақылау басқармасы" республикалық мемлекеттік мекемесі.</w:t>
      </w:r>
    </w:p>
    <w:bookmarkEnd w:id="15880"/>
    <w:bookmarkStart w:name="z17386" w:id="1588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881"/>
    <w:bookmarkStart w:name="z17387" w:id="1588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882"/>
    <w:bookmarkStart w:name="z17388" w:id="1588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883"/>
    <w:bookmarkStart w:name="z17389" w:id="1588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884"/>
    <w:bookmarkStart w:name="z17390" w:id="1588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885"/>
    <w:bookmarkStart w:name="z17391" w:id="15886"/>
    <w:p>
      <w:pPr>
        <w:spacing w:after="0"/>
        <w:ind w:left="0"/>
        <w:jc w:val="both"/>
      </w:pPr>
      <w:r>
        <w:rPr>
          <w:rFonts w:ascii="Times New Roman"/>
          <w:b w:val="false"/>
          <w:i w:val="false"/>
          <w:color w:val="000000"/>
          <w:sz w:val="28"/>
        </w:rPr>
        <w:t>
      13. Міндеттері:</w:t>
      </w:r>
    </w:p>
    <w:bookmarkEnd w:id="15886"/>
    <w:bookmarkStart w:name="z17392" w:id="1588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887"/>
    <w:bookmarkStart w:name="z17393" w:id="1588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888"/>
    <w:bookmarkStart w:name="z17394" w:id="1588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889"/>
    <w:bookmarkStart w:name="z17395" w:id="15890"/>
    <w:p>
      <w:pPr>
        <w:spacing w:after="0"/>
        <w:ind w:left="0"/>
        <w:jc w:val="both"/>
      </w:pPr>
      <w:r>
        <w:rPr>
          <w:rFonts w:ascii="Times New Roman"/>
          <w:b w:val="false"/>
          <w:i w:val="false"/>
          <w:color w:val="000000"/>
          <w:sz w:val="28"/>
        </w:rPr>
        <w:t>
      14. Құқықтары мен міндеттері:</w:t>
      </w:r>
    </w:p>
    <w:bookmarkEnd w:id="15890"/>
    <w:bookmarkStart w:name="z17396" w:id="1589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891"/>
    <w:bookmarkStart w:name="z17397" w:id="1589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892"/>
    <w:bookmarkStart w:name="z17398" w:id="1589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893"/>
    <w:bookmarkStart w:name="z17399" w:id="1589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894"/>
    <w:bookmarkStart w:name="z17400" w:id="1589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895"/>
    <w:bookmarkStart w:name="z17401" w:id="1589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896"/>
    <w:bookmarkStart w:name="z17402" w:id="1589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897"/>
    <w:bookmarkStart w:name="z17403" w:id="1589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898"/>
    <w:bookmarkStart w:name="z17404" w:id="1589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899"/>
    <w:bookmarkStart w:name="z17405" w:id="15900"/>
    <w:p>
      <w:pPr>
        <w:spacing w:after="0"/>
        <w:ind w:left="0"/>
        <w:jc w:val="both"/>
      </w:pPr>
      <w:r>
        <w:rPr>
          <w:rFonts w:ascii="Times New Roman"/>
          <w:b w:val="false"/>
          <w:i w:val="false"/>
          <w:color w:val="000000"/>
          <w:sz w:val="28"/>
        </w:rPr>
        <w:t>
      15. Функциялары:</w:t>
      </w:r>
    </w:p>
    <w:bookmarkEnd w:id="15900"/>
    <w:bookmarkStart w:name="z17406" w:id="15901"/>
    <w:p>
      <w:pPr>
        <w:spacing w:after="0"/>
        <w:ind w:left="0"/>
        <w:jc w:val="both"/>
      </w:pPr>
      <w:r>
        <w:rPr>
          <w:rFonts w:ascii="Times New Roman"/>
          <w:b w:val="false"/>
          <w:i w:val="false"/>
          <w:color w:val="000000"/>
          <w:sz w:val="28"/>
        </w:rPr>
        <w:t>
      1) реттелетін салада мемлекеттік саясатты іске асыру;</w:t>
      </w:r>
    </w:p>
    <w:bookmarkEnd w:id="15901"/>
    <w:bookmarkStart w:name="z17407" w:id="1590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902"/>
    <w:bookmarkStart w:name="z17408" w:id="1590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903"/>
    <w:bookmarkStart w:name="z17409" w:id="1590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904"/>
    <w:bookmarkStart w:name="z17410" w:id="1590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905"/>
    <w:bookmarkStart w:name="z17411" w:id="1590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906"/>
    <w:bookmarkStart w:name="z17412" w:id="1590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907"/>
    <w:bookmarkStart w:name="z17413" w:id="1590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908"/>
    <w:bookmarkStart w:name="z17414" w:id="1590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909"/>
    <w:bookmarkStart w:name="z17415" w:id="1591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910"/>
    <w:bookmarkStart w:name="z17416" w:id="1591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911"/>
    <w:bookmarkStart w:name="z17417" w:id="15912"/>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5912"/>
    <w:bookmarkStart w:name="z17418" w:id="1591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913"/>
    <w:bookmarkStart w:name="z17419" w:id="1591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914"/>
    <w:bookmarkStart w:name="z17420" w:id="1591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915"/>
    <w:bookmarkStart w:name="z17421" w:id="1591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916"/>
    <w:bookmarkStart w:name="z17422" w:id="1591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917"/>
    <w:bookmarkStart w:name="z17423" w:id="1591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918"/>
    <w:bookmarkStart w:name="z17424" w:id="1591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5919"/>
    <w:bookmarkStart w:name="z17425" w:id="1592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5920"/>
    <w:bookmarkStart w:name="z17426" w:id="1592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5921"/>
    <w:bookmarkStart w:name="z17427" w:id="1592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5922"/>
    <w:bookmarkStart w:name="z17428" w:id="1592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5923"/>
    <w:bookmarkStart w:name="z17429" w:id="1592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5924"/>
    <w:bookmarkStart w:name="z17430" w:id="1592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5925"/>
    <w:bookmarkStart w:name="z17431" w:id="1592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5926"/>
    <w:bookmarkStart w:name="z17432" w:id="1592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5927"/>
    <w:bookmarkStart w:name="z17433" w:id="1592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5928"/>
    <w:bookmarkStart w:name="z17434" w:id="15929"/>
    <w:p>
      <w:pPr>
        <w:spacing w:after="0"/>
        <w:ind w:left="0"/>
        <w:jc w:val="both"/>
      </w:pPr>
      <w:r>
        <w:rPr>
          <w:rFonts w:ascii="Times New Roman"/>
          <w:b w:val="false"/>
          <w:i w:val="false"/>
          <w:color w:val="000000"/>
          <w:sz w:val="28"/>
        </w:rPr>
        <w:t>
      29) мыналарды:</w:t>
      </w:r>
    </w:p>
    <w:bookmarkEnd w:id="15929"/>
    <w:bookmarkStart w:name="z17435" w:id="1593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5930"/>
    <w:bookmarkStart w:name="z17436" w:id="1593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5931"/>
    <w:bookmarkStart w:name="z17437" w:id="1593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5932"/>
    <w:bookmarkStart w:name="z17438" w:id="1593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5933"/>
    <w:bookmarkStart w:name="z17439" w:id="1593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5934"/>
    <w:bookmarkStart w:name="z17440" w:id="1593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5935"/>
    <w:bookmarkStart w:name="z17441" w:id="1593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5936"/>
    <w:bookmarkStart w:name="z17442" w:id="15937"/>
    <w:p>
      <w:pPr>
        <w:spacing w:after="0"/>
        <w:ind w:left="0"/>
        <w:jc w:val="both"/>
      </w:pPr>
      <w:r>
        <w:rPr>
          <w:rFonts w:ascii="Times New Roman"/>
          <w:b w:val="false"/>
          <w:i w:val="false"/>
          <w:color w:val="000000"/>
          <w:sz w:val="28"/>
        </w:rPr>
        <w:t>
      19. Басқарма басшысының өкілеттіктері:</w:t>
      </w:r>
    </w:p>
    <w:bookmarkEnd w:id="15937"/>
    <w:bookmarkStart w:name="z17443" w:id="1593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5938"/>
    <w:bookmarkStart w:name="z17444" w:id="1593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5939"/>
    <w:bookmarkStart w:name="z17445" w:id="1594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5940"/>
    <w:bookmarkStart w:name="z17446" w:id="1594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5941"/>
    <w:bookmarkStart w:name="z17447" w:id="1594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5942"/>
    <w:bookmarkStart w:name="z17448" w:id="1594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5943"/>
    <w:bookmarkStart w:name="z17449" w:id="15944"/>
    <w:p>
      <w:pPr>
        <w:spacing w:after="0"/>
        <w:ind w:left="0"/>
        <w:jc w:val="left"/>
      </w:pPr>
      <w:r>
        <w:rPr>
          <w:rFonts w:ascii="Times New Roman"/>
          <w:b/>
          <w:i w:val="false"/>
          <w:color w:val="000000"/>
        </w:rPr>
        <w:t xml:space="preserve"> 4-тарау. Басқарманың мүлкі</w:t>
      </w:r>
    </w:p>
    <w:bookmarkEnd w:id="15944"/>
    <w:bookmarkStart w:name="z17450" w:id="1594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5945"/>
    <w:bookmarkStart w:name="z17451" w:id="1594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5946"/>
    <w:bookmarkStart w:name="z17452" w:id="1594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5947"/>
    <w:bookmarkStart w:name="z17453" w:id="1594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5948"/>
    <w:bookmarkStart w:name="z17454" w:id="15949"/>
    <w:p>
      <w:pPr>
        <w:spacing w:after="0"/>
        <w:ind w:left="0"/>
        <w:jc w:val="left"/>
      </w:pPr>
      <w:r>
        <w:rPr>
          <w:rFonts w:ascii="Times New Roman"/>
          <w:b/>
          <w:i w:val="false"/>
          <w:color w:val="000000"/>
        </w:rPr>
        <w:t xml:space="preserve"> 5-тарау. Басқарманы қайта ұйымдастыру және тарату</w:t>
      </w:r>
    </w:p>
    <w:bookmarkEnd w:id="15949"/>
    <w:bookmarkStart w:name="z17455" w:id="1595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59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198-қосымша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185-қосымша</w:t>
            </w:r>
          </w:p>
        </w:tc>
      </w:tr>
    </w:tbl>
    <w:bookmarkStart w:name="z17470" w:id="1595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мекемесінің ережесі</w:t>
      </w:r>
    </w:p>
    <w:bookmarkEnd w:id="15951"/>
    <w:bookmarkStart w:name="z17471" w:id="15952"/>
    <w:p>
      <w:pPr>
        <w:spacing w:after="0"/>
        <w:ind w:left="0"/>
        <w:jc w:val="left"/>
      </w:pPr>
      <w:r>
        <w:rPr>
          <w:rFonts w:ascii="Times New Roman"/>
          <w:b/>
          <w:i w:val="false"/>
          <w:color w:val="000000"/>
        </w:rPr>
        <w:t xml:space="preserve"> 1-тарау. Жалпы ережелер</w:t>
      </w:r>
    </w:p>
    <w:bookmarkEnd w:id="15952"/>
    <w:bookmarkStart w:name="z17472" w:id="1595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5953"/>
    <w:bookmarkStart w:name="z17473" w:id="1595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5954"/>
    <w:bookmarkStart w:name="z17474" w:id="1595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5955"/>
    <w:bookmarkStart w:name="z17475" w:id="1595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5956"/>
    <w:bookmarkStart w:name="z17476" w:id="1595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5957"/>
    <w:bookmarkStart w:name="z17477" w:id="1595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5958"/>
    <w:bookmarkStart w:name="z17478" w:id="1595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5959"/>
    <w:bookmarkStart w:name="z17479" w:id="15960"/>
    <w:p>
      <w:pPr>
        <w:spacing w:after="0"/>
        <w:ind w:left="0"/>
        <w:jc w:val="both"/>
      </w:pPr>
      <w:r>
        <w:rPr>
          <w:rFonts w:ascii="Times New Roman"/>
          <w:b w:val="false"/>
          <w:i w:val="false"/>
          <w:color w:val="000000"/>
          <w:sz w:val="28"/>
        </w:rPr>
        <w:t>
      8. Заңды тұлғаның орналасқан жері – индекс 150600, Қазақстан Республикасы, Солтүстік Қазақстан облысы, Жамбыл ауданы, Пресновка ауылы, Есім Шайкин көшесі, 49.</w:t>
      </w:r>
    </w:p>
    <w:bookmarkEnd w:id="15960"/>
    <w:bookmarkStart w:name="z17480" w:id="1596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Жамбыл аудандық санитариялық-эпидемиологиялық бақылау басқармасы" республикалық мемлекеттік мекемесі.</w:t>
      </w:r>
    </w:p>
    <w:bookmarkEnd w:id="15961"/>
    <w:bookmarkStart w:name="z17481" w:id="1596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5962"/>
    <w:bookmarkStart w:name="z17482" w:id="1596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5963"/>
    <w:bookmarkStart w:name="z17483" w:id="1596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5964"/>
    <w:bookmarkStart w:name="z17484" w:id="1596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5965"/>
    <w:bookmarkStart w:name="z17485" w:id="1596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5966"/>
    <w:bookmarkStart w:name="z17486" w:id="15967"/>
    <w:p>
      <w:pPr>
        <w:spacing w:after="0"/>
        <w:ind w:left="0"/>
        <w:jc w:val="both"/>
      </w:pPr>
      <w:r>
        <w:rPr>
          <w:rFonts w:ascii="Times New Roman"/>
          <w:b w:val="false"/>
          <w:i w:val="false"/>
          <w:color w:val="000000"/>
          <w:sz w:val="28"/>
        </w:rPr>
        <w:t>
      13. Міндеттері:</w:t>
      </w:r>
    </w:p>
    <w:bookmarkEnd w:id="15967"/>
    <w:bookmarkStart w:name="z17487" w:id="1596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5968"/>
    <w:bookmarkStart w:name="z17488" w:id="1596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5969"/>
    <w:bookmarkStart w:name="z17489" w:id="1597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5970"/>
    <w:bookmarkStart w:name="z17490" w:id="15971"/>
    <w:p>
      <w:pPr>
        <w:spacing w:after="0"/>
        <w:ind w:left="0"/>
        <w:jc w:val="both"/>
      </w:pPr>
      <w:r>
        <w:rPr>
          <w:rFonts w:ascii="Times New Roman"/>
          <w:b w:val="false"/>
          <w:i w:val="false"/>
          <w:color w:val="000000"/>
          <w:sz w:val="28"/>
        </w:rPr>
        <w:t>
      14. Құқықтары мен міндеттері:</w:t>
      </w:r>
    </w:p>
    <w:bookmarkEnd w:id="15971"/>
    <w:bookmarkStart w:name="z17491" w:id="1597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5972"/>
    <w:bookmarkStart w:name="z17492" w:id="1597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5973"/>
    <w:bookmarkStart w:name="z17493" w:id="1597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5974"/>
    <w:bookmarkStart w:name="z17494" w:id="1597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5975"/>
    <w:bookmarkStart w:name="z17495" w:id="1597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5976"/>
    <w:bookmarkStart w:name="z17496" w:id="1597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5977"/>
    <w:bookmarkStart w:name="z17497" w:id="1597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5978"/>
    <w:bookmarkStart w:name="z17498" w:id="1597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5979"/>
    <w:bookmarkStart w:name="z17499" w:id="1598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5980"/>
    <w:bookmarkStart w:name="z17500" w:id="15981"/>
    <w:p>
      <w:pPr>
        <w:spacing w:after="0"/>
        <w:ind w:left="0"/>
        <w:jc w:val="both"/>
      </w:pPr>
      <w:r>
        <w:rPr>
          <w:rFonts w:ascii="Times New Roman"/>
          <w:b w:val="false"/>
          <w:i w:val="false"/>
          <w:color w:val="000000"/>
          <w:sz w:val="28"/>
        </w:rPr>
        <w:t>
      15. Функциялары:</w:t>
      </w:r>
    </w:p>
    <w:bookmarkEnd w:id="15981"/>
    <w:bookmarkStart w:name="z17501" w:id="15982"/>
    <w:p>
      <w:pPr>
        <w:spacing w:after="0"/>
        <w:ind w:left="0"/>
        <w:jc w:val="both"/>
      </w:pPr>
      <w:r>
        <w:rPr>
          <w:rFonts w:ascii="Times New Roman"/>
          <w:b w:val="false"/>
          <w:i w:val="false"/>
          <w:color w:val="000000"/>
          <w:sz w:val="28"/>
        </w:rPr>
        <w:t>
      1) реттелетін салада мемлекеттік саясатты іске асыру;</w:t>
      </w:r>
    </w:p>
    <w:bookmarkEnd w:id="15982"/>
    <w:bookmarkStart w:name="z17502" w:id="1598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5983"/>
    <w:bookmarkStart w:name="z17503" w:id="1598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5984"/>
    <w:bookmarkStart w:name="z17504" w:id="1598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5985"/>
    <w:bookmarkStart w:name="z17505" w:id="1598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5986"/>
    <w:bookmarkStart w:name="z17506" w:id="1598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5987"/>
    <w:bookmarkStart w:name="z17507" w:id="1598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5988"/>
    <w:bookmarkStart w:name="z17508" w:id="1598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5989"/>
    <w:bookmarkStart w:name="z17509" w:id="1599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5990"/>
    <w:bookmarkStart w:name="z17510" w:id="1599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5991"/>
    <w:bookmarkStart w:name="z17511" w:id="1599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5992"/>
    <w:bookmarkStart w:name="z17512" w:id="1599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5993"/>
    <w:bookmarkStart w:name="z17513" w:id="1599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5994"/>
    <w:bookmarkStart w:name="z17514" w:id="1599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5995"/>
    <w:bookmarkStart w:name="z17515" w:id="1599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5996"/>
    <w:bookmarkStart w:name="z17516" w:id="1599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5997"/>
    <w:bookmarkStart w:name="z17517" w:id="1599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5998"/>
    <w:bookmarkStart w:name="z17518" w:id="1599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5999"/>
    <w:bookmarkStart w:name="z17519" w:id="1600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000"/>
    <w:bookmarkStart w:name="z17520" w:id="1600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001"/>
    <w:bookmarkStart w:name="z17521" w:id="1600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002"/>
    <w:bookmarkStart w:name="z17522" w:id="1600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003"/>
    <w:bookmarkStart w:name="z17523" w:id="1600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004"/>
    <w:bookmarkStart w:name="z17524" w:id="1600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005"/>
    <w:bookmarkStart w:name="z17525" w:id="1600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006"/>
    <w:bookmarkStart w:name="z17526" w:id="1600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007"/>
    <w:bookmarkStart w:name="z17527" w:id="1600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008"/>
    <w:bookmarkStart w:name="z17528" w:id="1600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009"/>
    <w:bookmarkStart w:name="z17529" w:id="16010"/>
    <w:p>
      <w:pPr>
        <w:spacing w:after="0"/>
        <w:ind w:left="0"/>
        <w:jc w:val="both"/>
      </w:pPr>
      <w:r>
        <w:rPr>
          <w:rFonts w:ascii="Times New Roman"/>
          <w:b w:val="false"/>
          <w:i w:val="false"/>
          <w:color w:val="000000"/>
          <w:sz w:val="28"/>
        </w:rPr>
        <w:t>
      29) мыналарды:</w:t>
      </w:r>
    </w:p>
    <w:bookmarkEnd w:id="16010"/>
    <w:bookmarkStart w:name="z17530" w:id="1601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011"/>
    <w:bookmarkStart w:name="z17531" w:id="1601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012"/>
    <w:bookmarkStart w:name="z17532" w:id="1601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013"/>
    <w:bookmarkStart w:name="z17533" w:id="1601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014"/>
    <w:bookmarkStart w:name="z17534" w:id="1601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015"/>
    <w:bookmarkStart w:name="z17535" w:id="1601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016"/>
    <w:bookmarkStart w:name="z17536" w:id="1601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017"/>
    <w:bookmarkStart w:name="z17537" w:id="16018"/>
    <w:p>
      <w:pPr>
        <w:spacing w:after="0"/>
        <w:ind w:left="0"/>
        <w:jc w:val="both"/>
      </w:pPr>
      <w:r>
        <w:rPr>
          <w:rFonts w:ascii="Times New Roman"/>
          <w:b w:val="false"/>
          <w:i w:val="false"/>
          <w:color w:val="000000"/>
          <w:sz w:val="28"/>
        </w:rPr>
        <w:t>
      19. Басқарма басшысының өкілеттіктері:</w:t>
      </w:r>
    </w:p>
    <w:bookmarkEnd w:id="16018"/>
    <w:bookmarkStart w:name="z17538" w:id="1601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019"/>
    <w:bookmarkStart w:name="z17539" w:id="1602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020"/>
    <w:bookmarkStart w:name="z17540" w:id="1602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021"/>
    <w:bookmarkStart w:name="z17541" w:id="1602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022"/>
    <w:bookmarkStart w:name="z17542" w:id="1602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023"/>
    <w:bookmarkStart w:name="z17543" w:id="1602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024"/>
    <w:bookmarkStart w:name="z17544" w:id="16025"/>
    <w:p>
      <w:pPr>
        <w:spacing w:after="0"/>
        <w:ind w:left="0"/>
        <w:jc w:val="left"/>
      </w:pPr>
      <w:r>
        <w:rPr>
          <w:rFonts w:ascii="Times New Roman"/>
          <w:b/>
          <w:i w:val="false"/>
          <w:color w:val="000000"/>
        </w:rPr>
        <w:t xml:space="preserve"> 4-тарау. Басқарманың мүлкі</w:t>
      </w:r>
    </w:p>
    <w:bookmarkEnd w:id="16025"/>
    <w:bookmarkStart w:name="z17545" w:id="1602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026"/>
    <w:bookmarkStart w:name="z17546" w:id="1602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027"/>
    <w:bookmarkStart w:name="z17547" w:id="1602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028"/>
    <w:bookmarkStart w:name="z17548" w:id="1602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029"/>
    <w:bookmarkStart w:name="z17549" w:id="16030"/>
    <w:p>
      <w:pPr>
        <w:spacing w:after="0"/>
        <w:ind w:left="0"/>
        <w:jc w:val="left"/>
      </w:pPr>
      <w:r>
        <w:rPr>
          <w:rFonts w:ascii="Times New Roman"/>
          <w:b/>
          <w:i w:val="false"/>
          <w:color w:val="000000"/>
        </w:rPr>
        <w:t xml:space="preserve"> 5-тарау. Басқарманы қайта ұйымдастыру және тарату</w:t>
      </w:r>
    </w:p>
    <w:bookmarkEnd w:id="16030"/>
    <w:bookmarkStart w:name="z17550" w:id="1603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0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199-қосымша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186-қосымша</w:t>
            </w:r>
          </w:p>
        </w:tc>
      </w:tr>
    </w:tbl>
    <w:bookmarkStart w:name="z17565" w:id="1603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Қызылжар аудандық санитариялық-эпидемиологиялық бақылау басқармасы" республикалық мемлекеттік мекемесінің ережесі</w:t>
      </w:r>
    </w:p>
    <w:bookmarkEnd w:id="16032"/>
    <w:bookmarkStart w:name="z17566" w:id="16033"/>
    <w:p>
      <w:pPr>
        <w:spacing w:after="0"/>
        <w:ind w:left="0"/>
        <w:jc w:val="left"/>
      </w:pPr>
      <w:r>
        <w:rPr>
          <w:rFonts w:ascii="Times New Roman"/>
          <w:b/>
          <w:i w:val="false"/>
          <w:color w:val="000000"/>
        </w:rPr>
        <w:t xml:space="preserve"> 1-тарау. Жалпы ережелер</w:t>
      </w:r>
    </w:p>
    <w:bookmarkEnd w:id="16033"/>
    <w:bookmarkStart w:name="z17567" w:id="1603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Қызылжар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034"/>
    <w:bookmarkStart w:name="z17568" w:id="1603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035"/>
    <w:bookmarkStart w:name="z17569" w:id="1603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036"/>
    <w:bookmarkStart w:name="z17570" w:id="1603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037"/>
    <w:bookmarkStart w:name="z17571" w:id="1603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038"/>
    <w:bookmarkStart w:name="z17572" w:id="1603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039"/>
    <w:bookmarkStart w:name="z17573" w:id="1604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040"/>
    <w:bookmarkStart w:name="z17574" w:id="16041"/>
    <w:p>
      <w:pPr>
        <w:spacing w:after="0"/>
        <w:ind w:left="0"/>
        <w:jc w:val="both"/>
      </w:pPr>
      <w:r>
        <w:rPr>
          <w:rFonts w:ascii="Times New Roman"/>
          <w:b w:val="false"/>
          <w:i w:val="false"/>
          <w:color w:val="000000"/>
          <w:sz w:val="28"/>
        </w:rPr>
        <w:t>
      8. Заңды тұлғаның орналасқан жері – индекс 150700, Қазақстан Республикасы, Солтүстік Қазақстан облысы, Қызылжар ауданы, Бескөл ауылы, Ульянов көшесі, 1А ғимарат.</w:t>
      </w:r>
    </w:p>
    <w:bookmarkEnd w:id="16041"/>
    <w:bookmarkStart w:name="z17575" w:id="1604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Қызылжар аудандық санитариялық-эпидемиологиялық бақылау басқармасы" республикалық мемлекеттік мекемесі.</w:t>
      </w:r>
    </w:p>
    <w:bookmarkEnd w:id="16042"/>
    <w:bookmarkStart w:name="z17576" w:id="1604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043"/>
    <w:bookmarkStart w:name="z17577" w:id="1604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044"/>
    <w:bookmarkStart w:name="z17578" w:id="1604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045"/>
    <w:bookmarkStart w:name="z17579" w:id="1604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046"/>
    <w:bookmarkStart w:name="z17580" w:id="1604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047"/>
    <w:bookmarkStart w:name="z17581" w:id="16048"/>
    <w:p>
      <w:pPr>
        <w:spacing w:after="0"/>
        <w:ind w:left="0"/>
        <w:jc w:val="both"/>
      </w:pPr>
      <w:r>
        <w:rPr>
          <w:rFonts w:ascii="Times New Roman"/>
          <w:b w:val="false"/>
          <w:i w:val="false"/>
          <w:color w:val="000000"/>
          <w:sz w:val="28"/>
        </w:rPr>
        <w:t>
      13. Міндеттері:</w:t>
      </w:r>
    </w:p>
    <w:bookmarkEnd w:id="16048"/>
    <w:bookmarkStart w:name="z17582" w:id="1604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049"/>
    <w:bookmarkStart w:name="z17583" w:id="1605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050"/>
    <w:bookmarkStart w:name="z17584" w:id="1605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051"/>
    <w:bookmarkStart w:name="z17585" w:id="16052"/>
    <w:p>
      <w:pPr>
        <w:spacing w:after="0"/>
        <w:ind w:left="0"/>
        <w:jc w:val="both"/>
      </w:pPr>
      <w:r>
        <w:rPr>
          <w:rFonts w:ascii="Times New Roman"/>
          <w:b w:val="false"/>
          <w:i w:val="false"/>
          <w:color w:val="000000"/>
          <w:sz w:val="28"/>
        </w:rPr>
        <w:t>
      14. Құқықтары мен міндеттері:</w:t>
      </w:r>
    </w:p>
    <w:bookmarkEnd w:id="16052"/>
    <w:bookmarkStart w:name="z17586" w:id="1605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053"/>
    <w:bookmarkStart w:name="z17587" w:id="1605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054"/>
    <w:bookmarkStart w:name="z17588" w:id="1605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055"/>
    <w:bookmarkStart w:name="z17589" w:id="1605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056"/>
    <w:bookmarkStart w:name="z17590" w:id="1605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057"/>
    <w:bookmarkStart w:name="z17591" w:id="1605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058"/>
    <w:bookmarkStart w:name="z17592" w:id="1605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059"/>
    <w:bookmarkStart w:name="z17593" w:id="1606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060"/>
    <w:bookmarkStart w:name="z17594" w:id="1606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061"/>
    <w:bookmarkStart w:name="z17595" w:id="16062"/>
    <w:p>
      <w:pPr>
        <w:spacing w:after="0"/>
        <w:ind w:left="0"/>
        <w:jc w:val="both"/>
      </w:pPr>
      <w:r>
        <w:rPr>
          <w:rFonts w:ascii="Times New Roman"/>
          <w:b w:val="false"/>
          <w:i w:val="false"/>
          <w:color w:val="000000"/>
          <w:sz w:val="28"/>
        </w:rPr>
        <w:t>
      15. Функциялары:</w:t>
      </w:r>
    </w:p>
    <w:bookmarkEnd w:id="16062"/>
    <w:bookmarkStart w:name="z17596" w:id="16063"/>
    <w:p>
      <w:pPr>
        <w:spacing w:after="0"/>
        <w:ind w:left="0"/>
        <w:jc w:val="both"/>
      </w:pPr>
      <w:r>
        <w:rPr>
          <w:rFonts w:ascii="Times New Roman"/>
          <w:b w:val="false"/>
          <w:i w:val="false"/>
          <w:color w:val="000000"/>
          <w:sz w:val="28"/>
        </w:rPr>
        <w:t>
      1) реттелетін салада мемлекеттік саясатты іске асыру;</w:t>
      </w:r>
    </w:p>
    <w:bookmarkEnd w:id="16063"/>
    <w:bookmarkStart w:name="z17597" w:id="1606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064"/>
    <w:bookmarkStart w:name="z17598" w:id="1606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065"/>
    <w:bookmarkStart w:name="z17599" w:id="1606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066"/>
    <w:bookmarkStart w:name="z17600" w:id="1606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067"/>
    <w:bookmarkStart w:name="z17601" w:id="1606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068"/>
    <w:bookmarkStart w:name="z17602" w:id="1606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069"/>
    <w:bookmarkStart w:name="z17603" w:id="1607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070"/>
    <w:bookmarkStart w:name="z17604" w:id="1607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071"/>
    <w:bookmarkStart w:name="z17605" w:id="1607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072"/>
    <w:bookmarkStart w:name="z17606" w:id="1607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073"/>
    <w:bookmarkStart w:name="z17607" w:id="16074"/>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6074"/>
    <w:bookmarkStart w:name="z17608" w:id="1607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075"/>
    <w:bookmarkStart w:name="z17609" w:id="1607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076"/>
    <w:bookmarkStart w:name="z17610" w:id="1607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077"/>
    <w:bookmarkStart w:name="z17611" w:id="1607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078"/>
    <w:bookmarkStart w:name="z17612" w:id="1607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079"/>
    <w:bookmarkStart w:name="z17613" w:id="1608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080"/>
    <w:bookmarkStart w:name="z17614" w:id="1608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081"/>
    <w:bookmarkStart w:name="z17615" w:id="1608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082"/>
    <w:bookmarkStart w:name="z17616" w:id="1608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083"/>
    <w:bookmarkStart w:name="z17617" w:id="1608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084"/>
    <w:bookmarkStart w:name="z17618" w:id="1608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085"/>
    <w:bookmarkStart w:name="z17619" w:id="1608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086"/>
    <w:bookmarkStart w:name="z17620" w:id="1608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087"/>
    <w:bookmarkStart w:name="z17621" w:id="1608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088"/>
    <w:bookmarkStart w:name="z17622" w:id="1608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089"/>
    <w:bookmarkStart w:name="z17623" w:id="1609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090"/>
    <w:bookmarkStart w:name="z17624" w:id="16091"/>
    <w:p>
      <w:pPr>
        <w:spacing w:after="0"/>
        <w:ind w:left="0"/>
        <w:jc w:val="both"/>
      </w:pPr>
      <w:r>
        <w:rPr>
          <w:rFonts w:ascii="Times New Roman"/>
          <w:b w:val="false"/>
          <w:i w:val="false"/>
          <w:color w:val="000000"/>
          <w:sz w:val="28"/>
        </w:rPr>
        <w:t>
      29) мыналарды:</w:t>
      </w:r>
    </w:p>
    <w:bookmarkEnd w:id="16091"/>
    <w:bookmarkStart w:name="z17625" w:id="1609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092"/>
    <w:bookmarkStart w:name="z17626" w:id="1609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093"/>
    <w:bookmarkStart w:name="z17627" w:id="1609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094"/>
    <w:bookmarkStart w:name="z17628" w:id="1609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095"/>
    <w:bookmarkStart w:name="z17629" w:id="1609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096"/>
    <w:bookmarkStart w:name="z17630" w:id="1609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097"/>
    <w:bookmarkStart w:name="z17631" w:id="1609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098"/>
    <w:bookmarkStart w:name="z17632" w:id="16099"/>
    <w:p>
      <w:pPr>
        <w:spacing w:after="0"/>
        <w:ind w:left="0"/>
        <w:jc w:val="both"/>
      </w:pPr>
      <w:r>
        <w:rPr>
          <w:rFonts w:ascii="Times New Roman"/>
          <w:b w:val="false"/>
          <w:i w:val="false"/>
          <w:color w:val="000000"/>
          <w:sz w:val="28"/>
        </w:rPr>
        <w:t>
      19. Басқарма басшысының өкілеттіктері:</w:t>
      </w:r>
    </w:p>
    <w:bookmarkEnd w:id="16099"/>
    <w:bookmarkStart w:name="z17633" w:id="1610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100"/>
    <w:bookmarkStart w:name="z17634" w:id="1610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101"/>
    <w:bookmarkStart w:name="z17635" w:id="1610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102"/>
    <w:bookmarkStart w:name="z17636" w:id="1610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103"/>
    <w:bookmarkStart w:name="z17637" w:id="1610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104"/>
    <w:bookmarkStart w:name="z17638" w:id="1610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105"/>
    <w:bookmarkStart w:name="z17639" w:id="16106"/>
    <w:p>
      <w:pPr>
        <w:spacing w:after="0"/>
        <w:ind w:left="0"/>
        <w:jc w:val="left"/>
      </w:pPr>
      <w:r>
        <w:rPr>
          <w:rFonts w:ascii="Times New Roman"/>
          <w:b/>
          <w:i w:val="false"/>
          <w:color w:val="000000"/>
        </w:rPr>
        <w:t xml:space="preserve"> 4-тарау. Басқарманың мүлкі</w:t>
      </w:r>
    </w:p>
    <w:bookmarkEnd w:id="16106"/>
    <w:bookmarkStart w:name="z17640" w:id="1610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107"/>
    <w:bookmarkStart w:name="z17641" w:id="1610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108"/>
    <w:bookmarkStart w:name="z17642" w:id="1610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109"/>
    <w:bookmarkStart w:name="z17643" w:id="1611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110"/>
    <w:bookmarkStart w:name="z17644" w:id="16111"/>
    <w:p>
      <w:pPr>
        <w:spacing w:after="0"/>
        <w:ind w:left="0"/>
        <w:jc w:val="left"/>
      </w:pPr>
      <w:r>
        <w:rPr>
          <w:rFonts w:ascii="Times New Roman"/>
          <w:b/>
          <w:i w:val="false"/>
          <w:color w:val="000000"/>
        </w:rPr>
        <w:t xml:space="preserve"> 5-тарау. Басқарманы қайта ұйымдастыру және тарату</w:t>
      </w:r>
    </w:p>
    <w:bookmarkEnd w:id="16111"/>
    <w:bookmarkStart w:name="z17645" w:id="1611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1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200-қосымша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187-қосымша</w:t>
            </w:r>
          </w:p>
        </w:tc>
      </w:tr>
    </w:tbl>
    <w:bookmarkStart w:name="z17660" w:id="1611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Мағжан Жұмабаев ауданының санитариялық-эпидемиологиялық бақылау басқармасы" республикалық мемлекеттік мекемесінің ережесі</w:t>
      </w:r>
    </w:p>
    <w:bookmarkEnd w:id="16113"/>
    <w:bookmarkStart w:name="z17661" w:id="16114"/>
    <w:p>
      <w:pPr>
        <w:spacing w:after="0"/>
        <w:ind w:left="0"/>
        <w:jc w:val="left"/>
      </w:pPr>
      <w:r>
        <w:rPr>
          <w:rFonts w:ascii="Times New Roman"/>
          <w:b/>
          <w:i w:val="false"/>
          <w:color w:val="000000"/>
        </w:rPr>
        <w:t xml:space="preserve"> 1-тарау. Жалпы ережелер</w:t>
      </w:r>
    </w:p>
    <w:bookmarkEnd w:id="16114"/>
    <w:bookmarkStart w:name="z17662" w:id="1611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Мағжан Жұмабаев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115"/>
    <w:bookmarkStart w:name="z17663" w:id="1611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116"/>
    <w:bookmarkStart w:name="z17664" w:id="1611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117"/>
    <w:bookmarkStart w:name="z17665" w:id="1611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118"/>
    <w:bookmarkStart w:name="z17666" w:id="1611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119"/>
    <w:bookmarkStart w:name="z17667" w:id="1612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120"/>
    <w:bookmarkStart w:name="z17668" w:id="1612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121"/>
    <w:bookmarkStart w:name="z17669" w:id="16122"/>
    <w:p>
      <w:pPr>
        <w:spacing w:after="0"/>
        <w:ind w:left="0"/>
        <w:jc w:val="both"/>
      </w:pPr>
      <w:r>
        <w:rPr>
          <w:rFonts w:ascii="Times New Roman"/>
          <w:b w:val="false"/>
          <w:i w:val="false"/>
          <w:color w:val="000000"/>
          <w:sz w:val="28"/>
        </w:rPr>
        <w:t>
      8. Заңды тұлғаның орналасқан жері – индекс 150800, Қазақстан Республикасы, Солтүстік Қазақстан облысы, Мағжан Жұмабаев ауданы, Булаев қаласы, Мир көшесі, 8.</w:t>
      </w:r>
    </w:p>
    <w:bookmarkEnd w:id="16122"/>
    <w:bookmarkStart w:name="z17670" w:id="1612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Мағжан Жұмабаев ауданының санитариялық-эпидемиологиялық бақылау басқармасы" республикалық мемлекеттік мекемесі.</w:t>
      </w:r>
    </w:p>
    <w:bookmarkEnd w:id="16123"/>
    <w:bookmarkStart w:name="z17671" w:id="1612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124"/>
    <w:bookmarkStart w:name="z17672" w:id="1612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125"/>
    <w:bookmarkStart w:name="z17673" w:id="1612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126"/>
    <w:bookmarkStart w:name="z17674" w:id="1612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127"/>
    <w:bookmarkStart w:name="z17675" w:id="1612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128"/>
    <w:bookmarkStart w:name="z17676" w:id="16129"/>
    <w:p>
      <w:pPr>
        <w:spacing w:after="0"/>
        <w:ind w:left="0"/>
        <w:jc w:val="both"/>
      </w:pPr>
      <w:r>
        <w:rPr>
          <w:rFonts w:ascii="Times New Roman"/>
          <w:b w:val="false"/>
          <w:i w:val="false"/>
          <w:color w:val="000000"/>
          <w:sz w:val="28"/>
        </w:rPr>
        <w:t>
      13. Міндеттері:</w:t>
      </w:r>
    </w:p>
    <w:bookmarkEnd w:id="16129"/>
    <w:bookmarkStart w:name="z17677" w:id="1613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130"/>
    <w:bookmarkStart w:name="z17678" w:id="1613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131"/>
    <w:bookmarkStart w:name="z17679" w:id="1613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132"/>
    <w:bookmarkStart w:name="z17680" w:id="16133"/>
    <w:p>
      <w:pPr>
        <w:spacing w:after="0"/>
        <w:ind w:left="0"/>
        <w:jc w:val="both"/>
      </w:pPr>
      <w:r>
        <w:rPr>
          <w:rFonts w:ascii="Times New Roman"/>
          <w:b w:val="false"/>
          <w:i w:val="false"/>
          <w:color w:val="000000"/>
          <w:sz w:val="28"/>
        </w:rPr>
        <w:t>
      14. Құқықтары мен міндеттері:</w:t>
      </w:r>
    </w:p>
    <w:bookmarkEnd w:id="16133"/>
    <w:bookmarkStart w:name="z17681" w:id="1613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134"/>
    <w:bookmarkStart w:name="z17682" w:id="1613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135"/>
    <w:bookmarkStart w:name="z17683" w:id="1613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136"/>
    <w:bookmarkStart w:name="z17684" w:id="1613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137"/>
    <w:bookmarkStart w:name="z17685" w:id="1613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138"/>
    <w:bookmarkStart w:name="z17686" w:id="1613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139"/>
    <w:bookmarkStart w:name="z17687" w:id="1614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140"/>
    <w:bookmarkStart w:name="z17688" w:id="1614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141"/>
    <w:bookmarkStart w:name="z17689" w:id="1614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142"/>
    <w:bookmarkStart w:name="z17690" w:id="16143"/>
    <w:p>
      <w:pPr>
        <w:spacing w:after="0"/>
        <w:ind w:left="0"/>
        <w:jc w:val="both"/>
      </w:pPr>
      <w:r>
        <w:rPr>
          <w:rFonts w:ascii="Times New Roman"/>
          <w:b w:val="false"/>
          <w:i w:val="false"/>
          <w:color w:val="000000"/>
          <w:sz w:val="28"/>
        </w:rPr>
        <w:t>
      15. Функциялары:</w:t>
      </w:r>
    </w:p>
    <w:bookmarkEnd w:id="16143"/>
    <w:bookmarkStart w:name="z17691" w:id="16144"/>
    <w:p>
      <w:pPr>
        <w:spacing w:after="0"/>
        <w:ind w:left="0"/>
        <w:jc w:val="both"/>
      </w:pPr>
      <w:r>
        <w:rPr>
          <w:rFonts w:ascii="Times New Roman"/>
          <w:b w:val="false"/>
          <w:i w:val="false"/>
          <w:color w:val="000000"/>
          <w:sz w:val="28"/>
        </w:rPr>
        <w:t>
      1) реттелетін салада мемлекеттік саясатты іске асыру;</w:t>
      </w:r>
    </w:p>
    <w:bookmarkEnd w:id="16144"/>
    <w:bookmarkStart w:name="z17692" w:id="1614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145"/>
    <w:bookmarkStart w:name="z17693" w:id="1614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146"/>
    <w:bookmarkStart w:name="z17694" w:id="1614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147"/>
    <w:bookmarkStart w:name="z17695" w:id="1614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148"/>
    <w:bookmarkStart w:name="z17696" w:id="1614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149"/>
    <w:bookmarkStart w:name="z17697" w:id="1615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150"/>
    <w:bookmarkStart w:name="z17698" w:id="1615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151"/>
    <w:bookmarkStart w:name="z17699" w:id="1615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152"/>
    <w:bookmarkStart w:name="z17700" w:id="1615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153"/>
    <w:bookmarkStart w:name="z17701" w:id="1615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154"/>
    <w:bookmarkStart w:name="z17702" w:id="1615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6155"/>
    <w:bookmarkStart w:name="z17703" w:id="1615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156"/>
    <w:bookmarkStart w:name="z17704" w:id="1615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157"/>
    <w:bookmarkStart w:name="z17705" w:id="1615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158"/>
    <w:bookmarkStart w:name="z17706" w:id="1615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159"/>
    <w:bookmarkStart w:name="z17707" w:id="1616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160"/>
    <w:bookmarkStart w:name="z17708" w:id="1616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161"/>
    <w:bookmarkStart w:name="z17709" w:id="1616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162"/>
    <w:bookmarkStart w:name="z17710" w:id="1616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163"/>
    <w:bookmarkStart w:name="z17711" w:id="1616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164"/>
    <w:bookmarkStart w:name="z17712" w:id="1616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165"/>
    <w:bookmarkStart w:name="z17713" w:id="1616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166"/>
    <w:bookmarkStart w:name="z17714" w:id="1616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167"/>
    <w:bookmarkStart w:name="z17715" w:id="1616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168"/>
    <w:bookmarkStart w:name="z17716" w:id="1616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169"/>
    <w:bookmarkStart w:name="z17717" w:id="1617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170"/>
    <w:bookmarkStart w:name="z17718" w:id="1617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171"/>
    <w:bookmarkStart w:name="z17719" w:id="16172"/>
    <w:p>
      <w:pPr>
        <w:spacing w:after="0"/>
        <w:ind w:left="0"/>
        <w:jc w:val="both"/>
      </w:pPr>
      <w:r>
        <w:rPr>
          <w:rFonts w:ascii="Times New Roman"/>
          <w:b w:val="false"/>
          <w:i w:val="false"/>
          <w:color w:val="000000"/>
          <w:sz w:val="28"/>
        </w:rPr>
        <w:t>
      29) мыналарды:</w:t>
      </w:r>
    </w:p>
    <w:bookmarkEnd w:id="16172"/>
    <w:bookmarkStart w:name="z17720" w:id="1617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173"/>
    <w:bookmarkStart w:name="z17721" w:id="1617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174"/>
    <w:bookmarkStart w:name="z17722" w:id="1617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175"/>
    <w:bookmarkStart w:name="z17723" w:id="1617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176"/>
    <w:bookmarkStart w:name="z17724" w:id="1617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177"/>
    <w:bookmarkStart w:name="z17725" w:id="1617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178"/>
    <w:bookmarkStart w:name="z17726" w:id="1617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179"/>
    <w:bookmarkStart w:name="z17727" w:id="16180"/>
    <w:p>
      <w:pPr>
        <w:spacing w:after="0"/>
        <w:ind w:left="0"/>
        <w:jc w:val="both"/>
      </w:pPr>
      <w:r>
        <w:rPr>
          <w:rFonts w:ascii="Times New Roman"/>
          <w:b w:val="false"/>
          <w:i w:val="false"/>
          <w:color w:val="000000"/>
          <w:sz w:val="28"/>
        </w:rPr>
        <w:t>
      19. Басқарма басшысының өкілеттіктері:</w:t>
      </w:r>
    </w:p>
    <w:bookmarkEnd w:id="16180"/>
    <w:bookmarkStart w:name="z17728" w:id="1618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181"/>
    <w:bookmarkStart w:name="z17729" w:id="1618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182"/>
    <w:bookmarkStart w:name="z17730" w:id="1618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183"/>
    <w:bookmarkStart w:name="z17731" w:id="1618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184"/>
    <w:bookmarkStart w:name="z17732" w:id="1618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185"/>
    <w:bookmarkStart w:name="z17733" w:id="1618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186"/>
    <w:bookmarkStart w:name="z17734" w:id="16187"/>
    <w:p>
      <w:pPr>
        <w:spacing w:after="0"/>
        <w:ind w:left="0"/>
        <w:jc w:val="left"/>
      </w:pPr>
      <w:r>
        <w:rPr>
          <w:rFonts w:ascii="Times New Roman"/>
          <w:b/>
          <w:i w:val="false"/>
          <w:color w:val="000000"/>
        </w:rPr>
        <w:t xml:space="preserve"> 4-тарау. Басқарманың мүлкі</w:t>
      </w:r>
    </w:p>
    <w:bookmarkEnd w:id="16187"/>
    <w:bookmarkStart w:name="z17735" w:id="1618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188"/>
    <w:bookmarkStart w:name="z17736" w:id="1618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189"/>
    <w:bookmarkStart w:name="z17737" w:id="1619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190"/>
    <w:bookmarkStart w:name="z17738" w:id="1619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191"/>
    <w:bookmarkStart w:name="z17739" w:id="16192"/>
    <w:p>
      <w:pPr>
        <w:spacing w:after="0"/>
        <w:ind w:left="0"/>
        <w:jc w:val="left"/>
      </w:pPr>
      <w:r>
        <w:rPr>
          <w:rFonts w:ascii="Times New Roman"/>
          <w:b/>
          <w:i w:val="false"/>
          <w:color w:val="000000"/>
        </w:rPr>
        <w:t xml:space="preserve"> 5-тарау. Басқарманы қайта ұйымдастыру және тарату</w:t>
      </w:r>
    </w:p>
    <w:bookmarkEnd w:id="16192"/>
    <w:bookmarkStart w:name="z17740" w:id="1619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1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201-қосымша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188-қосымша</w:t>
            </w:r>
          </w:p>
        </w:tc>
      </w:tr>
    </w:tbl>
    <w:bookmarkStart w:name="z17755" w:id="1619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Мамлют аудандық санитариялық-эпидемиологиялық бақылау басқармасы" республикалық мемлекеттік мекемесінің ережесі</w:t>
      </w:r>
    </w:p>
    <w:bookmarkEnd w:id="16194"/>
    <w:bookmarkStart w:name="z17756" w:id="16195"/>
    <w:p>
      <w:pPr>
        <w:spacing w:after="0"/>
        <w:ind w:left="0"/>
        <w:jc w:val="left"/>
      </w:pPr>
      <w:r>
        <w:rPr>
          <w:rFonts w:ascii="Times New Roman"/>
          <w:b/>
          <w:i w:val="false"/>
          <w:color w:val="000000"/>
        </w:rPr>
        <w:t xml:space="preserve"> 1-тарау. Жалпы ережелер</w:t>
      </w:r>
    </w:p>
    <w:bookmarkEnd w:id="16195"/>
    <w:bookmarkStart w:name="z17757" w:id="1619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Мамлют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196"/>
    <w:bookmarkStart w:name="z17758" w:id="1619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197"/>
    <w:bookmarkStart w:name="z17759" w:id="1619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198"/>
    <w:bookmarkStart w:name="z17760" w:id="1619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199"/>
    <w:bookmarkStart w:name="z17761" w:id="1620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200"/>
    <w:bookmarkStart w:name="z17762" w:id="1620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201"/>
    <w:bookmarkStart w:name="z17763" w:id="1620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202"/>
    <w:bookmarkStart w:name="z17764" w:id="16203"/>
    <w:p>
      <w:pPr>
        <w:spacing w:after="0"/>
        <w:ind w:left="0"/>
        <w:jc w:val="both"/>
      </w:pPr>
      <w:r>
        <w:rPr>
          <w:rFonts w:ascii="Times New Roman"/>
          <w:b w:val="false"/>
          <w:i w:val="false"/>
          <w:color w:val="000000"/>
          <w:sz w:val="28"/>
        </w:rPr>
        <w:t>
      8. Заңды тұлғаның орналасқан жері – индекс 150900, Қазақстан Республикасы, Солтүстік Қазақстан облысы, Мамлют ауданы, Мамлютка қаласы, Школа Интернат көшесі, 17 А.</w:t>
      </w:r>
    </w:p>
    <w:bookmarkEnd w:id="16203"/>
    <w:bookmarkStart w:name="z17765" w:id="1620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Мамлют аудандық санитариялық-эпидемиологиялық бақылау басқармасы" республикалық мемлекеттік мекемесі.</w:t>
      </w:r>
    </w:p>
    <w:bookmarkEnd w:id="16204"/>
    <w:bookmarkStart w:name="z17766" w:id="1620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205"/>
    <w:bookmarkStart w:name="z17767" w:id="1620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206"/>
    <w:bookmarkStart w:name="z17768" w:id="1620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207"/>
    <w:bookmarkStart w:name="z17769" w:id="1620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208"/>
    <w:bookmarkStart w:name="z17770" w:id="1620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209"/>
    <w:bookmarkStart w:name="z17771" w:id="16210"/>
    <w:p>
      <w:pPr>
        <w:spacing w:after="0"/>
        <w:ind w:left="0"/>
        <w:jc w:val="both"/>
      </w:pPr>
      <w:r>
        <w:rPr>
          <w:rFonts w:ascii="Times New Roman"/>
          <w:b w:val="false"/>
          <w:i w:val="false"/>
          <w:color w:val="000000"/>
          <w:sz w:val="28"/>
        </w:rPr>
        <w:t>
      13. Міндеттері:</w:t>
      </w:r>
    </w:p>
    <w:bookmarkEnd w:id="16210"/>
    <w:bookmarkStart w:name="z17772" w:id="1621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211"/>
    <w:bookmarkStart w:name="z17773" w:id="1621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212"/>
    <w:bookmarkStart w:name="z17774" w:id="1621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213"/>
    <w:bookmarkStart w:name="z17775" w:id="16214"/>
    <w:p>
      <w:pPr>
        <w:spacing w:after="0"/>
        <w:ind w:left="0"/>
        <w:jc w:val="both"/>
      </w:pPr>
      <w:r>
        <w:rPr>
          <w:rFonts w:ascii="Times New Roman"/>
          <w:b w:val="false"/>
          <w:i w:val="false"/>
          <w:color w:val="000000"/>
          <w:sz w:val="28"/>
        </w:rPr>
        <w:t>
      14. Құқықтары мен міндеттері:</w:t>
      </w:r>
    </w:p>
    <w:bookmarkEnd w:id="16214"/>
    <w:bookmarkStart w:name="z17776" w:id="1621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215"/>
    <w:bookmarkStart w:name="z17777" w:id="1621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216"/>
    <w:bookmarkStart w:name="z17778" w:id="1621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217"/>
    <w:bookmarkStart w:name="z17779" w:id="1621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218"/>
    <w:bookmarkStart w:name="z17780" w:id="1621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219"/>
    <w:bookmarkStart w:name="z17781" w:id="1622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220"/>
    <w:bookmarkStart w:name="z17782" w:id="1622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221"/>
    <w:bookmarkStart w:name="z17783" w:id="1622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222"/>
    <w:bookmarkStart w:name="z17784" w:id="1622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223"/>
    <w:bookmarkStart w:name="z17785" w:id="16224"/>
    <w:p>
      <w:pPr>
        <w:spacing w:after="0"/>
        <w:ind w:left="0"/>
        <w:jc w:val="both"/>
      </w:pPr>
      <w:r>
        <w:rPr>
          <w:rFonts w:ascii="Times New Roman"/>
          <w:b w:val="false"/>
          <w:i w:val="false"/>
          <w:color w:val="000000"/>
          <w:sz w:val="28"/>
        </w:rPr>
        <w:t>
      15. Функциялары:</w:t>
      </w:r>
    </w:p>
    <w:bookmarkEnd w:id="16224"/>
    <w:bookmarkStart w:name="z17786" w:id="16225"/>
    <w:p>
      <w:pPr>
        <w:spacing w:after="0"/>
        <w:ind w:left="0"/>
        <w:jc w:val="both"/>
      </w:pPr>
      <w:r>
        <w:rPr>
          <w:rFonts w:ascii="Times New Roman"/>
          <w:b w:val="false"/>
          <w:i w:val="false"/>
          <w:color w:val="000000"/>
          <w:sz w:val="28"/>
        </w:rPr>
        <w:t>
      1) реттелетін салада мемлекеттік саясатты іске асыру;</w:t>
      </w:r>
    </w:p>
    <w:bookmarkEnd w:id="16225"/>
    <w:bookmarkStart w:name="z17787" w:id="1622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226"/>
    <w:bookmarkStart w:name="z17788" w:id="1622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227"/>
    <w:bookmarkStart w:name="z17789" w:id="1622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228"/>
    <w:bookmarkStart w:name="z17790" w:id="1622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229"/>
    <w:bookmarkStart w:name="z17791" w:id="1623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230"/>
    <w:bookmarkStart w:name="z17792" w:id="1623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231"/>
    <w:bookmarkStart w:name="z17793" w:id="1623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232"/>
    <w:bookmarkStart w:name="z17794" w:id="1623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233"/>
    <w:bookmarkStart w:name="z17795" w:id="1623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234"/>
    <w:bookmarkStart w:name="z17796" w:id="1623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235"/>
    <w:bookmarkStart w:name="z17797" w:id="16236"/>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6236"/>
    <w:bookmarkStart w:name="z17798" w:id="1623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237"/>
    <w:bookmarkStart w:name="z17799" w:id="1623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238"/>
    <w:bookmarkStart w:name="z17800" w:id="1623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239"/>
    <w:bookmarkStart w:name="z17801" w:id="1624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240"/>
    <w:bookmarkStart w:name="z17802" w:id="1624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241"/>
    <w:bookmarkStart w:name="z17803" w:id="1624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242"/>
    <w:bookmarkStart w:name="z17804" w:id="1624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243"/>
    <w:bookmarkStart w:name="z17805" w:id="1624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244"/>
    <w:bookmarkStart w:name="z17806" w:id="1624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245"/>
    <w:bookmarkStart w:name="z17807" w:id="1624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246"/>
    <w:bookmarkStart w:name="z17808" w:id="1624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247"/>
    <w:bookmarkStart w:name="z17809" w:id="1624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248"/>
    <w:bookmarkStart w:name="z17810" w:id="1624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249"/>
    <w:bookmarkStart w:name="z17811" w:id="1625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250"/>
    <w:bookmarkStart w:name="z17812" w:id="1625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251"/>
    <w:bookmarkStart w:name="z17813" w:id="1625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252"/>
    <w:bookmarkStart w:name="z17814" w:id="16253"/>
    <w:p>
      <w:pPr>
        <w:spacing w:after="0"/>
        <w:ind w:left="0"/>
        <w:jc w:val="both"/>
      </w:pPr>
      <w:r>
        <w:rPr>
          <w:rFonts w:ascii="Times New Roman"/>
          <w:b w:val="false"/>
          <w:i w:val="false"/>
          <w:color w:val="000000"/>
          <w:sz w:val="28"/>
        </w:rPr>
        <w:t>
      29) мыналарды:</w:t>
      </w:r>
    </w:p>
    <w:bookmarkEnd w:id="16253"/>
    <w:bookmarkStart w:name="z17815" w:id="1625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254"/>
    <w:bookmarkStart w:name="z17816" w:id="1625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255"/>
    <w:bookmarkStart w:name="z17817" w:id="1625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256"/>
    <w:bookmarkStart w:name="z17818" w:id="1625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257"/>
    <w:bookmarkStart w:name="z17819" w:id="1625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258"/>
    <w:bookmarkStart w:name="z17820" w:id="1625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259"/>
    <w:bookmarkStart w:name="z17821" w:id="1626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260"/>
    <w:bookmarkStart w:name="z17822" w:id="16261"/>
    <w:p>
      <w:pPr>
        <w:spacing w:after="0"/>
        <w:ind w:left="0"/>
        <w:jc w:val="both"/>
      </w:pPr>
      <w:r>
        <w:rPr>
          <w:rFonts w:ascii="Times New Roman"/>
          <w:b w:val="false"/>
          <w:i w:val="false"/>
          <w:color w:val="000000"/>
          <w:sz w:val="28"/>
        </w:rPr>
        <w:t>
      19. Басқарма басшысының өкілеттіктері:</w:t>
      </w:r>
    </w:p>
    <w:bookmarkEnd w:id="16261"/>
    <w:bookmarkStart w:name="z17823" w:id="1626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262"/>
    <w:bookmarkStart w:name="z17824" w:id="1626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263"/>
    <w:bookmarkStart w:name="z17825" w:id="1626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264"/>
    <w:bookmarkStart w:name="z17826" w:id="1626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265"/>
    <w:bookmarkStart w:name="z17827" w:id="1626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266"/>
    <w:bookmarkStart w:name="z17828" w:id="1626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267"/>
    <w:bookmarkStart w:name="z17829" w:id="16268"/>
    <w:p>
      <w:pPr>
        <w:spacing w:after="0"/>
        <w:ind w:left="0"/>
        <w:jc w:val="left"/>
      </w:pPr>
      <w:r>
        <w:rPr>
          <w:rFonts w:ascii="Times New Roman"/>
          <w:b/>
          <w:i w:val="false"/>
          <w:color w:val="000000"/>
        </w:rPr>
        <w:t xml:space="preserve"> 4-тарау. Басқарманың мүлкі</w:t>
      </w:r>
    </w:p>
    <w:bookmarkEnd w:id="16268"/>
    <w:bookmarkStart w:name="z17830" w:id="1626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269"/>
    <w:bookmarkStart w:name="z17831" w:id="1627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270"/>
    <w:bookmarkStart w:name="z17832" w:id="1627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271"/>
    <w:bookmarkStart w:name="z17833" w:id="1627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272"/>
    <w:bookmarkStart w:name="z17834" w:id="16273"/>
    <w:p>
      <w:pPr>
        <w:spacing w:after="0"/>
        <w:ind w:left="0"/>
        <w:jc w:val="left"/>
      </w:pPr>
      <w:r>
        <w:rPr>
          <w:rFonts w:ascii="Times New Roman"/>
          <w:b/>
          <w:i w:val="false"/>
          <w:color w:val="000000"/>
        </w:rPr>
        <w:t xml:space="preserve"> 5-тарау. Басқарманы қайта ұйымдастыру және тарату</w:t>
      </w:r>
    </w:p>
    <w:bookmarkEnd w:id="16273"/>
    <w:bookmarkStart w:name="z17835" w:id="1627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2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202-қосымша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189-қосымша</w:t>
            </w:r>
          </w:p>
        </w:tc>
      </w:tr>
    </w:tbl>
    <w:bookmarkStart w:name="z17850" w:id="1627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Петропавл қалалық санитариялық-эпидемиологиялық бақылау басқармасы" республикалық мемлекеттік мекемесінің ережесі</w:t>
      </w:r>
    </w:p>
    <w:bookmarkEnd w:id="16275"/>
    <w:bookmarkStart w:name="z17851" w:id="16276"/>
    <w:p>
      <w:pPr>
        <w:spacing w:after="0"/>
        <w:ind w:left="0"/>
        <w:jc w:val="left"/>
      </w:pPr>
      <w:r>
        <w:rPr>
          <w:rFonts w:ascii="Times New Roman"/>
          <w:b/>
          <w:i w:val="false"/>
          <w:color w:val="000000"/>
        </w:rPr>
        <w:t xml:space="preserve"> 1-тарау. Жалпы ережелер</w:t>
      </w:r>
    </w:p>
    <w:bookmarkEnd w:id="16276"/>
    <w:bookmarkStart w:name="z17852" w:id="1627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Петропавл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277"/>
    <w:bookmarkStart w:name="z17853" w:id="1627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278"/>
    <w:bookmarkStart w:name="z17854" w:id="1627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279"/>
    <w:bookmarkStart w:name="z17855" w:id="1628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280"/>
    <w:bookmarkStart w:name="z17856" w:id="1628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281"/>
    <w:bookmarkStart w:name="z17857" w:id="1628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282"/>
    <w:bookmarkStart w:name="z17858" w:id="1628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283"/>
    <w:bookmarkStart w:name="z17859" w:id="16284"/>
    <w:p>
      <w:pPr>
        <w:spacing w:after="0"/>
        <w:ind w:left="0"/>
        <w:jc w:val="both"/>
      </w:pPr>
      <w:r>
        <w:rPr>
          <w:rFonts w:ascii="Times New Roman"/>
          <w:b w:val="false"/>
          <w:i w:val="false"/>
          <w:color w:val="000000"/>
          <w:sz w:val="28"/>
        </w:rPr>
        <w:t>
      8. Заңды тұлғаның орналасқан жері – индекс 150009, Қазақстан Республикасы, Солтүстік Қазақстан облысы, Петропавл қаласы, Нұрсұлтан Назарбаев көшесі, 199 үй.</w:t>
      </w:r>
    </w:p>
    <w:bookmarkEnd w:id="16284"/>
    <w:bookmarkStart w:name="z17860" w:id="1628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Петропавл қалалық санитариялық-эпидемиологиялық бақылау басқармасы" республикалық мемлекеттік мекемесі.</w:t>
      </w:r>
    </w:p>
    <w:bookmarkEnd w:id="16285"/>
    <w:bookmarkStart w:name="z17861" w:id="1628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286"/>
    <w:bookmarkStart w:name="z17862" w:id="1628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287"/>
    <w:bookmarkStart w:name="z17863" w:id="1628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288"/>
    <w:bookmarkStart w:name="z17864" w:id="1628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289"/>
    <w:bookmarkStart w:name="z17865" w:id="1629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290"/>
    <w:bookmarkStart w:name="z17866" w:id="16291"/>
    <w:p>
      <w:pPr>
        <w:spacing w:after="0"/>
        <w:ind w:left="0"/>
        <w:jc w:val="both"/>
      </w:pPr>
      <w:r>
        <w:rPr>
          <w:rFonts w:ascii="Times New Roman"/>
          <w:b w:val="false"/>
          <w:i w:val="false"/>
          <w:color w:val="000000"/>
          <w:sz w:val="28"/>
        </w:rPr>
        <w:t>
      13. Міндеттері:</w:t>
      </w:r>
    </w:p>
    <w:bookmarkEnd w:id="16291"/>
    <w:bookmarkStart w:name="z17867" w:id="1629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292"/>
    <w:bookmarkStart w:name="z17868" w:id="1629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293"/>
    <w:bookmarkStart w:name="z17869" w:id="1629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294"/>
    <w:bookmarkStart w:name="z17870" w:id="16295"/>
    <w:p>
      <w:pPr>
        <w:spacing w:after="0"/>
        <w:ind w:left="0"/>
        <w:jc w:val="both"/>
      </w:pPr>
      <w:r>
        <w:rPr>
          <w:rFonts w:ascii="Times New Roman"/>
          <w:b w:val="false"/>
          <w:i w:val="false"/>
          <w:color w:val="000000"/>
          <w:sz w:val="28"/>
        </w:rPr>
        <w:t>
      14. Құқықтары мен міндеттері:</w:t>
      </w:r>
    </w:p>
    <w:bookmarkEnd w:id="16295"/>
    <w:bookmarkStart w:name="z17871" w:id="1629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296"/>
    <w:bookmarkStart w:name="z17872" w:id="1629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297"/>
    <w:bookmarkStart w:name="z17873" w:id="1629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298"/>
    <w:bookmarkStart w:name="z17874" w:id="1629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299"/>
    <w:bookmarkStart w:name="z17875" w:id="1630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300"/>
    <w:bookmarkStart w:name="z17876" w:id="1630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301"/>
    <w:bookmarkStart w:name="z17877" w:id="1630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302"/>
    <w:bookmarkStart w:name="z17878" w:id="1630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303"/>
    <w:bookmarkStart w:name="z17879" w:id="1630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304"/>
    <w:bookmarkStart w:name="z17880" w:id="16305"/>
    <w:p>
      <w:pPr>
        <w:spacing w:after="0"/>
        <w:ind w:left="0"/>
        <w:jc w:val="both"/>
      </w:pPr>
      <w:r>
        <w:rPr>
          <w:rFonts w:ascii="Times New Roman"/>
          <w:b w:val="false"/>
          <w:i w:val="false"/>
          <w:color w:val="000000"/>
          <w:sz w:val="28"/>
        </w:rPr>
        <w:t>
      15. Функциялары:</w:t>
      </w:r>
    </w:p>
    <w:bookmarkEnd w:id="16305"/>
    <w:bookmarkStart w:name="z17881" w:id="16306"/>
    <w:p>
      <w:pPr>
        <w:spacing w:after="0"/>
        <w:ind w:left="0"/>
        <w:jc w:val="both"/>
      </w:pPr>
      <w:r>
        <w:rPr>
          <w:rFonts w:ascii="Times New Roman"/>
          <w:b w:val="false"/>
          <w:i w:val="false"/>
          <w:color w:val="000000"/>
          <w:sz w:val="28"/>
        </w:rPr>
        <w:t>
      1) реттелетін салада мемлекеттік саясатты іске асыру;</w:t>
      </w:r>
    </w:p>
    <w:bookmarkEnd w:id="16306"/>
    <w:bookmarkStart w:name="z17882" w:id="1630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307"/>
    <w:bookmarkStart w:name="z17883" w:id="1630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308"/>
    <w:bookmarkStart w:name="z17884" w:id="1630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309"/>
    <w:bookmarkStart w:name="z17885" w:id="1631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310"/>
    <w:bookmarkStart w:name="z17886" w:id="1631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311"/>
    <w:bookmarkStart w:name="z17887" w:id="1631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312"/>
    <w:bookmarkStart w:name="z17888" w:id="1631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313"/>
    <w:bookmarkStart w:name="z17889" w:id="1631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314"/>
    <w:bookmarkStart w:name="z17890" w:id="1631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315"/>
    <w:bookmarkStart w:name="z17891" w:id="1631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316"/>
    <w:bookmarkStart w:name="z17892" w:id="1631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6317"/>
    <w:bookmarkStart w:name="z17893" w:id="1631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318"/>
    <w:bookmarkStart w:name="z17894" w:id="1631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319"/>
    <w:bookmarkStart w:name="z17895" w:id="1632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320"/>
    <w:bookmarkStart w:name="z17896" w:id="1632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321"/>
    <w:bookmarkStart w:name="z17897" w:id="1632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322"/>
    <w:bookmarkStart w:name="z17898" w:id="1632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323"/>
    <w:bookmarkStart w:name="z17899" w:id="1632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324"/>
    <w:bookmarkStart w:name="z17900" w:id="1632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325"/>
    <w:bookmarkStart w:name="z17901" w:id="1632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326"/>
    <w:bookmarkStart w:name="z17902" w:id="1632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327"/>
    <w:bookmarkStart w:name="z17903" w:id="1632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328"/>
    <w:bookmarkStart w:name="z17904" w:id="16329"/>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329"/>
    <w:bookmarkStart w:name="z17905" w:id="1633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330"/>
    <w:bookmarkStart w:name="z17906" w:id="1633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331"/>
    <w:bookmarkStart w:name="z17907" w:id="1633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332"/>
    <w:bookmarkStart w:name="z17908" w:id="1633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333"/>
    <w:bookmarkStart w:name="z17909" w:id="16334"/>
    <w:p>
      <w:pPr>
        <w:spacing w:after="0"/>
        <w:ind w:left="0"/>
        <w:jc w:val="both"/>
      </w:pPr>
      <w:r>
        <w:rPr>
          <w:rFonts w:ascii="Times New Roman"/>
          <w:b w:val="false"/>
          <w:i w:val="false"/>
          <w:color w:val="000000"/>
          <w:sz w:val="28"/>
        </w:rPr>
        <w:t>
      29) мыналарды:</w:t>
      </w:r>
    </w:p>
    <w:bookmarkEnd w:id="16334"/>
    <w:bookmarkStart w:name="z17910" w:id="1633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335"/>
    <w:bookmarkStart w:name="z17911" w:id="1633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336"/>
    <w:bookmarkStart w:name="z17912" w:id="1633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337"/>
    <w:bookmarkStart w:name="z17913" w:id="1633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338"/>
    <w:bookmarkStart w:name="z17914" w:id="1633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339"/>
    <w:bookmarkStart w:name="z17915" w:id="1634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340"/>
    <w:bookmarkStart w:name="z17916" w:id="1634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341"/>
    <w:bookmarkStart w:name="z17917" w:id="16342"/>
    <w:p>
      <w:pPr>
        <w:spacing w:after="0"/>
        <w:ind w:left="0"/>
        <w:jc w:val="both"/>
      </w:pPr>
      <w:r>
        <w:rPr>
          <w:rFonts w:ascii="Times New Roman"/>
          <w:b w:val="false"/>
          <w:i w:val="false"/>
          <w:color w:val="000000"/>
          <w:sz w:val="28"/>
        </w:rPr>
        <w:t>
      19. Басқарма басшысының өкілеттіктері:</w:t>
      </w:r>
    </w:p>
    <w:bookmarkEnd w:id="16342"/>
    <w:bookmarkStart w:name="z17918" w:id="1634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343"/>
    <w:bookmarkStart w:name="z17919" w:id="1634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344"/>
    <w:bookmarkStart w:name="z17920" w:id="1634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345"/>
    <w:bookmarkStart w:name="z17921" w:id="1634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346"/>
    <w:bookmarkStart w:name="z17922" w:id="1634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347"/>
    <w:bookmarkStart w:name="z17923" w:id="1634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348"/>
    <w:bookmarkStart w:name="z17924" w:id="16349"/>
    <w:p>
      <w:pPr>
        <w:spacing w:after="0"/>
        <w:ind w:left="0"/>
        <w:jc w:val="left"/>
      </w:pPr>
      <w:r>
        <w:rPr>
          <w:rFonts w:ascii="Times New Roman"/>
          <w:b/>
          <w:i w:val="false"/>
          <w:color w:val="000000"/>
        </w:rPr>
        <w:t xml:space="preserve"> 4-тарау. Басқарманың мүлкі</w:t>
      </w:r>
    </w:p>
    <w:bookmarkEnd w:id="16349"/>
    <w:bookmarkStart w:name="z17925" w:id="1635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350"/>
    <w:bookmarkStart w:name="z17926" w:id="1635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351"/>
    <w:bookmarkStart w:name="z17927" w:id="1635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352"/>
    <w:bookmarkStart w:name="z17928" w:id="1635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353"/>
    <w:bookmarkStart w:name="z17929" w:id="16354"/>
    <w:p>
      <w:pPr>
        <w:spacing w:after="0"/>
        <w:ind w:left="0"/>
        <w:jc w:val="left"/>
      </w:pPr>
      <w:r>
        <w:rPr>
          <w:rFonts w:ascii="Times New Roman"/>
          <w:b/>
          <w:i w:val="false"/>
          <w:color w:val="000000"/>
        </w:rPr>
        <w:t xml:space="preserve"> 5-тарау. Басқарманы қайта ұйымдастыру және тарату</w:t>
      </w:r>
    </w:p>
    <w:bookmarkEnd w:id="16354"/>
    <w:bookmarkStart w:name="z17930" w:id="1635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3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203-қосымша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190-қосымша</w:t>
            </w:r>
          </w:p>
        </w:tc>
      </w:tr>
    </w:tbl>
    <w:bookmarkStart w:name="z17945" w:id="1635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Тайынша аудандық санитариялық-эпидемиологиялық бақылау басқармасы" республикалық мемлекеттік мекемесінің ережесі</w:t>
      </w:r>
    </w:p>
    <w:bookmarkEnd w:id="16356"/>
    <w:bookmarkStart w:name="z17946" w:id="16357"/>
    <w:p>
      <w:pPr>
        <w:spacing w:after="0"/>
        <w:ind w:left="0"/>
        <w:jc w:val="left"/>
      </w:pPr>
      <w:r>
        <w:rPr>
          <w:rFonts w:ascii="Times New Roman"/>
          <w:b/>
          <w:i w:val="false"/>
          <w:color w:val="000000"/>
        </w:rPr>
        <w:t xml:space="preserve"> 1-тарау. Жалпы ережелер</w:t>
      </w:r>
    </w:p>
    <w:bookmarkEnd w:id="16357"/>
    <w:bookmarkStart w:name="z17947" w:id="1635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Тайынша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358"/>
    <w:bookmarkStart w:name="z17948" w:id="1635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359"/>
    <w:bookmarkStart w:name="z17949" w:id="1636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360"/>
    <w:bookmarkStart w:name="z17950" w:id="1636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361"/>
    <w:bookmarkStart w:name="z17951" w:id="1636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362"/>
    <w:bookmarkStart w:name="z17952" w:id="1636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363"/>
    <w:bookmarkStart w:name="z17953" w:id="1636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364"/>
    <w:bookmarkStart w:name="z17954" w:id="16365"/>
    <w:p>
      <w:pPr>
        <w:spacing w:after="0"/>
        <w:ind w:left="0"/>
        <w:jc w:val="both"/>
      </w:pPr>
      <w:r>
        <w:rPr>
          <w:rFonts w:ascii="Times New Roman"/>
          <w:b w:val="false"/>
          <w:i w:val="false"/>
          <w:color w:val="000000"/>
          <w:sz w:val="28"/>
        </w:rPr>
        <w:t>
      8. Заңды тұлғаның орналасқан жері – индекс 151000 , Қазақстан Республикасы, Солтүстік Қазақстан облысы, Тайынша ауданы, Тайынша қаласы, Почтовый тұйық көшесі, 16 құрылысы.</w:t>
      </w:r>
    </w:p>
    <w:bookmarkEnd w:id="16365"/>
    <w:bookmarkStart w:name="z17955" w:id="1636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Тайынша аудандық санитариялық-эпидемиологиялық бақылау басқармасы" республикалық мемлекеттік мекемесі.</w:t>
      </w:r>
    </w:p>
    <w:bookmarkEnd w:id="16366"/>
    <w:bookmarkStart w:name="z17956" w:id="1636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367"/>
    <w:bookmarkStart w:name="z17957" w:id="1636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368"/>
    <w:bookmarkStart w:name="z17958" w:id="1636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369"/>
    <w:bookmarkStart w:name="z17959" w:id="1637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370"/>
    <w:bookmarkStart w:name="z17960" w:id="1637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371"/>
    <w:bookmarkStart w:name="z17961" w:id="16372"/>
    <w:p>
      <w:pPr>
        <w:spacing w:after="0"/>
        <w:ind w:left="0"/>
        <w:jc w:val="both"/>
      </w:pPr>
      <w:r>
        <w:rPr>
          <w:rFonts w:ascii="Times New Roman"/>
          <w:b w:val="false"/>
          <w:i w:val="false"/>
          <w:color w:val="000000"/>
          <w:sz w:val="28"/>
        </w:rPr>
        <w:t>
      13. Міндеттері:</w:t>
      </w:r>
    </w:p>
    <w:bookmarkEnd w:id="16372"/>
    <w:bookmarkStart w:name="z17962" w:id="1637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373"/>
    <w:bookmarkStart w:name="z17963" w:id="1637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374"/>
    <w:bookmarkStart w:name="z17964" w:id="1637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375"/>
    <w:bookmarkStart w:name="z17965" w:id="16376"/>
    <w:p>
      <w:pPr>
        <w:spacing w:after="0"/>
        <w:ind w:left="0"/>
        <w:jc w:val="both"/>
      </w:pPr>
      <w:r>
        <w:rPr>
          <w:rFonts w:ascii="Times New Roman"/>
          <w:b w:val="false"/>
          <w:i w:val="false"/>
          <w:color w:val="000000"/>
          <w:sz w:val="28"/>
        </w:rPr>
        <w:t>
      14. Құқықтары мен міндеттері:</w:t>
      </w:r>
    </w:p>
    <w:bookmarkEnd w:id="16376"/>
    <w:bookmarkStart w:name="z17966" w:id="1637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377"/>
    <w:bookmarkStart w:name="z17967" w:id="1637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378"/>
    <w:bookmarkStart w:name="z17968" w:id="1637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379"/>
    <w:bookmarkStart w:name="z17969" w:id="1638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380"/>
    <w:bookmarkStart w:name="z17970" w:id="1638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381"/>
    <w:bookmarkStart w:name="z17971" w:id="1638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382"/>
    <w:bookmarkStart w:name="z17972" w:id="1638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383"/>
    <w:bookmarkStart w:name="z17973" w:id="1638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384"/>
    <w:bookmarkStart w:name="z17974" w:id="1638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385"/>
    <w:bookmarkStart w:name="z17975" w:id="16386"/>
    <w:p>
      <w:pPr>
        <w:spacing w:after="0"/>
        <w:ind w:left="0"/>
        <w:jc w:val="both"/>
      </w:pPr>
      <w:r>
        <w:rPr>
          <w:rFonts w:ascii="Times New Roman"/>
          <w:b w:val="false"/>
          <w:i w:val="false"/>
          <w:color w:val="000000"/>
          <w:sz w:val="28"/>
        </w:rPr>
        <w:t>
      15. Функциялары:</w:t>
      </w:r>
    </w:p>
    <w:bookmarkEnd w:id="16386"/>
    <w:bookmarkStart w:name="z17976" w:id="16387"/>
    <w:p>
      <w:pPr>
        <w:spacing w:after="0"/>
        <w:ind w:left="0"/>
        <w:jc w:val="both"/>
      </w:pPr>
      <w:r>
        <w:rPr>
          <w:rFonts w:ascii="Times New Roman"/>
          <w:b w:val="false"/>
          <w:i w:val="false"/>
          <w:color w:val="000000"/>
          <w:sz w:val="28"/>
        </w:rPr>
        <w:t>
      1) реттелетін салада мемлекеттік саясатты іске асыру;</w:t>
      </w:r>
    </w:p>
    <w:bookmarkEnd w:id="16387"/>
    <w:bookmarkStart w:name="z17977" w:id="1638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388"/>
    <w:bookmarkStart w:name="z17978" w:id="1638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389"/>
    <w:bookmarkStart w:name="z17979" w:id="1639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390"/>
    <w:bookmarkStart w:name="z17980" w:id="1639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391"/>
    <w:bookmarkStart w:name="z17981" w:id="1639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392"/>
    <w:bookmarkStart w:name="z17982" w:id="1639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393"/>
    <w:bookmarkStart w:name="z17983" w:id="1639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394"/>
    <w:bookmarkStart w:name="z17984" w:id="1639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395"/>
    <w:bookmarkStart w:name="z17985" w:id="1639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396"/>
    <w:bookmarkStart w:name="z17986" w:id="1639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397"/>
    <w:bookmarkStart w:name="z17987" w:id="16398"/>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6398"/>
    <w:bookmarkStart w:name="z17988" w:id="1639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399"/>
    <w:bookmarkStart w:name="z17989" w:id="1640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400"/>
    <w:bookmarkStart w:name="z17990" w:id="1640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401"/>
    <w:bookmarkStart w:name="z17991" w:id="1640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402"/>
    <w:bookmarkStart w:name="z17992" w:id="1640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403"/>
    <w:bookmarkStart w:name="z17993" w:id="1640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404"/>
    <w:bookmarkStart w:name="z17994" w:id="1640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405"/>
    <w:bookmarkStart w:name="z17995" w:id="1640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406"/>
    <w:bookmarkStart w:name="z17996" w:id="1640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407"/>
    <w:bookmarkStart w:name="z17997" w:id="1640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408"/>
    <w:bookmarkStart w:name="z17998" w:id="1640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409"/>
    <w:bookmarkStart w:name="z17999" w:id="1641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410"/>
    <w:bookmarkStart w:name="z18000" w:id="1641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411"/>
    <w:bookmarkStart w:name="z18001" w:id="1641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412"/>
    <w:bookmarkStart w:name="z18002" w:id="1641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413"/>
    <w:bookmarkStart w:name="z18003" w:id="1641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414"/>
    <w:bookmarkStart w:name="z18004" w:id="16415"/>
    <w:p>
      <w:pPr>
        <w:spacing w:after="0"/>
        <w:ind w:left="0"/>
        <w:jc w:val="both"/>
      </w:pPr>
      <w:r>
        <w:rPr>
          <w:rFonts w:ascii="Times New Roman"/>
          <w:b w:val="false"/>
          <w:i w:val="false"/>
          <w:color w:val="000000"/>
          <w:sz w:val="28"/>
        </w:rPr>
        <w:t>
      29) мыналарды:</w:t>
      </w:r>
    </w:p>
    <w:bookmarkEnd w:id="16415"/>
    <w:bookmarkStart w:name="z18005" w:id="1641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416"/>
    <w:bookmarkStart w:name="z18006" w:id="1641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417"/>
    <w:bookmarkStart w:name="z18007" w:id="1641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418"/>
    <w:bookmarkStart w:name="z18008" w:id="1641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419"/>
    <w:bookmarkStart w:name="z18009" w:id="1642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420"/>
    <w:bookmarkStart w:name="z18010" w:id="1642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421"/>
    <w:bookmarkStart w:name="z18011" w:id="1642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422"/>
    <w:bookmarkStart w:name="z18012" w:id="16423"/>
    <w:p>
      <w:pPr>
        <w:spacing w:after="0"/>
        <w:ind w:left="0"/>
        <w:jc w:val="both"/>
      </w:pPr>
      <w:r>
        <w:rPr>
          <w:rFonts w:ascii="Times New Roman"/>
          <w:b w:val="false"/>
          <w:i w:val="false"/>
          <w:color w:val="000000"/>
          <w:sz w:val="28"/>
        </w:rPr>
        <w:t>
      19. Басқарма басшысының өкілеттіктері:</w:t>
      </w:r>
    </w:p>
    <w:bookmarkEnd w:id="16423"/>
    <w:bookmarkStart w:name="z18013" w:id="1642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424"/>
    <w:bookmarkStart w:name="z18014" w:id="1642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425"/>
    <w:bookmarkStart w:name="z18015" w:id="1642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426"/>
    <w:bookmarkStart w:name="z18016" w:id="1642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427"/>
    <w:bookmarkStart w:name="z18017" w:id="1642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428"/>
    <w:bookmarkStart w:name="z18018" w:id="1642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429"/>
    <w:bookmarkStart w:name="z18019" w:id="16430"/>
    <w:p>
      <w:pPr>
        <w:spacing w:after="0"/>
        <w:ind w:left="0"/>
        <w:jc w:val="left"/>
      </w:pPr>
      <w:r>
        <w:rPr>
          <w:rFonts w:ascii="Times New Roman"/>
          <w:b/>
          <w:i w:val="false"/>
          <w:color w:val="000000"/>
        </w:rPr>
        <w:t xml:space="preserve"> 4-тарау. Басқарманың мүлкі</w:t>
      </w:r>
    </w:p>
    <w:bookmarkEnd w:id="16430"/>
    <w:bookmarkStart w:name="z18020" w:id="1643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431"/>
    <w:bookmarkStart w:name="z18021" w:id="1643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432"/>
    <w:bookmarkStart w:name="z18022" w:id="1643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433"/>
    <w:bookmarkStart w:name="z18023" w:id="1643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434"/>
    <w:bookmarkStart w:name="z18024" w:id="16435"/>
    <w:p>
      <w:pPr>
        <w:spacing w:after="0"/>
        <w:ind w:left="0"/>
        <w:jc w:val="left"/>
      </w:pPr>
      <w:r>
        <w:rPr>
          <w:rFonts w:ascii="Times New Roman"/>
          <w:b/>
          <w:i w:val="false"/>
          <w:color w:val="000000"/>
        </w:rPr>
        <w:t xml:space="preserve"> 5-тарау. Басқарманы қайта ұйымдастыру және тарату</w:t>
      </w:r>
    </w:p>
    <w:bookmarkEnd w:id="16435"/>
    <w:bookmarkStart w:name="z18025" w:id="1643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4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191-қосымша</w:t>
            </w:r>
          </w:p>
        </w:tc>
      </w:tr>
    </w:tbl>
    <w:bookmarkStart w:name="z18040" w:id="1643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Тимирязев аудандық санитариялық-эпидемиологиялық бақылау басқармасы" республикалық мемлекеттік мекемесінің ережесі</w:t>
      </w:r>
    </w:p>
    <w:bookmarkEnd w:id="16437"/>
    <w:bookmarkStart w:name="z18041" w:id="16438"/>
    <w:p>
      <w:pPr>
        <w:spacing w:after="0"/>
        <w:ind w:left="0"/>
        <w:jc w:val="left"/>
      </w:pPr>
      <w:r>
        <w:rPr>
          <w:rFonts w:ascii="Times New Roman"/>
          <w:b/>
          <w:i w:val="false"/>
          <w:color w:val="000000"/>
        </w:rPr>
        <w:t xml:space="preserve"> 1-тарау. Жалпы ережелер</w:t>
      </w:r>
    </w:p>
    <w:bookmarkEnd w:id="16438"/>
    <w:bookmarkStart w:name="z18042" w:id="1643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Тимирязев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439"/>
    <w:bookmarkStart w:name="z18043" w:id="1644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440"/>
    <w:bookmarkStart w:name="z18044" w:id="1644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441"/>
    <w:bookmarkStart w:name="z18045" w:id="1644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442"/>
    <w:bookmarkStart w:name="z18046" w:id="1644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443"/>
    <w:bookmarkStart w:name="z18047" w:id="1644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444"/>
    <w:bookmarkStart w:name="z18048" w:id="1644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445"/>
    <w:bookmarkStart w:name="z18049" w:id="16446"/>
    <w:p>
      <w:pPr>
        <w:spacing w:after="0"/>
        <w:ind w:left="0"/>
        <w:jc w:val="both"/>
      </w:pPr>
      <w:r>
        <w:rPr>
          <w:rFonts w:ascii="Times New Roman"/>
          <w:b w:val="false"/>
          <w:i w:val="false"/>
          <w:color w:val="000000"/>
          <w:sz w:val="28"/>
        </w:rPr>
        <w:t>
      8. Заңды тұлғаның орналасқан жері – индекс 151100, Қазақстан Республикасы, Солтүстік Қазақстан облысы, Тимирязев ауданы, Тимирязев ауылы, Жеңіс көшесі, 2А ғимарат.</w:t>
      </w:r>
    </w:p>
    <w:bookmarkEnd w:id="16446"/>
    <w:bookmarkStart w:name="z18050" w:id="1644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Тимирязев аудандық санитариялық-эпидемиологиялық бақылау басқармасы" республикалық мемлекеттік мекемесі.</w:t>
      </w:r>
    </w:p>
    <w:bookmarkEnd w:id="16447"/>
    <w:bookmarkStart w:name="z18051" w:id="1644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448"/>
    <w:bookmarkStart w:name="z18052" w:id="1644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449"/>
    <w:bookmarkStart w:name="z18053" w:id="1645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450"/>
    <w:bookmarkStart w:name="z18054" w:id="1645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451"/>
    <w:bookmarkStart w:name="z18055" w:id="1645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452"/>
    <w:bookmarkStart w:name="z18056" w:id="16453"/>
    <w:p>
      <w:pPr>
        <w:spacing w:after="0"/>
        <w:ind w:left="0"/>
        <w:jc w:val="both"/>
      </w:pPr>
      <w:r>
        <w:rPr>
          <w:rFonts w:ascii="Times New Roman"/>
          <w:b w:val="false"/>
          <w:i w:val="false"/>
          <w:color w:val="000000"/>
          <w:sz w:val="28"/>
        </w:rPr>
        <w:t>
      13. Міндеттері:</w:t>
      </w:r>
    </w:p>
    <w:bookmarkEnd w:id="16453"/>
    <w:bookmarkStart w:name="z18057" w:id="1645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454"/>
    <w:bookmarkStart w:name="z18058" w:id="1645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455"/>
    <w:bookmarkStart w:name="z18059" w:id="1645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456"/>
    <w:bookmarkStart w:name="z18060" w:id="16457"/>
    <w:p>
      <w:pPr>
        <w:spacing w:after="0"/>
        <w:ind w:left="0"/>
        <w:jc w:val="both"/>
      </w:pPr>
      <w:r>
        <w:rPr>
          <w:rFonts w:ascii="Times New Roman"/>
          <w:b w:val="false"/>
          <w:i w:val="false"/>
          <w:color w:val="000000"/>
          <w:sz w:val="28"/>
        </w:rPr>
        <w:t>
      14. Құқықтары мен міндеттері:</w:t>
      </w:r>
    </w:p>
    <w:bookmarkEnd w:id="16457"/>
    <w:bookmarkStart w:name="z18061" w:id="1645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458"/>
    <w:bookmarkStart w:name="z18062" w:id="1645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459"/>
    <w:bookmarkStart w:name="z18063" w:id="1646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460"/>
    <w:bookmarkStart w:name="z18064" w:id="1646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461"/>
    <w:bookmarkStart w:name="z18065" w:id="1646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462"/>
    <w:bookmarkStart w:name="z18066" w:id="1646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463"/>
    <w:bookmarkStart w:name="z18067" w:id="1646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464"/>
    <w:bookmarkStart w:name="z18068" w:id="1646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465"/>
    <w:bookmarkStart w:name="z18069" w:id="1646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466"/>
    <w:bookmarkStart w:name="z18070" w:id="16467"/>
    <w:p>
      <w:pPr>
        <w:spacing w:after="0"/>
        <w:ind w:left="0"/>
        <w:jc w:val="both"/>
      </w:pPr>
      <w:r>
        <w:rPr>
          <w:rFonts w:ascii="Times New Roman"/>
          <w:b w:val="false"/>
          <w:i w:val="false"/>
          <w:color w:val="000000"/>
          <w:sz w:val="28"/>
        </w:rPr>
        <w:t>
      15. Функциялары:</w:t>
      </w:r>
    </w:p>
    <w:bookmarkEnd w:id="16467"/>
    <w:bookmarkStart w:name="z18071" w:id="16468"/>
    <w:p>
      <w:pPr>
        <w:spacing w:after="0"/>
        <w:ind w:left="0"/>
        <w:jc w:val="both"/>
      </w:pPr>
      <w:r>
        <w:rPr>
          <w:rFonts w:ascii="Times New Roman"/>
          <w:b w:val="false"/>
          <w:i w:val="false"/>
          <w:color w:val="000000"/>
          <w:sz w:val="28"/>
        </w:rPr>
        <w:t>
      1) реттелетін салада мемлекеттік саясатты іске асыру;</w:t>
      </w:r>
    </w:p>
    <w:bookmarkEnd w:id="16468"/>
    <w:bookmarkStart w:name="z18072" w:id="1646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469"/>
    <w:bookmarkStart w:name="z18073" w:id="1647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470"/>
    <w:bookmarkStart w:name="z18074" w:id="1647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471"/>
    <w:bookmarkStart w:name="z18075" w:id="1647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472"/>
    <w:bookmarkStart w:name="z18076" w:id="1647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473"/>
    <w:bookmarkStart w:name="z18077" w:id="1647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474"/>
    <w:bookmarkStart w:name="z18078" w:id="1647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475"/>
    <w:bookmarkStart w:name="z18079" w:id="1647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476"/>
    <w:bookmarkStart w:name="z18080" w:id="1647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477"/>
    <w:bookmarkStart w:name="z18081" w:id="1647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478"/>
    <w:bookmarkStart w:name="z18082" w:id="1647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6479"/>
    <w:bookmarkStart w:name="z18083" w:id="1648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480"/>
    <w:bookmarkStart w:name="z18084" w:id="1648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481"/>
    <w:bookmarkStart w:name="z18085" w:id="1648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482"/>
    <w:bookmarkStart w:name="z18086" w:id="1648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483"/>
    <w:bookmarkStart w:name="z18087" w:id="1648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484"/>
    <w:bookmarkStart w:name="z18088" w:id="1648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485"/>
    <w:bookmarkStart w:name="z18089" w:id="1648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486"/>
    <w:bookmarkStart w:name="z18090" w:id="1648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487"/>
    <w:bookmarkStart w:name="z18091" w:id="1648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488"/>
    <w:bookmarkStart w:name="z18092" w:id="1648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489"/>
    <w:bookmarkStart w:name="z18093" w:id="1649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490"/>
    <w:bookmarkStart w:name="z18094" w:id="1649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491"/>
    <w:bookmarkStart w:name="z18095" w:id="1649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492"/>
    <w:bookmarkStart w:name="z18096" w:id="1649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493"/>
    <w:bookmarkStart w:name="z18097" w:id="1649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494"/>
    <w:bookmarkStart w:name="z18098" w:id="1649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495"/>
    <w:bookmarkStart w:name="z18099" w:id="16496"/>
    <w:p>
      <w:pPr>
        <w:spacing w:after="0"/>
        <w:ind w:left="0"/>
        <w:jc w:val="both"/>
      </w:pPr>
      <w:r>
        <w:rPr>
          <w:rFonts w:ascii="Times New Roman"/>
          <w:b w:val="false"/>
          <w:i w:val="false"/>
          <w:color w:val="000000"/>
          <w:sz w:val="28"/>
        </w:rPr>
        <w:t>
      29) мыналарды:</w:t>
      </w:r>
    </w:p>
    <w:bookmarkEnd w:id="16496"/>
    <w:bookmarkStart w:name="z18100" w:id="1649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497"/>
    <w:bookmarkStart w:name="z18101" w:id="1649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498"/>
    <w:bookmarkStart w:name="z18102" w:id="1649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499"/>
    <w:bookmarkStart w:name="z18103" w:id="1650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500"/>
    <w:bookmarkStart w:name="z18104" w:id="1650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501"/>
    <w:bookmarkStart w:name="z18105" w:id="1650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502"/>
    <w:bookmarkStart w:name="z18106" w:id="1650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503"/>
    <w:bookmarkStart w:name="z18107" w:id="16504"/>
    <w:p>
      <w:pPr>
        <w:spacing w:after="0"/>
        <w:ind w:left="0"/>
        <w:jc w:val="both"/>
      </w:pPr>
      <w:r>
        <w:rPr>
          <w:rFonts w:ascii="Times New Roman"/>
          <w:b w:val="false"/>
          <w:i w:val="false"/>
          <w:color w:val="000000"/>
          <w:sz w:val="28"/>
        </w:rPr>
        <w:t>
      19. Басқарма басшысының өкілеттіктері:</w:t>
      </w:r>
    </w:p>
    <w:bookmarkEnd w:id="16504"/>
    <w:bookmarkStart w:name="z18108" w:id="1650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505"/>
    <w:bookmarkStart w:name="z18109" w:id="1650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506"/>
    <w:bookmarkStart w:name="z18110" w:id="1650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507"/>
    <w:bookmarkStart w:name="z18111" w:id="1650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508"/>
    <w:bookmarkStart w:name="z18112" w:id="1650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509"/>
    <w:bookmarkStart w:name="z18113" w:id="1651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510"/>
    <w:bookmarkStart w:name="z18114" w:id="16511"/>
    <w:p>
      <w:pPr>
        <w:spacing w:after="0"/>
        <w:ind w:left="0"/>
        <w:jc w:val="left"/>
      </w:pPr>
      <w:r>
        <w:rPr>
          <w:rFonts w:ascii="Times New Roman"/>
          <w:b/>
          <w:i w:val="false"/>
          <w:color w:val="000000"/>
        </w:rPr>
        <w:t xml:space="preserve"> 4-тарау. Басқарманың мүлкі</w:t>
      </w:r>
    </w:p>
    <w:bookmarkEnd w:id="16511"/>
    <w:bookmarkStart w:name="z18115" w:id="1651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512"/>
    <w:bookmarkStart w:name="z18116" w:id="1651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513"/>
    <w:bookmarkStart w:name="z18117" w:id="1651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514"/>
    <w:bookmarkStart w:name="z18118" w:id="1651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515"/>
    <w:bookmarkStart w:name="z18119" w:id="16516"/>
    <w:p>
      <w:pPr>
        <w:spacing w:after="0"/>
        <w:ind w:left="0"/>
        <w:jc w:val="left"/>
      </w:pPr>
      <w:r>
        <w:rPr>
          <w:rFonts w:ascii="Times New Roman"/>
          <w:b/>
          <w:i w:val="false"/>
          <w:color w:val="000000"/>
        </w:rPr>
        <w:t xml:space="preserve"> 5-тарау. Басқарманы қайта ұйымдастыру және тарату</w:t>
      </w:r>
    </w:p>
    <w:bookmarkEnd w:id="16516"/>
    <w:bookmarkStart w:name="z18120" w:id="1651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5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205-қосымша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192-қосымша</w:t>
            </w:r>
          </w:p>
        </w:tc>
      </w:tr>
    </w:tbl>
    <w:bookmarkStart w:name="z18135" w:id="1651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Уәлиханов аудандық санитариялық-эпидемиологиялық бақылау басқармасы" республикалық мемлекеттік мекемесінің ережесі</w:t>
      </w:r>
    </w:p>
    <w:bookmarkEnd w:id="16518"/>
    <w:bookmarkStart w:name="z18136" w:id="16519"/>
    <w:p>
      <w:pPr>
        <w:spacing w:after="0"/>
        <w:ind w:left="0"/>
        <w:jc w:val="left"/>
      </w:pPr>
      <w:r>
        <w:rPr>
          <w:rFonts w:ascii="Times New Roman"/>
          <w:b/>
          <w:i w:val="false"/>
          <w:color w:val="000000"/>
        </w:rPr>
        <w:t xml:space="preserve"> 1-тарау. Жалпы ережелер</w:t>
      </w:r>
    </w:p>
    <w:bookmarkEnd w:id="16519"/>
    <w:bookmarkStart w:name="z18137" w:id="1652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Уәлиханов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520"/>
    <w:bookmarkStart w:name="z18138" w:id="1652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521"/>
    <w:bookmarkStart w:name="z18139" w:id="1652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522"/>
    <w:bookmarkStart w:name="z18140" w:id="1652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523"/>
    <w:bookmarkStart w:name="z18141" w:id="1652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524"/>
    <w:bookmarkStart w:name="z18142" w:id="1652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525"/>
    <w:bookmarkStart w:name="z18143" w:id="1652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526"/>
    <w:bookmarkStart w:name="z18144" w:id="16527"/>
    <w:p>
      <w:pPr>
        <w:spacing w:after="0"/>
        <w:ind w:left="0"/>
        <w:jc w:val="both"/>
      </w:pPr>
      <w:r>
        <w:rPr>
          <w:rFonts w:ascii="Times New Roman"/>
          <w:b w:val="false"/>
          <w:i w:val="false"/>
          <w:color w:val="000000"/>
          <w:sz w:val="28"/>
        </w:rPr>
        <w:t>
      8. Заңды тұлғаның орналасқан жері – индекс 151200, Қазақстан Республикасы, Солтүстік Қазақстан облысы, Уәлиханов ауданы, Кішкенекөл ауылы, Гагарин көшесі, 87 ғимарат.</w:t>
      </w:r>
    </w:p>
    <w:bookmarkEnd w:id="16527"/>
    <w:bookmarkStart w:name="z18145" w:id="1652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Уәлиханов аудандық санитариялық-эпидемиологиялық бақылау басқармасы" республикалық мемлекеттік мекемесі.</w:t>
      </w:r>
    </w:p>
    <w:bookmarkEnd w:id="16528"/>
    <w:bookmarkStart w:name="z18146" w:id="1652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529"/>
    <w:bookmarkStart w:name="z18147" w:id="1653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530"/>
    <w:bookmarkStart w:name="z18148" w:id="1653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531"/>
    <w:bookmarkStart w:name="z18149" w:id="1653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532"/>
    <w:bookmarkStart w:name="z18150" w:id="1653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533"/>
    <w:bookmarkStart w:name="z18151" w:id="16534"/>
    <w:p>
      <w:pPr>
        <w:spacing w:after="0"/>
        <w:ind w:left="0"/>
        <w:jc w:val="both"/>
      </w:pPr>
      <w:r>
        <w:rPr>
          <w:rFonts w:ascii="Times New Roman"/>
          <w:b w:val="false"/>
          <w:i w:val="false"/>
          <w:color w:val="000000"/>
          <w:sz w:val="28"/>
        </w:rPr>
        <w:t>
      13. Міндеттері:</w:t>
      </w:r>
    </w:p>
    <w:bookmarkEnd w:id="16534"/>
    <w:bookmarkStart w:name="z18152" w:id="1653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535"/>
    <w:bookmarkStart w:name="z18153" w:id="1653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536"/>
    <w:bookmarkStart w:name="z18154" w:id="1653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537"/>
    <w:bookmarkStart w:name="z18155" w:id="16538"/>
    <w:p>
      <w:pPr>
        <w:spacing w:after="0"/>
        <w:ind w:left="0"/>
        <w:jc w:val="both"/>
      </w:pPr>
      <w:r>
        <w:rPr>
          <w:rFonts w:ascii="Times New Roman"/>
          <w:b w:val="false"/>
          <w:i w:val="false"/>
          <w:color w:val="000000"/>
          <w:sz w:val="28"/>
        </w:rPr>
        <w:t>
      14. Құқықтары мен міндеттері:</w:t>
      </w:r>
    </w:p>
    <w:bookmarkEnd w:id="16538"/>
    <w:bookmarkStart w:name="z18156" w:id="1653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539"/>
    <w:bookmarkStart w:name="z18157" w:id="1654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540"/>
    <w:bookmarkStart w:name="z18158" w:id="1654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541"/>
    <w:bookmarkStart w:name="z18159" w:id="1654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542"/>
    <w:bookmarkStart w:name="z18160" w:id="1654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543"/>
    <w:bookmarkStart w:name="z18161" w:id="1654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544"/>
    <w:bookmarkStart w:name="z18162" w:id="1654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545"/>
    <w:bookmarkStart w:name="z18163" w:id="1654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546"/>
    <w:bookmarkStart w:name="z18164" w:id="1654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547"/>
    <w:bookmarkStart w:name="z18165" w:id="16548"/>
    <w:p>
      <w:pPr>
        <w:spacing w:after="0"/>
        <w:ind w:left="0"/>
        <w:jc w:val="both"/>
      </w:pPr>
      <w:r>
        <w:rPr>
          <w:rFonts w:ascii="Times New Roman"/>
          <w:b w:val="false"/>
          <w:i w:val="false"/>
          <w:color w:val="000000"/>
          <w:sz w:val="28"/>
        </w:rPr>
        <w:t>
      15. Функциялары:</w:t>
      </w:r>
    </w:p>
    <w:bookmarkEnd w:id="16548"/>
    <w:bookmarkStart w:name="z18166" w:id="16549"/>
    <w:p>
      <w:pPr>
        <w:spacing w:after="0"/>
        <w:ind w:left="0"/>
        <w:jc w:val="both"/>
      </w:pPr>
      <w:r>
        <w:rPr>
          <w:rFonts w:ascii="Times New Roman"/>
          <w:b w:val="false"/>
          <w:i w:val="false"/>
          <w:color w:val="000000"/>
          <w:sz w:val="28"/>
        </w:rPr>
        <w:t>
      1) реттелетін салада мемлекеттік саясатты іске асыру;</w:t>
      </w:r>
    </w:p>
    <w:bookmarkEnd w:id="16549"/>
    <w:bookmarkStart w:name="z18167" w:id="1655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550"/>
    <w:bookmarkStart w:name="z18168" w:id="1655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551"/>
    <w:bookmarkStart w:name="z18169" w:id="1655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552"/>
    <w:bookmarkStart w:name="z18170" w:id="1655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553"/>
    <w:bookmarkStart w:name="z18171" w:id="1655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554"/>
    <w:bookmarkStart w:name="z18172" w:id="1655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555"/>
    <w:bookmarkStart w:name="z18173" w:id="1655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556"/>
    <w:bookmarkStart w:name="z18174" w:id="1655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557"/>
    <w:bookmarkStart w:name="z18175" w:id="1655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558"/>
    <w:bookmarkStart w:name="z18176" w:id="1655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559"/>
    <w:bookmarkStart w:name="z18177" w:id="16560"/>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6560"/>
    <w:bookmarkStart w:name="z18178" w:id="1656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561"/>
    <w:bookmarkStart w:name="z18179" w:id="1656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562"/>
    <w:bookmarkStart w:name="z18180" w:id="1656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563"/>
    <w:bookmarkStart w:name="z18181" w:id="1656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564"/>
    <w:bookmarkStart w:name="z18182" w:id="1656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565"/>
    <w:bookmarkStart w:name="z18183" w:id="1656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566"/>
    <w:bookmarkStart w:name="z18184" w:id="1656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567"/>
    <w:bookmarkStart w:name="z18185" w:id="1656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568"/>
    <w:bookmarkStart w:name="z18186" w:id="1656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569"/>
    <w:bookmarkStart w:name="z18187" w:id="1657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570"/>
    <w:bookmarkStart w:name="z18188" w:id="1657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571"/>
    <w:bookmarkStart w:name="z18189" w:id="1657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572"/>
    <w:bookmarkStart w:name="z18190" w:id="1657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573"/>
    <w:bookmarkStart w:name="z18191" w:id="1657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574"/>
    <w:bookmarkStart w:name="z18192" w:id="1657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575"/>
    <w:bookmarkStart w:name="z18193" w:id="1657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576"/>
    <w:bookmarkStart w:name="z18194" w:id="16577"/>
    <w:p>
      <w:pPr>
        <w:spacing w:after="0"/>
        <w:ind w:left="0"/>
        <w:jc w:val="both"/>
      </w:pPr>
      <w:r>
        <w:rPr>
          <w:rFonts w:ascii="Times New Roman"/>
          <w:b w:val="false"/>
          <w:i w:val="false"/>
          <w:color w:val="000000"/>
          <w:sz w:val="28"/>
        </w:rPr>
        <w:t>
      29) мыналарды:</w:t>
      </w:r>
    </w:p>
    <w:bookmarkEnd w:id="16577"/>
    <w:bookmarkStart w:name="z18195" w:id="1657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578"/>
    <w:bookmarkStart w:name="z18196" w:id="1657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579"/>
    <w:bookmarkStart w:name="z18197" w:id="1658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580"/>
    <w:bookmarkStart w:name="z18198" w:id="1658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581"/>
    <w:bookmarkStart w:name="z18199" w:id="1658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582"/>
    <w:bookmarkStart w:name="z18200" w:id="1658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583"/>
    <w:bookmarkStart w:name="z18201" w:id="1658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584"/>
    <w:bookmarkStart w:name="z18202" w:id="16585"/>
    <w:p>
      <w:pPr>
        <w:spacing w:after="0"/>
        <w:ind w:left="0"/>
        <w:jc w:val="both"/>
      </w:pPr>
      <w:r>
        <w:rPr>
          <w:rFonts w:ascii="Times New Roman"/>
          <w:b w:val="false"/>
          <w:i w:val="false"/>
          <w:color w:val="000000"/>
          <w:sz w:val="28"/>
        </w:rPr>
        <w:t>
      19. Басқарма басшысының өкілеттіктері:</w:t>
      </w:r>
    </w:p>
    <w:bookmarkEnd w:id="16585"/>
    <w:bookmarkStart w:name="z18203" w:id="1658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586"/>
    <w:bookmarkStart w:name="z18204" w:id="1658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587"/>
    <w:bookmarkStart w:name="z18205" w:id="1658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588"/>
    <w:bookmarkStart w:name="z18206" w:id="1658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589"/>
    <w:bookmarkStart w:name="z18207" w:id="1659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590"/>
    <w:bookmarkStart w:name="z18208" w:id="1659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591"/>
    <w:bookmarkStart w:name="z18209" w:id="16592"/>
    <w:p>
      <w:pPr>
        <w:spacing w:after="0"/>
        <w:ind w:left="0"/>
        <w:jc w:val="left"/>
      </w:pPr>
      <w:r>
        <w:rPr>
          <w:rFonts w:ascii="Times New Roman"/>
          <w:b/>
          <w:i w:val="false"/>
          <w:color w:val="000000"/>
        </w:rPr>
        <w:t xml:space="preserve"> 4-тарау. Басқарманың мүлкі</w:t>
      </w:r>
    </w:p>
    <w:bookmarkEnd w:id="16592"/>
    <w:bookmarkStart w:name="z18210" w:id="1659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593"/>
    <w:bookmarkStart w:name="z18211" w:id="1659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594"/>
    <w:bookmarkStart w:name="z18212" w:id="1659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595"/>
    <w:bookmarkStart w:name="z18213" w:id="1659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596"/>
    <w:bookmarkStart w:name="z18214" w:id="16597"/>
    <w:p>
      <w:pPr>
        <w:spacing w:after="0"/>
        <w:ind w:left="0"/>
        <w:jc w:val="left"/>
      </w:pPr>
      <w:r>
        <w:rPr>
          <w:rFonts w:ascii="Times New Roman"/>
          <w:b/>
          <w:i w:val="false"/>
          <w:color w:val="000000"/>
        </w:rPr>
        <w:t xml:space="preserve"> 5-тарау. Басқарманы қайта ұйымдастыру және тарату</w:t>
      </w:r>
    </w:p>
    <w:bookmarkEnd w:id="16597"/>
    <w:bookmarkStart w:name="z18215" w:id="1659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5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206-қосымша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193-қосымша</w:t>
            </w:r>
          </w:p>
        </w:tc>
      </w:tr>
    </w:tbl>
    <w:bookmarkStart w:name="z18230" w:id="1659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Шал ақын ауданының санитариялық-эпидемиологиялық бақылау басқармасы" республикалық мемлекеттік мекемесінің ережесі</w:t>
      </w:r>
    </w:p>
    <w:bookmarkEnd w:id="16599"/>
    <w:bookmarkStart w:name="z18231" w:id="16600"/>
    <w:p>
      <w:pPr>
        <w:spacing w:after="0"/>
        <w:ind w:left="0"/>
        <w:jc w:val="left"/>
      </w:pPr>
      <w:r>
        <w:rPr>
          <w:rFonts w:ascii="Times New Roman"/>
          <w:b/>
          <w:i w:val="false"/>
          <w:color w:val="000000"/>
        </w:rPr>
        <w:t xml:space="preserve"> 1-тарау. Жалпы ережелер</w:t>
      </w:r>
    </w:p>
    <w:bookmarkEnd w:id="16600"/>
    <w:bookmarkStart w:name="z18232" w:id="1660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Шал ақын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601"/>
    <w:bookmarkStart w:name="z18233" w:id="1660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602"/>
    <w:bookmarkStart w:name="z18234" w:id="1660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603"/>
    <w:bookmarkStart w:name="z18235" w:id="1660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604"/>
    <w:bookmarkStart w:name="z18236" w:id="1660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605"/>
    <w:bookmarkStart w:name="z18237" w:id="1660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606"/>
    <w:bookmarkStart w:name="z18238" w:id="1660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607"/>
    <w:bookmarkStart w:name="z18239" w:id="16608"/>
    <w:p>
      <w:pPr>
        <w:spacing w:after="0"/>
        <w:ind w:left="0"/>
        <w:jc w:val="both"/>
      </w:pPr>
      <w:r>
        <w:rPr>
          <w:rFonts w:ascii="Times New Roman"/>
          <w:b w:val="false"/>
          <w:i w:val="false"/>
          <w:color w:val="000000"/>
          <w:sz w:val="28"/>
        </w:rPr>
        <w:t>
      8. Заңды тұлғаның орналасқан жері – индекс 151300, Қазақстан Республикасы, Солтүстік Қазақстан облысы, Шал ақын ауданы, Сергеевка қаласы, Аютасский тұйык көшесі, 42 үй.</w:t>
      </w:r>
    </w:p>
    <w:bookmarkEnd w:id="16608"/>
    <w:bookmarkStart w:name="z18240" w:id="1660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Солтүстік Қазақстан облысының санитариялық-эпидемиологиялық бақылау департаменті Шал ақын ауданының санитариялық-эпидемиологиялық бақылау басқармасы" республикалық мемлекеттік мекемесі.</w:t>
      </w:r>
    </w:p>
    <w:bookmarkEnd w:id="16609"/>
    <w:bookmarkStart w:name="z18241" w:id="1661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610"/>
    <w:bookmarkStart w:name="z18242" w:id="1661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611"/>
    <w:bookmarkStart w:name="z18243" w:id="1661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612"/>
    <w:bookmarkStart w:name="z18244" w:id="1661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613"/>
    <w:bookmarkStart w:name="z18245" w:id="1661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614"/>
    <w:bookmarkStart w:name="z18246" w:id="16615"/>
    <w:p>
      <w:pPr>
        <w:spacing w:after="0"/>
        <w:ind w:left="0"/>
        <w:jc w:val="both"/>
      </w:pPr>
      <w:r>
        <w:rPr>
          <w:rFonts w:ascii="Times New Roman"/>
          <w:b w:val="false"/>
          <w:i w:val="false"/>
          <w:color w:val="000000"/>
          <w:sz w:val="28"/>
        </w:rPr>
        <w:t>
      13. Міндеттері:</w:t>
      </w:r>
    </w:p>
    <w:bookmarkEnd w:id="16615"/>
    <w:bookmarkStart w:name="z18247" w:id="1661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616"/>
    <w:bookmarkStart w:name="z18248" w:id="1661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617"/>
    <w:bookmarkStart w:name="z18249" w:id="1661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618"/>
    <w:bookmarkStart w:name="z18250" w:id="16619"/>
    <w:p>
      <w:pPr>
        <w:spacing w:after="0"/>
        <w:ind w:left="0"/>
        <w:jc w:val="both"/>
      </w:pPr>
      <w:r>
        <w:rPr>
          <w:rFonts w:ascii="Times New Roman"/>
          <w:b w:val="false"/>
          <w:i w:val="false"/>
          <w:color w:val="000000"/>
          <w:sz w:val="28"/>
        </w:rPr>
        <w:t>
      14. Құқықтары мен міндеттері:</w:t>
      </w:r>
    </w:p>
    <w:bookmarkEnd w:id="16619"/>
    <w:bookmarkStart w:name="z18251" w:id="1662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620"/>
    <w:bookmarkStart w:name="z18252" w:id="1662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621"/>
    <w:bookmarkStart w:name="z18253" w:id="1662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622"/>
    <w:bookmarkStart w:name="z18254" w:id="1662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623"/>
    <w:bookmarkStart w:name="z18255" w:id="1662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624"/>
    <w:bookmarkStart w:name="z18256" w:id="1662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625"/>
    <w:bookmarkStart w:name="z18257" w:id="1662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626"/>
    <w:bookmarkStart w:name="z18258" w:id="1662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627"/>
    <w:bookmarkStart w:name="z18259" w:id="1662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628"/>
    <w:bookmarkStart w:name="z18260" w:id="16629"/>
    <w:p>
      <w:pPr>
        <w:spacing w:after="0"/>
        <w:ind w:left="0"/>
        <w:jc w:val="both"/>
      </w:pPr>
      <w:r>
        <w:rPr>
          <w:rFonts w:ascii="Times New Roman"/>
          <w:b w:val="false"/>
          <w:i w:val="false"/>
          <w:color w:val="000000"/>
          <w:sz w:val="28"/>
        </w:rPr>
        <w:t>
      15. Функциялары:</w:t>
      </w:r>
    </w:p>
    <w:bookmarkEnd w:id="16629"/>
    <w:bookmarkStart w:name="z18261" w:id="16630"/>
    <w:p>
      <w:pPr>
        <w:spacing w:after="0"/>
        <w:ind w:left="0"/>
        <w:jc w:val="both"/>
      </w:pPr>
      <w:r>
        <w:rPr>
          <w:rFonts w:ascii="Times New Roman"/>
          <w:b w:val="false"/>
          <w:i w:val="false"/>
          <w:color w:val="000000"/>
          <w:sz w:val="28"/>
        </w:rPr>
        <w:t>
      1) реттелетін салада мемлекеттік саясатты іске асыру;</w:t>
      </w:r>
    </w:p>
    <w:bookmarkEnd w:id="16630"/>
    <w:bookmarkStart w:name="z18262" w:id="1663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631"/>
    <w:bookmarkStart w:name="z18263" w:id="1663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632"/>
    <w:bookmarkStart w:name="z18264" w:id="1663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633"/>
    <w:bookmarkStart w:name="z18265" w:id="1663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634"/>
    <w:bookmarkStart w:name="z18266" w:id="1663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635"/>
    <w:bookmarkStart w:name="z18267" w:id="1663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636"/>
    <w:bookmarkStart w:name="z18268" w:id="1663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637"/>
    <w:bookmarkStart w:name="z18269" w:id="1663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638"/>
    <w:bookmarkStart w:name="z18270" w:id="1663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639"/>
    <w:bookmarkStart w:name="z18271" w:id="1664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640"/>
    <w:bookmarkStart w:name="z18272" w:id="1664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6641"/>
    <w:bookmarkStart w:name="z18273" w:id="1664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642"/>
    <w:bookmarkStart w:name="z18274" w:id="1664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643"/>
    <w:bookmarkStart w:name="z18275" w:id="1664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644"/>
    <w:bookmarkStart w:name="z18276" w:id="1664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645"/>
    <w:bookmarkStart w:name="z18277" w:id="1664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646"/>
    <w:bookmarkStart w:name="z18278" w:id="1664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647"/>
    <w:bookmarkStart w:name="z18279" w:id="1664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648"/>
    <w:bookmarkStart w:name="z18280" w:id="1664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649"/>
    <w:bookmarkStart w:name="z18281" w:id="1665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650"/>
    <w:bookmarkStart w:name="z18282" w:id="1665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651"/>
    <w:bookmarkStart w:name="z18283" w:id="1665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652"/>
    <w:bookmarkStart w:name="z18284" w:id="1665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653"/>
    <w:bookmarkStart w:name="z18285" w:id="1665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654"/>
    <w:bookmarkStart w:name="z18286" w:id="1665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655"/>
    <w:bookmarkStart w:name="z18287" w:id="1665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656"/>
    <w:bookmarkStart w:name="z18288" w:id="1665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657"/>
    <w:bookmarkStart w:name="z18289" w:id="16658"/>
    <w:p>
      <w:pPr>
        <w:spacing w:after="0"/>
        <w:ind w:left="0"/>
        <w:jc w:val="both"/>
      </w:pPr>
      <w:r>
        <w:rPr>
          <w:rFonts w:ascii="Times New Roman"/>
          <w:b w:val="false"/>
          <w:i w:val="false"/>
          <w:color w:val="000000"/>
          <w:sz w:val="28"/>
        </w:rPr>
        <w:t>
      29) мыналарды:</w:t>
      </w:r>
    </w:p>
    <w:bookmarkEnd w:id="16658"/>
    <w:bookmarkStart w:name="z18290" w:id="1665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659"/>
    <w:bookmarkStart w:name="z18291" w:id="1666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660"/>
    <w:bookmarkStart w:name="z18292" w:id="1666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661"/>
    <w:bookmarkStart w:name="z18293" w:id="1666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662"/>
    <w:bookmarkStart w:name="z18294" w:id="1666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663"/>
    <w:bookmarkStart w:name="z18295" w:id="1666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664"/>
    <w:bookmarkStart w:name="z18296" w:id="1666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665"/>
    <w:bookmarkStart w:name="z18297" w:id="16666"/>
    <w:p>
      <w:pPr>
        <w:spacing w:after="0"/>
        <w:ind w:left="0"/>
        <w:jc w:val="both"/>
      </w:pPr>
      <w:r>
        <w:rPr>
          <w:rFonts w:ascii="Times New Roman"/>
          <w:b w:val="false"/>
          <w:i w:val="false"/>
          <w:color w:val="000000"/>
          <w:sz w:val="28"/>
        </w:rPr>
        <w:t>
      19. Басқарма басшысының өкілеттіктері:</w:t>
      </w:r>
    </w:p>
    <w:bookmarkEnd w:id="16666"/>
    <w:bookmarkStart w:name="z18298" w:id="1666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667"/>
    <w:bookmarkStart w:name="z18299" w:id="1666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668"/>
    <w:bookmarkStart w:name="z18300" w:id="1666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669"/>
    <w:bookmarkStart w:name="z18301" w:id="1667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670"/>
    <w:bookmarkStart w:name="z18302" w:id="1667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671"/>
    <w:bookmarkStart w:name="z18303" w:id="1667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672"/>
    <w:bookmarkStart w:name="z18304" w:id="16673"/>
    <w:p>
      <w:pPr>
        <w:spacing w:after="0"/>
        <w:ind w:left="0"/>
        <w:jc w:val="left"/>
      </w:pPr>
      <w:r>
        <w:rPr>
          <w:rFonts w:ascii="Times New Roman"/>
          <w:b/>
          <w:i w:val="false"/>
          <w:color w:val="000000"/>
        </w:rPr>
        <w:t xml:space="preserve"> 4-тарау. Басқарманың мүлкі</w:t>
      </w:r>
    </w:p>
    <w:bookmarkEnd w:id="16673"/>
    <w:bookmarkStart w:name="z18305" w:id="1667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674"/>
    <w:bookmarkStart w:name="z18306" w:id="1667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675"/>
    <w:bookmarkStart w:name="z18307" w:id="1667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676"/>
    <w:bookmarkStart w:name="z18308" w:id="1667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677"/>
    <w:bookmarkStart w:name="z18309" w:id="16678"/>
    <w:p>
      <w:pPr>
        <w:spacing w:after="0"/>
        <w:ind w:left="0"/>
        <w:jc w:val="left"/>
      </w:pPr>
      <w:r>
        <w:rPr>
          <w:rFonts w:ascii="Times New Roman"/>
          <w:b/>
          <w:i w:val="false"/>
          <w:color w:val="000000"/>
        </w:rPr>
        <w:t xml:space="preserve"> 5-тарау. Басқарманы қайта ұйымдастыру және тарату</w:t>
      </w:r>
    </w:p>
    <w:bookmarkEnd w:id="16678"/>
    <w:bookmarkStart w:name="z18310" w:id="1667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6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207-қосымша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194-қосымша</w:t>
            </w:r>
          </w:p>
        </w:tc>
      </w:tr>
    </w:tbl>
    <w:bookmarkStart w:name="z18325" w:id="1668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Арыс қалалық санитариялық-эпидемиологиялық бақылау басқармасы" республикалық мемлекеттік мекемесінің ережесі</w:t>
      </w:r>
    </w:p>
    <w:bookmarkEnd w:id="16680"/>
    <w:bookmarkStart w:name="z18326" w:id="16681"/>
    <w:p>
      <w:pPr>
        <w:spacing w:after="0"/>
        <w:ind w:left="0"/>
        <w:jc w:val="left"/>
      </w:pPr>
      <w:r>
        <w:rPr>
          <w:rFonts w:ascii="Times New Roman"/>
          <w:b/>
          <w:i w:val="false"/>
          <w:color w:val="000000"/>
        </w:rPr>
        <w:t xml:space="preserve"> 1-тарау. Жалпы ережелер</w:t>
      </w:r>
    </w:p>
    <w:bookmarkEnd w:id="16681"/>
    <w:bookmarkStart w:name="z18327" w:id="1668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Арыс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682"/>
    <w:bookmarkStart w:name="z18328" w:id="1668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683"/>
    <w:bookmarkStart w:name="z18329" w:id="1668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684"/>
    <w:bookmarkStart w:name="z18330" w:id="1668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685"/>
    <w:bookmarkStart w:name="z18331" w:id="1668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686"/>
    <w:bookmarkStart w:name="z18332" w:id="1668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687"/>
    <w:bookmarkStart w:name="z18333" w:id="1668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688"/>
    <w:bookmarkStart w:name="z18334" w:id="16689"/>
    <w:p>
      <w:pPr>
        <w:spacing w:after="0"/>
        <w:ind w:left="0"/>
        <w:jc w:val="both"/>
      </w:pPr>
      <w:r>
        <w:rPr>
          <w:rFonts w:ascii="Times New Roman"/>
          <w:b w:val="false"/>
          <w:i w:val="false"/>
          <w:color w:val="000000"/>
          <w:sz w:val="28"/>
        </w:rPr>
        <w:t>
      8. Заңды тұлғаның орналасқан жері – индекс 160100, Қазақстан Республикасы, Түркістан облысы, Арыс қаласы, К.Ибрагимов көшесі, 81 ғимарат.</w:t>
      </w:r>
    </w:p>
    <w:bookmarkEnd w:id="16689"/>
    <w:bookmarkStart w:name="z18335" w:id="1669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Арыс қалалық санитариялық-эпидемиологиялық бақылау басқармасы" республикалық мемлекеттік мекемесі.</w:t>
      </w:r>
    </w:p>
    <w:bookmarkEnd w:id="16690"/>
    <w:bookmarkStart w:name="z18336" w:id="1669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691"/>
    <w:bookmarkStart w:name="z18337" w:id="1669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692"/>
    <w:bookmarkStart w:name="z18338" w:id="1669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693"/>
    <w:bookmarkStart w:name="z18339" w:id="1669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694"/>
    <w:bookmarkStart w:name="z18340" w:id="1669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695"/>
    <w:bookmarkStart w:name="z18341" w:id="16696"/>
    <w:p>
      <w:pPr>
        <w:spacing w:after="0"/>
        <w:ind w:left="0"/>
        <w:jc w:val="both"/>
      </w:pPr>
      <w:r>
        <w:rPr>
          <w:rFonts w:ascii="Times New Roman"/>
          <w:b w:val="false"/>
          <w:i w:val="false"/>
          <w:color w:val="000000"/>
          <w:sz w:val="28"/>
        </w:rPr>
        <w:t>
      13. Міндеттері:</w:t>
      </w:r>
    </w:p>
    <w:bookmarkEnd w:id="16696"/>
    <w:bookmarkStart w:name="z18342" w:id="1669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697"/>
    <w:bookmarkStart w:name="z18343" w:id="1669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698"/>
    <w:bookmarkStart w:name="z18344" w:id="1669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699"/>
    <w:bookmarkStart w:name="z18345" w:id="16700"/>
    <w:p>
      <w:pPr>
        <w:spacing w:after="0"/>
        <w:ind w:left="0"/>
        <w:jc w:val="both"/>
      </w:pPr>
      <w:r>
        <w:rPr>
          <w:rFonts w:ascii="Times New Roman"/>
          <w:b w:val="false"/>
          <w:i w:val="false"/>
          <w:color w:val="000000"/>
          <w:sz w:val="28"/>
        </w:rPr>
        <w:t>
      14. Құқықтары мен міндеттері:</w:t>
      </w:r>
    </w:p>
    <w:bookmarkEnd w:id="16700"/>
    <w:bookmarkStart w:name="z18346" w:id="1670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701"/>
    <w:bookmarkStart w:name="z18347" w:id="1670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702"/>
    <w:bookmarkStart w:name="z18348" w:id="1670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703"/>
    <w:bookmarkStart w:name="z18349" w:id="1670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704"/>
    <w:bookmarkStart w:name="z18350" w:id="1670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705"/>
    <w:bookmarkStart w:name="z18351" w:id="1670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706"/>
    <w:bookmarkStart w:name="z18352" w:id="1670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707"/>
    <w:bookmarkStart w:name="z18353" w:id="1670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708"/>
    <w:bookmarkStart w:name="z18354" w:id="1670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709"/>
    <w:bookmarkStart w:name="z18355" w:id="16710"/>
    <w:p>
      <w:pPr>
        <w:spacing w:after="0"/>
        <w:ind w:left="0"/>
        <w:jc w:val="both"/>
      </w:pPr>
      <w:r>
        <w:rPr>
          <w:rFonts w:ascii="Times New Roman"/>
          <w:b w:val="false"/>
          <w:i w:val="false"/>
          <w:color w:val="000000"/>
          <w:sz w:val="28"/>
        </w:rPr>
        <w:t>
      15. Функциялары:</w:t>
      </w:r>
    </w:p>
    <w:bookmarkEnd w:id="16710"/>
    <w:bookmarkStart w:name="z18356" w:id="16711"/>
    <w:p>
      <w:pPr>
        <w:spacing w:after="0"/>
        <w:ind w:left="0"/>
        <w:jc w:val="both"/>
      </w:pPr>
      <w:r>
        <w:rPr>
          <w:rFonts w:ascii="Times New Roman"/>
          <w:b w:val="false"/>
          <w:i w:val="false"/>
          <w:color w:val="000000"/>
          <w:sz w:val="28"/>
        </w:rPr>
        <w:t>
      1) реттелетін салада мемлекеттік саясатты іске асыру;</w:t>
      </w:r>
    </w:p>
    <w:bookmarkEnd w:id="16711"/>
    <w:bookmarkStart w:name="z18357" w:id="1671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712"/>
    <w:bookmarkStart w:name="z18358" w:id="1671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713"/>
    <w:bookmarkStart w:name="z18359" w:id="1671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714"/>
    <w:bookmarkStart w:name="z18360" w:id="1671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715"/>
    <w:bookmarkStart w:name="z18361" w:id="1671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716"/>
    <w:bookmarkStart w:name="z18362" w:id="1671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717"/>
    <w:bookmarkStart w:name="z18363" w:id="1671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718"/>
    <w:bookmarkStart w:name="z18364" w:id="1671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719"/>
    <w:bookmarkStart w:name="z18365" w:id="1672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720"/>
    <w:bookmarkStart w:name="z18366" w:id="1672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721"/>
    <w:bookmarkStart w:name="z18367" w:id="16722"/>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6722"/>
    <w:bookmarkStart w:name="z18368" w:id="1672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723"/>
    <w:bookmarkStart w:name="z18369" w:id="1672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724"/>
    <w:bookmarkStart w:name="z18370" w:id="1672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725"/>
    <w:bookmarkStart w:name="z18371" w:id="1672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726"/>
    <w:bookmarkStart w:name="z18372" w:id="1672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727"/>
    <w:bookmarkStart w:name="z18373" w:id="1672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728"/>
    <w:bookmarkStart w:name="z18374" w:id="1672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729"/>
    <w:bookmarkStart w:name="z18375" w:id="1673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730"/>
    <w:bookmarkStart w:name="z18376" w:id="1673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731"/>
    <w:bookmarkStart w:name="z18377" w:id="1673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732"/>
    <w:bookmarkStart w:name="z18378" w:id="1673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733"/>
    <w:bookmarkStart w:name="z18379" w:id="1673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734"/>
    <w:bookmarkStart w:name="z18380" w:id="1673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735"/>
    <w:bookmarkStart w:name="z18381" w:id="1673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736"/>
    <w:bookmarkStart w:name="z18382" w:id="1673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737"/>
    <w:bookmarkStart w:name="z18383" w:id="1673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738"/>
    <w:bookmarkStart w:name="z18384" w:id="16739"/>
    <w:p>
      <w:pPr>
        <w:spacing w:after="0"/>
        <w:ind w:left="0"/>
        <w:jc w:val="both"/>
      </w:pPr>
      <w:r>
        <w:rPr>
          <w:rFonts w:ascii="Times New Roman"/>
          <w:b w:val="false"/>
          <w:i w:val="false"/>
          <w:color w:val="000000"/>
          <w:sz w:val="28"/>
        </w:rPr>
        <w:t>
      29) мыналарды:</w:t>
      </w:r>
    </w:p>
    <w:bookmarkEnd w:id="16739"/>
    <w:bookmarkStart w:name="z18385" w:id="1674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740"/>
    <w:bookmarkStart w:name="z18386" w:id="1674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741"/>
    <w:bookmarkStart w:name="z18387" w:id="1674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742"/>
    <w:bookmarkStart w:name="z18388" w:id="1674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743"/>
    <w:bookmarkStart w:name="z18389" w:id="1674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744"/>
    <w:bookmarkStart w:name="z18390" w:id="1674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745"/>
    <w:bookmarkStart w:name="z18391" w:id="1674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746"/>
    <w:bookmarkStart w:name="z18392" w:id="16747"/>
    <w:p>
      <w:pPr>
        <w:spacing w:after="0"/>
        <w:ind w:left="0"/>
        <w:jc w:val="both"/>
      </w:pPr>
      <w:r>
        <w:rPr>
          <w:rFonts w:ascii="Times New Roman"/>
          <w:b w:val="false"/>
          <w:i w:val="false"/>
          <w:color w:val="000000"/>
          <w:sz w:val="28"/>
        </w:rPr>
        <w:t>
      19. Басқарма басшысының өкілеттіктері:</w:t>
      </w:r>
    </w:p>
    <w:bookmarkEnd w:id="16747"/>
    <w:bookmarkStart w:name="z18393" w:id="1674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748"/>
    <w:bookmarkStart w:name="z18394" w:id="1674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749"/>
    <w:bookmarkStart w:name="z18395" w:id="1675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750"/>
    <w:bookmarkStart w:name="z18396" w:id="1675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751"/>
    <w:bookmarkStart w:name="z18397" w:id="1675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752"/>
    <w:bookmarkStart w:name="z18398" w:id="1675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753"/>
    <w:bookmarkStart w:name="z18399" w:id="16754"/>
    <w:p>
      <w:pPr>
        <w:spacing w:after="0"/>
        <w:ind w:left="0"/>
        <w:jc w:val="left"/>
      </w:pPr>
      <w:r>
        <w:rPr>
          <w:rFonts w:ascii="Times New Roman"/>
          <w:b/>
          <w:i w:val="false"/>
          <w:color w:val="000000"/>
        </w:rPr>
        <w:t xml:space="preserve"> 4-тарау. Басқарманың мүлкі</w:t>
      </w:r>
    </w:p>
    <w:bookmarkEnd w:id="16754"/>
    <w:bookmarkStart w:name="z18400" w:id="1675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755"/>
    <w:bookmarkStart w:name="z18401" w:id="1675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756"/>
    <w:bookmarkStart w:name="z18402" w:id="1675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757"/>
    <w:bookmarkStart w:name="z18403" w:id="1675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758"/>
    <w:bookmarkStart w:name="z18404" w:id="16759"/>
    <w:p>
      <w:pPr>
        <w:spacing w:after="0"/>
        <w:ind w:left="0"/>
        <w:jc w:val="left"/>
      </w:pPr>
      <w:r>
        <w:rPr>
          <w:rFonts w:ascii="Times New Roman"/>
          <w:b/>
          <w:i w:val="false"/>
          <w:color w:val="000000"/>
        </w:rPr>
        <w:t xml:space="preserve"> 5-тарау. Басқарманы қайта ұйымдастыру және тарату</w:t>
      </w:r>
    </w:p>
    <w:bookmarkEnd w:id="16759"/>
    <w:bookmarkStart w:name="z18405" w:id="1676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7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208-қосымша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195-қосымша</w:t>
            </w:r>
          </w:p>
        </w:tc>
      </w:tr>
    </w:tbl>
    <w:bookmarkStart w:name="z18420" w:id="1676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Бәйдібек аудандық санитариялық-эпидемиологиялық бақылау басқармасы" республикалық мемлекеттік мекемесінің ережесі</w:t>
      </w:r>
    </w:p>
    <w:bookmarkEnd w:id="16761"/>
    <w:bookmarkStart w:name="z18421" w:id="16762"/>
    <w:p>
      <w:pPr>
        <w:spacing w:after="0"/>
        <w:ind w:left="0"/>
        <w:jc w:val="left"/>
      </w:pPr>
      <w:r>
        <w:rPr>
          <w:rFonts w:ascii="Times New Roman"/>
          <w:b/>
          <w:i w:val="false"/>
          <w:color w:val="000000"/>
        </w:rPr>
        <w:t xml:space="preserve"> 1-тарау. Жалпы ережелер</w:t>
      </w:r>
    </w:p>
    <w:bookmarkEnd w:id="16762"/>
    <w:bookmarkStart w:name="z18422" w:id="1676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Бәйдібек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763"/>
    <w:bookmarkStart w:name="z18423" w:id="1676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764"/>
    <w:bookmarkStart w:name="z18424" w:id="1676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765"/>
    <w:bookmarkStart w:name="z18425" w:id="1676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766"/>
    <w:bookmarkStart w:name="z18426" w:id="1676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767"/>
    <w:bookmarkStart w:name="z18427" w:id="1676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768"/>
    <w:bookmarkStart w:name="z18428" w:id="1676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769"/>
    <w:bookmarkStart w:name="z18429" w:id="16770"/>
    <w:p>
      <w:pPr>
        <w:spacing w:after="0"/>
        <w:ind w:left="0"/>
        <w:jc w:val="both"/>
      </w:pPr>
      <w:r>
        <w:rPr>
          <w:rFonts w:ascii="Times New Roman"/>
          <w:b w:val="false"/>
          <w:i w:val="false"/>
          <w:color w:val="000000"/>
          <w:sz w:val="28"/>
        </w:rPr>
        <w:t>
      8. Заңды тұлғаның орналасқан жері – индекс 160200, Қазақстан Республикасы, Түркістан облысы, Бәйдібек ауданы, Шаян ауылдық округі, Шаян ауылы, Бәйдібек Қарашаұлы көшесі, ғимарат 55.</w:t>
      </w:r>
    </w:p>
    <w:bookmarkEnd w:id="16770"/>
    <w:bookmarkStart w:name="z18430" w:id="1677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Бәйдібек аудандық санитариялық-эпидемиологиялық бақылау басқармасы" республикалық мемлекеттік мекемесі.</w:t>
      </w:r>
    </w:p>
    <w:bookmarkEnd w:id="16771"/>
    <w:bookmarkStart w:name="z18431" w:id="1677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772"/>
    <w:bookmarkStart w:name="z18432" w:id="1677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773"/>
    <w:bookmarkStart w:name="z18433" w:id="1677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774"/>
    <w:bookmarkStart w:name="z18434" w:id="1677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775"/>
    <w:bookmarkStart w:name="z18435" w:id="1677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776"/>
    <w:bookmarkStart w:name="z18436" w:id="16777"/>
    <w:p>
      <w:pPr>
        <w:spacing w:after="0"/>
        <w:ind w:left="0"/>
        <w:jc w:val="both"/>
      </w:pPr>
      <w:r>
        <w:rPr>
          <w:rFonts w:ascii="Times New Roman"/>
          <w:b w:val="false"/>
          <w:i w:val="false"/>
          <w:color w:val="000000"/>
          <w:sz w:val="28"/>
        </w:rPr>
        <w:t>
      13. Міндеттері:</w:t>
      </w:r>
    </w:p>
    <w:bookmarkEnd w:id="16777"/>
    <w:bookmarkStart w:name="z18437" w:id="1677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778"/>
    <w:bookmarkStart w:name="z18438" w:id="1677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779"/>
    <w:bookmarkStart w:name="z18439" w:id="1678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780"/>
    <w:bookmarkStart w:name="z18440" w:id="16781"/>
    <w:p>
      <w:pPr>
        <w:spacing w:after="0"/>
        <w:ind w:left="0"/>
        <w:jc w:val="both"/>
      </w:pPr>
      <w:r>
        <w:rPr>
          <w:rFonts w:ascii="Times New Roman"/>
          <w:b w:val="false"/>
          <w:i w:val="false"/>
          <w:color w:val="000000"/>
          <w:sz w:val="28"/>
        </w:rPr>
        <w:t>
      14. Құқықтары мен міндеттері:</w:t>
      </w:r>
    </w:p>
    <w:bookmarkEnd w:id="16781"/>
    <w:bookmarkStart w:name="z18441" w:id="1678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782"/>
    <w:bookmarkStart w:name="z18442" w:id="1678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783"/>
    <w:bookmarkStart w:name="z18443" w:id="1678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784"/>
    <w:bookmarkStart w:name="z18444" w:id="1678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785"/>
    <w:bookmarkStart w:name="z18445" w:id="1678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786"/>
    <w:bookmarkStart w:name="z18446" w:id="1678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787"/>
    <w:bookmarkStart w:name="z18447" w:id="1678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788"/>
    <w:bookmarkStart w:name="z18448" w:id="1678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789"/>
    <w:bookmarkStart w:name="z18449" w:id="1679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790"/>
    <w:bookmarkStart w:name="z18450" w:id="16791"/>
    <w:p>
      <w:pPr>
        <w:spacing w:after="0"/>
        <w:ind w:left="0"/>
        <w:jc w:val="both"/>
      </w:pPr>
      <w:r>
        <w:rPr>
          <w:rFonts w:ascii="Times New Roman"/>
          <w:b w:val="false"/>
          <w:i w:val="false"/>
          <w:color w:val="000000"/>
          <w:sz w:val="28"/>
        </w:rPr>
        <w:t>
      15. Функциялары:</w:t>
      </w:r>
    </w:p>
    <w:bookmarkEnd w:id="16791"/>
    <w:bookmarkStart w:name="z18451" w:id="16792"/>
    <w:p>
      <w:pPr>
        <w:spacing w:after="0"/>
        <w:ind w:left="0"/>
        <w:jc w:val="both"/>
      </w:pPr>
      <w:r>
        <w:rPr>
          <w:rFonts w:ascii="Times New Roman"/>
          <w:b w:val="false"/>
          <w:i w:val="false"/>
          <w:color w:val="000000"/>
          <w:sz w:val="28"/>
        </w:rPr>
        <w:t>
      1) реттелетін салада мемлекеттік саясатты іске асыру;</w:t>
      </w:r>
    </w:p>
    <w:bookmarkEnd w:id="16792"/>
    <w:bookmarkStart w:name="z18452" w:id="1679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793"/>
    <w:bookmarkStart w:name="z18453" w:id="1679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794"/>
    <w:bookmarkStart w:name="z18454" w:id="1679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795"/>
    <w:bookmarkStart w:name="z18455" w:id="1679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796"/>
    <w:bookmarkStart w:name="z18456" w:id="1679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797"/>
    <w:bookmarkStart w:name="z18457" w:id="1679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798"/>
    <w:bookmarkStart w:name="z18458" w:id="1679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799"/>
    <w:bookmarkStart w:name="z18459" w:id="1680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800"/>
    <w:bookmarkStart w:name="z18460" w:id="1680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801"/>
    <w:bookmarkStart w:name="z18461" w:id="1680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802"/>
    <w:bookmarkStart w:name="z18462" w:id="1680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6803"/>
    <w:bookmarkStart w:name="z18463" w:id="1680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804"/>
    <w:bookmarkStart w:name="z18464" w:id="1680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805"/>
    <w:bookmarkStart w:name="z18465" w:id="1680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806"/>
    <w:bookmarkStart w:name="z18466" w:id="1680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807"/>
    <w:bookmarkStart w:name="z18467" w:id="1680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808"/>
    <w:bookmarkStart w:name="z18468" w:id="1680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809"/>
    <w:bookmarkStart w:name="z18469" w:id="1681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810"/>
    <w:bookmarkStart w:name="z18470" w:id="1681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811"/>
    <w:bookmarkStart w:name="z18471" w:id="1681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812"/>
    <w:bookmarkStart w:name="z18472" w:id="1681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813"/>
    <w:bookmarkStart w:name="z18473" w:id="1681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814"/>
    <w:bookmarkStart w:name="z18474" w:id="1681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815"/>
    <w:bookmarkStart w:name="z18475" w:id="1681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816"/>
    <w:bookmarkStart w:name="z18476" w:id="1681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817"/>
    <w:bookmarkStart w:name="z18477" w:id="1681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818"/>
    <w:bookmarkStart w:name="z18478" w:id="1681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819"/>
    <w:bookmarkStart w:name="z18479" w:id="16820"/>
    <w:p>
      <w:pPr>
        <w:spacing w:after="0"/>
        <w:ind w:left="0"/>
        <w:jc w:val="both"/>
      </w:pPr>
      <w:r>
        <w:rPr>
          <w:rFonts w:ascii="Times New Roman"/>
          <w:b w:val="false"/>
          <w:i w:val="false"/>
          <w:color w:val="000000"/>
          <w:sz w:val="28"/>
        </w:rPr>
        <w:t>
      29) мыналарды:</w:t>
      </w:r>
    </w:p>
    <w:bookmarkEnd w:id="16820"/>
    <w:bookmarkStart w:name="z18480" w:id="1682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821"/>
    <w:bookmarkStart w:name="z18481" w:id="1682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822"/>
    <w:bookmarkStart w:name="z18482" w:id="1682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823"/>
    <w:bookmarkStart w:name="z18483" w:id="1682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824"/>
    <w:bookmarkStart w:name="z18484" w:id="1682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825"/>
    <w:bookmarkStart w:name="z18485" w:id="1682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826"/>
    <w:bookmarkStart w:name="z18486" w:id="1682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827"/>
    <w:bookmarkStart w:name="z18487" w:id="16828"/>
    <w:p>
      <w:pPr>
        <w:spacing w:after="0"/>
        <w:ind w:left="0"/>
        <w:jc w:val="both"/>
      </w:pPr>
      <w:r>
        <w:rPr>
          <w:rFonts w:ascii="Times New Roman"/>
          <w:b w:val="false"/>
          <w:i w:val="false"/>
          <w:color w:val="000000"/>
          <w:sz w:val="28"/>
        </w:rPr>
        <w:t>
      19. Басқарма басшысының өкілеттіктері:</w:t>
      </w:r>
    </w:p>
    <w:bookmarkEnd w:id="16828"/>
    <w:bookmarkStart w:name="z18488" w:id="1682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829"/>
    <w:bookmarkStart w:name="z18489" w:id="1683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830"/>
    <w:bookmarkStart w:name="z18490" w:id="1683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831"/>
    <w:bookmarkStart w:name="z18491" w:id="1683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832"/>
    <w:bookmarkStart w:name="z18492" w:id="1683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833"/>
    <w:bookmarkStart w:name="z18493" w:id="1683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834"/>
    <w:bookmarkStart w:name="z18494" w:id="16835"/>
    <w:p>
      <w:pPr>
        <w:spacing w:after="0"/>
        <w:ind w:left="0"/>
        <w:jc w:val="left"/>
      </w:pPr>
      <w:r>
        <w:rPr>
          <w:rFonts w:ascii="Times New Roman"/>
          <w:b/>
          <w:i w:val="false"/>
          <w:color w:val="000000"/>
        </w:rPr>
        <w:t xml:space="preserve"> 4-тарау. Басқарманың мүлкі</w:t>
      </w:r>
    </w:p>
    <w:bookmarkEnd w:id="16835"/>
    <w:bookmarkStart w:name="z18495" w:id="1683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836"/>
    <w:bookmarkStart w:name="z18496" w:id="1683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837"/>
    <w:bookmarkStart w:name="z18497" w:id="1683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838"/>
    <w:bookmarkStart w:name="z18498" w:id="1683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839"/>
    <w:bookmarkStart w:name="z18499" w:id="16840"/>
    <w:p>
      <w:pPr>
        <w:spacing w:after="0"/>
        <w:ind w:left="0"/>
        <w:jc w:val="left"/>
      </w:pPr>
      <w:r>
        <w:rPr>
          <w:rFonts w:ascii="Times New Roman"/>
          <w:b/>
          <w:i w:val="false"/>
          <w:color w:val="000000"/>
        </w:rPr>
        <w:t xml:space="preserve"> 5-тарау. Басқарманы қайта ұйымдастыру және тарату</w:t>
      </w:r>
    </w:p>
    <w:bookmarkEnd w:id="16840"/>
    <w:bookmarkStart w:name="z18500" w:id="1684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8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209-қосымша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196-қосымша</w:t>
            </w:r>
          </w:p>
        </w:tc>
      </w:tr>
    </w:tbl>
    <w:bookmarkStart w:name="z18515" w:id="1684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Жетісай аудандық санитариялық-эпидемиологиялық бақылау басқармасы" республикалық мемлекеттік мекемесінің ережесі</w:t>
      </w:r>
    </w:p>
    <w:bookmarkEnd w:id="16842"/>
    <w:bookmarkStart w:name="z18516" w:id="16843"/>
    <w:p>
      <w:pPr>
        <w:spacing w:after="0"/>
        <w:ind w:left="0"/>
        <w:jc w:val="left"/>
      </w:pPr>
      <w:r>
        <w:rPr>
          <w:rFonts w:ascii="Times New Roman"/>
          <w:b/>
          <w:i w:val="false"/>
          <w:color w:val="000000"/>
        </w:rPr>
        <w:t xml:space="preserve"> 1-тарау. Жалпы ережелер</w:t>
      </w:r>
    </w:p>
    <w:bookmarkEnd w:id="16843"/>
    <w:bookmarkStart w:name="z18517" w:id="1684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Жетісай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844"/>
    <w:bookmarkStart w:name="z18518" w:id="1684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845"/>
    <w:bookmarkStart w:name="z18519" w:id="1684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846"/>
    <w:bookmarkStart w:name="z18520" w:id="1684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847"/>
    <w:bookmarkStart w:name="z18521" w:id="1684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848"/>
    <w:bookmarkStart w:name="z18522" w:id="1684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849"/>
    <w:bookmarkStart w:name="z18523" w:id="1685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850"/>
    <w:bookmarkStart w:name="z18524" w:id="16851"/>
    <w:p>
      <w:pPr>
        <w:spacing w:after="0"/>
        <w:ind w:left="0"/>
        <w:jc w:val="both"/>
      </w:pPr>
      <w:r>
        <w:rPr>
          <w:rFonts w:ascii="Times New Roman"/>
          <w:b w:val="false"/>
          <w:i w:val="false"/>
          <w:color w:val="000000"/>
          <w:sz w:val="28"/>
        </w:rPr>
        <w:t>
      8. Заңды тұлғаның орналасқан жері – индекс 160500, Қазақстан Республикасы, Түркістан облысы, Жетісай ауданы, Жетісай қаласы, С.Сейфулин көшесі, 22 құрылыс.</w:t>
      </w:r>
    </w:p>
    <w:bookmarkEnd w:id="16851"/>
    <w:bookmarkStart w:name="z18525" w:id="1685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Жетісай аудандық санитариялық-эпидемиологиялық бақылау басқармасы" республикалық мемлекеттік мекемесі.</w:t>
      </w:r>
    </w:p>
    <w:bookmarkEnd w:id="16852"/>
    <w:bookmarkStart w:name="z18526" w:id="1685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853"/>
    <w:bookmarkStart w:name="z18527" w:id="1685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854"/>
    <w:bookmarkStart w:name="z18528" w:id="1685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855"/>
    <w:bookmarkStart w:name="z18529" w:id="1685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856"/>
    <w:bookmarkStart w:name="z18530" w:id="1685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857"/>
    <w:bookmarkStart w:name="z18531" w:id="16858"/>
    <w:p>
      <w:pPr>
        <w:spacing w:after="0"/>
        <w:ind w:left="0"/>
        <w:jc w:val="both"/>
      </w:pPr>
      <w:r>
        <w:rPr>
          <w:rFonts w:ascii="Times New Roman"/>
          <w:b w:val="false"/>
          <w:i w:val="false"/>
          <w:color w:val="000000"/>
          <w:sz w:val="28"/>
        </w:rPr>
        <w:t>
      13. Міндеттері:</w:t>
      </w:r>
    </w:p>
    <w:bookmarkEnd w:id="16858"/>
    <w:bookmarkStart w:name="z18532" w:id="1685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859"/>
    <w:bookmarkStart w:name="z18533" w:id="1686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860"/>
    <w:bookmarkStart w:name="z18534" w:id="1686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861"/>
    <w:bookmarkStart w:name="z18535" w:id="16862"/>
    <w:p>
      <w:pPr>
        <w:spacing w:after="0"/>
        <w:ind w:left="0"/>
        <w:jc w:val="both"/>
      </w:pPr>
      <w:r>
        <w:rPr>
          <w:rFonts w:ascii="Times New Roman"/>
          <w:b w:val="false"/>
          <w:i w:val="false"/>
          <w:color w:val="000000"/>
          <w:sz w:val="28"/>
        </w:rPr>
        <w:t>
      14. Құқықтары мен міндеттері:</w:t>
      </w:r>
    </w:p>
    <w:bookmarkEnd w:id="16862"/>
    <w:bookmarkStart w:name="z18536" w:id="1686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863"/>
    <w:bookmarkStart w:name="z18537" w:id="1686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864"/>
    <w:bookmarkStart w:name="z18538" w:id="1686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865"/>
    <w:bookmarkStart w:name="z18539" w:id="1686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866"/>
    <w:bookmarkStart w:name="z18540" w:id="1686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867"/>
    <w:bookmarkStart w:name="z18541" w:id="1686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868"/>
    <w:bookmarkStart w:name="z18542" w:id="1686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869"/>
    <w:bookmarkStart w:name="z18543" w:id="1687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870"/>
    <w:bookmarkStart w:name="z18544" w:id="1687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871"/>
    <w:bookmarkStart w:name="z18545" w:id="16872"/>
    <w:p>
      <w:pPr>
        <w:spacing w:after="0"/>
        <w:ind w:left="0"/>
        <w:jc w:val="both"/>
      </w:pPr>
      <w:r>
        <w:rPr>
          <w:rFonts w:ascii="Times New Roman"/>
          <w:b w:val="false"/>
          <w:i w:val="false"/>
          <w:color w:val="000000"/>
          <w:sz w:val="28"/>
        </w:rPr>
        <w:t>
      15. Функциялары:</w:t>
      </w:r>
    </w:p>
    <w:bookmarkEnd w:id="16872"/>
    <w:bookmarkStart w:name="z18546" w:id="16873"/>
    <w:p>
      <w:pPr>
        <w:spacing w:after="0"/>
        <w:ind w:left="0"/>
        <w:jc w:val="both"/>
      </w:pPr>
      <w:r>
        <w:rPr>
          <w:rFonts w:ascii="Times New Roman"/>
          <w:b w:val="false"/>
          <w:i w:val="false"/>
          <w:color w:val="000000"/>
          <w:sz w:val="28"/>
        </w:rPr>
        <w:t>
      1) реттелетін салада мемлекеттік саясатты іске асыру;</w:t>
      </w:r>
    </w:p>
    <w:bookmarkEnd w:id="16873"/>
    <w:bookmarkStart w:name="z18547" w:id="1687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874"/>
    <w:bookmarkStart w:name="z18548" w:id="1687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875"/>
    <w:bookmarkStart w:name="z18549" w:id="1687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876"/>
    <w:bookmarkStart w:name="z18550" w:id="1687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877"/>
    <w:bookmarkStart w:name="z18551" w:id="1687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878"/>
    <w:bookmarkStart w:name="z18552" w:id="1687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879"/>
    <w:bookmarkStart w:name="z18553" w:id="1688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880"/>
    <w:bookmarkStart w:name="z18554" w:id="1688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881"/>
    <w:bookmarkStart w:name="z18555" w:id="1688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882"/>
    <w:bookmarkStart w:name="z18556" w:id="1688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883"/>
    <w:bookmarkStart w:name="z18557" w:id="16884"/>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6884"/>
    <w:bookmarkStart w:name="z18558" w:id="1688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885"/>
    <w:bookmarkStart w:name="z18559" w:id="1688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886"/>
    <w:bookmarkStart w:name="z18560" w:id="1688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887"/>
    <w:bookmarkStart w:name="z18561" w:id="1688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888"/>
    <w:bookmarkStart w:name="z18562" w:id="1688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889"/>
    <w:bookmarkStart w:name="z18563" w:id="1689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890"/>
    <w:bookmarkStart w:name="z18564" w:id="1689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891"/>
    <w:bookmarkStart w:name="z18565" w:id="1689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892"/>
    <w:bookmarkStart w:name="z18566" w:id="1689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893"/>
    <w:bookmarkStart w:name="z18567" w:id="1689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894"/>
    <w:bookmarkStart w:name="z18568" w:id="1689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895"/>
    <w:bookmarkStart w:name="z18569" w:id="1689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896"/>
    <w:bookmarkStart w:name="z18570" w:id="1689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897"/>
    <w:bookmarkStart w:name="z18571" w:id="1689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898"/>
    <w:bookmarkStart w:name="z18572" w:id="1689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899"/>
    <w:bookmarkStart w:name="z18573" w:id="1690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900"/>
    <w:bookmarkStart w:name="z18574" w:id="16901"/>
    <w:p>
      <w:pPr>
        <w:spacing w:after="0"/>
        <w:ind w:left="0"/>
        <w:jc w:val="both"/>
      </w:pPr>
      <w:r>
        <w:rPr>
          <w:rFonts w:ascii="Times New Roman"/>
          <w:b w:val="false"/>
          <w:i w:val="false"/>
          <w:color w:val="000000"/>
          <w:sz w:val="28"/>
        </w:rPr>
        <w:t>
      29) мыналарды:</w:t>
      </w:r>
    </w:p>
    <w:bookmarkEnd w:id="16901"/>
    <w:bookmarkStart w:name="z18575" w:id="1690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902"/>
    <w:bookmarkStart w:name="z18576" w:id="1690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903"/>
    <w:bookmarkStart w:name="z18577" w:id="1690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904"/>
    <w:bookmarkStart w:name="z18578" w:id="1690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905"/>
    <w:bookmarkStart w:name="z18579" w:id="1690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906"/>
    <w:bookmarkStart w:name="z18580" w:id="1690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907"/>
    <w:bookmarkStart w:name="z18581" w:id="1690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908"/>
    <w:bookmarkStart w:name="z18582" w:id="16909"/>
    <w:p>
      <w:pPr>
        <w:spacing w:after="0"/>
        <w:ind w:left="0"/>
        <w:jc w:val="both"/>
      </w:pPr>
      <w:r>
        <w:rPr>
          <w:rFonts w:ascii="Times New Roman"/>
          <w:b w:val="false"/>
          <w:i w:val="false"/>
          <w:color w:val="000000"/>
          <w:sz w:val="28"/>
        </w:rPr>
        <w:t>
      19. Басқарма басшысының өкілеттіктері:</w:t>
      </w:r>
    </w:p>
    <w:bookmarkEnd w:id="16909"/>
    <w:bookmarkStart w:name="z18583" w:id="1691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910"/>
    <w:bookmarkStart w:name="z18584" w:id="1691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911"/>
    <w:bookmarkStart w:name="z18585" w:id="1691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912"/>
    <w:bookmarkStart w:name="z18586" w:id="1691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913"/>
    <w:bookmarkStart w:name="z18587" w:id="1691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914"/>
    <w:bookmarkStart w:name="z18588" w:id="1691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915"/>
    <w:bookmarkStart w:name="z18589" w:id="16916"/>
    <w:p>
      <w:pPr>
        <w:spacing w:after="0"/>
        <w:ind w:left="0"/>
        <w:jc w:val="left"/>
      </w:pPr>
      <w:r>
        <w:rPr>
          <w:rFonts w:ascii="Times New Roman"/>
          <w:b/>
          <w:i w:val="false"/>
          <w:color w:val="000000"/>
        </w:rPr>
        <w:t xml:space="preserve"> 4-тарау. Басқарманың мүлкі</w:t>
      </w:r>
    </w:p>
    <w:bookmarkEnd w:id="16916"/>
    <w:bookmarkStart w:name="z18590" w:id="1691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917"/>
    <w:bookmarkStart w:name="z18591" w:id="1691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918"/>
    <w:bookmarkStart w:name="z18592" w:id="1691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6919"/>
    <w:bookmarkStart w:name="z18593" w:id="1692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6920"/>
    <w:bookmarkStart w:name="z18594" w:id="16921"/>
    <w:p>
      <w:pPr>
        <w:spacing w:after="0"/>
        <w:ind w:left="0"/>
        <w:jc w:val="left"/>
      </w:pPr>
      <w:r>
        <w:rPr>
          <w:rFonts w:ascii="Times New Roman"/>
          <w:b/>
          <w:i w:val="false"/>
          <w:color w:val="000000"/>
        </w:rPr>
        <w:t xml:space="preserve"> 5-тарау. Басқарманы қайта ұйымдастыру және тарату</w:t>
      </w:r>
    </w:p>
    <w:bookmarkEnd w:id="16921"/>
    <w:bookmarkStart w:name="z18595" w:id="1692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69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210-қосымша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197-қосымша</w:t>
            </w:r>
          </w:p>
        </w:tc>
      </w:tr>
    </w:tbl>
    <w:bookmarkStart w:name="z18610" w:id="1692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Келес аудандық санитариялық-эпидемиологиялық бақылау басқармасы" республикалық мемлекеттік мекемесінің ережесі</w:t>
      </w:r>
    </w:p>
    <w:bookmarkEnd w:id="16923"/>
    <w:bookmarkStart w:name="z18611" w:id="16924"/>
    <w:p>
      <w:pPr>
        <w:spacing w:after="0"/>
        <w:ind w:left="0"/>
        <w:jc w:val="left"/>
      </w:pPr>
      <w:r>
        <w:rPr>
          <w:rFonts w:ascii="Times New Roman"/>
          <w:b/>
          <w:i w:val="false"/>
          <w:color w:val="000000"/>
        </w:rPr>
        <w:t xml:space="preserve"> 1-тарау. Жалпы ережелер</w:t>
      </w:r>
    </w:p>
    <w:bookmarkEnd w:id="16924"/>
    <w:bookmarkStart w:name="z18612" w:id="1692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Келес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6925"/>
    <w:bookmarkStart w:name="z18613" w:id="1692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6926"/>
    <w:bookmarkStart w:name="z18614" w:id="1692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6927"/>
    <w:bookmarkStart w:name="z18615" w:id="1692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6928"/>
    <w:bookmarkStart w:name="z18616" w:id="1692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6929"/>
    <w:bookmarkStart w:name="z18617" w:id="1693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6930"/>
    <w:bookmarkStart w:name="z18618" w:id="1693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6931"/>
    <w:bookmarkStart w:name="z18619" w:id="16932"/>
    <w:p>
      <w:pPr>
        <w:spacing w:after="0"/>
        <w:ind w:left="0"/>
        <w:jc w:val="both"/>
      </w:pPr>
      <w:r>
        <w:rPr>
          <w:rFonts w:ascii="Times New Roman"/>
          <w:b w:val="false"/>
          <w:i w:val="false"/>
          <w:color w:val="000000"/>
          <w:sz w:val="28"/>
        </w:rPr>
        <w:t>
      8. Заңды тұлғаның орналасқан жері – индекс 160905, Қазақстан Республикасы, Түркістан облысы, Келес ауданы, Абай ауылы, А.Жылқышиев аллеясы, 12А үй.</w:t>
      </w:r>
    </w:p>
    <w:bookmarkEnd w:id="16932"/>
    <w:bookmarkStart w:name="z18620" w:id="1693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Келес аудандық санитариялық-эпидемиологиялық бақылау басқармасы" республикалық мемлекеттік мекемесі.</w:t>
      </w:r>
    </w:p>
    <w:bookmarkEnd w:id="16933"/>
    <w:bookmarkStart w:name="z18621" w:id="1693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6934"/>
    <w:bookmarkStart w:name="z18622" w:id="1693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6935"/>
    <w:bookmarkStart w:name="z18623" w:id="1693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6936"/>
    <w:bookmarkStart w:name="z18624" w:id="1693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6937"/>
    <w:bookmarkStart w:name="z18625" w:id="1693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6938"/>
    <w:bookmarkStart w:name="z18626" w:id="16939"/>
    <w:p>
      <w:pPr>
        <w:spacing w:after="0"/>
        <w:ind w:left="0"/>
        <w:jc w:val="both"/>
      </w:pPr>
      <w:r>
        <w:rPr>
          <w:rFonts w:ascii="Times New Roman"/>
          <w:b w:val="false"/>
          <w:i w:val="false"/>
          <w:color w:val="000000"/>
          <w:sz w:val="28"/>
        </w:rPr>
        <w:t>
      13. Міндеттері:</w:t>
      </w:r>
    </w:p>
    <w:bookmarkEnd w:id="16939"/>
    <w:bookmarkStart w:name="z18627" w:id="1694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6940"/>
    <w:bookmarkStart w:name="z18628" w:id="1694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6941"/>
    <w:bookmarkStart w:name="z18629" w:id="1694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6942"/>
    <w:bookmarkStart w:name="z18630" w:id="16943"/>
    <w:p>
      <w:pPr>
        <w:spacing w:after="0"/>
        <w:ind w:left="0"/>
        <w:jc w:val="both"/>
      </w:pPr>
      <w:r>
        <w:rPr>
          <w:rFonts w:ascii="Times New Roman"/>
          <w:b w:val="false"/>
          <w:i w:val="false"/>
          <w:color w:val="000000"/>
          <w:sz w:val="28"/>
        </w:rPr>
        <w:t>
      14. Құқықтары мен міндеттері:</w:t>
      </w:r>
    </w:p>
    <w:bookmarkEnd w:id="16943"/>
    <w:bookmarkStart w:name="z18631" w:id="1694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6944"/>
    <w:bookmarkStart w:name="z18632" w:id="1694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6945"/>
    <w:bookmarkStart w:name="z18633" w:id="1694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6946"/>
    <w:bookmarkStart w:name="z18634" w:id="1694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6947"/>
    <w:bookmarkStart w:name="z18635" w:id="1694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6948"/>
    <w:bookmarkStart w:name="z18636" w:id="1694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6949"/>
    <w:bookmarkStart w:name="z18637" w:id="1695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6950"/>
    <w:bookmarkStart w:name="z18638" w:id="1695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6951"/>
    <w:bookmarkStart w:name="z18639" w:id="1695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6952"/>
    <w:bookmarkStart w:name="z18640" w:id="16953"/>
    <w:p>
      <w:pPr>
        <w:spacing w:after="0"/>
        <w:ind w:left="0"/>
        <w:jc w:val="both"/>
      </w:pPr>
      <w:r>
        <w:rPr>
          <w:rFonts w:ascii="Times New Roman"/>
          <w:b w:val="false"/>
          <w:i w:val="false"/>
          <w:color w:val="000000"/>
          <w:sz w:val="28"/>
        </w:rPr>
        <w:t>
      15. Функциялары:</w:t>
      </w:r>
    </w:p>
    <w:bookmarkEnd w:id="16953"/>
    <w:bookmarkStart w:name="z18641" w:id="16954"/>
    <w:p>
      <w:pPr>
        <w:spacing w:after="0"/>
        <w:ind w:left="0"/>
        <w:jc w:val="both"/>
      </w:pPr>
      <w:r>
        <w:rPr>
          <w:rFonts w:ascii="Times New Roman"/>
          <w:b w:val="false"/>
          <w:i w:val="false"/>
          <w:color w:val="000000"/>
          <w:sz w:val="28"/>
        </w:rPr>
        <w:t>
      1) реттелетін салада мемлекеттік саясатты іске асыру;</w:t>
      </w:r>
    </w:p>
    <w:bookmarkEnd w:id="16954"/>
    <w:bookmarkStart w:name="z18642" w:id="1695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6955"/>
    <w:bookmarkStart w:name="z18643" w:id="1695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6956"/>
    <w:bookmarkStart w:name="z18644" w:id="1695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6957"/>
    <w:bookmarkStart w:name="z18645" w:id="1695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6958"/>
    <w:bookmarkStart w:name="z18646" w:id="1695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6959"/>
    <w:bookmarkStart w:name="z18647" w:id="1696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6960"/>
    <w:bookmarkStart w:name="z18648" w:id="1696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6961"/>
    <w:bookmarkStart w:name="z18649" w:id="1696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6962"/>
    <w:bookmarkStart w:name="z18650" w:id="1696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6963"/>
    <w:bookmarkStart w:name="z18651" w:id="1696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6964"/>
    <w:bookmarkStart w:name="z18652" w:id="1696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6965"/>
    <w:bookmarkStart w:name="z18653" w:id="1696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6966"/>
    <w:bookmarkStart w:name="z18654" w:id="1696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6967"/>
    <w:bookmarkStart w:name="z18655" w:id="1696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6968"/>
    <w:bookmarkStart w:name="z18656" w:id="1696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6969"/>
    <w:bookmarkStart w:name="z18657" w:id="1697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6970"/>
    <w:bookmarkStart w:name="z18658" w:id="1697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6971"/>
    <w:bookmarkStart w:name="z18659" w:id="1697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6972"/>
    <w:bookmarkStart w:name="z18660" w:id="1697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6973"/>
    <w:bookmarkStart w:name="z18661" w:id="1697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6974"/>
    <w:bookmarkStart w:name="z18662" w:id="1697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6975"/>
    <w:bookmarkStart w:name="z18663" w:id="1697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6976"/>
    <w:bookmarkStart w:name="z18664" w:id="1697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6977"/>
    <w:bookmarkStart w:name="z18665" w:id="1697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6978"/>
    <w:bookmarkStart w:name="z18666" w:id="1697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6979"/>
    <w:bookmarkStart w:name="z18667" w:id="1698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6980"/>
    <w:bookmarkStart w:name="z18668" w:id="1698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6981"/>
    <w:bookmarkStart w:name="z18669" w:id="16982"/>
    <w:p>
      <w:pPr>
        <w:spacing w:after="0"/>
        <w:ind w:left="0"/>
        <w:jc w:val="both"/>
      </w:pPr>
      <w:r>
        <w:rPr>
          <w:rFonts w:ascii="Times New Roman"/>
          <w:b w:val="false"/>
          <w:i w:val="false"/>
          <w:color w:val="000000"/>
          <w:sz w:val="28"/>
        </w:rPr>
        <w:t>
      29) мыналарды:</w:t>
      </w:r>
    </w:p>
    <w:bookmarkEnd w:id="16982"/>
    <w:bookmarkStart w:name="z18670" w:id="1698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6983"/>
    <w:bookmarkStart w:name="z18671" w:id="1698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6984"/>
    <w:bookmarkStart w:name="z18672" w:id="1698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6985"/>
    <w:bookmarkStart w:name="z18673" w:id="1698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6986"/>
    <w:bookmarkStart w:name="z18674" w:id="1698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6987"/>
    <w:bookmarkStart w:name="z18675" w:id="1698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6988"/>
    <w:bookmarkStart w:name="z18676" w:id="1698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6989"/>
    <w:bookmarkStart w:name="z18677" w:id="16990"/>
    <w:p>
      <w:pPr>
        <w:spacing w:after="0"/>
        <w:ind w:left="0"/>
        <w:jc w:val="both"/>
      </w:pPr>
      <w:r>
        <w:rPr>
          <w:rFonts w:ascii="Times New Roman"/>
          <w:b w:val="false"/>
          <w:i w:val="false"/>
          <w:color w:val="000000"/>
          <w:sz w:val="28"/>
        </w:rPr>
        <w:t>
      19. Басқарма басшысының өкілеттіктері:</w:t>
      </w:r>
    </w:p>
    <w:bookmarkEnd w:id="16990"/>
    <w:bookmarkStart w:name="z18678" w:id="1699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6991"/>
    <w:bookmarkStart w:name="z18679" w:id="1699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6992"/>
    <w:bookmarkStart w:name="z18680" w:id="1699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6993"/>
    <w:bookmarkStart w:name="z18681" w:id="1699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6994"/>
    <w:bookmarkStart w:name="z18682" w:id="1699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6995"/>
    <w:bookmarkStart w:name="z18683" w:id="1699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6996"/>
    <w:bookmarkStart w:name="z18684" w:id="16997"/>
    <w:p>
      <w:pPr>
        <w:spacing w:after="0"/>
        <w:ind w:left="0"/>
        <w:jc w:val="left"/>
      </w:pPr>
      <w:r>
        <w:rPr>
          <w:rFonts w:ascii="Times New Roman"/>
          <w:b/>
          <w:i w:val="false"/>
          <w:color w:val="000000"/>
        </w:rPr>
        <w:t xml:space="preserve"> 4-тарау. Басқарманың мүлкі</w:t>
      </w:r>
    </w:p>
    <w:bookmarkEnd w:id="16997"/>
    <w:bookmarkStart w:name="z18685" w:id="1699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6998"/>
    <w:bookmarkStart w:name="z18686" w:id="1699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6999"/>
    <w:bookmarkStart w:name="z18687" w:id="1700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000"/>
    <w:bookmarkStart w:name="z18688" w:id="1700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001"/>
    <w:bookmarkStart w:name="z18689" w:id="17002"/>
    <w:p>
      <w:pPr>
        <w:spacing w:after="0"/>
        <w:ind w:left="0"/>
        <w:jc w:val="left"/>
      </w:pPr>
      <w:r>
        <w:rPr>
          <w:rFonts w:ascii="Times New Roman"/>
          <w:b/>
          <w:i w:val="false"/>
          <w:color w:val="000000"/>
        </w:rPr>
        <w:t xml:space="preserve"> 5-тарау. Басқарманы қайта ұйымдастыру және тарату</w:t>
      </w:r>
    </w:p>
    <w:bookmarkEnd w:id="17002"/>
    <w:bookmarkStart w:name="z18690" w:id="1700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0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211-қосымша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198-қосымша</w:t>
            </w:r>
          </w:p>
        </w:tc>
      </w:tr>
    </w:tbl>
    <w:bookmarkStart w:name="z18705" w:id="1700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Кентау қалалық санитариялық-эпидемиологиялық бақылау басқармасы" республикалық мемлекеттік мекемесінің ережесі</w:t>
      </w:r>
    </w:p>
    <w:bookmarkEnd w:id="17004"/>
    <w:bookmarkStart w:name="z18706" w:id="17005"/>
    <w:p>
      <w:pPr>
        <w:spacing w:after="0"/>
        <w:ind w:left="0"/>
        <w:jc w:val="left"/>
      </w:pPr>
      <w:r>
        <w:rPr>
          <w:rFonts w:ascii="Times New Roman"/>
          <w:b/>
          <w:i w:val="false"/>
          <w:color w:val="000000"/>
        </w:rPr>
        <w:t xml:space="preserve"> 1-тарау. Жалпы ережелер</w:t>
      </w:r>
    </w:p>
    <w:bookmarkEnd w:id="17005"/>
    <w:bookmarkStart w:name="z18707" w:id="1700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Кентау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006"/>
    <w:bookmarkStart w:name="z18708" w:id="1700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007"/>
    <w:bookmarkStart w:name="z18709" w:id="1700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008"/>
    <w:bookmarkStart w:name="z18710" w:id="1700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009"/>
    <w:bookmarkStart w:name="z18711" w:id="1701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010"/>
    <w:bookmarkStart w:name="z18712" w:id="1701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011"/>
    <w:bookmarkStart w:name="z18713" w:id="1701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012"/>
    <w:bookmarkStart w:name="z18714" w:id="17013"/>
    <w:p>
      <w:pPr>
        <w:spacing w:after="0"/>
        <w:ind w:left="0"/>
        <w:jc w:val="both"/>
      </w:pPr>
      <w:r>
        <w:rPr>
          <w:rFonts w:ascii="Times New Roman"/>
          <w:b w:val="false"/>
          <w:i w:val="false"/>
          <w:color w:val="000000"/>
          <w:sz w:val="28"/>
        </w:rPr>
        <w:t>
      8. Заңды тұлғаның орналасқан жері – индекс 160400, Қазақстан Республикасы, Түркістан облысы, Кентау қаласы, Д.А. Қонаев даңғылы, 4 үй.</w:t>
      </w:r>
    </w:p>
    <w:bookmarkEnd w:id="17013"/>
    <w:bookmarkStart w:name="z18715" w:id="1701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Кентау қалалық санитариялық-эпидемиологиялық бақылау басқармасы" республикалық мемлекеттік мекемесі.</w:t>
      </w:r>
    </w:p>
    <w:bookmarkEnd w:id="17014"/>
    <w:bookmarkStart w:name="z18716" w:id="1701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015"/>
    <w:bookmarkStart w:name="z18717" w:id="1701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016"/>
    <w:bookmarkStart w:name="z18718" w:id="1701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017"/>
    <w:bookmarkStart w:name="z18719" w:id="1701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018"/>
    <w:bookmarkStart w:name="z18720" w:id="1701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019"/>
    <w:bookmarkStart w:name="z18721" w:id="17020"/>
    <w:p>
      <w:pPr>
        <w:spacing w:after="0"/>
        <w:ind w:left="0"/>
        <w:jc w:val="both"/>
      </w:pPr>
      <w:r>
        <w:rPr>
          <w:rFonts w:ascii="Times New Roman"/>
          <w:b w:val="false"/>
          <w:i w:val="false"/>
          <w:color w:val="000000"/>
          <w:sz w:val="28"/>
        </w:rPr>
        <w:t>
      13. Міндеттері:</w:t>
      </w:r>
    </w:p>
    <w:bookmarkEnd w:id="17020"/>
    <w:bookmarkStart w:name="z18722" w:id="1702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021"/>
    <w:bookmarkStart w:name="z18723" w:id="1702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022"/>
    <w:bookmarkStart w:name="z18724" w:id="1702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023"/>
    <w:bookmarkStart w:name="z18725" w:id="17024"/>
    <w:p>
      <w:pPr>
        <w:spacing w:after="0"/>
        <w:ind w:left="0"/>
        <w:jc w:val="both"/>
      </w:pPr>
      <w:r>
        <w:rPr>
          <w:rFonts w:ascii="Times New Roman"/>
          <w:b w:val="false"/>
          <w:i w:val="false"/>
          <w:color w:val="000000"/>
          <w:sz w:val="28"/>
        </w:rPr>
        <w:t>
      14. Құқықтары мен міндеттері:</w:t>
      </w:r>
    </w:p>
    <w:bookmarkEnd w:id="17024"/>
    <w:bookmarkStart w:name="z18726" w:id="1702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025"/>
    <w:bookmarkStart w:name="z18727" w:id="1702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026"/>
    <w:bookmarkStart w:name="z18728" w:id="1702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027"/>
    <w:bookmarkStart w:name="z18729" w:id="1702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028"/>
    <w:bookmarkStart w:name="z18730" w:id="1702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029"/>
    <w:bookmarkStart w:name="z18731" w:id="1703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030"/>
    <w:bookmarkStart w:name="z18732" w:id="1703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031"/>
    <w:bookmarkStart w:name="z18733" w:id="1703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032"/>
    <w:bookmarkStart w:name="z18734" w:id="1703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033"/>
    <w:bookmarkStart w:name="z18735" w:id="17034"/>
    <w:p>
      <w:pPr>
        <w:spacing w:after="0"/>
        <w:ind w:left="0"/>
        <w:jc w:val="both"/>
      </w:pPr>
      <w:r>
        <w:rPr>
          <w:rFonts w:ascii="Times New Roman"/>
          <w:b w:val="false"/>
          <w:i w:val="false"/>
          <w:color w:val="000000"/>
          <w:sz w:val="28"/>
        </w:rPr>
        <w:t>
      15. Функциялары:</w:t>
      </w:r>
    </w:p>
    <w:bookmarkEnd w:id="17034"/>
    <w:bookmarkStart w:name="z18736" w:id="17035"/>
    <w:p>
      <w:pPr>
        <w:spacing w:after="0"/>
        <w:ind w:left="0"/>
        <w:jc w:val="both"/>
      </w:pPr>
      <w:r>
        <w:rPr>
          <w:rFonts w:ascii="Times New Roman"/>
          <w:b w:val="false"/>
          <w:i w:val="false"/>
          <w:color w:val="000000"/>
          <w:sz w:val="28"/>
        </w:rPr>
        <w:t>
      1) реттелетін салада мемлекеттік саясатты іске асыру;</w:t>
      </w:r>
    </w:p>
    <w:bookmarkEnd w:id="17035"/>
    <w:bookmarkStart w:name="z18737" w:id="1703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036"/>
    <w:bookmarkStart w:name="z18738" w:id="1703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037"/>
    <w:bookmarkStart w:name="z18739" w:id="1703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038"/>
    <w:bookmarkStart w:name="z18740" w:id="1703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039"/>
    <w:bookmarkStart w:name="z18741" w:id="1704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040"/>
    <w:bookmarkStart w:name="z18742" w:id="1704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041"/>
    <w:bookmarkStart w:name="z18743" w:id="1704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042"/>
    <w:bookmarkStart w:name="z18744" w:id="1704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043"/>
    <w:bookmarkStart w:name="z18745" w:id="1704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044"/>
    <w:bookmarkStart w:name="z18746" w:id="1704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045"/>
    <w:bookmarkStart w:name="z18747" w:id="17046"/>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7046"/>
    <w:bookmarkStart w:name="z18748" w:id="1704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047"/>
    <w:bookmarkStart w:name="z18749" w:id="1704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048"/>
    <w:bookmarkStart w:name="z18750" w:id="1704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049"/>
    <w:bookmarkStart w:name="z18751" w:id="1705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050"/>
    <w:bookmarkStart w:name="z18752" w:id="1705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051"/>
    <w:bookmarkStart w:name="z18753" w:id="1705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052"/>
    <w:bookmarkStart w:name="z18754" w:id="1705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053"/>
    <w:bookmarkStart w:name="z18755" w:id="1705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054"/>
    <w:bookmarkStart w:name="z18756" w:id="1705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055"/>
    <w:bookmarkStart w:name="z18757" w:id="1705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056"/>
    <w:bookmarkStart w:name="z18758" w:id="1705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057"/>
    <w:bookmarkStart w:name="z18759" w:id="1705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058"/>
    <w:bookmarkStart w:name="z18760" w:id="1705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059"/>
    <w:bookmarkStart w:name="z18761" w:id="1706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060"/>
    <w:bookmarkStart w:name="z18762" w:id="1706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061"/>
    <w:bookmarkStart w:name="z18763" w:id="1706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062"/>
    <w:bookmarkStart w:name="z18764" w:id="17063"/>
    <w:p>
      <w:pPr>
        <w:spacing w:after="0"/>
        <w:ind w:left="0"/>
        <w:jc w:val="both"/>
      </w:pPr>
      <w:r>
        <w:rPr>
          <w:rFonts w:ascii="Times New Roman"/>
          <w:b w:val="false"/>
          <w:i w:val="false"/>
          <w:color w:val="000000"/>
          <w:sz w:val="28"/>
        </w:rPr>
        <w:t>
      29) мыналарды:</w:t>
      </w:r>
    </w:p>
    <w:bookmarkEnd w:id="17063"/>
    <w:bookmarkStart w:name="z18765" w:id="1706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064"/>
    <w:bookmarkStart w:name="z18766" w:id="1706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065"/>
    <w:bookmarkStart w:name="z18767" w:id="1706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066"/>
    <w:bookmarkStart w:name="z18768" w:id="1706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067"/>
    <w:bookmarkStart w:name="z18769" w:id="1706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068"/>
    <w:bookmarkStart w:name="z18770" w:id="1706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069"/>
    <w:bookmarkStart w:name="z18771" w:id="1707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070"/>
    <w:bookmarkStart w:name="z18772" w:id="17071"/>
    <w:p>
      <w:pPr>
        <w:spacing w:after="0"/>
        <w:ind w:left="0"/>
        <w:jc w:val="both"/>
      </w:pPr>
      <w:r>
        <w:rPr>
          <w:rFonts w:ascii="Times New Roman"/>
          <w:b w:val="false"/>
          <w:i w:val="false"/>
          <w:color w:val="000000"/>
          <w:sz w:val="28"/>
        </w:rPr>
        <w:t>
      19. Басқарма басшысының өкілеттіктері:</w:t>
      </w:r>
    </w:p>
    <w:bookmarkEnd w:id="17071"/>
    <w:bookmarkStart w:name="z18773" w:id="1707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072"/>
    <w:bookmarkStart w:name="z18774" w:id="1707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073"/>
    <w:bookmarkStart w:name="z18775" w:id="1707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074"/>
    <w:bookmarkStart w:name="z18776" w:id="1707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075"/>
    <w:bookmarkStart w:name="z18777" w:id="1707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076"/>
    <w:bookmarkStart w:name="z18778" w:id="1707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077"/>
    <w:bookmarkStart w:name="z18779" w:id="17078"/>
    <w:p>
      <w:pPr>
        <w:spacing w:after="0"/>
        <w:ind w:left="0"/>
        <w:jc w:val="left"/>
      </w:pPr>
      <w:r>
        <w:rPr>
          <w:rFonts w:ascii="Times New Roman"/>
          <w:b/>
          <w:i w:val="false"/>
          <w:color w:val="000000"/>
        </w:rPr>
        <w:t xml:space="preserve"> 4-тарау. Басқарманың мүлкі</w:t>
      </w:r>
    </w:p>
    <w:bookmarkEnd w:id="17078"/>
    <w:bookmarkStart w:name="z18780" w:id="1707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079"/>
    <w:bookmarkStart w:name="z18781" w:id="1708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080"/>
    <w:bookmarkStart w:name="z18782" w:id="1708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081"/>
    <w:bookmarkStart w:name="z18783" w:id="1708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082"/>
    <w:bookmarkStart w:name="z18784" w:id="17083"/>
    <w:p>
      <w:pPr>
        <w:spacing w:after="0"/>
        <w:ind w:left="0"/>
        <w:jc w:val="left"/>
      </w:pPr>
      <w:r>
        <w:rPr>
          <w:rFonts w:ascii="Times New Roman"/>
          <w:b/>
          <w:i w:val="false"/>
          <w:color w:val="000000"/>
        </w:rPr>
        <w:t xml:space="preserve"> 5-тарау. Басқарманы қайта ұйымдастыру және тарату</w:t>
      </w:r>
    </w:p>
    <w:bookmarkEnd w:id="17083"/>
    <w:bookmarkStart w:name="z18785" w:id="1708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0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212-қосымша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199-қосымша</w:t>
            </w:r>
          </w:p>
        </w:tc>
      </w:tr>
    </w:tbl>
    <w:bookmarkStart w:name="z18800" w:id="1708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Қазығұрт аудандық санитариялық-эпидемиологиялық бақылау басқармасы" республикалық мемлекеттік мекемесінің ережесі</w:t>
      </w:r>
    </w:p>
    <w:bookmarkEnd w:id="17085"/>
    <w:bookmarkStart w:name="z18801" w:id="17086"/>
    <w:p>
      <w:pPr>
        <w:spacing w:after="0"/>
        <w:ind w:left="0"/>
        <w:jc w:val="left"/>
      </w:pPr>
      <w:r>
        <w:rPr>
          <w:rFonts w:ascii="Times New Roman"/>
          <w:b/>
          <w:i w:val="false"/>
          <w:color w:val="000000"/>
        </w:rPr>
        <w:t xml:space="preserve"> 1-тарау. Жалпы ережелер</w:t>
      </w:r>
    </w:p>
    <w:bookmarkEnd w:id="17086"/>
    <w:bookmarkStart w:name="z18802" w:id="1708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Қазығұрт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087"/>
    <w:bookmarkStart w:name="z18803" w:id="1708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088"/>
    <w:bookmarkStart w:name="z18804" w:id="1708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089"/>
    <w:bookmarkStart w:name="z18805" w:id="1709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090"/>
    <w:bookmarkStart w:name="z18806" w:id="1709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091"/>
    <w:bookmarkStart w:name="z18807" w:id="1709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092"/>
    <w:bookmarkStart w:name="z18808" w:id="1709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093"/>
    <w:bookmarkStart w:name="z18809" w:id="17094"/>
    <w:p>
      <w:pPr>
        <w:spacing w:after="0"/>
        <w:ind w:left="0"/>
        <w:jc w:val="both"/>
      </w:pPr>
      <w:r>
        <w:rPr>
          <w:rFonts w:ascii="Times New Roman"/>
          <w:b w:val="false"/>
          <w:i w:val="false"/>
          <w:color w:val="000000"/>
          <w:sz w:val="28"/>
        </w:rPr>
        <w:t>
      8. Заңды тұлғаның орналасқан жері – индекс 160300, Қазақстан Республикасы, Түркістан облысы, Қазығұрт ауданы, Қазығұрт ауылдық округі, Қазығұрт ауылы, Құрманғазы көшесі, 1А ғимарат.</w:t>
      </w:r>
    </w:p>
    <w:bookmarkEnd w:id="17094"/>
    <w:bookmarkStart w:name="z18810" w:id="1709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Қазығұрт аудандық санитариялық-эпидемиологиялық бақылау басқармасы" республикалық мемлекеттік мекемесі.</w:t>
      </w:r>
    </w:p>
    <w:bookmarkEnd w:id="17095"/>
    <w:bookmarkStart w:name="z18811" w:id="1709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096"/>
    <w:bookmarkStart w:name="z18812" w:id="1709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097"/>
    <w:bookmarkStart w:name="z18813" w:id="1709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098"/>
    <w:bookmarkStart w:name="z18814" w:id="1709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099"/>
    <w:bookmarkStart w:name="z18815" w:id="1710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100"/>
    <w:bookmarkStart w:name="z18816" w:id="17101"/>
    <w:p>
      <w:pPr>
        <w:spacing w:after="0"/>
        <w:ind w:left="0"/>
        <w:jc w:val="both"/>
      </w:pPr>
      <w:r>
        <w:rPr>
          <w:rFonts w:ascii="Times New Roman"/>
          <w:b w:val="false"/>
          <w:i w:val="false"/>
          <w:color w:val="000000"/>
          <w:sz w:val="28"/>
        </w:rPr>
        <w:t>
      13. Міндеттері:</w:t>
      </w:r>
    </w:p>
    <w:bookmarkEnd w:id="17101"/>
    <w:bookmarkStart w:name="z18817" w:id="1710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102"/>
    <w:bookmarkStart w:name="z18818" w:id="1710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103"/>
    <w:bookmarkStart w:name="z18819" w:id="1710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104"/>
    <w:bookmarkStart w:name="z18820" w:id="17105"/>
    <w:p>
      <w:pPr>
        <w:spacing w:after="0"/>
        <w:ind w:left="0"/>
        <w:jc w:val="both"/>
      </w:pPr>
      <w:r>
        <w:rPr>
          <w:rFonts w:ascii="Times New Roman"/>
          <w:b w:val="false"/>
          <w:i w:val="false"/>
          <w:color w:val="000000"/>
          <w:sz w:val="28"/>
        </w:rPr>
        <w:t>
      14. Құқықтары мен міндеттері:</w:t>
      </w:r>
    </w:p>
    <w:bookmarkEnd w:id="17105"/>
    <w:bookmarkStart w:name="z18821" w:id="1710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106"/>
    <w:bookmarkStart w:name="z18822" w:id="1710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107"/>
    <w:bookmarkStart w:name="z18823" w:id="1710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108"/>
    <w:bookmarkStart w:name="z18824" w:id="1710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109"/>
    <w:bookmarkStart w:name="z18825" w:id="1711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110"/>
    <w:bookmarkStart w:name="z18826" w:id="1711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111"/>
    <w:bookmarkStart w:name="z18827" w:id="1711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112"/>
    <w:bookmarkStart w:name="z18828" w:id="1711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113"/>
    <w:bookmarkStart w:name="z18829" w:id="1711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114"/>
    <w:bookmarkStart w:name="z18830" w:id="17115"/>
    <w:p>
      <w:pPr>
        <w:spacing w:after="0"/>
        <w:ind w:left="0"/>
        <w:jc w:val="both"/>
      </w:pPr>
      <w:r>
        <w:rPr>
          <w:rFonts w:ascii="Times New Roman"/>
          <w:b w:val="false"/>
          <w:i w:val="false"/>
          <w:color w:val="000000"/>
          <w:sz w:val="28"/>
        </w:rPr>
        <w:t>
      15. Функциялары:</w:t>
      </w:r>
    </w:p>
    <w:bookmarkEnd w:id="17115"/>
    <w:bookmarkStart w:name="z18831" w:id="17116"/>
    <w:p>
      <w:pPr>
        <w:spacing w:after="0"/>
        <w:ind w:left="0"/>
        <w:jc w:val="both"/>
      </w:pPr>
      <w:r>
        <w:rPr>
          <w:rFonts w:ascii="Times New Roman"/>
          <w:b w:val="false"/>
          <w:i w:val="false"/>
          <w:color w:val="000000"/>
          <w:sz w:val="28"/>
        </w:rPr>
        <w:t>
      1) реттелетін салада мемлекеттік саясатты іске асыру;</w:t>
      </w:r>
    </w:p>
    <w:bookmarkEnd w:id="17116"/>
    <w:bookmarkStart w:name="z18832" w:id="1711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117"/>
    <w:bookmarkStart w:name="z18833" w:id="1711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118"/>
    <w:bookmarkStart w:name="z18834" w:id="1711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119"/>
    <w:bookmarkStart w:name="z18835" w:id="1712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120"/>
    <w:bookmarkStart w:name="z18836" w:id="1712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121"/>
    <w:bookmarkStart w:name="z18837" w:id="1712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122"/>
    <w:bookmarkStart w:name="z18838" w:id="1712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123"/>
    <w:bookmarkStart w:name="z18839" w:id="1712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124"/>
    <w:bookmarkStart w:name="z18840" w:id="1712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125"/>
    <w:bookmarkStart w:name="z18841" w:id="1712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126"/>
    <w:bookmarkStart w:name="z18842" w:id="1712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7127"/>
    <w:bookmarkStart w:name="z18843" w:id="1712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128"/>
    <w:bookmarkStart w:name="z18844" w:id="1712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129"/>
    <w:bookmarkStart w:name="z18845" w:id="1713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130"/>
    <w:bookmarkStart w:name="z18846" w:id="1713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131"/>
    <w:bookmarkStart w:name="z18847" w:id="1713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132"/>
    <w:bookmarkStart w:name="z18848" w:id="1713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133"/>
    <w:bookmarkStart w:name="z18849" w:id="1713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134"/>
    <w:bookmarkStart w:name="z18850" w:id="1713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135"/>
    <w:bookmarkStart w:name="z18851" w:id="1713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136"/>
    <w:bookmarkStart w:name="z18852" w:id="1713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137"/>
    <w:bookmarkStart w:name="z18853" w:id="1713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138"/>
    <w:bookmarkStart w:name="z18854" w:id="17139"/>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139"/>
    <w:bookmarkStart w:name="z18855" w:id="1714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140"/>
    <w:bookmarkStart w:name="z18856" w:id="1714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141"/>
    <w:bookmarkStart w:name="z18857" w:id="1714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142"/>
    <w:bookmarkStart w:name="z18858" w:id="1714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143"/>
    <w:bookmarkStart w:name="z18859" w:id="17144"/>
    <w:p>
      <w:pPr>
        <w:spacing w:after="0"/>
        <w:ind w:left="0"/>
        <w:jc w:val="both"/>
      </w:pPr>
      <w:r>
        <w:rPr>
          <w:rFonts w:ascii="Times New Roman"/>
          <w:b w:val="false"/>
          <w:i w:val="false"/>
          <w:color w:val="000000"/>
          <w:sz w:val="28"/>
        </w:rPr>
        <w:t>
      29) мыналарды:</w:t>
      </w:r>
    </w:p>
    <w:bookmarkEnd w:id="17144"/>
    <w:bookmarkStart w:name="z18860" w:id="1714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145"/>
    <w:bookmarkStart w:name="z18861" w:id="1714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146"/>
    <w:bookmarkStart w:name="z18862" w:id="1714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147"/>
    <w:bookmarkStart w:name="z18863" w:id="1714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148"/>
    <w:bookmarkStart w:name="z18864" w:id="1714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149"/>
    <w:bookmarkStart w:name="z18865" w:id="1715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150"/>
    <w:bookmarkStart w:name="z18866" w:id="1715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151"/>
    <w:bookmarkStart w:name="z18867" w:id="17152"/>
    <w:p>
      <w:pPr>
        <w:spacing w:after="0"/>
        <w:ind w:left="0"/>
        <w:jc w:val="both"/>
      </w:pPr>
      <w:r>
        <w:rPr>
          <w:rFonts w:ascii="Times New Roman"/>
          <w:b w:val="false"/>
          <w:i w:val="false"/>
          <w:color w:val="000000"/>
          <w:sz w:val="28"/>
        </w:rPr>
        <w:t>
      19. Басқарма басшысының өкілеттіктері:</w:t>
      </w:r>
    </w:p>
    <w:bookmarkEnd w:id="17152"/>
    <w:bookmarkStart w:name="z18868" w:id="1715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153"/>
    <w:bookmarkStart w:name="z18869" w:id="1715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154"/>
    <w:bookmarkStart w:name="z18870" w:id="1715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155"/>
    <w:bookmarkStart w:name="z18871" w:id="1715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156"/>
    <w:bookmarkStart w:name="z18872" w:id="1715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157"/>
    <w:bookmarkStart w:name="z18873" w:id="1715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158"/>
    <w:bookmarkStart w:name="z18874" w:id="17159"/>
    <w:p>
      <w:pPr>
        <w:spacing w:after="0"/>
        <w:ind w:left="0"/>
        <w:jc w:val="left"/>
      </w:pPr>
      <w:r>
        <w:rPr>
          <w:rFonts w:ascii="Times New Roman"/>
          <w:b/>
          <w:i w:val="false"/>
          <w:color w:val="000000"/>
        </w:rPr>
        <w:t xml:space="preserve"> 4-тарау. Басқарманың мүлкі</w:t>
      </w:r>
    </w:p>
    <w:bookmarkEnd w:id="17159"/>
    <w:bookmarkStart w:name="z18875" w:id="1716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160"/>
    <w:bookmarkStart w:name="z18876" w:id="1716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161"/>
    <w:bookmarkStart w:name="z18877" w:id="1716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162"/>
    <w:bookmarkStart w:name="z18878" w:id="1716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163"/>
    <w:bookmarkStart w:name="z18879" w:id="17164"/>
    <w:p>
      <w:pPr>
        <w:spacing w:after="0"/>
        <w:ind w:left="0"/>
        <w:jc w:val="left"/>
      </w:pPr>
      <w:r>
        <w:rPr>
          <w:rFonts w:ascii="Times New Roman"/>
          <w:b/>
          <w:i w:val="false"/>
          <w:color w:val="000000"/>
        </w:rPr>
        <w:t xml:space="preserve"> 5-тарау. Басқарманы қайта ұйымдастыру және тарату</w:t>
      </w:r>
    </w:p>
    <w:bookmarkEnd w:id="17164"/>
    <w:bookmarkStart w:name="z18880" w:id="1716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1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213-қосымша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200-қосымша</w:t>
            </w:r>
          </w:p>
        </w:tc>
      </w:tr>
    </w:tbl>
    <w:bookmarkStart w:name="z18895" w:id="1716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Мақтаарал аудандық санитариялық-эпидемиологиялық бақылау басқармасы" республикалық мемлекеттік мекемесінің ережесі</w:t>
      </w:r>
    </w:p>
    <w:bookmarkEnd w:id="17166"/>
    <w:bookmarkStart w:name="z18896" w:id="17167"/>
    <w:p>
      <w:pPr>
        <w:spacing w:after="0"/>
        <w:ind w:left="0"/>
        <w:jc w:val="left"/>
      </w:pPr>
      <w:r>
        <w:rPr>
          <w:rFonts w:ascii="Times New Roman"/>
          <w:b/>
          <w:i w:val="false"/>
          <w:color w:val="000000"/>
        </w:rPr>
        <w:t xml:space="preserve"> 1-тарау. Жалпы ережелер</w:t>
      </w:r>
    </w:p>
    <w:bookmarkEnd w:id="17167"/>
    <w:bookmarkStart w:name="z18897" w:id="1716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Мақтаарал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168"/>
    <w:bookmarkStart w:name="z18898" w:id="1716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169"/>
    <w:bookmarkStart w:name="z18899" w:id="1717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170"/>
    <w:bookmarkStart w:name="z18900" w:id="1717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171"/>
    <w:bookmarkStart w:name="z18901" w:id="1717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172"/>
    <w:bookmarkStart w:name="z18902" w:id="1717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173"/>
    <w:bookmarkStart w:name="z18903" w:id="1717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174"/>
    <w:bookmarkStart w:name="z18904" w:id="17175"/>
    <w:p>
      <w:pPr>
        <w:spacing w:after="0"/>
        <w:ind w:left="0"/>
        <w:jc w:val="both"/>
      </w:pPr>
      <w:r>
        <w:rPr>
          <w:rFonts w:ascii="Times New Roman"/>
          <w:b w:val="false"/>
          <w:i w:val="false"/>
          <w:color w:val="000000"/>
          <w:sz w:val="28"/>
        </w:rPr>
        <w:t>
      8. Заңды тұлғаның орналасқан жері – индекс 160525, Қазақстан Республикасы, Түркістан облысы, Мақтаарал ауданы, Атакент кенті, Ж. Ибраев көшесі, 22Б үй.</w:t>
      </w:r>
    </w:p>
    <w:bookmarkEnd w:id="17175"/>
    <w:bookmarkStart w:name="z18905" w:id="1717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Мақтаарал аудандық санитариялық-эпидемиологиялық бақылау басқармасы" республикалық мемлекеттік мекемесі.</w:t>
      </w:r>
    </w:p>
    <w:bookmarkEnd w:id="17176"/>
    <w:bookmarkStart w:name="z18906" w:id="1717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177"/>
    <w:bookmarkStart w:name="z18907" w:id="1717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178"/>
    <w:bookmarkStart w:name="z18908" w:id="1717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179"/>
    <w:bookmarkStart w:name="z18909" w:id="1718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180"/>
    <w:bookmarkStart w:name="z18910" w:id="1718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181"/>
    <w:bookmarkStart w:name="z18911" w:id="17182"/>
    <w:p>
      <w:pPr>
        <w:spacing w:after="0"/>
        <w:ind w:left="0"/>
        <w:jc w:val="both"/>
      </w:pPr>
      <w:r>
        <w:rPr>
          <w:rFonts w:ascii="Times New Roman"/>
          <w:b w:val="false"/>
          <w:i w:val="false"/>
          <w:color w:val="000000"/>
          <w:sz w:val="28"/>
        </w:rPr>
        <w:t>
      13. Міндеттері:</w:t>
      </w:r>
    </w:p>
    <w:bookmarkEnd w:id="17182"/>
    <w:bookmarkStart w:name="z18912" w:id="1718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183"/>
    <w:bookmarkStart w:name="z18913" w:id="1718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184"/>
    <w:bookmarkStart w:name="z18914" w:id="1718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185"/>
    <w:bookmarkStart w:name="z18915" w:id="17186"/>
    <w:p>
      <w:pPr>
        <w:spacing w:after="0"/>
        <w:ind w:left="0"/>
        <w:jc w:val="both"/>
      </w:pPr>
      <w:r>
        <w:rPr>
          <w:rFonts w:ascii="Times New Roman"/>
          <w:b w:val="false"/>
          <w:i w:val="false"/>
          <w:color w:val="000000"/>
          <w:sz w:val="28"/>
        </w:rPr>
        <w:t>
      14. Құқықтары мен міндеттері:</w:t>
      </w:r>
    </w:p>
    <w:bookmarkEnd w:id="17186"/>
    <w:bookmarkStart w:name="z18916" w:id="1718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187"/>
    <w:bookmarkStart w:name="z18917" w:id="1718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188"/>
    <w:bookmarkStart w:name="z18918" w:id="1718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189"/>
    <w:bookmarkStart w:name="z18919" w:id="1719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190"/>
    <w:bookmarkStart w:name="z18920" w:id="1719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191"/>
    <w:bookmarkStart w:name="z18921" w:id="1719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192"/>
    <w:bookmarkStart w:name="z18922" w:id="1719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193"/>
    <w:bookmarkStart w:name="z18923" w:id="1719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194"/>
    <w:bookmarkStart w:name="z18924" w:id="1719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195"/>
    <w:bookmarkStart w:name="z18925" w:id="17196"/>
    <w:p>
      <w:pPr>
        <w:spacing w:after="0"/>
        <w:ind w:left="0"/>
        <w:jc w:val="both"/>
      </w:pPr>
      <w:r>
        <w:rPr>
          <w:rFonts w:ascii="Times New Roman"/>
          <w:b w:val="false"/>
          <w:i w:val="false"/>
          <w:color w:val="000000"/>
          <w:sz w:val="28"/>
        </w:rPr>
        <w:t>
      15. Функциялары:</w:t>
      </w:r>
    </w:p>
    <w:bookmarkEnd w:id="17196"/>
    <w:bookmarkStart w:name="z18926" w:id="17197"/>
    <w:p>
      <w:pPr>
        <w:spacing w:after="0"/>
        <w:ind w:left="0"/>
        <w:jc w:val="both"/>
      </w:pPr>
      <w:r>
        <w:rPr>
          <w:rFonts w:ascii="Times New Roman"/>
          <w:b w:val="false"/>
          <w:i w:val="false"/>
          <w:color w:val="000000"/>
          <w:sz w:val="28"/>
        </w:rPr>
        <w:t>
      1) реттелетін салада мемлекеттік саясатты іске асыру;</w:t>
      </w:r>
    </w:p>
    <w:bookmarkEnd w:id="17197"/>
    <w:bookmarkStart w:name="z18927" w:id="1719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198"/>
    <w:bookmarkStart w:name="z18928" w:id="1719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199"/>
    <w:bookmarkStart w:name="z18929" w:id="1720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200"/>
    <w:bookmarkStart w:name="z18930" w:id="1720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201"/>
    <w:bookmarkStart w:name="z18931" w:id="1720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202"/>
    <w:bookmarkStart w:name="z18932" w:id="1720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203"/>
    <w:bookmarkStart w:name="z18933" w:id="1720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204"/>
    <w:bookmarkStart w:name="z18934" w:id="1720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205"/>
    <w:bookmarkStart w:name="z18935" w:id="1720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206"/>
    <w:bookmarkStart w:name="z18936" w:id="1720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207"/>
    <w:bookmarkStart w:name="z18937" w:id="17208"/>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7208"/>
    <w:bookmarkStart w:name="z18938" w:id="1720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209"/>
    <w:bookmarkStart w:name="z18939" w:id="1721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210"/>
    <w:bookmarkStart w:name="z18940" w:id="1721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211"/>
    <w:bookmarkStart w:name="z18941" w:id="1721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212"/>
    <w:bookmarkStart w:name="z18942" w:id="1721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213"/>
    <w:bookmarkStart w:name="z18943" w:id="1721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214"/>
    <w:bookmarkStart w:name="z18944" w:id="1721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215"/>
    <w:bookmarkStart w:name="z18945" w:id="1721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216"/>
    <w:bookmarkStart w:name="z18946" w:id="1721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217"/>
    <w:bookmarkStart w:name="z18947" w:id="1721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218"/>
    <w:bookmarkStart w:name="z18948" w:id="1721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219"/>
    <w:bookmarkStart w:name="z18949" w:id="1722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220"/>
    <w:bookmarkStart w:name="z18950" w:id="1722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221"/>
    <w:bookmarkStart w:name="z18951" w:id="1722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222"/>
    <w:bookmarkStart w:name="z18952" w:id="1722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223"/>
    <w:bookmarkStart w:name="z18953" w:id="1722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224"/>
    <w:bookmarkStart w:name="z18954" w:id="17225"/>
    <w:p>
      <w:pPr>
        <w:spacing w:after="0"/>
        <w:ind w:left="0"/>
        <w:jc w:val="both"/>
      </w:pPr>
      <w:r>
        <w:rPr>
          <w:rFonts w:ascii="Times New Roman"/>
          <w:b w:val="false"/>
          <w:i w:val="false"/>
          <w:color w:val="000000"/>
          <w:sz w:val="28"/>
        </w:rPr>
        <w:t>
      29) мыналарды:</w:t>
      </w:r>
    </w:p>
    <w:bookmarkEnd w:id="17225"/>
    <w:bookmarkStart w:name="z18955" w:id="1722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226"/>
    <w:bookmarkStart w:name="z18956" w:id="1722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227"/>
    <w:bookmarkStart w:name="z18957" w:id="1722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228"/>
    <w:bookmarkStart w:name="z18958" w:id="1722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229"/>
    <w:bookmarkStart w:name="z18959" w:id="1723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230"/>
    <w:bookmarkStart w:name="z18960" w:id="1723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231"/>
    <w:bookmarkStart w:name="z18961" w:id="1723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232"/>
    <w:bookmarkStart w:name="z18962" w:id="17233"/>
    <w:p>
      <w:pPr>
        <w:spacing w:after="0"/>
        <w:ind w:left="0"/>
        <w:jc w:val="both"/>
      </w:pPr>
      <w:r>
        <w:rPr>
          <w:rFonts w:ascii="Times New Roman"/>
          <w:b w:val="false"/>
          <w:i w:val="false"/>
          <w:color w:val="000000"/>
          <w:sz w:val="28"/>
        </w:rPr>
        <w:t>
      19. Басқарма басшысының өкілеттіктері:</w:t>
      </w:r>
    </w:p>
    <w:bookmarkEnd w:id="17233"/>
    <w:bookmarkStart w:name="z18963" w:id="1723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234"/>
    <w:bookmarkStart w:name="z18964" w:id="1723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235"/>
    <w:bookmarkStart w:name="z18965" w:id="1723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236"/>
    <w:bookmarkStart w:name="z18966" w:id="1723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237"/>
    <w:bookmarkStart w:name="z18967" w:id="1723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238"/>
    <w:bookmarkStart w:name="z18968" w:id="1723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239"/>
    <w:bookmarkStart w:name="z18969" w:id="17240"/>
    <w:p>
      <w:pPr>
        <w:spacing w:after="0"/>
        <w:ind w:left="0"/>
        <w:jc w:val="left"/>
      </w:pPr>
      <w:r>
        <w:rPr>
          <w:rFonts w:ascii="Times New Roman"/>
          <w:b/>
          <w:i w:val="false"/>
          <w:color w:val="000000"/>
        </w:rPr>
        <w:t xml:space="preserve"> 4-тарау. Басқарманың мүлкі</w:t>
      </w:r>
    </w:p>
    <w:bookmarkEnd w:id="17240"/>
    <w:bookmarkStart w:name="z18970" w:id="1724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241"/>
    <w:bookmarkStart w:name="z18971" w:id="1724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242"/>
    <w:bookmarkStart w:name="z18972" w:id="1724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243"/>
    <w:bookmarkStart w:name="z18973" w:id="1724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244"/>
    <w:bookmarkStart w:name="z18974" w:id="17245"/>
    <w:p>
      <w:pPr>
        <w:spacing w:after="0"/>
        <w:ind w:left="0"/>
        <w:jc w:val="left"/>
      </w:pPr>
      <w:r>
        <w:rPr>
          <w:rFonts w:ascii="Times New Roman"/>
          <w:b/>
          <w:i w:val="false"/>
          <w:color w:val="000000"/>
        </w:rPr>
        <w:t xml:space="preserve"> 5-тарау. Басқарманы қайта ұйымдастыру және тарату</w:t>
      </w:r>
    </w:p>
    <w:bookmarkEnd w:id="17245"/>
    <w:bookmarkStart w:name="z18975" w:id="1724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2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214-қосымша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201-қосымша</w:t>
            </w:r>
          </w:p>
        </w:tc>
      </w:tr>
    </w:tbl>
    <w:bookmarkStart w:name="z18990" w:id="1724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Ордабасы аудандық санитариялық-эпидемиологиялық бақылау басқармасы" республикалық мемлекеттік мекемесінің ережесі</w:t>
      </w:r>
    </w:p>
    <w:bookmarkEnd w:id="17247"/>
    <w:bookmarkStart w:name="z18991" w:id="17248"/>
    <w:p>
      <w:pPr>
        <w:spacing w:after="0"/>
        <w:ind w:left="0"/>
        <w:jc w:val="left"/>
      </w:pPr>
      <w:r>
        <w:rPr>
          <w:rFonts w:ascii="Times New Roman"/>
          <w:b/>
          <w:i w:val="false"/>
          <w:color w:val="000000"/>
        </w:rPr>
        <w:t xml:space="preserve"> 1-тарау. Жалпы ережелер</w:t>
      </w:r>
    </w:p>
    <w:bookmarkEnd w:id="17248"/>
    <w:bookmarkStart w:name="z18992" w:id="1724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Ордабасы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249"/>
    <w:bookmarkStart w:name="z18993" w:id="1725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250"/>
    <w:bookmarkStart w:name="z18994" w:id="1725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251"/>
    <w:bookmarkStart w:name="z18995" w:id="1725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252"/>
    <w:bookmarkStart w:name="z18996" w:id="1725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253"/>
    <w:bookmarkStart w:name="z18997" w:id="1725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254"/>
    <w:bookmarkStart w:name="z18998" w:id="1725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255"/>
    <w:bookmarkStart w:name="z18999" w:id="17256"/>
    <w:p>
      <w:pPr>
        <w:spacing w:after="0"/>
        <w:ind w:left="0"/>
        <w:jc w:val="both"/>
      </w:pPr>
      <w:r>
        <w:rPr>
          <w:rFonts w:ascii="Times New Roman"/>
          <w:b w:val="false"/>
          <w:i w:val="false"/>
          <w:color w:val="000000"/>
          <w:sz w:val="28"/>
        </w:rPr>
        <w:t>
      8. Заңды тұлғаның орналасқан жері – индекс 160600, Қазақстан Республикасы, Түркістан облысы, Ордабасы ауданы, Қажымұқан ауылдық округі, Темірлан ауылы, Т.Рысқұлов көшесі, 9.</w:t>
      </w:r>
    </w:p>
    <w:bookmarkEnd w:id="17256"/>
    <w:bookmarkStart w:name="z19000" w:id="1725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Ордабасы аудандық санитариялық-эпидемиологиялық бақылау басқармасы" республикалық мемлекеттік мекемесі.</w:t>
      </w:r>
    </w:p>
    <w:bookmarkEnd w:id="17257"/>
    <w:bookmarkStart w:name="z19001" w:id="1725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258"/>
    <w:bookmarkStart w:name="z19002" w:id="1725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259"/>
    <w:bookmarkStart w:name="z19003" w:id="1726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260"/>
    <w:bookmarkStart w:name="z19004" w:id="1726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261"/>
    <w:bookmarkStart w:name="z19005" w:id="1726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262"/>
    <w:bookmarkStart w:name="z19006" w:id="17263"/>
    <w:p>
      <w:pPr>
        <w:spacing w:after="0"/>
        <w:ind w:left="0"/>
        <w:jc w:val="both"/>
      </w:pPr>
      <w:r>
        <w:rPr>
          <w:rFonts w:ascii="Times New Roman"/>
          <w:b w:val="false"/>
          <w:i w:val="false"/>
          <w:color w:val="000000"/>
          <w:sz w:val="28"/>
        </w:rPr>
        <w:t>
      13. Міндеттері:</w:t>
      </w:r>
    </w:p>
    <w:bookmarkEnd w:id="17263"/>
    <w:bookmarkStart w:name="z19007" w:id="1726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264"/>
    <w:bookmarkStart w:name="z19008" w:id="1726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265"/>
    <w:bookmarkStart w:name="z19009" w:id="1726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266"/>
    <w:bookmarkStart w:name="z19010" w:id="17267"/>
    <w:p>
      <w:pPr>
        <w:spacing w:after="0"/>
        <w:ind w:left="0"/>
        <w:jc w:val="both"/>
      </w:pPr>
      <w:r>
        <w:rPr>
          <w:rFonts w:ascii="Times New Roman"/>
          <w:b w:val="false"/>
          <w:i w:val="false"/>
          <w:color w:val="000000"/>
          <w:sz w:val="28"/>
        </w:rPr>
        <w:t>
      14. Құқықтары мен міндеттері:</w:t>
      </w:r>
    </w:p>
    <w:bookmarkEnd w:id="17267"/>
    <w:bookmarkStart w:name="z19011" w:id="1726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268"/>
    <w:bookmarkStart w:name="z19012" w:id="1726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269"/>
    <w:bookmarkStart w:name="z19013" w:id="1727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270"/>
    <w:bookmarkStart w:name="z19014" w:id="1727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271"/>
    <w:bookmarkStart w:name="z19015" w:id="1727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272"/>
    <w:bookmarkStart w:name="z19016" w:id="1727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273"/>
    <w:bookmarkStart w:name="z19017" w:id="1727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274"/>
    <w:bookmarkStart w:name="z19018" w:id="1727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275"/>
    <w:bookmarkStart w:name="z19019" w:id="1727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276"/>
    <w:bookmarkStart w:name="z19020" w:id="17277"/>
    <w:p>
      <w:pPr>
        <w:spacing w:after="0"/>
        <w:ind w:left="0"/>
        <w:jc w:val="both"/>
      </w:pPr>
      <w:r>
        <w:rPr>
          <w:rFonts w:ascii="Times New Roman"/>
          <w:b w:val="false"/>
          <w:i w:val="false"/>
          <w:color w:val="000000"/>
          <w:sz w:val="28"/>
        </w:rPr>
        <w:t>
      15. Функциялары:</w:t>
      </w:r>
    </w:p>
    <w:bookmarkEnd w:id="17277"/>
    <w:bookmarkStart w:name="z19021" w:id="17278"/>
    <w:p>
      <w:pPr>
        <w:spacing w:after="0"/>
        <w:ind w:left="0"/>
        <w:jc w:val="both"/>
      </w:pPr>
      <w:r>
        <w:rPr>
          <w:rFonts w:ascii="Times New Roman"/>
          <w:b w:val="false"/>
          <w:i w:val="false"/>
          <w:color w:val="000000"/>
          <w:sz w:val="28"/>
        </w:rPr>
        <w:t>
      1) реттелетін салада мемлекеттік саясатты іске асыру;</w:t>
      </w:r>
    </w:p>
    <w:bookmarkEnd w:id="17278"/>
    <w:bookmarkStart w:name="z19022" w:id="1727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279"/>
    <w:bookmarkStart w:name="z19023" w:id="1728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280"/>
    <w:bookmarkStart w:name="z19024" w:id="1728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281"/>
    <w:bookmarkStart w:name="z19025" w:id="1728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282"/>
    <w:bookmarkStart w:name="z19026" w:id="1728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283"/>
    <w:bookmarkStart w:name="z19027" w:id="1728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284"/>
    <w:bookmarkStart w:name="z19028" w:id="1728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285"/>
    <w:bookmarkStart w:name="z19029" w:id="1728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286"/>
    <w:bookmarkStart w:name="z19030" w:id="1728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287"/>
    <w:bookmarkStart w:name="z19031" w:id="1728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288"/>
    <w:bookmarkStart w:name="z19032" w:id="1728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7289"/>
    <w:bookmarkStart w:name="z19033" w:id="1729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290"/>
    <w:bookmarkStart w:name="z19034" w:id="1729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291"/>
    <w:bookmarkStart w:name="z19035" w:id="1729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292"/>
    <w:bookmarkStart w:name="z19036" w:id="1729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293"/>
    <w:bookmarkStart w:name="z19037" w:id="1729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294"/>
    <w:bookmarkStart w:name="z19038" w:id="1729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295"/>
    <w:bookmarkStart w:name="z19039" w:id="1729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296"/>
    <w:bookmarkStart w:name="z19040" w:id="1729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297"/>
    <w:bookmarkStart w:name="z19041" w:id="1729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298"/>
    <w:bookmarkStart w:name="z19042" w:id="1729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299"/>
    <w:bookmarkStart w:name="z19043" w:id="1730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300"/>
    <w:bookmarkStart w:name="z19044" w:id="1730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301"/>
    <w:bookmarkStart w:name="z19045" w:id="1730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302"/>
    <w:bookmarkStart w:name="z19046" w:id="1730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303"/>
    <w:bookmarkStart w:name="z19047" w:id="1730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304"/>
    <w:bookmarkStart w:name="z19048" w:id="1730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305"/>
    <w:bookmarkStart w:name="z19049" w:id="17306"/>
    <w:p>
      <w:pPr>
        <w:spacing w:after="0"/>
        <w:ind w:left="0"/>
        <w:jc w:val="both"/>
      </w:pPr>
      <w:r>
        <w:rPr>
          <w:rFonts w:ascii="Times New Roman"/>
          <w:b w:val="false"/>
          <w:i w:val="false"/>
          <w:color w:val="000000"/>
          <w:sz w:val="28"/>
        </w:rPr>
        <w:t>
      29) мыналарды:</w:t>
      </w:r>
    </w:p>
    <w:bookmarkEnd w:id="17306"/>
    <w:bookmarkStart w:name="z19050" w:id="1730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307"/>
    <w:bookmarkStart w:name="z19051" w:id="1730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308"/>
    <w:bookmarkStart w:name="z19052" w:id="1730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309"/>
    <w:bookmarkStart w:name="z19053" w:id="1731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310"/>
    <w:bookmarkStart w:name="z19054" w:id="1731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311"/>
    <w:bookmarkStart w:name="z19055" w:id="1731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312"/>
    <w:bookmarkStart w:name="z19056" w:id="1731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313"/>
    <w:bookmarkStart w:name="z19057" w:id="17314"/>
    <w:p>
      <w:pPr>
        <w:spacing w:after="0"/>
        <w:ind w:left="0"/>
        <w:jc w:val="both"/>
      </w:pPr>
      <w:r>
        <w:rPr>
          <w:rFonts w:ascii="Times New Roman"/>
          <w:b w:val="false"/>
          <w:i w:val="false"/>
          <w:color w:val="000000"/>
          <w:sz w:val="28"/>
        </w:rPr>
        <w:t>
      19. Басқарма басшысының өкілеттіктері:</w:t>
      </w:r>
    </w:p>
    <w:bookmarkEnd w:id="17314"/>
    <w:bookmarkStart w:name="z19058" w:id="1731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315"/>
    <w:bookmarkStart w:name="z19059" w:id="1731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316"/>
    <w:bookmarkStart w:name="z19060" w:id="1731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317"/>
    <w:bookmarkStart w:name="z19061" w:id="1731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318"/>
    <w:bookmarkStart w:name="z19062" w:id="1731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319"/>
    <w:bookmarkStart w:name="z19063" w:id="1732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320"/>
    <w:bookmarkStart w:name="z19064" w:id="17321"/>
    <w:p>
      <w:pPr>
        <w:spacing w:after="0"/>
        <w:ind w:left="0"/>
        <w:jc w:val="left"/>
      </w:pPr>
      <w:r>
        <w:rPr>
          <w:rFonts w:ascii="Times New Roman"/>
          <w:b/>
          <w:i w:val="false"/>
          <w:color w:val="000000"/>
        </w:rPr>
        <w:t xml:space="preserve"> 4-тарау. Басқарманың мүлкі</w:t>
      </w:r>
    </w:p>
    <w:bookmarkEnd w:id="17321"/>
    <w:bookmarkStart w:name="z19065" w:id="1732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322"/>
    <w:bookmarkStart w:name="z19066" w:id="1732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323"/>
    <w:bookmarkStart w:name="z19067" w:id="1732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324"/>
    <w:bookmarkStart w:name="z19068" w:id="1732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325"/>
    <w:bookmarkStart w:name="z19069" w:id="17326"/>
    <w:p>
      <w:pPr>
        <w:spacing w:after="0"/>
        <w:ind w:left="0"/>
        <w:jc w:val="left"/>
      </w:pPr>
      <w:r>
        <w:rPr>
          <w:rFonts w:ascii="Times New Roman"/>
          <w:b/>
          <w:i w:val="false"/>
          <w:color w:val="000000"/>
        </w:rPr>
        <w:t xml:space="preserve"> 5-тарау. Басқарманы қайта ұйымдастыру және тарату</w:t>
      </w:r>
    </w:p>
    <w:bookmarkEnd w:id="17326"/>
    <w:bookmarkStart w:name="z19070" w:id="1732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215-қосымша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202-қосымша</w:t>
            </w:r>
          </w:p>
        </w:tc>
      </w:tr>
    </w:tbl>
    <w:bookmarkStart w:name="z19085" w:id="1732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Отырар аудандық санитариялық-эпидемиологиялық бақылау басқармасы" республикалық мемлекеттік мекемесінің ережесі</w:t>
      </w:r>
    </w:p>
    <w:bookmarkEnd w:id="17328"/>
    <w:bookmarkStart w:name="z19086" w:id="17329"/>
    <w:p>
      <w:pPr>
        <w:spacing w:after="0"/>
        <w:ind w:left="0"/>
        <w:jc w:val="left"/>
      </w:pPr>
      <w:r>
        <w:rPr>
          <w:rFonts w:ascii="Times New Roman"/>
          <w:b/>
          <w:i w:val="false"/>
          <w:color w:val="000000"/>
        </w:rPr>
        <w:t xml:space="preserve"> 1-тарау. Жалпы ережелер</w:t>
      </w:r>
    </w:p>
    <w:bookmarkEnd w:id="17329"/>
    <w:bookmarkStart w:name="z19087" w:id="1733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Отырар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330"/>
    <w:bookmarkStart w:name="z19088" w:id="1733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331"/>
    <w:bookmarkStart w:name="z19089" w:id="1733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332"/>
    <w:bookmarkStart w:name="z19090" w:id="1733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333"/>
    <w:bookmarkStart w:name="z19091" w:id="1733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334"/>
    <w:bookmarkStart w:name="z19092" w:id="1733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335"/>
    <w:bookmarkStart w:name="z19093" w:id="1733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336"/>
    <w:bookmarkStart w:name="z19094" w:id="17337"/>
    <w:p>
      <w:pPr>
        <w:spacing w:after="0"/>
        <w:ind w:left="0"/>
        <w:jc w:val="both"/>
      </w:pPr>
      <w:r>
        <w:rPr>
          <w:rFonts w:ascii="Times New Roman"/>
          <w:b w:val="false"/>
          <w:i w:val="false"/>
          <w:color w:val="000000"/>
          <w:sz w:val="28"/>
        </w:rPr>
        <w:t>
      8. Заңды тұлғаның орналасқан жері – индекс 160700, Қазақстан Республикасы, Түркістан облысы, Отырар ауданы, Шәуілдір ауылдық округі, Шәуілдір ауылы, Әлия Молдағұлова көшесі, ғимарат 1.</w:t>
      </w:r>
    </w:p>
    <w:bookmarkEnd w:id="17337"/>
    <w:bookmarkStart w:name="z19095" w:id="1733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Отырар аудандық санитариялық-эпидемиологиялық бақылау басқармасы" республикалық мемлекеттік мекемесі.</w:t>
      </w:r>
    </w:p>
    <w:bookmarkEnd w:id="17338"/>
    <w:bookmarkStart w:name="z19096" w:id="1733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339"/>
    <w:bookmarkStart w:name="z19097" w:id="1734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340"/>
    <w:bookmarkStart w:name="z19098" w:id="1734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341"/>
    <w:bookmarkStart w:name="z19099" w:id="1734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342"/>
    <w:bookmarkStart w:name="z19100" w:id="1734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343"/>
    <w:bookmarkStart w:name="z19101" w:id="17344"/>
    <w:p>
      <w:pPr>
        <w:spacing w:after="0"/>
        <w:ind w:left="0"/>
        <w:jc w:val="both"/>
      </w:pPr>
      <w:r>
        <w:rPr>
          <w:rFonts w:ascii="Times New Roman"/>
          <w:b w:val="false"/>
          <w:i w:val="false"/>
          <w:color w:val="000000"/>
          <w:sz w:val="28"/>
        </w:rPr>
        <w:t>
      13. Міндеттері:</w:t>
      </w:r>
    </w:p>
    <w:bookmarkEnd w:id="17344"/>
    <w:bookmarkStart w:name="z19102" w:id="1734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345"/>
    <w:bookmarkStart w:name="z19103" w:id="1734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346"/>
    <w:bookmarkStart w:name="z19104" w:id="1734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347"/>
    <w:bookmarkStart w:name="z19105" w:id="17348"/>
    <w:p>
      <w:pPr>
        <w:spacing w:after="0"/>
        <w:ind w:left="0"/>
        <w:jc w:val="both"/>
      </w:pPr>
      <w:r>
        <w:rPr>
          <w:rFonts w:ascii="Times New Roman"/>
          <w:b w:val="false"/>
          <w:i w:val="false"/>
          <w:color w:val="000000"/>
          <w:sz w:val="28"/>
        </w:rPr>
        <w:t>
      14. Құқықтары мен міндеттері:</w:t>
      </w:r>
    </w:p>
    <w:bookmarkEnd w:id="17348"/>
    <w:bookmarkStart w:name="z19106" w:id="1734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349"/>
    <w:bookmarkStart w:name="z19107" w:id="1735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350"/>
    <w:bookmarkStart w:name="z19108" w:id="1735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351"/>
    <w:bookmarkStart w:name="z19109" w:id="1735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352"/>
    <w:bookmarkStart w:name="z19110" w:id="1735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353"/>
    <w:bookmarkStart w:name="z19111" w:id="1735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354"/>
    <w:bookmarkStart w:name="z19112" w:id="1735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355"/>
    <w:bookmarkStart w:name="z19113" w:id="1735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356"/>
    <w:bookmarkStart w:name="z19114" w:id="1735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357"/>
    <w:bookmarkStart w:name="z19115" w:id="17358"/>
    <w:p>
      <w:pPr>
        <w:spacing w:after="0"/>
        <w:ind w:left="0"/>
        <w:jc w:val="both"/>
      </w:pPr>
      <w:r>
        <w:rPr>
          <w:rFonts w:ascii="Times New Roman"/>
          <w:b w:val="false"/>
          <w:i w:val="false"/>
          <w:color w:val="000000"/>
          <w:sz w:val="28"/>
        </w:rPr>
        <w:t>
      15. Функциялары:</w:t>
      </w:r>
    </w:p>
    <w:bookmarkEnd w:id="17358"/>
    <w:bookmarkStart w:name="z19116" w:id="17359"/>
    <w:p>
      <w:pPr>
        <w:spacing w:after="0"/>
        <w:ind w:left="0"/>
        <w:jc w:val="both"/>
      </w:pPr>
      <w:r>
        <w:rPr>
          <w:rFonts w:ascii="Times New Roman"/>
          <w:b w:val="false"/>
          <w:i w:val="false"/>
          <w:color w:val="000000"/>
          <w:sz w:val="28"/>
        </w:rPr>
        <w:t>
      1) реттелетін салада мемлекеттік саясатты іске асыру;</w:t>
      </w:r>
    </w:p>
    <w:bookmarkEnd w:id="17359"/>
    <w:bookmarkStart w:name="z19117" w:id="1736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360"/>
    <w:bookmarkStart w:name="z19118" w:id="1736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361"/>
    <w:bookmarkStart w:name="z19119" w:id="1736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362"/>
    <w:bookmarkStart w:name="z19120" w:id="1736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363"/>
    <w:bookmarkStart w:name="z19121" w:id="1736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364"/>
    <w:bookmarkStart w:name="z19122" w:id="1736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365"/>
    <w:bookmarkStart w:name="z19123" w:id="1736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366"/>
    <w:bookmarkStart w:name="z19124" w:id="1736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367"/>
    <w:bookmarkStart w:name="z19125" w:id="1736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368"/>
    <w:bookmarkStart w:name="z19126" w:id="1736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369"/>
    <w:bookmarkStart w:name="z19127" w:id="17370"/>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7370"/>
    <w:bookmarkStart w:name="z19128" w:id="1737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371"/>
    <w:bookmarkStart w:name="z19129" w:id="1737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372"/>
    <w:bookmarkStart w:name="z19130" w:id="1737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373"/>
    <w:bookmarkStart w:name="z19131" w:id="1737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374"/>
    <w:bookmarkStart w:name="z19132" w:id="1737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375"/>
    <w:bookmarkStart w:name="z19133" w:id="1737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376"/>
    <w:bookmarkStart w:name="z19134" w:id="1737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377"/>
    <w:bookmarkStart w:name="z19135" w:id="1737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378"/>
    <w:bookmarkStart w:name="z19136" w:id="1737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379"/>
    <w:bookmarkStart w:name="z19137" w:id="1738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380"/>
    <w:bookmarkStart w:name="z19138" w:id="1738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381"/>
    <w:bookmarkStart w:name="z19139" w:id="1738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382"/>
    <w:bookmarkStart w:name="z19140" w:id="1738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383"/>
    <w:bookmarkStart w:name="z19141" w:id="1738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384"/>
    <w:bookmarkStart w:name="z19142" w:id="1738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385"/>
    <w:bookmarkStart w:name="z19143" w:id="1738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386"/>
    <w:bookmarkStart w:name="z19144" w:id="17387"/>
    <w:p>
      <w:pPr>
        <w:spacing w:after="0"/>
        <w:ind w:left="0"/>
        <w:jc w:val="both"/>
      </w:pPr>
      <w:r>
        <w:rPr>
          <w:rFonts w:ascii="Times New Roman"/>
          <w:b w:val="false"/>
          <w:i w:val="false"/>
          <w:color w:val="000000"/>
          <w:sz w:val="28"/>
        </w:rPr>
        <w:t>
      29) мыналарды:</w:t>
      </w:r>
    </w:p>
    <w:bookmarkEnd w:id="17387"/>
    <w:bookmarkStart w:name="z19145" w:id="1738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388"/>
    <w:bookmarkStart w:name="z19146" w:id="1738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389"/>
    <w:bookmarkStart w:name="z19147" w:id="1739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390"/>
    <w:bookmarkStart w:name="z19148" w:id="1739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391"/>
    <w:bookmarkStart w:name="z19149" w:id="1739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392"/>
    <w:bookmarkStart w:name="z19150" w:id="1739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393"/>
    <w:bookmarkStart w:name="z19151" w:id="1739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394"/>
    <w:bookmarkStart w:name="z19152" w:id="17395"/>
    <w:p>
      <w:pPr>
        <w:spacing w:after="0"/>
        <w:ind w:left="0"/>
        <w:jc w:val="both"/>
      </w:pPr>
      <w:r>
        <w:rPr>
          <w:rFonts w:ascii="Times New Roman"/>
          <w:b w:val="false"/>
          <w:i w:val="false"/>
          <w:color w:val="000000"/>
          <w:sz w:val="28"/>
        </w:rPr>
        <w:t>
      19. Басқарма басшысының өкілеттіктері:</w:t>
      </w:r>
    </w:p>
    <w:bookmarkEnd w:id="17395"/>
    <w:bookmarkStart w:name="z19153" w:id="1739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396"/>
    <w:bookmarkStart w:name="z19154" w:id="1739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397"/>
    <w:bookmarkStart w:name="z19155" w:id="1739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398"/>
    <w:bookmarkStart w:name="z19156" w:id="1739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399"/>
    <w:bookmarkStart w:name="z19157" w:id="1740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400"/>
    <w:bookmarkStart w:name="z19158" w:id="1740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401"/>
    <w:bookmarkStart w:name="z19159" w:id="17402"/>
    <w:p>
      <w:pPr>
        <w:spacing w:after="0"/>
        <w:ind w:left="0"/>
        <w:jc w:val="left"/>
      </w:pPr>
      <w:r>
        <w:rPr>
          <w:rFonts w:ascii="Times New Roman"/>
          <w:b/>
          <w:i w:val="false"/>
          <w:color w:val="000000"/>
        </w:rPr>
        <w:t xml:space="preserve"> 4-тарау. Басқарманың мүлкі</w:t>
      </w:r>
    </w:p>
    <w:bookmarkEnd w:id="17402"/>
    <w:bookmarkStart w:name="z19160" w:id="1740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403"/>
    <w:bookmarkStart w:name="z19161" w:id="1740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404"/>
    <w:bookmarkStart w:name="z19162" w:id="1740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405"/>
    <w:bookmarkStart w:name="z19163" w:id="1740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406"/>
    <w:bookmarkStart w:name="z19164" w:id="17407"/>
    <w:p>
      <w:pPr>
        <w:spacing w:after="0"/>
        <w:ind w:left="0"/>
        <w:jc w:val="left"/>
      </w:pPr>
      <w:r>
        <w:rPr>
          <w:rFonts w:ascii="Times New Roman"/>
          <w:b/>
          <w:i w:val="false"/>
          <w:color w:val="000000"/>
        </w:rPr>
        <w:t xml:space="preserve"> 5-тарау. Басқарманы қайта ұйымдастыру және тарату</w:t>
      </w:r>
    </w:p>
    <w:bookmarkEnd w:id="17407"/>
    <w:bookmarkStart w:name="z19165" w:id="1740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4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203-қосымша</w:t>
            </w:r>
          </w:p>
        </w:tc>
      </w:tr>
    </w:tbl>
    <w:bookmarkStart w:name="z19180" w:id="1740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Сайрам аудандық санитариялық-эпидемиологиялық бақылау басқармасы" республикалық мемлекеттік мекемесінің ережесі</w:t>
      </w:r>
    </w:p>
    <w:bookmarkEnd w:id="17409"/>
    <w:bookmarkStart w:name="z19181" w:id="17410"/>
    <w:p>
      <w:pPr>
        <w:spacing w:after="0"/>
        <w:ind w:left="0"/>
        <w:jc w:val="left"/>
      </w:pPr>
      <w:r>
        <w:rPr>
          <w:rFonts w:ascii="Times New Roman"/>
          <w:b/>
          <w:i w:val="false"/>
          <w:color w:val="000000"/>
        </w:rPr>
        <w:t xml:space="preserve"> 1-тарау. Жалпы ережелер</w:t>
      </w:r>
    </w:p>
    <w:bookmarkEnd w:id="17410"/>
    <w:bookmarkStart w:name="z19182" w:id="1741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Сайрам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411"/>
    <w:bookmarkStart w:name="z19183" w:id="1741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412"/>
    <w:bookmarkStart w:name="z19184" w:id="1741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413"/>
    <w:bookmarkStart w:name="z19185" w:id="1741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414"/>
    <w:bookmarkStart w:name="z19186" w:id="1741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415"/>
    <w:bookmarkStart w:name="z19187" w:id="1741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416"/>
    <w:bookmarkStart w:name="z19188" w:id="1741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417"/>
    <w:bookmarkStart w:name="z19189" w:id="17418"/>
    <w:p>
      <w:pPr>
        <w:spacing w:after="0"/>
        <w:ind w:left="0"/>
        <w:jc w:val="both"/>
      </w:pPr>
      <w:r>
        <w:rPr>
          <w:rFonts w:ascii="Times New Roman"/>
          <w:b w:val="false"/>
          <w:i w:val="false"/>
          <w:color w:val="000000"/>
          <w:sz w:val="28"/>
        </w:rPr>
        <w:t>
      8. Заңды тұлғаның орналасқан жері – индекс 160800, Қазақстан Республикасы, Түркістан облысы, Сайрам ауданы, Ақсукент ауылдық округі, Ақсу ауылы, Жібек жолы көшесі, ғимарат 76.</w:t>
      </w:r>
    </w:p>
    <w:bookmarkEnd w:id="17418"/>
    <w:bookmarkStart w:name="z19190" w:id="1741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Сайрам аудандық санитариялық-эпидемиологиялық бақылау басқармасы" республикалық мемлекеттік мекемесі.</w:t>
      </w:r>
    </w:p>
    <w:bookmarkEnd w:id="17419"/>
    <w:bookmarkStart w:name="z19191" w:id="1742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420"/>
    <w:bookmarkStart w:name="z19192" w:id="1742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421"/>
    <w:bookmarkStart w:name="z19193" w:id="1742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422"/>
    <w:bookmarkStart w:name="z19194" w:id="1742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423"/>
    <w:bookmarkStart w:name="z19195" w:id="1742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424"/>
    <w:bookmarkStart w:name="z19196" w:id="17425"/>
    <w:p>
      <w:pPr>
        <w:spacing w:after="0"/>
        <w:ind w:left="0"/>
        <w:jc w:val="both"/>
      </w:pPr>
      <w:r>
        <w:rPr>
          <w:rFonts w:ascii="Times New Roman"/>
          <w:b w:val="false"/>
          <w:i w:val="false"/>
          <w:color w:val="000000"/>
          <w:sz w:val="28"/>
        </w:rPr>
        <w:t>
      13. Міндеттері:</w:t>
      </w:r>
    </w:p>
    <w:bookmarkEnd w:id="17425"/>
    <w:bookmarkStart w:name="z19197" w:id="1742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426"/>
    <w:bookmarkStart w:name="z19198" w:id="1742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427"/>
    <w:bookmarkStart w:name="z19199" w:id="1742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428"/>
    <w:bookmarkStart w:name="z19200" w:id="17429"/>
    <w:p>
      <w:pPr>
        <w:spacing w:after="0"/>
        <w:ind w:left="0"/>
        <w:jc w:val="both"/>
      </w:pPr>
      <w:r>
        <w:rPr>
          <w:rFonts w:ascii="Times New Roman"/>
          <w:b w:val="false"/>
          <w:i w:val="false"/>
          <w:color w:val="000000"/>
          <w:sz w:val="28"/>
        </w:rPr>
        <w:t>
      14. Құқықтары мен міндеттері:</w:t>
      </w:r>
    </w:p>
    <w:bookmarkEnd w:id="17429"/>
    <w:bookmarkStart w:name="z19201" w:id="1743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430"/>
    <w:bookmarkStart w:name="z19202" w:id="1743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431"/>
    <w:bookmarkStart w:name="z19203" w:id="1743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432"/>
    <w:bookmarkStart w:name="z19204" w:id="1743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433"/>
    <w:bookmarkStart w:name="z19205" w:id="1743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434"/>
    <w:bookmarkStart w:name="z19206" w:id="1743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435"/>
    <w:bookmarkStart w:name="z19207" w:id="1743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436"/>
    <w:bookmarkStart w:name="z19208" w:id="1743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437"/>
    <w:bookmarkStart w:name="z19209" w:id="1743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438"/>
    <w:bookmarkStart w:name="z19210" w:id="17439"/>
    <w:p>
      <w:pPr>
        <w:spacing w:after="0"/>
        <w:ind w:left="0"/>
        <w:jc w:val="both"/>
      </w:pPr>
      <w:r>
        <w:rPr>
          <w:rFonts w:ascii="Times New Roman"/>
          <w:b w:val="false"/>
          <w:i w:val="false"/>
          <w:color w:val="000000"/>
          <w:sz w:val="28"/>
        </w:rPr>
        <w:t>
      15. Функциялары:</w:t>
      </w:r>
    </w:p>
    <w:bookmarkEnd w:id="17439"/>
    <w:bookmarkStart w:name="z19211" w:id="17440"/>
    <w:p>
      <w:pPr>
        <w:spacing w:after="0"/>
        <w:ind w:left="0"/>
        <w:jc w:val="both"/>
      </w:pPr>
      <w:r>
        <w:rPr>
          <w:rFonts w:ascii="Times New Roman"/>
          <w:b w:val="false"/>
          <w:i w:val="false"/>
          <w:color w:val="000000"/>
          <w:sz w:val="28"/>
        </w:rPr>
        <w:t>
      1) реттелетін салада мемлекеттік саясатты іске асыру;</w:t>
      </w:r>
    </w:p>
    <w:bookmarkEnd w:id="17440"/>
    <w:bookmarkStart w:name="z19212" w:id="1744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441"/>
    <w:bookmarkStart w:name="z19213" w:id="1744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442"/>
    <w:bookmarkStart w:name="z19214" w:id="1744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443"/>
    <w:bookmarkStart w:name="z19215" w:id="1744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444"/>
    <w:bookmarkStart w:name="z19216" w:id="1744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445"/>
    <w:bookmarkStart w:name="z19217" w:id="1744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446"/>
    <w:bookmarkStart w:name="z19218" w:id="1744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447"/>
    <w:bookmarkStart w:name="z19219" w:id="1744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448"/>
    <w:bookmarkStart w:name="z19220" w:id="1744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449"/>
    <w:bookmarkStart w:name="z19221" w:id="1745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450"/>
    <w:bookmarkStart w:name="z19222" w:id="1745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7451"/>
    <w:bookmarkStart w:name="z19223" w:id="1745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452"/>
    <w:bookmarkStart w:name="z19224" w:id="1745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453"/>
    <w:bookmarkStart w:name="z19225" w:id="1745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454"/>
    <w:bookmarkStart w:name="z19226" w:id="1745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455"/>
    <w:bookmarkStart w:name="z19227" w:id="1745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456"/>
    <w:bookmarkStart w:name="z19228" w:id="1745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457"/>
    <w:bookmarkStart w:name="z19229" w:id="1745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458"/>
    <w:bookmarkStart w:name="z19230" w:id="1745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459"/>
    <w:bookmarkStart w:name="z19231" w:id="1746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460"/>
    <w:bookmarkStart w:name="z19232" w:id="1746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461"/>
    <w:bookmarkStart w:name="z19233" w:id="1746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462"/>
    <w:bookmarkStart w:name="z19234" w:id="1746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463"/>
    <w:bookmarkStart w:name="z19235" w:id="1746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464"/>
    <w:bookmarkStart w:name="z19236" w:id="1746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465"/>
    <w:bookmarkStart w:name="z19237" w:id="1746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466"/>
    <w:bookmarkStart w:name="z19238" w:id="1746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467"/>
    <w:bookmarkStart w:name="z19239" w:id="17468"/>
    <w:p>
      <w:pPr>
        <w:spacing w:after="0"/>
        <w:ind w:left="0"/>
        <w:jc w:val="both"/>
      </w:pPr>
      <w:r>
        <w:rPr>
          <w:rFonts w:ascii="Times New Roman"/>
          <w:b w:val="false"/>
          <w:i w:val="false"/>
          <w:color w:val="000000"/>
          <w:sz w:val="28"/>
        </w:rPr>
        <w:t>
      29) мыналарды:</w:t>
      </w:r>
    </w:p>
    <w:bookmarkEnd w:id="17468"/>
    <w:bookmarkStart w:name="z19240" w:id="1746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469"/>
    <w:bookmarkStart w:name="z19241" w:id="1747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470"/>
    <w:bookmarkStart w:name="z19242" w:id="1747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471"/>
    <w:bookmarkStart w:name="z19243" w:id="1747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472"/>
    <w:bookmarkStart w:name="z19244" w:id="1747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473"/>
    <w:bookmarkStart w:name="z19245" w:id="1747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474"/>
    <w:bookmarkStart w:name="z19246" w:id="1747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475"/>
    <w:bookmarkStart w:name="z19247" w:id="17476"/>
    <w:p>
      <w:pPr>
        <w:spacing w:after="0"/>
        <w:ind w:left="0"/>
        <w:jc w:val="both"/>
      </w:pPr>
      <w:r>
        <w:rPr>
          <w:rFonts w:ascii="Times New Roman"/>
          <w:b w:val="false"/>
          <w:i w:val="false"/>
          <w:color w:val="000000"/>
          <w:sz w:val="28"/>
        </w:rPr>
        <w:t>
      19. Басқарма басшысының өкілеттіктері:</w:t>
      </w:r>
    </w:p>
    <w:bookmarkEnd w:id="17476"/>
    <w:bookmarkStart w:name="z19248" w:id="1747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477"/>
    <w:bookmarkStart w:name="z19249" w:id="1747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478"/>
    <w:bookmarkStart w:name="z19250" w:id="1747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479"/>
    <w:bookmarkStart w:name="z19251" w:id="1748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480"/>
    <w:bookmarkStart w:name="z19252" w:id="1748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481"/>
    <w:bookmarkStart w:name="z19253" w:id="1748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482"/>
    <w:bookmarkStart w:name="z19254" w:id="17483"/>
    <w:p>
      <w:pPr>
        <w:spacing w:after="0"/>
        <w:ind w:left="0"/>
        <w:jc w:val="left"/>
      </w:pPr>
      <w:r>
        <w:rPr>
          <w:rFonts w:ascii="Times New Roman"/>
          <w:b/>
          <w:i w:val="false"/>
          <w:color w:val="000000"/>
        </w:rPr>
        <w:t xml:space="preserve"> 4-тарау. Басқарманың мүлкі</w:t>
      </w:r>
    </w:p>
    <w:bookmarkEnd w:id="17483"/>
    <w:bookmarkStart w:name="z19255" w:id="1748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484"/>
    <w:bookmarkStart w:name="z19256" w:id="1748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485"/>
    <w:bookmarkStart w:name="z19257" w:id="1748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486"/>
    <w:bookmarkStart w:name="z19258" w:id="1748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487"/>
    <w:bookmarkStart w:name="z19259" w:id="17488"/>
    <w:p>
      <w:pPr>
        <w:spacing w:after="0"/>
        <w:ind w:left="0"/>
        <w:jc w:val="left"/>
      </w:pPr>
      <w:r>
        <w:rPr>
          <w:rFonts w:ascii="Times New Roman"/>
          <w:b/>
          <w:i w:val="false"/>
          <w:color w:val="000000"/>
        </w:rPr>
        <w:t xml:space="preserve"> 5-тарау. Басқарманы қайта ұйымдастыру және тарату</w:t>
      </w:r>
    </w:p>
    <w:bookmarkEnd w:id="17488"/>
    <w:bookmarkStart w:name="z19260" w:id="1748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4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217-қосымша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204-қосымша</w:t>
            </w:r>
          </w:p>
        </w:tc>
      </w:tr>
    </w:tbl>
    <w:bookmarkStart w:name="z19275" w:id="1749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Сарыағаш аудандық санитариялық-эпидемиологиялық бақылау басқармасы" республикалық мемлекеттік мекемесінің ережесі</w:t>
      </w:r>
    </w:p>
    <w:bookmarkEnd w:id="17490"/>
    <w:bookmarkStart w:name="z19276" w:id="17491"/>
    <w:p>
      <w:pPr>
        <w:spacing w:after="0"/>
        <w:ind w:left="0"/>
        <w:jc w:val="left"/>
      </w:pPr>
      <w:r>
        <w:rPr>
          <w:rFonts w:ascii="Times New Roman"/>
          <w:b/>
          <w:i w:val="false"/>
          <w:color w:val="000000"/>
        </w:rPr>
        <w:t xml:space="preserve"> 1-тарау. Жалпы ережелер</w:t>
      </w:r>
    </w:p>
    <w:bookmarkEnd w:id="17491"/>
    <w:bookmarkStart w:name="z19277" w:id="1749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Сарыағаш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492"/>
    <w:bookmarkStart w:name="z19278" w:id="1749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493"/>
    <w:bookmarkStart w:name="z19279" w:id="1749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494"/>
    <w:bookmarkStart w:name="z19280" w:id="1749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495"/>
    <w:bookmarkStart w:name="z19281" w:id="1749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496"/>
    <w:bookmarkStart w:name="z19282" w:id="1749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497"/>
    <w:bookmarkStart w:name="z19283" w:id="1749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498"/>
    <w:bookmarkStart w:name="z19284" w:id="17499"/>
    <w:p>
      <w:pPr>
        <w:spacing w:after="0"/>
        <w:ind w:left="0"/>
        <w:jc w:val="both"/>
      </w:pPr>
      <w:r>
        <w:rPr>
          <w:rFonts w:ascii="Times New Roman"/>
          <w:b w:val="false"/>
          <w:i w:val="false"/>
          <w:color w:val="000000"/>
          <w:sz w:val="28"/>
        </w:rPr>
        <w:t>
      8. Заңды тұлғаның орналасқан жері – индекс 160900, Қазақстан Республикасы, Түркістан облысы, Сарыағаш ауданы, Сарыағаш қаласы, С.Ысмайлов көшесі, 53 үй.</w:t>
      </w:r>
    </w:p>
    <w:bookmarkEnd w:id="17499"/>
    <w:bookmarkStart w:name="z19285" w:id="1750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Сарыағаш аудандық санитариялық-эпидемиологиялық бақылау басқармасы" республикалық мемлекеттік мекемесі.</w:t>
      </w:r>
    </w:p>
    <w:bookmarkEnd w:id="17500"/>
    <w:bookmarkStart w:name="z19286" w:id="1750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501"/>
    <w:bookmarkStart w:name="z19287" w:id="1750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502"/>
    <w:bookmarkStart w:name="z19288" w:id="1750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503"/>
    <w:bookmarkStart w:name="z19289" w:id="1750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504"/>
    <w:bookmarkStart w:name="z19290" w:id="1750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505"/>
    <w:bookmarkStart w:name="z19291" w:id="17506"/>
    <w:p>
      <w:pPr>
        <w:spacing w:after="0"/>
        <w:ind w:left="0"/>
        <w:jc w:val="both"/>
      </w:pPr>
      <w:r>
        <w:rPr>
          <w:rFonts w:ascii="Times New Roman"/>
          <w:b w:val="false"/>
          <w:i w:val="false"/>
          <w:color w:val="000000"/>
          <w:sz w:val="28"/>
        </w:rPr>
        <w:t>
      13. Міндеттері:</w:t>
      </w:r>
    </w:p>
    <w:bookmarkEnd w:id="17506"/>
    <w:bookmarkStart w:name="z19292" w:id="1750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507"/>
    <w:bookmarkStart w:name="z19293" w:id="1750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508"/>
    <w:bookmarkStart w:name="z19294" w:id="1750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509"/>
    <w:bookmarkStart w:name="z19295" w:id="17510"/>
    <w:p>
      <w:pPr>
        <w:spacing w:after="0"/>
        <w:ind w:left="0"/>
        <w:jc w:val="both"/>
      </w:pPr>
      <w:r>
        <w:rPr>
          <w:rFonts w:ascii="Times New Roman"/>
          <w:b w:val="false"/>
          <w:i w:val="false"/>
          <w:color w:val="000000"/>
          <w:sz w:val="28"/>
        </w:rPr>
        <w:t>
      14. Құқықтары мен міндеттері:</w:t>
      </w:r>
    </w:p>
    <w:bookmarkEnd w:id="17510"/>
    <w:bookmarkStart w:name="z19296" w:id="1751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511"/>
    <w:bookmarkStart w:name="z19297" w:id="1751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512"/>
    <w:bookmarkStart w:name="z19298" w:id="1751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513"/>
    <w:bookmarkStart w:name="z19299" w:id="1751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514"/>
    <w:bookmarkStart w:name="z19300" w:id="1751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515"/>
    <w:bookmarkStart w:name="z19301" w:id="1751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516"/>
    <w:bookmarkStart w:name="z19302" w:id="1751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517"/>
    <w:bookmarkStart w:name="z19303" w:id="1751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518"/>
    <w:bookmarkStart w:name="z19304" w:id="1751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519"/>
    <w:bookmarkStart w:name="z19305" w:id="17520"/>
    <w:p>
      <w:pPr>
        <w:spacing w:after="0"/>
        <w:ind w:left="0"/>
        <w:jc w:val="both"/>
      </w:pPr>
      <w:r>
        <w:rPr>
          <w:rFonts w:ascii="Times New Roman"/>
          <w:b w:val="false"/>
          <w:i w:val="false"/>
          <w:color w:val="000000"/>
          <w:sz w:val="28"/>
        </w:rPr>
        <w:t>
      15. Функциялары:</w:t>
      </w:r>
    </w:p>
    <w:bookmarkEnd w:id="17520"/>
    <w:bookmarkStart w:name="z19306" w:id="17521"/>
    <w:p>
      <w:pPr>
        <w:spacing w:after="0"/>
        <w:ind w:left="0"/>
        <w:jc w:val="both"/>
      </w:pPr>
      <w:r>
        <w:rPr>
          <w:rFonts w:ascii="Times New Roman"/>
          <w:b w:val="false"/>
          <w:i w:val="false"/>
          <w:color w:val="000000"/>
          <w:sz w:val="28"/>
        </w:rPr>
        <w:t>
      1) реттелетін салада мемлекеттік саясатты іске асыру;</w:t>
      </w:r>
    </w:p>
    <w:bookmarkEnd w:id="17521"/>
    <w:bookmarkStart w:name="z19307" w:id="1752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522"/>
    <w:bookmarkStart w:name="z19308" w:id="1752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523"/>
    <w:bookmarkStart w:name="z19309" w:id="1752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524"/>
    <w:bookmarkStart w:name="z19310" w:id="1752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525"/>
    <w:bookmarkStart w:name="z19311" w:id="1752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526"/>
    <w:bookmarkStart w:name="z19312" w:id="1752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527"/>
    <w:bookmarkStart w:name="z19313" w:id="1752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528"/>
    <w:bookmarkStart w:name="z19314" w:id="1752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529"/>
    <w:bookmarkStart w:name="z19315" w:id="1753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530"/>
    <w:bookmarkStart w:name="z19316" w:id="1753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531"/>
    <w:bookmarkStart w:name="z19317" w:id="17532"/>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7532"/>
    <w:bookmarkStart w:name="z19318" w:id="1753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533"/>
    <w:bookmarkStart w:name="z19319" w:id="1753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534"/>
    <w:bookmarkStart w:name="z19320" w:id="1753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535"/>
    <w:bookmarkStart w:name="z19321" w:id="1753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536"/>
    <w:bookmarkStart w:name="z19322" w:id="1753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537"/>
    <w:bookmarkStart w:name="z19323" w:id="1753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538"/>
    <w:bookmarkStart w:name="z19324" w:id="1753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539"/>
    <w:bookmarkStart w:name="z19325" w:id="1754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540"/>
    <w:bookmarkStart w:name="z19326" w:id="1754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541"/>
    <w:bookmarkStart w:name="z19327" w:id="1754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542"/>
    <w:bookmarkStart w:name="z19328" w:id="1754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543"/>
    <w:bookmarkStart w:name="z19329" w:id="1754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544"/>
    <w:bookmarkStart w:name="z19330" w:id="1754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545"/>
    <w:bookmarkStart w:name="z19331" w:id="1754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546"/>
    <w:bookmarkStart w:name="z19332" w:id="1754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547"/>
    <w:bookmarkStart w:name="z19333" w:id="1754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548"/>
    <w:bookmarkStart w:name="z19334" w:id="17549"/>
    <w:p>
      <w:pPr>
        <w:spacing w:after="0"/>
        <w:ind w:left="0"/>
        <w:jc w:val="both"/>
      </w:pPr>
      <w:r>
        <w:rPr>
          <w:rFonts w:ascii="Times New Roman"/>
          <w:b w:val="false"/>
          <w:i w:val="false"/>
          <w:color w:val="000000"/>
          <w:sz w:val="28"/>
        </w:rPr>
        <w:t>
      29) мыналарды:</w:t>
      </w:r>
    </w:p>
    <w:bookmarkEnd w:id="17549"/>
    <w:bookmarkStart w:name="z19335" w:id="1755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550"/>
    <w:bookmarkStart w:name="z19336" w:id="1755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551"/>
    <w:bookmarkStart w:name="z19337" w:id="1755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552"/>
    <w:bookmarkStart w:name="z19338" w:id="1755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553"/>
    <w:bookmarkStart w:name="z19339" w:id="1755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554"/>
    <w:bookmarkStart w:name="z19340" w:id="1755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555"/>
    <w:bookmarkStart w:name="z19341" w:id="1755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556"/>
    <w:bookmarkStart w:name="z19342" w:id="17557"/>
    <w:p>
      <w:pPr>
        <w:spacing w:after="0"/>
        <w:ind w:left="0"/>
        <w:jc w:val="both"/>
      </w:pPr>
      <w:r>
        <w:rPr>
          <w:rFonts w:ascii="Times New Roman"/>
          <w:b w:val="false"/>
          <w:i w:val="false"/>
          <w:color w:val="000000"/>
          <w:sz w:val="28"/>
        </w:rPr>
        <w:t>
      19. Басқарма басшысының өкілеттіктері:</w:t>
      </w:r>
    </w:p>
    <w:bookmarkEnd w:id="17557"/>
    <w:bookmarkStart w:name="z19343" w:id="1755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558"/>
    <w:bookmarkStart w:name="z19344" w:id="1755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559"/>
    <w:bookmarkStart w:name="z19345" w:id="1756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560"/>
    <w:bookmarkStart w:name="z19346" w:id="1756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561"/>
    <w:bookmarkStart w:name="z19347" w:id="1756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562"/>
    <w:bookmarkStart w:name="z19348" w:id="1756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563"/>
    <w:bookmarkStart w:name="z19349" w:id="17564"/>
    <w:p>
      <w:pPr>
        <w:spacing w:after="0"/>
        <w:ind w:left="0"/>
        <w:jc w:val="left"/>
      </w:pPr>
      <w:r>
        <w:rPr>
          <w:rFonts w:ascii="Times New Roman"/>
          <w:b/>
          <w:i w:val="false"/>
          <w:color w:val="000000"/>
        </w:rPr>
        <w:t xml:space="preserve"> 4-тарау. Басқарманың мүлкі</w:t>
      </w:r>
    </w:p>
    <w:bookmarkEnd w:id="17564"/>
    <w:bookmarkStart w:name="z19350" w:id="1756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565"/>
    <w:bookmarkStart w:name="z19351" w:id="1756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566"/>
    <w:bookmarkStart w:name="z19352" w:id="1756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567"/>
    <w:bookmarkStart w:name="z19353" w:id="1756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568"/>
    <w:bookmarkStart w:name="z19354" w:id="17569"/>
    <w:p>
      <w:pPr>
        <w:spacing w:after="0"/>
        <w:ind w:left="0"/>
        <w:jc w:val="left"/>
      </w:pPr>
      <w:r>
        <w:rPr>
          <w:rFonts w:ascii="Times New Roman"/>
          <w:b/>
          <w:i w:val="false"/>
          <w:color w:val="000000"/>
        </w:rPr>
        <w:t xml:space="preserve"> 5-тарау. Басқарманы қайта ұйымдастыру және тарату</w:t>
      </w:r>
    </w:p>
    <w:bookmarkEnd w:id="17569"/>
    <w:bookmarkStart w:name="z19355" w:id="1757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5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218-қосымша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205-қосымша</w:t>
            </w:r>
          </w:p>
        </w:tc>
      </w:tr>
    </w:tbl>
    <w:bookmarkStart w:name="z19370" w:id="1757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Созақ аудандық санитариялық-эпидемиологиялық бақылау басқармасы" республикалық мемлекеттік мекемесінің ережесі</w:t>
      </w:r>
    </w:p>
    <w:bookmarkEnd w:id="17571"/>
    <w:bookmarkStart w:name="z19371" w:id="17572"/>
    <w:p>
      <w:pPr>
        <w:spacing w:after="0"/>
        <w:ind w:left="0"/>
        <w:jc w:val="left"/>
      </w:pPr>
      <w:r>
        <w:rPr>
          <w:rFonts w:ascii="Times New Roman"/>
          <w:b/>
          <w:i w:val="false"/>
          <w:color w:val="000000"/>
        </w:rPr>
        <w:t xml:space="preserve"> 1-тарау. Жалпы ережелер</w:t>
      </w:r>
    </w:p>
    <w:bookmarkEnd w:id="17572"/>
    <w:bookmarkStart w:name="z19372" w:id="1757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Созақ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573"/>
    <w:bookmarkStart w:name="z19373" w:id="1757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574"/>
    <w:bookmarkStart w:name="z19374" w:id="1757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575"/>
    <w:bookmarkStart w:name="z19375" w:id="1757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576"/>
    <w:bookmarkStart w:name="z19376" w:id="1757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577"/>
    <w:bookmarkStart w:name="z19377" w:id="1757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578"/>
    <w:bookmarkStart w:name="z19378" w:id="1757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579"/>
    <w:bookmarkStart w:name="z19379" w:id="17580"/>
    <w:p>
      <w:pPr>
        <w:spacing w:after="0"/>
        <w:ind w:left="0"/>
        <w:jc w:val="both"/>
      </w:pPr>
      <w:r>
        <w:rPr>
          <w:rFonts w:ascii="Times New Roman"/>
          <w:b w:val="false"/>
          <w:i w:val="false"/>
          <w:color w:val="000000"/>
          <w:sz w:val="28"/>
        </w:rPr>
        <w:t>
      8. Заңды тұлғаның орналасқан жері – индекс 161000, Қазақстан Республикасы, Түркістан облысы, Созақ ауданы, Шолаққорған ауылдық округі, Шолаққорған ауылы, Султанбек Кожанов көшесі, 15 ғимарат.</w:t>
      </w:r>
    </w:p>
    <w:bookmarkEnd w:id="17580"/>
    <w:bookmarkStart w:name="z19380" w:id="1758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Созақ аудандық санитариялық-эпидемиологиялық бақылау басқармасы" республикалық мемлекеттік мекемесі.</w:t>
      </w:r>
    </w:p>
    <w:bookmarkEnd w:id="17581"/>
    <w:bookmarkStart w:name="z19381" w:id="1758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582"/>
    <w:bookmarkStart w:name="z19382" w:id="1758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583"/>
    <w:bookmarkStart w:name="z19383" w:id="1758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584"/>
    <w:bookmarkStart w:name="z19384" w:id="1758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585"/>
    <w:bookmarkStart w:name="z19385" w:id="1758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586"/>
    <w:bookmarkStart w:name="z19386" w:id="17587"/>
    <w:p>
      <w:pPr>
        <w:spacing w:after="0"/>
        <w:ind w:left="0"/>
        <w:jc w:val="both"/>
      </w:pPr>
      <w:r>
        <w:rPr>
          <w:rFonts w:ascii="Times New Roman"/>
          <w:b w:val="false"/>
          <w:i w:val="false"/>
          <w:color w:val="000000"/>
          <w:sz w:val="28"/>
        </w:rPr>
        <w:t>
      13. Міндеттері:</w:t>
      </w:r>
    </w:p>
    <w:bookmarkEnd w:id="17587"/>
    <w:bookmarkStart w:name="z19387" w:id="1758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588"/>
    <w:bookmarkStart w:name="z19388" w:id="1758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589"/>
    <w:bookmarkStart w:name="z19389" w:id="1759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590"/>
    <w:bookmarkStart w:name="z19390" w:id="17591"/>
    <w:p>
      <w:pPr>
        <w:spacing w:after="0"/>
        <w:ind w:left="0"/>
        <w:jc w:val="both"/>
      </w:pPr>
      <w:r>
        <w:rPr>
          <w:rFonts w:ascii="Times New Roman"/>
          <w:b w:val="false"/>
          <w:i w:val="false"/>
          <w:color w:val="000000"/>
          <w:sz w:val="28"/>
        </w:rPr>
        <w:t>
      14. Құқықтары мен міндеттері:</w:t>
      </w:r>
    </w:p>
    <w:bookmarkEnd w:id="17591"/>
    <w:bookmarkStart w:name="z19391" w:id="1759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592"/>
    <w:bookmarkStart w:name="z19392" w:id="1759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593"/>
    <w:bookmarkStart w:name="z19393" w:id="1759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594"/>
    <w:bookmarkStart w:name="z19394" w:id="1759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595"/>
    <w:bookmarkStart w:name="z19395" w:id="1759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596"/>
    <w:bookmarkStart w:name="z19396" w:id="1759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597"/>
    <w:bookmarkStart w:name="z19397" w:id="1759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598"/>
    <w:bookmarkStart w:name="z19398" w:id="1759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599"/>
    <w:bookmarkStart w:name="z19399" w:id="1760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600"/>
    <w:bookmarkStart w:name="z19400" w:id="17601"/>
    <w:p>
      <w:pPr>
        <w:spacing w:after="0"/>
        <w:ind w:left="0"/>
        <w:jc w:val="both"/>
      </w:pPr>
      <w:r>
        <w:rPr>
          <w:rFonts w:ascii="Times New Roman"/>
          <w:b w:val="false"/>
          <w:i w:val="false"/>
          <w:color w:val="000000"/>
          <w:sz w:val="28"/>
        </w:rPr>
        <w:t>
      15. Функциялары:</w:t>
      </w:r>
    </w:p>
    <w:bookmarkEnd w:id="17601"/>
    <w:bookmarkStart w:name="z19401" w:id="17602"/>
    <w:p>
      <w:pPr>
        <w:spacing w:after="0"/>
        <w:ind w:left="0"/>
        <w:jc w:val="both"/>
      </w:pPr>
      <w:r>
        <w:rPr>
          <w:rFonts w:ascii="Times New Roman"/>
          <w:b w:val="false"/>
          <w:i w:val="false"/>
          <w:color w:val="000000"/>
          <w:sz w:val="28"/>
        </w:rPr>
        <w:t>
      1) реттелетін салада мемлекеттік саясатты іске асыру;</w:t>
      </w:r>
    </w:p>
    <w:bookmarkEnd w:id="17602"/>
    <w:bookmarkStart w:name="z19402" w:id="1760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603"/>
    <w:bookmarkStart w:name="z19403" w:id="1760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604"/>
    <w:bookmarkStart w:name="z19404" w:id="1760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605"/>
    <w:bookmarkStart w:name="z19405" w:id="1760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606"/>
    <w:bookmarkStart w:name="z19406" w:id="1760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607"/>
    <w:bookmarkStart w:name="z19407" w:id="1760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608"/>
    <w:bookmarkStart w:name="z19408" w:id="1760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609"/>
    <w:bookmarkStart w:name="z19409" w:id="1761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610"/>
    <w:bookmarkStart w:name="z19410" w:id="1761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611"/>
    <w:bookmarkStart w:name="z19411" w:id="1761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612"/>
    <w:bookmarkStart w:name="z19412" w:id="1761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7613"/>
    <w:bookmarkStart w:name="z19413" w:id="1761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614"/>
    <w:bookmarkStart w:name="z19414" w:id="1761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615"/>
    <w:bookmarkStart w:name="z19415" w:id="1761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616"/>
    <w:bookmarkStart w:name="z19416" w:id="1761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617"/>
    <w:bookmarkStart w:name="z19417" w:id="1761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618"/>
    <w:bookmarkStart w:name="z19418" w:id="1761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619"/>
    <w:bookmarkStart w:name="z19419" w:id="1762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620"/>
    <w:bookmarkStart w:name="z19420" w:id="1762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621"/>
    <w:bookmarkStart w:name="z19421" w:id="1762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622"/>
    <w:bookmarkStart w:name="z19422" w:id="1762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623"/>
    <w:bookmarkStart w:name="z19423" w:id="1762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624"/>
    <w:bookmarkStart w:name="z19424" w:id="1762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625"/>
    <w:bookmarkStart w:name="z19425" w:id="1762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626"/>
    <w:bookmarkStart w:name="z19426" w:id="1762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627"/>
    <w:bookmarkStart w:name="z19427" w:id="1762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628"/>
    <w:bookmarkStart w:name="z19428" w:id="1762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629"/>
    <w:bookmarkStart w:name="z19429" w:id="17630"/>
    <w:p>
      <w:pPr>
        <w:spacing w:after="0"/>
        <w:ind w:left="0"/>
        <w:jc w:val="both"/>
      </w:pPr>
      <w:r>
        <w:rPr>
          <w:rFonts w:ascii="Times New Roman"/>
          <w:b w:val="false"/>
          <w:i w:val="false"/>
          <w:color w:val="000000"/>
          <w:sz w:val="28"/>
        </w:rPr>
        <w:t>
      29) мыналарды:</w:t>
      </w:r>
    </w:p>
    <w:bookmarkEnd w:id="17630"/>
    <w:bookmarkStart w:name="z19430" w:id="1763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631"/>
    <w:bookmarkStart w:name="z19431" w:id="1763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632"/>
    <w:bookmarkStart w:name="z19432" w:id="1763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633"/>
    <w:bookmarkStart w:name="z19433" w:id="1763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634"/>
    <w:bookmarkStart w:name="z19434" w:id="1763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635"/>
    <w:bookmarkStart w:name="z19435" w:id="1763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636"/>
    <w:bookmarkStart w:name="z19436" w:id="1763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637"/>
    <w:bookmarkStart w:name="z19437" w:id="17638"/>
    <w:p>
      <w:pPr>
        <w:spacing w:after="0"/>
        <w:ind w:left="0"/>
        <w:jc w:val="both"/>
      </w:pPr>
      <w:r>
        <w:rPr>
          <w:rFonts w:ascii="Times New Roman"/>
          <w:b w:val="false"/>
          <w:i w:val="false"/>
          <w:color w:val="000000"/>
          <w:sz w:val="28"/>
        </w:rPr>
        <w:t>
      19. Басқарма басшысының өкілеттіктері:</w:t>
      </w:r>
    </w:p>
    <w:bookmarkEnd w:id="17638"/>
    <w:bookmarkStart w:name="z19438" w:id="1763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639"/>
    <w:bookmarkStart w:name="z19439" w:id="1764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640"/>
    <w:bookmarkStart w:name="z19440" w:id="1764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641"/>
    <w:bookmarkStart w:name="z19441" w:id="1764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642"/>
    <w:bookmarkStart w:name="z19442" w:id="1764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643"/>
    <w:bookmarkStart w:name="z19443" w:id="1764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644"/>
    <w:bookmarkStart w:name="z19444" w:id="17645"/>
    <w:p>
      <w:pPr>
        <w:spacing w:after="0"/>
        <w:ind w:left="0"/>
        <w:jc w:val="left"/>
      </w:pPr>
      <w:r>
        <w:rPr>
          <w:rFonts w:ascii="Times New Roman"/>
          <w:b/>
          <w:i w:val="false"/>
          <w:color w:val="000000"/>
        </w:rPr>
        <w:t xml:space="preserve"> 4-тарау. Басқарманың мүлкі</w:t>
      </w:r>
    </w:p>
    <w:bookmarkEnd w:id="17645"/>
    <w:bookmarkStart w:name="z19445" w:id="1764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646"/>
    <w:bookmarkStart w:name="z19446" w:id="1764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647"/>
    <w:bookmarkStart w:name="z19447" w:id="1764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648"/>
    <w:bookmarkStart w:name="z19448" w:id="1764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649"/>
    <w:bookmarkStart w:name="z19449" w:id="17650"/>
    <w:p>
      <w:pPr>
        <w:spacing w:after="0"/>
        <w:ind w:left="0"/>
        <w:jc w:val="left"/>
      </w:pPr>
      <w:r>
        <w:rPr>
          <w:rFonts w:ascii="Times New Roman"/>
          <w:b/>
          <w:i w:val="false"/>
          <w:color w:val="000000"/>
        </w:rPr>
        <w:t xml:space="preserve"> 5-тарау. Басқарманы қайта ұйымдастыру және тарату</w:t>
      </w:r>
    </w:p>
    <w:bookmarkEnd w:id="17650"/>
    <w:bookmarkStart w:name="z19450" w:id="1765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6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219-қосымша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206-қосымша</w:t>
            </w:r>
          </w:p>
        </w:tc>
      </w:tr>
    </w:tbl>
    <w:bookmarkStart w:name="z19465" w:id="1765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Төлеби аудандық санитариялық-эпидемиологиялық бақылау басқармасы" республикалық мемлекеттік мекемесінің ережесі</w:t>
      </w:r>
    </w:p>
    <w:bookmarkEnd w:id="17652"/>
    <w:bookmarkStart w:name="z19466" w:id="17653"/>
    <w:p>
      <w:pPr>
        <w:spacing w:after="0"/>
        <w:ind w:left="0"/>
        <w:jc w:val="left"/>
      </w:pPr>
      <w:r>
        <w:rPr>
          <w:rFonts w:ascii="Times New Roman"/>
          <w:b/>
          <w:i w:val="false"/>
          <w:color w:val="000000"/>
        </w:rPr>
        <w:t xml:space="preserve"> 1-тарау. Жалпы ережелер</w:t>
      </w:r>
    </w:p>
    <w:bookmarkEnd w:id="17653"/>
    <w:bookmarkStart w:name="z19467" w:id="1765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Төлеби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654"/>
    <w:bookmarkStart w:name="z19468" w:id="1765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655"/>
    <w:bookmarkStart w:name="z19469" w:id="1765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656"/>
    <w:bookmarkStart w:name="z19470" w:id="1765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657"/>
    <w:bookmarkStart w:name="z19471" w:id="1765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658"/>
    <w:bookmarkStart w:name="z19472" w:id="1765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659"/>
    <w:bookmarkStart w:name="z19473" w:id="1766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660"/>
    <w:bookmarkStart w:name="z19474" w:id="17661"/>
    <w:p>
      <w:pPr>
        <w:spacing w:after="0"/>
        <w:ind w:left="0"/>
        <w:jc w:val="both"/>
      </w:pPr>
      <w:r>
        <w:rPr>
          <w:rFonts w:ascii="Times New Roman"/>
          <w:b w:val="false"/>
          <w:i w:val="false"/>
          <w:color w:val="000000"/>
          <w:sz w:val="28"/>
        </w:rPr>
        <w:t>
      8. Заңды тұлғаның орналасқан жері – индекс 161100, Қазақстан Республикасы, Түркістан облысы, Төлеби ауданы, Ленгер қаласы, Д. Қонаев көшесі, 2 үй.</w:t>
      </w:r>
    </w:p>
    <w:bookmarkEnd w:id="17661"/>
    <w:bookmarkStart w:name="z19475" w:id="1766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Төлеби аудандық санитариялық-эпидемиологиялық бақылау басқармасы" республикалық мемлекеттік мекемесі.</w:t>
      </w:r>
    </w:p>
    <w:bookmarkEnd w:id="17662"/>
    <w:bookmarkStart w:name="z19476" w:id="1766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663"/>
    <w:bookmarkStart w:name="z19477" w:id="1766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664"/>
    <w:bookmarkStart w:name="z19478" w:id="1766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665"/>
    <w:bookmarkStart w:name="z19479" w:id="1766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666"/>
    <w:bookmarkStart w:name="z19480" w:id="1766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667"/>
    <w:bookmarkStart w:name="z19481" w:id="17668"/>
    <w:p>
      <w:pPr>
        <w:spacing w:after="0"/>
        <w:ind w:left="0"/>
        <w:jc w:val="both"/>
      </w:pPr>
      <w:r>
        <w:rPr>
          <w:rFonts w:ascii="Times New Roman"/>
          <w:b w:val="false"/>
          <w:i w:val="false"/>
          <w:color w:val="000000"/>
          <w:sz w:val="28"/>
        </w:rPr>
        <w:t>
      13. Міндеттері:</w:t>
      </w:r>
    </w:p>
    <w:bookmarkEnd w:id="17668"/>
    <w:bookmarkStart w:name="z19482" w:id="1766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669"/>
    <w:bookmarkStart w:name="z19483" w:id="1767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670"/>
    <w:bookmarkStart w:name="z19484" w:id="1767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671"/>
    <w:bookmarkStart w:name="z19485" w:id="17672"/>
    <w:p>
      <w:pPr>
        <w:spacing w:after="0"/>
        <w:ind w:left="0"/>
        <w:jc w:val="both"/>
      </w:pPr>
      <w:r>
        <w:rPr>
          <w:rFonts w:ascii="Times New Roman"/>
          <w:b w:val="false"/>
          <w:i w:val="false"/>
          <w:color w:val="000000"/>
          <w:sz w:val="28"/>
        </w:rPr>
        <w:t>
      14. Құқықтары мен міндеттері:</w:t>
      </w:r>
    </w:p>
    <w:bookmarkEnd w:id="17672"/>
    <w:bookmarkStart w:name="z19486" w:id="1767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673"/>
    <w:bookmarkStart w:name="z19487" w:id="1767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674"/>
    <w:bookmarkStart w:name="z19488" w:id="1767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675"/>
    <w:bookmarkStart w:name="z19489" w:id="1767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676"/>
    <w:bookmarkStart w:name="z19490" w:id="1767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677"/>
    <w:bookmarkStart w:name="z19491" w:id="1767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678"/>
    <w:bookmarkStart w:name="z19492" w:id="1767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679"/>
    <w:bookmarkStart w:name="z19493" w:id="1768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680"/>
    <w:bookmarkStart w:name="z19494" w:id="1768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681"/>
    <w:bookmarkStart w:name="z19495" w:id="17682"/>
    <w:p>
      <w:pPr>
        <w:spacing w:after="0"/>
        <w:ind w:left="0"/>
        <w:jc w:val="both"/>
      </w:pPr>
      <w:r>
        <w:rPr>
          <w:rFonts w:ascii="Times New Roman"/>
          <w:b w:val="false"/>
          <w:i w:val="false"/>
          <w:color w:val="000000"/>
          <w:sz w:val="28"/>
        </w:rPr>
        <w:t>
      15. Функциялары:</w:t>
      </w:r>
    </w:p>
    <w:bookmarkEnd w:id="17682"/>
    <w:bookmarkStart w:name="z19496" w:id="17683"/>
    <w:p>
      <w:pPr>
        <w:spacing w:after="0"/>
        <w:ind w:left="0"/>
        <w:jc w:val="both"/>
      </w:pPr>
      <w:r>
        <w:rPr>
          <w:rFonts w:ascii="Times New Roman"/>
          <w:b w:val="false"/>
          <w:i w:val="false"/>
          <w:color w:val="000000"/>
          <w:sz w:val="28"/>
        </w:rPr>
        <w:t>
      1) реттелетін салада мемлекеттік саясатты іске асыру;</w:t>
      </w:r>
    </w:p>
    <w:bookmarkEnd w:id="17683"/>
    <w:bookmarkStart w:name="z19497" w:id="1768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684"/>
    <w:bookmarkStart w:name="z19498" w:id="1768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685"/>
    <w:bookmarkStart w:name="z19499" w:id="1768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686"/>
    <w:bookmarkStart w:name="z19500" w:id="1768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687"/>
    <w:bookmarkStart w:name="z19501" w:id="1768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688"/>
    <w:bookmarkStart w:name="z19502" w:id="1768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689"/>
    <w:bookmarkStart w:name="z19503" w:id="1769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690"/>
    <w:bookmarkStart w:name="z19504" w:id="1769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691"/>
    <w:bookmarkStart w:name="z19505" w:id="1769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692"/>
    <w:bookmarkStart w:name="z19506" w:id="1769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693"/>
    <w:bookmarkStart w:name="z19507" w:id="17694"/>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7694"/>
    <w:bookmarkStart w:name="z19508" w:id="1769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695"/>
    <w:bookmarkStart w:name="z19509" w:id="1769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696"/>
    <w:bookmarkStart w:name="z19510" w:id="1769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697"/>
    <w:bookmarkStart w:name="z19511" w:id="1769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698"/>
    <w:bookmarkStart w:name="z19512" w:id="1769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699"/>
    <w:bookmarkStart w:name="z19513" w:id="1770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700"/>
    <w:bookmarkStart w:name="z19514" w:id="1770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701"/>
    <w:bookmarkStart w:name="z19515" w:id="1770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702"/>
    <w:bookmarkStart w:name="z19516" w:id="1770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703"/>
    <w:bookmarkStart w:name="z19517" w:id="1770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704"/>
    <w:bookmarkStart w:name="z19518" w:id="1770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705"/>
    <w:bookmarkStart w:name="z19519" w:id="1770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706"/>
    <w:bookmarkStart w:name="z19520" w:id="1770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707"/>
    <w:bookmarkStart w:name="z19521" w:id="1770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708"/>
    <w:bookmarkStart w:name="z19522" w:id="1770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709"/>
    <w:bookmarkStart w:name="z19523" w:id="1771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710"/>
    <w:bookmarkStart w:name="z19524" w:id="17711"/>
    <w:p>
      <w:pPr>
        <w:spacing w:after="0"/>
        <w:ind w:left="0"/>
        <w:jc w:val="both"/>
      </w:pPr>
      <w:r>
        <w:rPr>
          <w:rFonts w:ascii="Times New Roman"/>
          <w:b w:val="false"/>
          <w:i w:val="false"/>
          <w:color w:val="000000"/>
          <w:sz w:val="28"/>
        </w:rPr>
        <w:t>
      29) мыналарды:</w:t>
      </w:r>
    </w:p>
    <w:bookmarkEnd w:id="17711"/>
    <w:bookmarkStart w:name="z19525" w:id="1771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712"/>
    <w:bookmarkStart w:name="z19526" w:id="1771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713"/>
    <w:bookmarkStart w:name="z19527" w:id="1771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714"/>
    <w:bookmarkStart w:name="z19528" w:id="1771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715"/>
    <w:bookmarkStart w:name="z19529" w:id="1771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716"/>
    <w:bookmarkStart w:name="z19530" w:id="1771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717"/>
    <w:bookmarkStart w:name="z19531" w:id="1771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718"/>
    <w:bookmarkStart w:name="z19532" w:id="17719"/>
    <w:p>
      <w:pPr>
        <w:spacing w:after="0"/>
        <w:ind w:left="0"/>
        <w:jc w:val="both"/>
      </w:pPr>
      <w:r>
        <w:rPr>
          <w:rFonts w:ascii="Times New Roman"/>
          <w:b w:val="false"/>
          <w:i w:val="false"/>
          <w:color w:val="000000"/>
          <w:sz w:val="28"/>
        </w:rPr>
        <w:t>
      19. Басқарма басшысының өкілеттіктері:</w:t>
      </w:r>
    </w:p>
    <w:bookmarkEnd w:id="17719"/>
    <w:bookmarkStart w:name="z19533" w:id="1772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720"/>
    <w:bookmarkStart w:name="z19534" w:id="1772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721"/>
    <w:bookmarkStart w:name="z19535" w:id="1772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722"/>
    <w:bookmarkStart w:name="z19536" w:id="1772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723"/>
    <w:bookmarkStart w:name="z19537" w:id="1772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724"/>
    <w:bookmarkStart w:name="z19538" w:id="1772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725"/>
    <w:bookmarkStart w:name="z19539" w:id="17726"/>
    <w:p>
      <w:pPr>
        <w:spacing w:after="0"/>
        <w:ind w:left="0"/>
        <w:jc w:val="left"/>
      </w:pPr>
      <w:r>
        <w:rPr>
          <w:rFonts w:ascii="Times New Roman"/>
          <w:b/>
          <w:i w:val="false"/>
          <w:color w:val="000000"/>
        </w:rPr>
        <w:t xml:space="preserve"> 4-тарау. Басқарманың мүлкі</w:t>
      </w:r>
    </w:p>
    <w:bookmarkEnd w:id="17726"/>
    <w:bookmarkStart w:name="z19540" w:id="1772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727"/>
    <w:bookmarkStart w:name="z19541" w:id="1772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728"/>
    <w:bookmarkStart w:name="z19542" w:id="1772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729"/>
    <w:bookmarkStart w:name="z19543" w:id="1773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730"/>
    <w:bookmarkStart w:name="z19544" w:id="17731"/>
    <w:p>
      <w:pPr>
        <w:spacing w:after="0"/>
        <w:ind w:left="0"/>
        <w:jc w:val="left"/>
      </w:pPr>
      <w:r>
        <w:rPr>
          <w:rFonts w:ascii="Times New Roman"/>
          <w:b/>
          <w:i w:val="false"/>
          <w:color w:val="000000"/>
        </w:rPr>
        <w:t xml:space="preserve"> 5-тарау. Басқарманы қайта ұйымдастыру және тарату</w:t>
      </w:r>
    </w:p>
    <w:bookmarkEnd w:id="17731"/>
    <w:bookmarkStart w:name="z19545" w:id="1773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7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220-қосымша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207-қосымша</w:t>
            </w:r>
          </w:p>
        </w:tc>
      </w:tr>
    </w:tbl>
    <w:bookmarkStart w:name="z19560" w:id="1773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Түлкібас аудандық санитариялық-эпидемиологиялық бақылау басқармасы" республикалық мемлекеттік мекемесінің ережесі</w:t>
      </w:r>
    </w:p>
    <w:bookmarkEnd w:id="17733"/>
    <w:bookmarkStart w:name="z19561" w:id="17734"/>
    <w:p>
      <w:pPr>
        <w:spacing w:after="0"/>
        <w:ind w:left="0"/>
        <w:jc w:val="left"/>
      </w:pPr>
      <w:r>
        <w:rPr>
          <w:rFonts w:ascii="Times New Roman"/>
          <w:b/>
          <w:i w:val="false"/>
          <w:color w:val="000000"/>
        </w:rPr>
        <w:t xml:space="preserve"> 1-тарау. Жалпы ережелер</w:t>
      </w:r>
    </w:p>
    <w:bookmarkEnd w:id="17734"/>
    <w:bookmarkStart w:name="z19562" w:id="1773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Түлкібас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735"/>
    <w:bookmarkStart w:name="z19563" w:id="1773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736"/>
    <w:bookmarkStart w:name="z19564" w:id="1773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737"/>
    <w:bookmarkStart w:name="z19565" w:id="1773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738"/>
    <w:bookmarkStart w:name="z19566" w:id="1773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739"/>
    <w:bookmarkStart w:name="z19567" w:id="1774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740"/>
    <w:bookmarkStart w:name="z19568" w:id="1774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741"/>
    <w:bookmarkStart w:name="z19569" w:id="17742"/>
    <w:p>
      <w:pPr>
        <w:spacing w:after="0"/>
        <w:ind w:left="0"/>
        <w:jc w:val="both"/>
      </w:pPr>
      <w:r>
        <w:rPr>
          <w:rFonts w:ascii="Times New Roman"/>
          <w:b w:val="false"/>
          <w:i w:val="false"/>
          <w:color w:val="000000"/>
          <w:sz w:val="28"/>
        </w:rPr>
        <w:t>
      8. Заңды тұлғаның орналасқан жері – индекс 161300, Қазақстан Республикасы, Түркістан облысы, Түлкібас ауданы, Майлыкент ауылдық округі, Тұрар Рысқұлов ауылы, Жантуров көшесі, 13 үй.</w:t>
      </w:r>
    </w:p>
    <w:bookmarkEnd w:id="17742"/>
    <w:bookmarkStart w:name="z19570" w:id="1774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Түлкібас аудандық санитариялық-эпидемиологиялық бақылау басқармасы" республикалық мемлекеттік мекемесі.</w:t>
      </w:r>
    </w:p>
    <w:bookmarkEnd w:id="17743"/>
    <w:bookmarkStart w:name="z19571" w:id="1774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744"/>
    <w:bookmarkStart w:name="z19572" w:id="1774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745"/>
    <w:bookmarkStart w:name="z19573" w:id="1774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746"/>
    <w:bookmarkStart w:name="z19574" w:id="1774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747"/>
    <w:bookmarkStart w:name="z19575" w:id="1774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748"/>
    <w:bookmarkStart w:name="z19576" w:id="17749"/>
    <w:p>
      <w:pPr>
        <w:spacing w:after="0"/>
        <w:ind w:left="0"/>
        <w:jc w:val="both"/>
      </w:pPr>
      <w:r>
        <w:rPr>
          <w:rFonts w:ascii="Times New Roman"/>
          <w:b w:val="false"/>
          <w:i w:val="false"/>
          <w:color w:val="000000"/>
          <w:sz w:val="28"/>
        </w:rPr>
        <w:t>
      13. Міндеттері:</w:t>
      </w:r>
    </w:p>
    <w:bookmarkEnd w:id="17749"/>
    <w:bookmarkStart w:name="z19577" w:id="1775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750"/>
    <w:bookmarkStart w:name="z19578" w:id="1775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751"/>
    <w:bookmarkStart w:name="z19579" w:id="1775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752"/>
    <w:bookmarkStart w:name="z19580" w:id="17753"/>
    <w:p>
      <w:pPr>
        <w:spacing w:after="0"/>
        <w:ind w:left="0"/>
        <w:jc w:val="both"/>
      </w:pPr>
      <w:r>
        <w:rPr>
          <w:rFonts w:ascii="Times New Roman"/>
          <w:b w:val="false"/>
          <w:i w:val="false"/>
          <w:color w:val="000000"/>
          <w:sz w:val="28"/>
        </w:rPr>
        <w:t>
      14. Құқықтары мен міндеттері:</w:t>
      </w:r>
    </w:p>
    <w:bookmarkEnd w:id="17753"/>
    <w:bookmarkStart w:name="z19581" w:id="1775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754"/>
    <w:bookmarkStart w:name="z19582" w:id="1775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755"/>
    <w:bookmarkStart w:name="z19583" w:id="1775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756"/>
    <w:bookmarkStart w:name="z19584" w:id="1775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757"/>
    <w:bookmarkStart w:name="z19585" w:id="1775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758"/>
    <w:bookmarkStart w:name="z19586" w:id="1775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759"/>
    <w:bookmarkStart w:name="z19587" w:id="1776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760"/>
    <w:bookmarkStart w:name="z19588" w:id="1776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761"/>
    <w:bookmarkStart w:name="z19589" w:id="1776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762"/>
    <w:bookmarkStart w:name="z19590" w:id="17763"/>
    <w:p>
      <w:pPr>
        <w:spacing w:after="0"/>
        <w:ind w:left="0"/>
        <w:jc w:val="both"/>
      </w:pPr>
      <w:r>
        <w:rPr>
          <w:rFonts w:ascii="Times New Roman"/>
          <w:b w:val="false"/>
          <w:i w:val="false"/>
          <w:color w:val="000000"/>
          <w:sz w:val="28"/>
        </w:rPr>
        <w:t>
      15. Функциялары:</w:t>
      </w:r>
    </w:p>
    <w:bookmarkEnd w:id="17763"/>
    <w:bookmarkStart w:name="z19591" w:id="17764"/>
    <w:p>
      <w:pPr>
        <w:spacing w:after="0"/>
        <w:ind w:left="0"/>
        <w:jc w:val="both"/>
      </w:pPr>
      <w:r>
        <w:rPr>
          <w:rFonts w:ascii="Times New Roman"/>
          <w:b w:val="false"/>
          <w:i w:val="false"/>
          <w:color w:val="000000"/>
          <w:sz w:val="28"/>
        </w:rPr>
        <w:t>
      1) реттелетін салада мемлекеттік саясатты іске асыру;</w:t>
      </w:r>
    </w:p>
    <w:bookmarkEnd w:id="17764"/>
    <w:bookmarkStart w:name="z19592" w:id="1776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765"/>
    <w:bookmarkStart w:name="z19593" w:id="1776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766"/>
    <w:bookmarkStart w:name="z19594" w:id="1776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767"/>
    <w:bookmarkStart w:name="z19595" w:id="1776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768"/>
    <w:bookmarkStart w:name="z19596" w:id="1776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769"/>
    <w:bookmarkStart w:name="z19597" w:id="1777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770"/>
    <w:bookmarkStart w:name="z19598" w:id="1777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771"/>
    <w:bookmarkStart w:name="z19599" w:id="1777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772"/>
    <w:bookmarkStart w:name="z19600" w:id="1777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773"/>
    <w:bookmarkStart w:name="z19601" w:id="1777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774"/>
    <w:bookmarkStart w:name="z19602" w:id="1777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7775"/>
    <w:bookmarkStart w:name="z19603" w:id="1777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776"/>
    <w:bookmarkStart w:name="z19604" w:id="1777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777"/>
    <w:bookmarkStart w:name="z19605" w:id="1777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778"/>
    <w:bookmarkStart w:name="z19606" w:id="1777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779"/>
    <w:bookmarkStart w:name="z19607" w:id="1778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780"/>
    <w:bookmarkStart w:name="z19608" w:id="1778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781"/>
    <w:bookmarkStart w:name="z19609" w:id="1778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782"/>
    <w:bookmarkStart w:name="z19610" w:id="1778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783"/>
    <w:bookmarkStart w:name="z19611" w:id="1778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784"/>
    <w:bookmarkStart w:name="z19612" w:id="1778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785"/>
    <w:bookmarkStart w:name="z19613" w:id="1778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786"/>
    <w:bookmarkStart w:name="z19614" w:id="1778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787"/>
    <w:bookmarkStart w:name="z19615" w:id="1778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788"/>
    <w:bookmarkStart w:name="z19616" w:id="1778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789"/>
    <w:bookmarkStart w:name="z19617" w:id="1779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790"/>
    <w:bookmarkStart w:name="z19618" w:id="1779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791"/>
    <w:bookmarkStart w:name="z19619" w:id="17792"/>
    <w:p>
      <w:pPr>
        <w:spacing w:after="0"/>
        <w:ind w:left="0"/>
        <w:jc w:val="both"/>
      </w:pPr>
      <w:r>
        <w:rPr>
          <w:rFonts w:ascii="Times New Roman"/>
          <w:b w:val="false"/>
          <w:i w:val="false"/>
          <w:color w:val="000000"/>
          <w:sz w:val="28"/>
        </w:rPr>
        <w:t>
      29) мыналарды:</w:t>
      </w:r>
    </w:p>
    <w:bookmarkEnd w:id="17792"/>
    <w:bookmarkStart w:name="z19620" w:id="1779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793"/>
    <w:bookmarkStart w:name="z19621" w:id="1779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794"/>
    <w:bookmarkStart w:name="z19622" w:id="1779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795"/>
    <w:bookmarkStart w:name="z19623" w:id="1779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796"/>
    <w:bookmarkStart w:name="z19624" w:id="1779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797"/>
    <w:bookmarkStart w:name="z19625" w:id="1779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798"/>
    <w:bookmarkStart w:name="z19626" w:id="1779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799"/>
    <w:bookmarkStart w:name="z19627" w:id="17800"/>
    <w:p>
      <w:pPr>
        <w:spacing w:after="0"/>
        <w:ind w:left="0"/>
        <w:jc w:val="both"/>
      </w:pPr>
      <w:r>
        <w:rPr>
          <w:rFonts w:ascii="Times New Roman"/>
          <w:b w:val="false"/>
          <w:i w:val="false"/>
          <w:color w:val="000000"/>
          <w:sz w:val="28"/>
        </w:rPr>
        <w:t>
      19. Басқарма басшысының өкілеттіктері:</w:t>
      </w:r>
    </w:p>
    <w:bookmarkEnd w:id="17800"/>
    <w:bookmarkStart w:name="z19628" w:id="1780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801"/>
    <w:bookmarkStart w:name="z19629" w:id="1780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802"/>
    <w:bookmarkStart w:name="z19630" w:id="1780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803"/>
    <w:bookmarkStart w:name="z19631" w:id="1780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804"/>
    <w:bookmarkStart w:name="z19632" w:id="1780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805"/>
    <w:bookmarkStart w:name="z19633" w:id="1780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806"/>
    <w:bookmarkStart w:name="z19634" w:id="17807"/>
    <w:p>
      <w:pPr>
        <w:spacing w:after="0"/>
        <w:ind w:left="0"/>
        <w:jc w:val="left"/>
      </w:pPr>
      <w:r>
        <w:rPr>
          <w:rFonts w:ascii="Times New Roman"/>
          <w:b/>
          <w:i w:val="false"/>
          <w:color w:val="000000"/>
        </w:rPr>
        <w:t xml:space="preserve"> 4-тарау. Басқарманың мүлкі</w:t>
      </w:r>
    </w:p>
    <w:bookmarkEnd w:id="17807"/>
    <w:bookmarkStart w:name="z19635" w:id="1780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808"/>
    <w:bookmarkStart w:name="z19636" w:id="1780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809"/>
    <w:bookmarkStart w:name="z19637" w:id="1781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810"/>
    <w:bookmarkStart w:name="z19638" w:id="1781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811"/>
    <w:bookmarkStart w:name="z19639" w:id="17812"/>
    <w:p>
      <w:pPr>
        <w:spacing w:after="0"/>
        <w:ind w:left="0"/>
        <w:jc w:val="left"/>
      </w:pPr>
      <w:r>
        <w:rPr>
          <w:rFonts w:ascii="Times New Roman"/>
          <w:b/>
          <w:i w:val="false"/>
          <w:color w:val="000000"/>
        </w:rPr>
        <w:t xml:space="preserve"> 5-тарау. Басқарманы қайта ұйымдастыру және тарату</w:t>
      </w:r>
    </w:p>
    <w:bookmarkEnd w:id="17812"/>
    <w:bookmarkStart w:name="z19640" w:id="1781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8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221-қосымша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208-қосымша</w:t>
            </w:r>
          </w:p>
        </w:tc>
      </w:tr>
    </w:tbl>
    <w:bookmarkStart w:name="z19655" w:id="1781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Түркістан қалалық санитариялық-эпидемиологиялық бақылау басқармасы" республикалық мемлекеттік мекемесінің ережесі</w:t>
      </w:r>
    </w:p>
    <w:bookmarkEnd w:id="17814"/>
    <w:bookmarkStart w:name="z19656" w:id="17815"/>
    <w:p>
      <w:pPr>
        <w:spacing w:after="0"/>
        <w:ind w:left="0"/>
        <w:jc w:val="left"/>
      </w:pPr>
      <w:r>
        <w:rPr>
          <w:rFonts w:ascii="Times New Roman"/>
          <w:b/>
          <w:i w:val="false"/>
          <w:color w:val="000000"/>
        </w:rPr>
        <w:t xml:space="preserve"> 1-тарау. Жалпы ережелер</w:t>
      </w:r>
    </w:p>
    <w:bookmarkEnd w:id="17815"/>
    <w:bookmarkStart w:name="z19657" w:id="1781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Түркістан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816"/>
    <w:bookmarkStart w:name="z19658" w:id="1781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817"/>
    <w:bookmarkStart w:name="z19659" w:id="1781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818"/>
    <w:bookmarkStart w:name="z19660" w:id="1781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819"/>
    <w:bookmarkStart w:name="z19661" w:id="1782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820"/>
    <w:bookmarkStart w:name="z19662" w:id="1782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821"/>
    <w:bookmarkStart w:name="z19663" w:id="1782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822"/>
    <w:bookmarkStart w:name="z19664" w:id="17823"/>
    <w:p>
      <w:pPr>
        <w:spacing w:after="0"/>
        <w:ind w:left="0"/>
        <w:jc w:val="both"/>
      </w:pPr>
      <w:r>
        <w:rPr>
          <w:rFonts w:ascii="Times New Roman"/>
          <w:b w:val="false"/>
          <w:i w:val="false"/>
          <w:color w:val="000000"/>
          <w:sz w:val="28"/>
        </w:rPr>
        <w:t>
      8. Заңды тұлғаның орналасқан жері – индекс 161200, Қазақстан Республикасы, Түркістан облысы, Түркістан қаласы, 1 шағын аудан, 50А құрылыс.</w:t>
      </w:r>
    </w:p>
    <w:bookmarkEnd w:id="17823"/>
    <w:bookmarkStart w:name="z19665" w:id="1782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Түркістан қалалық санитариялық-эпидемиологиялық бақылау басқармасы" республикалық мемлекеттік мекемесі.</w:t>
      </w:r>
    </w:p>
    <w:bookmarkEnd w:id="17824"/>
    <w:bookmarkStart w:name="z19666" w:id="1782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825"/>
    <w:bookmarkStart w:name="z19667" w:id="1782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826"/>
    <w:bookmarkStart w:name="z19668" w:id="1782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827"/>
    <w:bookmarkStart w:name="z19669" w:id="1782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828"/>
    <w:bookmarkStart w:name="z19670" w:id="1782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829"/>
    <w:bookmarkStart w:name="z19671" w:id="17830"/>
    <w:p>
      <w:pPr>
        <w:spacing w:after="0"/>
        <w:ind w:left="0"/>
        <w:jc w:val="both"/>
      </w:pPr>
      <w:r>
        <w:rPr>
          <w:rFonts w:ascii="Times New Roman"/>
          <w:b w:val="false"/>
          <w:i w:val="false"/>
          <w:color w:val="000000"/>
          <w:sz w:val="28"/>
        </w:rPr>
        <w:t>
      13. Міндеттері:</w:t>
      </w:r>
    </w:p>
    <w:bookmarkEnd w:id="17830"/>
    <w:bookmarkStart w:name="z19672" w:id="1783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831"/>
    <w:bookmarkStart w:name="z19673" w:id="1783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832"/>
    <w:bookmarkStart w:name="z19674" w:id="1783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833"/>
    <w:bookmarkStart w:name="z19675" w:id="17834"/>
    <w:p>
      <w:pPr>
        <w:spacing w:after="0"/>
        <w:ind w:left="0"/>
        <w:jc w:val="both"/>
      </w:pPr>
      <w:r>
        <w:rPr>
          <w:rFonts w:ascii="Times New Roman"/>
          <w:b w:val="false"/>
          <w:i w:val="false"/>
          <w:color w:val="000000"/>
          <w:sz w:val="28"/>
        </w:rPr>
        <w:t>
      14. Құқықтары мен міндеттері:</w:t>
      </w:r>
    </w:p>
    <w:bookmarkEnd w:id="17834"/>
    <w:bookmarkStart w:name="z19676" w:id="1783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835"/>
    <w:bookmarkStart w:name="z19677" w:id="1783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836"/>
    <w:bookmarkStart w:name="z19678" w:id="1783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837"/>
    <w:bookmarkStart w:name="z19679" w:id="1783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838"/>
    <w:bookmarkStart w:name="z19680" w:id="1783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839"/>
    <w:bookmarkStart w:name="z19681" w:id="1784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840"/>
    <w:bookmarkStart w:name="z19682" w:id="1784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841"/>
    <w:bookmarkStart w:name="z19683" w:id="1784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842"/>
    <w:bookmarkStart w:name="z19684" w:id="1784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843"/>
    <w:bookmarkStart w:name="z19685" w:id="17844"/>
    <w:p>
      <w:pPr>
        <w:spacing w:after="0"/>
        <w:ind w:left="0"/>
        <w:jc w:val="both"/>
      </w:pPr>
      <w:r>
        <w:rPr>
          <w:rFonts w:ascii="Times New Roman"/>
          <w:b w:val="false"/>
          <w:i w:val="false"/>
          <w:color w:val="000000"/>
          <w:sz w:val="28"/>
        </w:rPr>
        <w:t>
      15. Функциялары:</w:t>
      </w:r>
    </w:p>
    <w:bookmarkEnd w:id="17844"/>
    <w:bookmarkStart w:name="z19686" w:id="17845"/>
    <w:p>
      <w:pPr>
        <w:spacing w:after="0"/>
        <w:ind w:left="0"/>
        <w:jc w:val="both"/>
      </w:pPr>
      <w:r>
        <w:rPr>
          <w:rFonts w:ascii="Times New Roman"/>
          <w:b w:val="false"/>
          <w:i w:val="false"/>
          <w:color w:val="000000"/>
          <w:sz w:val="28"/>
        </w:rPr>
        <w:t>
      1) реттелетін салада мемлекеттік саясатты іске асыру;</w:t>
      </w:r>
    </w:p>
    <w:bookmarkEnd w:id="17845"/>
    <w:bookmarkStart w:name="z19687" w:id="1784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846"/>
    <w:bookmarkStart w:name="z19688" w:id="1784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847"/>
    <w:bookmarkStart w:name="z19689" w:id="1784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848"/>
    <w:bookmarkStart w:name="z19690" w:id="1784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849"/>
    <w:bookmarkStart w:name="z19691" w:id="1785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850"/>
    <w:bookmarkStart w:name="z19692" w:id="1785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851"/>
    <w:bookmarkStart w:name="z19693" w:id="1785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852"/>
    <w:bookmarkStart w:name="z19694" w:id="1785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853"/>
    <w:bookmarkStart w:name="z19695" w:id="1785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854"/>
    <w:bookmarkStart w:name="z19696" w:id="1785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855"/>
    <w:bookmarkStart w:name="z19697" w:id="17856"/>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7856"/>
    <w:bookmarkStart w:name="z19698" w:id="1785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857"/>
    <w:bookmarkStart w:name="z19699" w:id="1785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858"/>
    <w:bookmarkStart w:name="z19700" w:id="1785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859"/>
    <w:bookmarkStart w:name="z19701" w:id="1786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860"/>
    <w:bookmarkStart w:name="z19702" w:id="1786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861"/>
    <w:bookmarkStart w:name="z19703" w:id="1786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862"/>
    <w:bookmarkStart w:name="z19704" w:id="1786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863"/>
    <w:bookmarkStart w:name="z19705" w:id="1786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864"/>
    <w:bookmarkStart w:name="z19706" w:id="1786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865"/>
    <w:bookmarkStart w:name="z19707" w:id="1786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866"/>
    <w:bookmarkStart w:name="z19708" w:id="1786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867"/>
    <w:bookmarkStart w:name="z19709" w:id="1786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868"/>
    <w:bookmarkStart w:name="z19710" w:id="1786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869"/>
    <w:bookmarkStart w:name="z19711" w:id="1787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870"/>
    <w:bookmarkStart w:name="z19712" w:id="1787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871"/>
    <w:bookmarkStart w:name="z19713" w:id="1787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872"/>
    <w:bookmarkStart w:name="z19714" w:id="17873"/>
    <w:p>
      <w:pPr>
        <w:spacing w:after="0"/>
        <w:ind w:left="0"/>
        <w:jc w:val="both"/>
      </w:pPr>
      <w:r>
        <w:rPr>
          <w:rFonts w:ascii="Times New Roman"/>
          <w:b w:val="false"/>
          <w:i w:val="false"/>
          <w:color w:val="000000"/>
          <w:sz w:val="28"/>
        </w:rPr>
        <w:t>
      29) мыналарды:</w:t>
      </w:r>
    </w:p>
    <w:bookmarkEnd w:id="17873"/>
    <w:bookmarkStart w:name="z19715" w:id="1787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874"/>
    <w:bookmarkStart w:name="z19716" w:id="1787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875"/>
    <w:bookmarkStart w:name="z19717" w:id="1787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876"/>
    <w:bookmarkStart w:name="z19718" w:id="1787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877"/>
    <w:bookmarkStart w:name="z19719" w:id="1787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878"/>
    <w:bookmarkStart w:name="z19720" w:id="1787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879"/>
    <w:bookmarkStart w:name="z19721" w:id="1788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880"/>
    <w:bookmarkStart w:name="z19722" w:id="17881"/>
    <w:p>
      <w:pPr>
        <w:spacing w:after="0"/>
        <w:ind w:left="0"/>
        <w:jc w:val="both"/>
      </w:pPr>
      <w:r>
        <w:rPr>
          <w:rFonts w:ascii="Times New Roman"/>
          <w:b w:val="false"/>
          <w:i w:val="false"/>
          <w:color w:val="000000"/>
          <w:sz w:val="28"/>
        </w:rPr>
        <w:t>
      19. Басқарма басшысының өкілеттіктері:</w:t>
      </w:r>
    </w:p>
    <w:bookmarkEnd w:id="17881"/>
    <w:bookmarkStart w:name="z19723" w:id="1788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882"/>
    <w:bookmarkStart w:name="z19724" w:id="1788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883"/>
    <w:bookmarkStart w:name="z19725" w:id="1788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884"/>
    <w:bookmarkStart w:name="z19726" w:id="1788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885"/>
    <w:bookmarkStart w:name="z19727" w:id="1788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886"/>
    <w:bookmarkStart w:name="z19728" w:id="1788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887"/>
    <w:bookmarkStart w:name="z19729" w:id="17888"/>
    <w:p>
      <w:pPr>
        <w:spacing w:after="0"/>
        <w:ind w:left="0"/>
        <w:jc w:val="left"/>
      </w:pPr>
      <w:r>
        <w:rPr>
          <w:rFonts w:ascii="Times New Roman"/>
          <w:b/>
          <w:i w:val="false"/>
          <w:color w:val="000000"/>
        </w:rPr>
        <w:t xml:space="preserve"> 4-тарау. Басқарманың мүлкі</w:t>
      </w:r>
    </w:p>
    <w:bookmarkEnd w:id="17888"/>
    <w:bookmarkStart w:name="z19730" w:id="1788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889"/>
    <w:bookmarkStart w:name="z19731" w:id="1789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890"/>
    <w:bookmarkStart w:name="z19732" w:id="1789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891"/>
    <w:bookmarkStart w:name="z19733" w:id="1789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892"/>
    <w:bookmarkStart w:name="z19734" w:id="17893"/>
    <w:p>
      <w:pPr>
        <w:spacing w:after="0"/>
        <w:ind w:left="0"/>
        <w:jc w:val="left"/>
      </w:pPr>
      <w:r>
        <w:rPr>
          <w:rFonts w:ascii="Times New Roman"/>
          <w:b/>
          <w:i w:val="false"/>
          <w:color w:val="000000"/>
        </w:rPr>
        <w:t xml:space="preserve"> 5-тарау. Басқарманы қайта ұйымдастыру және тарату</w:t>
      </w:r>
    </w:p>
    <w:bookmarkEnd w:id="17893"/>
    <w:bookmarkStart w:name="z19735" w:id="1789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8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222-қосымша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209-қосымша</w:t>
            </w:r>
          </w:p>
        </w:tc>
      </w:tr>
    </w:tbl>
    <w:bookmarkStart w:name="z19750" w:id="1789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Шардара аудандық санитариялық-эпидемиологиялық бақылау басқармасы" республикалық мемлекеттік мекемесінің ережесі</w:t>
      </w:r>
    </w:p>
    <w:bookmarkEnd w:id="17895"/>
    <w:bookmarkStart w:name="z19751" w:id="17896"/>
    <w:p>
      <w:pPr>
        <w:spacing w:after="0"/>
        <w:ind w:left="0"/>
        <w:jc w:val="left"/>
      </w:pPr>
      <w:r>
        <w:rPr>
          <w:rFonts w:ascii="Times New Roman"/>
          <w:b/>
          <w:i w:val="false"/>
          <w:color w:val="000000"/>
        </w:rPr>
        <w:t xml:space="preserve"> 1-тарау. Жалпы ережелер</w:t>
      </w:r>
    </w:p>
    <w:bookmarkEnd w:id="17896"/>
    <w:bookmarkStart w:name="z19752" w:id="1789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Шардара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897"/>
    <w:bookmarkStart w:name="z19753" w:id="1789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898"/>
    <w:bookmarkStart w:name="z19754" w:id="1789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899"/>
    <w:bookmarkStart w:name="z19755" w:id="1790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900"/>
    <w:bookmarkStart w:name="z19756" w:id="1790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901"/>
    <w:bookmarkStart w:name="z19757" w:id="1790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902"/>
    <w:bookmarkStart w:name="z19758" w:id="1790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903"/>
    <w:bookmarkStart w:name="z19759" w:id="17904"/>
    <w:p>
      <w:pPr>
        <w:spacing w:after="0"/>
        <w:ind w:left="0"/>
        <w:jc w:val="both"/>
      </w:pPr>
      <w:r>
        <w:rPr>
          <w:rFonts w:ascii="Times New Roman"/>
          <w:b w:val="false"/>
          <w:i w:val="false"/>
          <w:color w:val="000000"/>
          <w:sz w:val="28"/>
        </w:rPr>
        <w:t>
      8. Заңды тұлғаның орналасқан жері – индекс 161400, Қазақстан Республикасы, Түркістан облысы, Шардара ауданы, Шардара қаласы, Әшім Қасымов көшесі, 26 ғимарат.</w:t>
      </w:r>
    </w:p>
    <w:bookmarkEnd w:id="17904"/>
    <w:bookmarkStart w:name="z19760" w:id="1790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Түркістан облысының санитариялық-эпидемиологиялық бақылау департаменті Шардара аудандық санитариялық-эпидемиологиялық бақылау басқармасы" республикалық мемлекеттік мекемесі.</w:t>
      </w:r>
    </w:p>
    <w:bookmarkEnd w:id="17905"/>
    <w:bookmarkStart w:name="z19761" w:id="1790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906"/>
    <w:bookmarkStart w:name="z19762" w:id="1790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907"/>
    <w:bookmarkStart w:name="z19763" w:id="1790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908"/>
    <w:bookmarkStart w:name="z19764" w:id="1790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909"/>
    <w:bookmarkStart w:name="z19765" w:id="1791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910"/>
    <w:bookmarkStart w:name="z19766" w:id="17911"/>
    <w:p>
      <w:pPr>
        <w:spacing w:after="0"/>
        <w:ind w:left="0"/>
        <w:jc w:val="both"/>
      </w:pPr>
      <w:r>
        <w:rPr>
          <w:rFonts w:ascii="Times New Roman"/>
          <w:b w:val="false"/>
          <w:i w:val="false"/>
          <w:color w:val="000000"/>
          <w:sz w:val="28"/>
        </w:rPr>
        <w:t>
      13. Міндеттері:</w:t>
      </w:r>
    </w:p>
    <w:bookmarkEnd w:id="17911"/>
    <w:bookmarkStart w:name="z19767" w:id="1791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912"/>
    <w:bookmarkStart w:name="z19768" w:id="1791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913"/>
    <w:bookmarkStart w:name="z19769" w:id="1791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914"/>
    <w:bookmarkStart w:name="z19770" w:id="17915"/>
    <w:p>
      <w:pPr>
        <w:spacing w:after="0"/>
        <w:ind w:left="0"/>
        <w:jc w:val="both"/>
      </w:pPr>
      <w:r>
        <w:rPr>
          <w:rFonts w:ascii="Times New Roman"/>
          <w:b w:val="false"/>
          <w:i w:val="false"/>
          <w:color w:val="000000"/>
          <w:sz w:val="28"/>
        </w:rPr>
        <w:t>
      14. Құқықтары мен міндеттері:</w:t>
      </w:r>
    </w:p>
    <w:bookmarkEnd w:id="17915"/>
    <w:bookmarkStart w:name="z19771" w:id="1791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916"/>
    <w:bookmarkStart w:name="z19772" w:id="1791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917"/>
    <w:bookmarkStart w:name="z19773" w:id="1791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918"/>
    <w:bookmarkStart w:name="z19774" w:id="1791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7919"/>
    <w:bookmarkStart w:name="z19775" w:id="1792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7920"/>
    <w:bookmarkStart w:name="z19776" w:id="1792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7921"/>
    <w:bookmarkStart w:name="z19777" w:id="1792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7922"/>
    <w:bookmarkStart w:name="z19778" w:id="1792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7923"/>
    <w:bookmarkStart w:name="z19779" w:id="1792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7924"/>
    <w:bookmarkStart w:name="z19780" w:id="17925"/>
    <w:p>
      <w:pPr>
        <w:spacing w:after="0"/>
        <w:ind w:left="0"/>
        <w:jc w:val="both"/>
      </w:pPr>
      <w:r>
        <w:rPr>
          <w:rFonts w:ascii="Times New Roman"/>
          <w:b w:val="false"/>
          <w:i w:val="false"/>
          <w:color w:val="000000"/>
          <w:sz w:val="28"/>
        </w:rPr>
        <w:t>
      15. Функциялары:</w:t>
      </w:r>
    </w:p>
    <w:bookmarkEnd w:id="17925"/>
    <w:bookmarkStart w:name="z19781" w:id="17926"/>
    <w:p>
      <w:pPr>
        <w:spacing w:after="0"/>
        <w:ind w:left="0"/>
        <w:jc w:val="both"/>
      </w:pPr>
      <w:r>
        <w:rPr>
          <w:rFonts w:ascii="Times New Roman"/>
          <w:b w:val="false"/>
          <w:i w:val="false"/>
          <w:color w:val="000000"/>
          <w:sz w:val="28"/>
        </w:rPr>
        <w:t>
      1) реттелетін салада мемлекеттік саясатты іске асыру;</w:t>
      </w:r>
    </w:p>
    <w:bookmarkEnd w:id="17926"/>
    <w:bookmarkStart w:name="z19782" w:id="1792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7927"/>
    <w:bookmarkStart w:name="z19783" w:id="1792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7928"/>
    <w:bookmarkStart w:name="z19784" w:id="1792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7929"/>
    <w:bookmarkStart w:name="z19785" w:id="1793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7930"/>
    <w:bookmarkStart w:name="z19786" w:id="1793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7931"/>
    <w:bookmarkStart w:name="z19787" w:id="1793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7932"/>
    <w:bookmarkStart w:name="z19788" w:id="1793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7933"/>
    <w:bookmarkStart w:name="z19789" w:id="1793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7934"/>
    <w:bookmarkStart w:name="z19790" w:id="1793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7935"/>
    <w:bookmarkStart w:name="z19791" w:id="1793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7936"/>
    <w:bookmarkStart w:name="z19792" w:id="1793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7937"/>
    <w:bookmarkStart w:name="z19793" w:id="1793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7938"/>
    <w:bookmarkStart w:name="z19794" w:id="1793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7939"/>
    <w:bookmarkStart w:name="z19795" w:id="1794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7940"/>
    <w:bookmarkStart w:name="z19796" w:id="1794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7941"/>
    <w:bookmarkStart w:name="z19797" w:id="1794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7942"/>
    <w:bookmarkStart w:name="z19798" w:id="1794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7943"/>
    <w:bookmarkStart w:name="z19799" w:id="1794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7944"/>
    <w:bookmarkStart w:name="z19800" w:id="1794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7945"/>
    <w:bookmarkStart w:name="z19801" w:id="1794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7946"/>
    <w:bookmarkStart w:name="z19802" w:id="1794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7947"/>
    <w:bookmarkStart w:name="z19803" w:id="1794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7948"/>
    <w:bookmarkStart w:name="z19804" w:id="17949"/>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7949"/>
    <w:bookmarkStart w:name="z19805" w:id="1795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7950"/>
    <w:bookmarkStart w:name="z19806" w:id="1795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7951"/>
    <w:bookmarkStart w:name="z19807" w:id="1795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7952"/>
    <w:bookmarkStart w:name="z19808" w:id="1795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7953"/>
    <w:bookmarkStart w:name="z19809" w:id="17954"/>
    <w:p>
      <w:pPr>
        <w:spacing w:after="0"/>
        <w:ind w:left="0"/>
        <w:jc w:val="both"/>
      </w:pPr>
      <w:r>
        <w:rPr>
          <w:rFonts w:ascii="Times New Roman"/>
          <w:b w:val="false"/>
          <w:i w:val="false"/>
          <w:color w:val="000000"/>
          <w:sz w:val="28"/>
        </w:rPr>
        <w:t>
      29) мыналарды:</w:t>
      </w:r>
    </w:p>
    <w:bookmarkEnd w:id="17954"/>
    <w:bookmarkStart w:name="z19810" w:id="1795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7955"/>
    <w:bookmarkStart w:name="z19811" w:id="1795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7956"/>
    <w:bookmarkStart w:name="z19812" w:id="1795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7957"/>
    <w:bookmarkStart w:name="z19813" w:id="1795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7958"/>
    <w:bookmarkStart w:name="z19814" w:id="1795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7959"/>
    <w:bookmarkStart w:name="z19815" w:id="1796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7960"/>
    <w:bookmarkStart w:name="z19816" w:id="1796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7961"/>
    <w:bookmarkStart w:name="z19817" w:id="17962"/>
    <w:p>
      <w:pPr>
        <w:spacing w:after="0"/>
        <w:ind w:left="0"/>
        <w:jc w:val="both"/>
      </w:pPr>
      <w:r>
        <w:rPr>
          <w:rFonts w:ascii="Times New Roman"/>
          <w:b w:val="false"/>
          <w:i w:val="false"/>
          <w:color w:val="000000"/>
          <w:sz w:val="28"/>
        </w:rPr>
        <w:t>
      19. Басқарма басшысының өкілеттіктері:</w:t>
      </w:r>
    </w:p>
    <w:bookmarkEnd w:id="17962"/>
    <w:bookmarkStart w:name="z19818" w:id="1796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7963"/>
    <w:bookmarkStart w:name="z19819" w:id="1796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7964"/>
    <w:bookmarkStart w:name="z19820" w:id="1796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7965"/>
    <w:bookmarkStart w:name="z19821" w:id="1796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7966"/>
    <w:bookmarkStart w:name="z19822" w:id="1796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7967"/>
    <w:bookmarkStart w:name="z19823" w:id="1796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7968"/>
    <w:bookmarkStart w:name="z19824" w:id="17969"/>
    <w:p>
      <w:pPr>
        <w:spacing w:after="0"/>
        <w:ind w:left="0"/>
        <w:jc w:val="left"/>
      </w:pPr>
      <w:r>
        <w:rPr>
          <w:rFonts w:ascii="Times New Roman"/>
          <w:b/>
          <w:i w:val="false"/>
          <w:color w:val="000000"/>
        </w:rPr>
        <w:t xml:space="preserve"> 4-тарау. Басқарманың мүлкі</w:t>
      </w:r>
    </w:p>
    <w:bookmarkEnd w:id="17969"/>
    <w:bookmarkStart w:name="z19825" w:id="1797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7970"/>
    <w:bookmarkStart w:name="z19826" w:id="1797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7971"/>
    <w:bookmarkStart w:name="z19827" w:id="1797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7972"/>
    <w:bookmarkStart w:name="z19828" w:id="1797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7973"/>
    <w:bookmarkStart w:name="z19829" w:id="17974"/>
    <w:p>
      <w:pPr>
        <w:spacing w:after="0"/>
        <w:ind w:left="0"/>
        <w:jc w:val="left"/>
      </w:pPr>
      <w:r>
        <w:rPr>
          <w:rFonts w:ascii="Times New Roman"/>
          <w:b/>
          <w:i w:val="false"/>
          <w:color w:val="000000"/>
        </w:rPr>
        <w:t xml:space="preserve"> 5-тарау. Басқарманы қайта ұйымдастыру және тарату</w:t>
      </w:r>
    </w:p>
    <w:bookmarkEnd w:id="17974"/>
    <w:bookmarkStart w:name="z19830" w:id="1797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79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223-қосымша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211-қосымша</w:t>
            </w:r>
          </w:p>
        </w:tc>
      </w:tr>
    </w:tbl>
    <w:bookmarkStart w:name="z19845" w:id="1797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Алтай ауданының санитариялық-эпидемиологиялық бақылау басқармасы" республикалық мемлекеттік мекемесінің ережесі</w:t>
      </w:r>
    </w:p>
    <w:bookmarkEnd w:id="17976"/>
    <w:bookmarkStart w:name="z19846" w:id="17977"/>
    <w:p>
      <w:pPr>
        <w:spacing w:after="0"/>
        <w:ind w:left="0"/>
        <w:jc w:val="left"/>
      </w:pPr>
      <w:r>
        <w:rPr>
          <w:rFonts w:ascii="Times New Roman"/>
          <w:b/>
          <w:i w:val="false"/>
          <w:color w:val="000000"/>
        </w:rPr>
        <w:t xml:space="preserve"> 1-тарау. Жалпы ережелер</w:t>
      </w:r>
    </w:p>
    <w:bookmarkEnd w:id="17977"/>
    <w:bookmarkStart w:name="z19847" w:id="1797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Алтай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7978"/>
    <w:bookmarkStart w:name="z19848" w:id="1797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7979"/>
    <w:bookmarkStart w:name="z19849" w:id="1798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7980"/>
    <w:bookmarkStart w:name="z19850" w:id="1798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7981"/>
    <w:bookmarkStart w:name="z19851" w:id="1798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7982"/>
    <w:bookmarkStart w:name="z19852" w:id="1798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7983"/>
    <w:bookmarkStart w:name="z19853" w:id="1798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7984"/>
    <w:bookmarkStart w:name="z19854" w:id="17985"/>
    <w:p>
      <w:pPr>
        <w:spacing w:after="0"/>
        <w:ind w:left="0"/>
        <w:jc w:val="both"/>
      </w:pPr>
      <w:r>
        <w:rPr>
          <w:rFonts w:ascii="Times New Roman"/>
          <w:b w:val="false"/>
          <w:i w:val="false"/>
          <w:color w:val="000000"/>
          <w:sz w:val="28"/>
        </w:rPr>
        <w:t>
      8. Заңды тұлғаның орналасқан жері – индекс 070800, Қазақстан Республикасы, Шығыс Қазақстан облысы, Алтай ауданы, Алтай қаласы, М.Горький көшесі, 36 үй.</w:t>
      </w:r>
    </w:p>
    <w:bookmarkEnd w:id="17985"/>
    <w:bookmarkStart w:name="z19855" w:id="1798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Алтай ауданының санитариялық-эпидемиологиялық бақылау басқармасы" республикалық мемлекеттік мекемесі.</w:t>
      </w:r>
    </w:p>
    <w:bookmarkEnd w:id="17986"/>
    <w:bookmarkStart w:name="z19856" w:id="1798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7987"/>
    <w:bookmarkStart w:name="z19857" w:id="1798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7988"/>
    <w:bookmarkStart w:name="z19858" w:id="1798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7989"/>
    <w:bookmarkStart w:name="z19859" w:id="1799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7990"/>
    <w:bookmarkStart w:name="z19860" w:id="1799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7991"/>
    <w:bookmarkStart w:name="z19861" w:id="17992"/>
    <w:p>
      <w:pPr>
        <w:spacing w:after="0"/>
        <w:ind w:left="0"/>
        <w:jc w:val="both"/>
      </w:pPr>
      <w:r>
        <w:rPr>
          <w:rFonts w:ascii="Times New Roman"/>
          <w:b w:val="false"/>
          <w:i w:val="false"/>
          <w:color w:val="000000"/>
          <w:sz w:val="28"/>
        </w:rPr>
        <w:t>
      13. Міндеттері:</w:t>
      </w:r>
    </w:p>
    <w:bookmarkEnd w:id="17992"/>
    <w:bookmarkStart w:name="z19862" w:id="1799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7993"/>
    <w:bookmarkStart w:name="z19863" w:id="1799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7994"/>
    <w:bookmarkStart w:name="z19864" w:id="1799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7995"/>
    <w:bookmarkStart w:name="z19865" w:id="17996"/>
    <w:p>
      <w:pPr>
        <w:spacing w:after="0"/>
        <w:ind w:left="0"/>
        <w:jc w:val="both"/>
      </w:pPr>
      <w:r>
        <w:rPr>
          <w:rFonts w:ascii="Times New Roman"/>
          <w:b w:val="false"/>
          <w:i w:val="false"/>
          <w:color w:val="000000"/>
          <w:sz w:val="28"/>
        </w:rPr>
        <w:t>
      14. Құқықтары мен міндеттері:</w:t>
      </w:r>
    </w:p>
    <w:bookmarkEnd w:id="17996"/>
    <w:bookmarkStart w:name="z19866" w:id="1799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7997"/>
    <w:bookmarkStart w:name="z19867" w:id="1799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7998"/>
    <w:bookmarkStart w:name="z19868" w:id="1799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7999"/>
    <w:bookmarkStart w:name="z19869" w:id="1800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000"/>
    <w:bookmarkStart w:name="z19870" w:id="1800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001"/>
    <w:bookmarkStart w:name="z19871" w:id="1800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002"/>
    <w:bookmarkStart w:name="z19872" w:id="1800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003"/>
    <w:bookmarkStart w:name="z19873" w:id="1800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004"/>
    <w:bookmarkStart w:name="z19874" w:id="1800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005"/>
    <w:bookmarkStart w:name="z19875" w:id="18006"/>
    <w:p>
      <w:pPr>
        <w:spacing w:after="0"/>
        <w:ind w:left="0"/>
        <w:jc w:val="both"/>
      </w:pPr>
      <w:r>
        <w:rPr>
          <w:rFonts w:ascii="Times New Roman"/>
          <w:b w:val="false"/>
          <w:i w:val="false"/>
          <w:color w:val="000000"/>
          <w:sz w:val="28"/>
        </w:rPr>
        <w:t>
      15. Функциялары:</w:t>
      </w:r>
    </w:p>
    <w:bookmarkEnd w:id="18006"/>
    <w:bookmarkStart w:name="z19876" w:id="18007"/>
    <w:p>
      <w:pPr>
        <w:spacing w:after="0"/>
        <w:ind w:left="0"/>
        <w:jc w:val="both"/>
      </w:pPr>
      <w:r>
        <w:rPr>
          <w:rFonts w:ascii="Times New Roman"/>
          <w:b w:val="false"/>
          <w:i w:val="false"/>
          <w:color w:val="000000"/>
          <w:sz w:val="28"/>
        </w:rPr>
        <w:t>
      1) реттелетін салада мемлекеттік саясатты іске асыру;</w:t>
      </w:r>
    </w:p>
    <w:bookmarkEnd w:id="18007"/>
    <w:bookmarkStart w:name="z19877" w:id="1800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008"/>
    <w:bookmarkStart w:name="z19878" w:id="1800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009"/>
    <w:bookmarkStart w:name="z19879" w:id="1801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010"/>
    <w:bookmarkStart w:name="z19880" w:id="1801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011"/>
    <w:bookmarkStart w:name="z19881" w:id="1801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012"/>
    <w:bookmarkStart w:name="z19882" w:id="1801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013"/>
    <w:bookmarkStart w:name="z19883" w:id="1801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014"/>
    <w:bookmarkStart w:name="z19884" w:id="1801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015"/>
    <w:bookmarkStart w:name="z19885" w:id="1801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016"/>
    <w:bookmarkStart w:name="z19886" w:id="1801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017"/>
    <w:bookmarkStart w:name="z19887" w:id="18018"/>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8018"/>
    <w:bookmarkStart w:name="z19888" w:id="1801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019"/>
    <w:bookmarkStart w:name="z19889" w:id="1802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020"/>
    <w:bookmarkStart w:name="z19890" w:id="1802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021"/>
    <w:bookmarkStart w:name="z19891" w:id="1802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022"/>
    <w:bookmarkStart w:name="z19892" w:id="1802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023"/>
    <w:bookmarkStart w:name="z19893" w:id="1802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024"/>
    <w:bookmarkStart w:name="z19894" w:id="1802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025"/>
    <w:bookmarkStart w:name="z19895" w:id="1802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026"/>
    <w:bookmarkStart w:name="z19896" w:id="1802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027"/>
    <w:bookmarkStart w:name="z19897" w:id="1802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028"/>
    <w:bookmarkStart w:name="z19898" w:id="1802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029"/>
    <w:bookmarkStart w:name="z19899" w:id="1803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030"/>
    <w:bookmarkStart w:name="z19900" w:id="1803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031"/>
    <w:bookmarkStart w:name="z19901" w:id="1803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032"/>
    <w:bookmarkStart w:name="z19902" w:id="1803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033"/>
    <w:bookmarkStart w:name="z19903" w:id="1803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034"/>
    <w:bookmarkStart w:name="z19904" w:id="18035"/>
    <w:p>
      <w:pPr>
        <w:spacing w:after="0"/>
        <w:ind w:left="0"/>
        <w:jc w:val="both"/>
      </w:pPr>
      <w:r>
        <w:rPr>
          <w:rFonts w:ascii="Times New Roman"/>
          <w:b w:val="false"/>
          <w:i w:val="false"/>
          <w:color w:val="000000"/>
          <w:sz w:val="28"/>
        </w:rPr>
        <w:t>
      29) мыналарды:</w:t>
      </w:r>
    </w:p>
    <w:bookmarkEnd w:id="18035"/>
    <w:bookmarkStart w:name="z19905" w:id="1803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036"/>
    <w:bookmarkStart w:name="z19906" w:id="1803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037"/>
    <w:bookmarkStart w:name="z19907" w:id="1803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038"/>
    <w:bookmarkStart w:name="z19908" w:id="1803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039"/>
    <w:bookmarkStart w:name="z19909" w:id="1804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040"/>
    <w:bookmarkStart w:name="z19910" w:id="1804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041"/>
    <w:bookmarkStart w:name="z19911" w:id="1804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042"/>
    <w:bookmarkStart w:name="z19912" w:id="18043"/>
    <w:p>
      <w:pPr>
        <w:spacing w:after="0"/>
        <w:ind w:left="0"/>
        <w:jc w:val="both"/>
      </w:pPr>
      <w:r>
        <w:rPr>
          <w:rFonts w:ascii="Times New Roman"/>
          <w:b w:val="false"/>
          <w:i w:val="false"/>
          <w:color w:val="000000"/>
          <w:sz w:val="28"/>
        </w:rPr>
        <w:t>
      19. Басқарма басшысының өкілеттіктері:</w:t>
      </w:r>
    </w:p>
    <w:bookmarkEnd w:id="18043"/>
    <w:bookmarkStart w:name="z19913" w:id="1804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044"/>
    <w:bookmarkStart w:name="z19914" w:id="1804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045"/>
    <w:bookmarkStart w:name="z19915" w:id="1804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046"/>
    <w:bookmarkStart w:name="z19916" w:id="1804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047"/>
    <w:bookmarkStart w:name="z19917" w:id="1804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048"/>
    <w:bookmarkStart w:name="z19918" w:id="1804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049"/>
    <w:bookmarkStart w:name="z19919" w:id="18050"/>
    <w:p>
      <w:pPr>
        <w:spacing w:after="0"/>
        <w:ind w:left="0"/>
        <w:jc w:val="left"/>
      </w:pPr>
      <w:r>
        <w:rPr>
          <w:rFonts w:ascii="Times New Roman"/>
          <w:b/>
          <w:i w:val="false"/>
          <w:color w:val="000000"/>
        </w:rPr>
        <w:t xml:space="preserve"> 4-тарау. Басқарманың мүлкі</w:t>
      </w:r>
    </w:p>
    <w:bookmarkEnd w:id="18050"/>
    <w:bookmarkStart w:name="z19920" w:id="1805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051"/>
    <w:bookmarkStart w:name="z19921" w:id="1805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052"/>
    <w:bookmarkStart w:name="z19922" w:id="1805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053"/>
    <w:bookmarkStart w:name="z19923" w:id="1805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054"/>
    <w:bookmarkStart w:name="z19924" w:id="18055"/>
    <w:p>
      <w:pPr>
        <w:spacing w:after="0"/>
        <w:ind w:left="0"/>
        <w:jc w:val="left"/>
      </w:pPr>
      <w:r>
        <w:rPr>
          <w:rFonts w:ascii="Times New Roman"/>
          <w:b/>
          <w:i w:val="false"/>
          <w:color w:val="000000"/>
        </w:rPr>
        <w:t xml:space="preserve"> 5-тарау. Басқарманы қайта ұйымдастыру және тарату</w:t>
      </w:r>
    </w:p>
    <w:bookmarkEnd w:id="18055"/>
    <w:bookmarkStart w:name="z19925" w:id="1805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0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224-қосымша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215-қосымша</w:t>
            </w:r>
          </w:p>
        </w:tc>
      </w:tr>
    </w:tbl>
    <w:bookmarkStart w:name="z19940" w:id="1805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Глубокое аудандық санитариялық-эпидемиологиялық бақылау басқармасы" республикалық мемлекеттік мекемесінің ережесі</w:t>
      </w:r>
    </w:p>
    <w:bookmarkEnd w:id="18057"/>
    <w:bookmarkStart w:name="z19941" w:id="18058"/>
    <w:p>
      <w:pPr>
        <w:spacing w:after="0"/>
        <w:ind w:left="0"/>
        <w:jc w:val="left"/>
      </w:pPr>
      <w:r>
        <w:rPr>
          <w:rFonts w:ascii="Times New Roman"/>
          <w:b/>
          <w:i w:val="false"/>
          <w:color w:val="000000"/>
        </w:rPr>
        <w:t xml:space="preserve"> 1-тарау. Жалпы ережелер</w:t>
      </w:r>
    </w:p>
    <w:bookmarkEnd w:id="18058"/>
    <w:bookmarkStart w:name="z19942" w:id="1805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Глубокое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059"/>
    <w:bookmarkStart w:name="z19943" w:id="1806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060"/>
    <w:bookmarkStart w:name="z19944" w:id="1806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061"/>
    <w:bookmarkStart w:name="z19945" w:id="1806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062"/>
    <w:bookmarkStart w:name="z19946" w:id="1806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063"/>
    <w:bookmarkStart w:name="z19947" w:id="1806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064"/>
    <w:bookmarkStart w:name="z19948" w:id="1806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065"/>
    <w:bookmarkStart w:name="z19949" w:id="18066"/>
    <w:p>
      <w:pPr>
        <w:spacing w:after="0"/>
        <w:ind w:left="0"/>
        <w:jc w:val="both"/>
      </w:pPr>
      <w:r>
        <w:rPr>
          <w:rFonts w:ascii="Times New Roman"/>
          <w:b w:val="false"/>
          <w:i w:val="false"/>
          <w:color w:val="000000"/>
          <w:sz w:val="28"/>
        </w:rPr>
        <w:t>
      8. Заңды тұлғаның орналасқан жері – индекс 070500, Қазақстан Республикасы, Шығыс Қазақстан облысы, Глубокое ауданы, Глубокое кенті, Пирогов көшесі, 10/1құрылыс , 4 корпус.</w:t>
      </w:r>
    </w:p>
    <w:bookmarkEnd w:id="18066"/>
    <w:bookmarkStart w:name="z19950" w:id="1806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Глубокое аудандық санитариялық-эпидемиологиялық бақылау басқармасы" республикалық мемлекеттік мекемесі.</w:t>
      </w:r>
    </w:p>
    <w:bookmarkEnd w:id="18067"/>
    <w:bookmarkStart w:name="z19951" w:id="1806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068"/>
    <w:bookmarkStart w:name="z19952" w:id="1806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069"/>
    <w:bookmarkStart w:name="z19953" w:id="1807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070"/>
    <w:bookmarkStart w:name="z19954" w:id="1807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071"/>
    <w:bookmarkStart w:name="z19955" w:id="1807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072"/>
    <w:bookmarkStart w:name="z19956" w:id="18073"/>
    <w:p>
      <w:pPr>
        <w:spacing w:after="0"/>
        <w:ind w:left="0"/>
        <w:jc w:val="both"/>
      </w:pPr>
      <w:r>
        <w:rPr>
          <w:rFonts w:ascii="Times New Roman"/>
          <w:b w:val="false"/>
          <w:i w:val="false"/>
          <w:color w:val="000000"/>
          <w:sz w:val="28"/>
        </w:rPr>
        <w:t>
      13. Міндеттері:</w:t>
      </w:r>
    </w:p>
    <w:bookmarkEnd w:id="18073"/>
    <w:bookmarkStart w:name="z19957" w:id="1807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074"/>
    <w:bookmarkStart w:name="z19958" w:id="1807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075"/>
    <w:bookmarkStart w:name="z19959" w:id="1807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076"/>
    <w:bookmarkStart w:name="z19960" w:id="18077"/>
    <w:p>
      <w:pPr>
        <w:spacing w:after="0"/>
        <w:ind w:left="0"/>
        <w:jc w:val="both"/>
      </w:pPr>
      <w:r>
        <w:rPr>
          <w:rFonts w:ascii="Times New Roman"/>
          <w:b w:val="false"/>
          <w:i w:val="false"/>
          <w:color w:val="000000"/>
          <w:sz w:val="28"/>
        </w:rPr>
        <w:t>
      14. Құқықтары мен міндеттері:</w:t>
      </w:r>
    </w:p>
    <w:bookmarkEnd w:id="18077"/>
    <w:bookmarkStart w:name="z19961" w:id="1807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078"/>
    <w:bookmarkStart w:name="z19962" w:id="1807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079"/>
    <w:bookmarkStart w:name="z19963" w:id="1808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080"/>
    <w:bookmarkStart w:name="z19964" w:id="1808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081"/>
    <w:bookmarkStart w:name="z19965" w:id="1808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082"/>
    <w:bookmarkStart w:name="z19966" w:id="1808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083"/>
    <w:bookmarkStart w:name="z19967" w:id="1808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084"/>
    <w:bookmarkStart w:name="z19968" w:id="1808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085"/>
    <w:bookmarkStart w:name="z19969" w:id="1808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086"/>
    <w:bookmarkStart w:name="z19970" w:id="18087"/>
    <w:p>
      <w:pPr>
        <w:spacing w:after="0"/>
        <w:ind w:left="0"/>
        <w:jc w:val="both"/>
      </w:pPr>
      <w:r>
        <w:rPr>
          <w:rFonts w:ascii="Times New Roman"/>
          <w:b w:val="false"/>
          <w:i w:val="false"/>
          <w:color w:val="000000"/>
          <w:sz w:val="28"/>
        </w:rPr>
        <w:t>
      15. Функциялары:</w:t>
      </w:r>
    </w:p>
    <w:bookmarkEnd w:id="18087"/>
    <w:bookmarkStart w:name="z19971" w:id="18088"/>
    <w:p>
      <w:pPr>
        <w:spacing w:after="0"/>
        <w:ind w:left="0"/>
        <w:jc w:val="both"/>
      </w:pPr>
      <w:r>
        <w:rPr>
          <w:rFonts w:ascii="Times New Roman"/>
          <w:b w:val="false"/>
          <w:i w:val="false"/>
          <w:color w:val="000000"/>
          <w:sz w:val="28"/>
        </w:rPr>
        <w:t>
      1) реттелетін салада мемлекеттік саясатты іске асыру;</w:t>
      </w:r>
    </w:p>
    <w:bookmarkEnd w:id="18088"/>
    <w:bookmarkStart w:name="z19972" w:id="1808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089"/>
    <w:bookmarkStart w:name="z19973" w:id="1809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090"/>
    <w:bookmarkStart w:name="z19974" w:id="1809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091"/>
    <w:bookmarkStart w:name="z19975" w:id="1809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092"/>
    <w:bookmarkStart w:name="z19976" w:id="1809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093"/>
    <w:bookmarkStart w:name="z19977" w:id="1809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094"/>
    <w:bookmarkStart w:name="z19978" w:id="1809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095"/>
    <w:bookmarkStart w:name="z19979" w:id="1809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096"/>
    <w:bookmarkStart w:name="z19980" w:id="1809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097"/>
    <w:bookmarkStart w:name="z19981" w:id="1809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098"/>
    <w:bookmarkStart w:name="z19982" w:id="1809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8099"/>
    <w:bookmarkStart w:name="z19983" w:id="1810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100"/>
    <w:bookmarkStart w:name="z19984" w:id="1810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101"/>
    <w:bookmarkStart w:name="z19985" w:id="1810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102"/>
    <w:bookmarkStart w:name="z19986" w:id="1810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103"/>
    <w:bookmarkStart w:name="z19987" w:id="1810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104"/>
    <w:bookmarkStart w:name="z19988" w:id="1810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105"/>
    <w:bookmarkStart w:name="z19989" w:id="1810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106"/>
    <w:bookmarkStart w:name="z19990" w:id="1810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107"/>
    <w:bookmarkStart w:name="z19991" w:id="1810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108"/>
    <w:bookmarkStart w:name="z19992" w:id="1810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109"/>
    <w:bookmarkStart w:name="z19993" w:id="1811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110"/>
    <w:bookmarkStart w:name="z19994" w:id="1811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111"/>
    <w:bookmarkStart w:name="z19995" w:id="1811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112"/>
    <w:bookmarkStart w:name="z19996" w:id="1811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113"/>
    <w:bookmarkStart w:name="z19997" w:id="1811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114"/>
    <w:bookmarkStart w:name="z19998" w:id="1811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115"/>
    <w:bookmarkStart w:name="z19999" w:id="18116"/>
    <w:p>
      <w:pPr>
        <w:spacing w:after="0"/>
        <w:ind w:left="0"/>
        <w:jc w:val="both"/>
      </w:pPr>
      <w:r>
        <w:rPr>
          <w:rFonts w:ascii="Times New Roman"/>
          <w:b w:val="false"/>
          <w:i w:val="false"/>
          <w:color w:val="000000"/>
          <w:sz w:val="28"/>
        </w:rPr>
        <w:t>
      29) мыналарды:</w:t>
      </w:r>
    </w:p>
    <w:bookmarkEnd w:id="18116"/>
    <w:bookmarkStart w:name="z20000" w:id="1811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117"/>
    <w:bookmarkStart w:name="z20001" w:id="1811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118"/>
    <w:bookmarkStart w:name="z20002" w:id="1811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119"/>
    <w:bookmarkStart w:name="z20003" w:id="1812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120"/>
    <w:bookmarkStart w:name="z20004" w:id="1812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121"/>
    <w:bookmarkStart w:name="z20005" w:id="1812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122"/>
    <w:bookmarkStart w:name="z20006" w:id="1812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123"/>
    <w:bookmarkStart w:name="z20007" w:id="18124"/>
    <w:p>
      <w:pPr>
        <w:spacing w:after="0"/>
        <w:ind w:left="0"/>
        <w:jc w:val="both"/>
      </w:pPr>
      <w:r>
        <w:rPr>
          <w:rFonts w:ascii="Times New Roman"/>
          <w:b w:val="false"/>
          <w:i w:val="false"/>
          <w:color w:val="000000"/>
          <w:sz w:val="28"/>
        </w:rPr>
        <w:t>
      19. Басқарма басшысының өкілеттіктері:</w:t>
      </w:r>
    </w:p>
    <w:bookmarkEnd w:id="18124"/>
    <w:bookmarkStart w:name="z20008" w:id="1812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125"/>
    <w:bookmarkStart w:name="z20009" w:id="1812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126"/>
    <w:bookmarkStart w:name="z20010" w:id="1812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127"/>
    <w:bookmarkStart w:name="z20011" w:id="1812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128"/>
    <w:bookmarkStart w:name="z20012" w:id="1812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129"/>
    <w:bookmarkStart w:name="z20013" w:id="1813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130"/>
    <w:bookmarkStart w:name="z20014" w:id="18131"/>
    <w:p>
      <w:pPr>
        <w:spacing w:after="0"/>
        <w:ind w:left="0"/>
        <w:jc w:val="left"/>
      </w:pPr>
      <w:r>
        <w:rPr>
          <w:rFonts w:ascii="Times New Roman"/>
          <w:b/>
          <w:i w:val="false"/>
          <w:color w:val="000000"/>
        </w:rPr>
        <w:t xml:space="preserve"> 4-тарау. Басқарманың мүлкі</w:t>
      </w:r>
    </w:p>
    <w:bookmarkEnd w:id="18131"/>
    <w:bookmarkStart w:name="z20015" w:id="1813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132"/>
    <w:bookmarkStart w:name="z20016" w:id="1813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133"/>
    <w:bookmarkStart w:name="z20017" w:id="1813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134"/>
    <w:bookmarkStart w:name="z20018" w:id="1813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135"/>
    <w:bookmarkStart w:name="z20019" w:id="18136"/>
    <w:p>
      <w:pPr>
        <w:spacing w:after="0"/>
        <w:ind w:left="0"/>
        <w:jc w:val="left"/>
      </w:pPr>
      <w:r>
        <w:rPr>
          <w:rFonts w:ascii="Times New Roman"/>
          <w:b/>
          <w:i w:val="false"/>
          <w:color w:val="000000"/>
        </w:rPr>
        <w:t xml:space="preserve"> 5-тарау. Басқарманы қайта ұйымдастыру және тарату</w:t>
      </w:r>
    </w:p>
    <w:bookmarkEnd w:id="18136"/>
    <w:bookmarkStart w:name="z20020" w:id="1813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1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225-қосымша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217-қосымша</w:t>
            </w:r>
          </w:p>
        </w:tc>
      </w:tr>
    </w:tbl>
    <w:bookmarkStart w:name="z20035" w:id="1813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Зайсан аудандық санитариялық-эпидемиологиялық бақылау басқармасы" республикалық мемлекеттік мекемесінің ережесі</w:t>
      </w:r>
    </w:p>
    <w:bookmarkEnd w:id="18138"/>
    <w:bookmarkStart w:name="z20036" w:id="18139"/>
    <w:p>
      <w:pPr>
        <w:spacing w:after="0"/>
        <w:ind w:left="0"/>
        <w:jc w:val="left"/>
      </w:pPr>
      <w:r>
        <w:rPr>
          <w:rFonts w:ascii="Times New Roman"/>
          <w:b/>
          <w:i w:val="false"/>
          <w:color w:val="000000"/>
        </w:rPr>
        <w:t xml:space="preserve"> 1-тарау. Жалпы ережелер</w:t>
      </w:r>
    </w:p>
    <w:bookmarkEnd w:id="18139"/>
    <w:bookmarkStart w:name="z20037" w:id="1814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Зайсан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140"/>
    <w:bookmarkStart w:name="z20038" w:id="1814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141"/>
    <w:bookmarkStart w:name="z20039" w:id="1814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142"/>
    <w:bookmarkStart w:name="z20040" w:id="1814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143"/>
    <w:bookmarkStart w:name="z20041" w:id="1814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144"/>
    <w:bookmarkStart w:name="z20042" w:id="1814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145"/>
    <w:bookmarkStart w:name="z20043" w:id="1814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146"/>
    <w:bookmarkStart w:name="z20044" w:id="18147"/>
    <w:p>
      <w:pPr>
        <w:spacing w:after="0"/>
        <w:ind w:left="0"/>
        <w:jc w:val="both"/>
      </w:pPr>
      <w:r>
        <w:rPr>
          <w:rFonts w:ascii="Times New Roman"/>
          <w:b w:val="false"/>
          <w:i w:val="false"/>
          <w:color w:val="000000"/>
          <w:sz w:val="28"/>
        </w:rPr>
        <w:t>
      8. Заңды тұлғаның орналасқан жері – индекс 070700, Қазақстан Республикасы, Шығыс Қазақстан облысы, Зайсан ауданы, Зайсан қаласы, З. Ибраев көшесі, 1 ғимарат.</w:t>
      </w:r>
    </w:p>
    <w:bookmarkEnd w:id="18147"/>
    <w:bookmarkStart w:name="z20045" w:id="1814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Зайсан аудандық санитариялық-эпидемиологиялық бақылау басқармасы" республикалық мемлекеттік мекемесі.</w:t>
      </w:r>
    </w:p>
    <w:bookmarkEnd w:id="18148"/>
    <w:bookmarkStart w:name="z20046" w:id="1814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149"/>
    <w:bookmarkStart w:name="z20047" w:id="1815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150"/>
    <w:bookmarkStart w:name="z20048" w:id="1815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151"/>
    <w:bookmarkStart w:name="z20049" w:id="1815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152"/>
    <w:bookmarkStart w:name="z20050" w:id="1815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153"/>
    <w:bookmarkStart w:name="z20051" w:id="18154"/>
    <w:p>
      <w:pPr>
        <w:spacing w:after="0"/>
        <w:ind w:left="0"/>
        <w:jc w:val="both"/>
      </w:pPr>
      <w:r>
        <w:rPr>
          <w:rFonts w:ascii="Times New Roman"/>
          <w:b w:val="false"/>
          <w:i w:val="false"/>
          <w:color w:val="000000"/>
          <w:sz w:val="28"/>
        </w:rPr>
        <w:t>
      13. Міндеттері:</w:t>
      </w:r>
    </w:p>
    <w:bookmarkEnd w:id="18154"/>
    <w:bookmarkStart w:name="z20052" w:id="1815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155"/>
    <w:bookmarkStart w:name="z20053" w:id="1815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156"/>
    <w:bookmarkStart w:name="z20054" w:id="1815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157"/>
    <w:bookmarkStart w:name="z20055" w:id="18158"/>
    <w:p>
      <w:pPr>
        <w:spacing w:after="0"/>
        <w:ind w:left="0"/>
        <w:jc w:val="both"/>
      </w:pPr>
      <w:r>
        <w:rPr>
          <w:rFonts w:ascii="Times New Roman"/>
          <w:b w:val="false"/>
          <w:i w:val="false"/>
          <w:color w:val="000000"/>
          <w:sz w:val="28"/>
        </w:rPr>
        <w:t>
      14. Құқықтары мен міндеттері:</w:t>
      </w:r>
    </w:p>
    <w:bookmarkEnd w:id="18158"/>
    <w:bookmarkStart w:name="z20056" w:id="1815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159"/>
    <w:bookmarkStart w:name="z20057" w:id="1816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160"/>
    <w:bookmarkStart w:name="z20058" w:id="1816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161"/>
    <w:bookmarkStart w:name="z20059" w:id="1816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162"/>
    <w:bookmarkStart w:name="z20060" w:id="1816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163"/>
    <w:bookmarkStart w:name="z20061" w:id="1816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164"/>
    <w:bookmarkStart w:name="z20062" w:id="1816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165"/>
    <w:bookmarkStart w:name="z20063" w:id="1816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166"/>
    <w:bookmarkStart w:name="z20064" w:id="1816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167"/>
    <w:bookmarkStart w:name="z20065" w:id="18168"/>
    <w:p>
      <w:pPr>
        <w:spacing w:after="0"/>
        <w:ind w:left="0"/>
        <w:jc w:val="both"/>
      </w:pPr>
      <w:r>
        <w:rPr>
          <w:rFonts w:ascii="Times New Roman"/>
          <w:b w:val="false"/>
          <w:i w:val="false"/>
          <w:color w:val="000000"/>
          <w:sz w:val="28"/>
        </w:rPr>
        <w:t>
      15. Функциялары:</w:t>
      </w:r>
    </w:p>
    <w:bookmarkEnd w:id="18168"/>
    <w:bookmarkStart w:name="z20066" w:id="18169"/>
    <w:p>
      <w:pPr>
        <w:spacing w:after="0"/>
        <w:ind w:left="0"/>
        <w:jc w:val="both"/>
      </w:pPr>
      <w:r>
        <w:rPr>
          <w:rFonts w:ascii="Times New Roman"/>
          <w:b w:val="false"/>
          <w:i w:val="false"/>
          <w:color w:val="000000"/>
          <w:sz w:val="28"/>
        </w:rPr>
        <w:t>
      1) реттелетін салада мемлекеттік саясатты іске асыру;</w:t>
      </w:r>
    </w:p>
    <w:bookmarkEnd w:id="18169"/>
    <w:bookmarkStart w:name="z20067" w:id="1817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170"/>
    <w:bookmarkStart w:name="z20068" w:id="1817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171"/>
    <w:bookmarkStart w:name="z20069" w:id="1817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172"/>
    <w:bookmarkStart w:name="z20070" w:id="1817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173"/>
    <w:bookmarkStart w:name="z20071" w:id="1817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174"/>
    <w:bookmarkStart w:name="z20072" w:id="1817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175"/>
    <w:bookmarkStart w:name="z20073" w:id="1817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176"/>
    <w:bookmarkStart w:name="z20074" w:id="1817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177"/>
    <w:bookmarkStart w:name="z20075" w:id="1817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178"/>
    <w:bookmarkStart w:name="z20076" w:id="1817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179"/>
    <w:bookmarkStart w:name="z20077" w:id="18180"/>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8180"/>
    <w:bookmarkStart w:name="z20078" w:id="1818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181"/>
    <w:bookmarkStart w:name="z20079" w:id="1818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182"/>
    <w:bookmarkStart w:name="z20080" w:id="1818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183"/>
    <w:bookmarkStart w:name="z20081" w:id="1818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184"/>
    <w:bookmarkStart w:name="z20082" w:id="1818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185"/>
    <w:bookmarkStart w:name="z20083" w:id="1818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186"/>
    <w:bookmarkStart w:name="z20084" w:id="1818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187"/>
    <w:bookmarkStart w:name="z20085" w:id="1818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188"/>
    <w:bookmarkStart w:name="z20086" w:id="1818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189"/>
    <w:bookmarkStart w:name="z20087" w:id="1819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190"/>
    <w:bookmarkStart w:name="z20088" w:id="1819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191"/>
    <w:bookmarkStart w:name="z20089" w:id="1819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192"/>
    <w:bookmarkStart w:name="z20090" w:id="1819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193"/>
    <w:bookmarkStart w:name="z20091" w:id="1819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194"/>
    <w:bookmarkStart w:name="z20092" w:id="1819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195"/>
    <w:bookmarkStart w:name="z20093" w:id="1819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196"/>
    <w:bookmarkStart w:name="z20094" w:id="18197"/>
    <w:p>
      <w:pPr>
        <w:spacing w:after="0"/>
        <w:ind w:left="0"/>
        <w:jc w:val="both"/>
      </w:pPr>
      <w:r>
        <w:rPr>
          <w:rFonts w:ascii="Times New Roman"/>
          <w:b w:val="false"/>
          <w:i w:val="false"/>
          <w:color w:val="000000"/>
          <w:sz w:val="28"/>
        </w:rPr>
        <w:t>
      29) мыналарды:</w:t>
      </w:r>
    </w:p>
    <w:bookmarkEnd w:id="18197"/>
    <w:bookmarkStart w:name="z20095" w:id="1819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198"/>
    <w:bookmarkStart w:name="z20096" w:id="1819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199"/>
    <w:bookmarkStart w:name="z20097" w:id="1820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200"/>
    <w:bookmarkStart w:name="z20098" w:id="1820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201"/>
    <w:bookmarkStart w:name="z20099" w:id="1820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202"/>
    <w:bookmarkStart w:name="z20100" w:id="1820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203"/>
    <w:bookmarkStart w:name="z20101" w:id="1820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204"/>
    <w:bookmarkStart w:name="z20102" w:id="18205"/>
    <w:p>
      <w:pPr>
        <w:spacing w:after="0"/>
        <w:ind w:left="0"/>
        <w:jc w:val="both"/>
      </w:pPr>
      <w:r>
        <w:rPr>
          <w:rFonts w:ascii="Times New Roman"/>
          <w:b w:val="false"/>
          <w:i w:val="false"/>
          <w:color w:val="000000"/>
          <w:sz w:val="28"/>
        </w:rPr>
        <w:t>
      19. Басқарма басшысының өкілеттіктері:</w:t>
      </w:r>
    </w:p>
    <w:bookmarkEnd w:id="18205"/>
    <w:bookmarkStart w:name="z20103" w:id="1820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206"/>
    <w:bookmarkStart w:name="z20104" w:id="1820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207"/>
    <w:bookmarkStart w:name="z20105" w:id="1820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208"/>
    <w:bookmarkStart w:name="z20106" w:id="1820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209"/>
    <w:bookmarkStart w:name="z20107" w:id="1821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210"/>
    <w:bookmarkStart w:name="z20108" w:id="1821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211"/>
    <w:bookmarkStart w:name="z20109" w:id="18212"/>
    <w:p>
      <w:pPr>
        <w:spacing w:after="0"/>
        <w:ind w:left="0"/>
        <w:jc w:val="left"/>
      </w:pPr>
      <w:r>
        <w:rPr>
          <w:rFonts w:ascii="Times New Roman"/>
          <w:b/>
          <w:i w:val="false"/>
          <w:color w:val="000000"/>
        </w:rPr>
        <w:t xml:space="preserve"> 4-тарау. Басқарманың мүлкі</w:t>
      </w:r>
    </w:p>
    <w:bookmarkEnd w:id="18212"/>
    <w:bookmarkStart w:name="z20110" w:id="1821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213"/>
    <w:bookmarkStart w:name="z20111" w:id="1821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214"/>
    <w:bookmarkStart w:name="z20112" w:id="1821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215"/>
    <w:bookmarkStart w:name="z20113" w:id="1821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216"/>
    <w:bookmarkStart w:name="z20114" w:id="18217"/>
    <w:p>
      <w:pPr>
        <w:spacing w:after="0"/>
        <w:ind w:left="0"/>
        <w:jc w:val="left"/>
      </w:pPr>
      <w:r>
        <w:rPr>
          <w:rFonts w:ascii="Times New Roman"/>
          <w:b/>
          <w:i w:val="false"/>
          <w:color w:val="000000"/>
        </w:rPr>
        <w:t xml:space="preserve"> 5-тарау. Басқарманы қайта ұйымдастыру және тарату</w:t>
      </w:r>
    </w:p>
    <w:bookmarkEnd w:id="18217"/>
    <w:bookmarkStart w:name="z20115" w:id="1821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2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226-қосымша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218-қосымша</w:t>
            </w:r>
          </w:p>
        </w:tc>
      </w:tr>
    </w:tbl>
    <w:bookmarkStart w:name="z20130" w:id="1821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Катонқарағай аудандық санитариялық-эпидемиологиялық бақылау басқармасы" республикалық мемлекеттік мекемесінің ережесі</w:t>
      </w:r>
    </w:p>
    <w:bookmarkEnd w:id="18219"/>
    <w:bookmarkStart w:name="z20131" w:id="18220"/>
    <w:p>
      <w:pPr>
        <w:spacing w:after="0"/>
        <w:ind w:left="0"/>
        <w:jc w:val="left"/>
      </w:pPr>
      <w:r>
        <w:rPr>
          <w:rFonts w:ascii="Times New Roman"/>
          <w:b/>
          <w:i w:val="false"/>
          <w:color w:val="000000"/>
        </w:rPr>
        <w:t xml:space="preserve"> 1-тарау. Жалпы ережелер</w:t>
      </w:r>
    </w:p>
    <w:bookmarkEnd w:id="18220"/>
    <w:bookmarkStart w:name="z20132" w:id="1822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Катонқарағай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221"/>
    <w:bookmarkStart w:name="z20133" w:id="1822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222"/>
    <w:bookmarkStart w:name="z20134" w:id="1822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223"/>
    <w:bookmarkStart w:name="z20135" w:id="1822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224"/>
    <w:bookmarkStart w:name="z20136" w:id="1822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225"/>
    <w:bookmarkStart w:name="z20137" w:id="1822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226"/>
    <w:bookmarkStart w:name="z20138" w:id="1822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227"/>
    <w:bookmarkStart w:name="z20139" w:id="18228"/>
    <w:p>
      <w:pPr>
        <w:spacing w:after="0"/>
        <w:ind w:left="0"/>
        <w:jc w:val="both"/>
      </w:pPr>
      <w:r>
        <w:rPr>
          <w:rFonts w:ascii="Times New Roman"/>
          <w:b w:val="false"/>
          <w:i w:val="false"/>
          <w:color w:val="000000"/>
          <w:sz w:val="28"/>
        </w:rPr>
        <w:t>
      8. Заңды тұлғаның орналасқан жері – индекс 070900, Қазақстан Республикасы, Шығыс Қазақстан облысы, Катонқарағай ауданы, Үлкен Нарын ауылдық округі, Үлкен Нарын ауылы, Огнев көшесі, 38 үй.</w:t>
      </w:r>
    </w:p>
    <w:bookmarkEnd w:id="18228"/>
    <w:bookmarkStart w:name="z20140" w:id="1822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Катонқарағай аудандық санитариялық-эпидемиологиялық бақылау басқармасы" республикалық мемлекеттік мекемесі.</w:t>
      </w:r>
    </w:p>
    <w:bookmarkEnd w:id="18229"/>
    <w:bookmarkStart w:name="z20141" w:id="1823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230"/>
    <w:bookmarkStart w:name="z20142" w:id="1823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231"/>
    <w:bookmarkStart w:name="z20143" w:id="1823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232"/>
    <w:bookmarkStart w:name="z20144" w:id="1823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233"/>
    <w:bookmarkStart w:name="z20145" w:id="1823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234"/>
    <w:bookmarkStart w:name="z20146" w:id="18235"/>
    <w:p>
      <w:pPr>
        <w:spacing w:after="0"/>
        <w:ind w:left="0"/>
        <w:jc w:val="both"/>
      </w:pPr>
      <w:r>
        <w:rPr>
          <w:rFonts w:ascii="Times New Roman"/>
          <w:b w:val="false"/>
          <w:i w:val="false"/>
          <w:color w:val="000000"/>
          <w:sz w:val="28"/>
        </w:rPr>
        <w:t>
      13. Міндеттері:</w:t>
      </w:r>
    </w:p>
    <w:bookmarkEnd w:id="18235"/>
    <w:bookmarkStart w:name="z20147" w:id="1823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236"/>
    <w:bookmarkStart w:name="z20148" w:id="1823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237"/>
    <w:bookmarkStart w:name="z20149" w:id="1823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238"/>
    <w:bookmarkStart w:name="z20150" w:id="18239"/>
    <w:p>
      <w:pPr>
        <w:spacing w:after="0"/>
        <w:ind w:left="0"/>
        <w:jc w:val="both"/>
      </w:pPr>
      <w:r>
        <w:rPr>
          <w:rFonts w:ascii="Times New Roman"/>
          <w:b w:val="false"/>
          <w:i w:val="false"/>
          <w:color w:val="000000"/>
          <w:sz w:val="28"/>
        </w:rPr>
        <w:t>
      14. Құқықтары мен міндеттері:</w:t>
      </w:r>
    </w:p>
    <w:bookmarkEnd w:id="18239"/>
    <w:bookmarkStart w:name="z20151" w:id="1824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240"/>
    <w:bookmarkStart w:name="z20152" w:id="1824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241"/>
    <w:bookmarkStart w:name="z20153" w:id="1824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242"/>
    <w:bookmarkStart w:name="z20154" w:id="1824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243"/>
    <w:bookmarkStart w:name="z20155" w:id="1824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244"/>
    <w:bookmarkStart w:name="z20156" w:id="1824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245"/>
    <w:bookmarkStart w:name="z20157" w:id="1824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246"/>
    <w:bookmarkStart w:name="z20158" w:id="1824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247"/>
    <w:bookmarkStart w:name="z20159" w:id="1824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248"/>
    <w:bookmarkStart w:name="z20160" w:id="18249"/>
    <w:p>
      <w:pPr>
        <w:spacing w:after="0"/>
        <w:ind w:left="0"/>
        <w:jc w:val="both"/>
      </w:pPr>
      <w:r>
        <w:rPr>
          <w:rFonts w:ascii="Times New Roman"/>
          <w:b w:val="false"/>
          <w:i w:val="false"/>
          <w:color w:val="000000"/>
          <w:sz w:val="28"/>
        </w:rPr>
        <w:t>
      15. Функциялары:</w:t>
      </w:r>
    </w:p>
    <w:bookmarkEnd w:id="18249"/>
    <w:bookmarkStart w:name="z20161" w:id="18250"/>
    <w:p>
      <w:pPr>
        <w:spacing w:after="0"/>
        <w:ind w:left="0"/>
        <w:jc w:val="both"/>
      </w:pPr>
      <w:r>
        <w:rPr>
          <w:rFonts w:ascii="Times New Roman"/>
          <w:b w:val="false"/>
          <w:i w:val="false"/>
          <w:color w:val="000000"/>
          <w:sz w:val="28"/>
        </w:rPr>
        <w:t>
      1) реттелетін салада мемлекеттік саясатты іске асыру;</w:t>
      </w:r>
    </w:p>
    <w:bookmarkEnd w:id="18250"/>
    <w:bookmarkStart w:name="z20162" w:id="1825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251"/>
    <w:bookmarkStart w:name="z20163" w:id="1825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252"/>
    <w:bookmarkStart w:name="z20164" w:id="1825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253"/>
    <w:bookmarkStart w:name="z20165" w:id="1825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254"/>
    <w:bookmarkStart w:name="z20166" w:id="1825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255"/>
    <w:bookmarkStart w:name="z20167" w:id="1825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256"/>
    <w:bookmarkStart w:name="z20168" w:id="1825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257"/>
    <w:bookmarkStart w:name="z20169" w:id="1825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258"/>
    <w:bookmarkStart w:name="z20170" w:id="1825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259"/>
    <w:bookmarkStart w:name="z20171" w:id="1826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260"/>
    <w:bookmarkStart w:name="z20172" w:id="1826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8261"/>
    <w:bookmarkStart w:name="z20173" w:id="1826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262"/>
    <w:bookmarkStart w:name="z20174" w:id="1826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263"/>
    <w:bookmarkStart w:name="z20175" w:id="1826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264"/>
    <w:bookmarkStart w:name="z20176" w:id="1826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265"/>
    <w:bookmarkStart w:name="z20177" w:id="1826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266"/>
    <w:bookmarkStart w:name="z20178" w:id="1826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267"/>
    <w:bookmarkStart w:name="z20179" w:id="1826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268"/>
    <w:bookmarkStart w:name="z20180" w:id="1826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269"/>
    <w:bookmarkStart w:name="z20181" w:id="1827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270"/>
    <w:bookmarkStart w:name="z20182" w:id="1827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271"/>
    <w:bookmarkStart w:name="z20183" w:id="1827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272"/>
    <w:bookmarkStart w:name="z20184" w:id="1827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273"/>
    <w:bookmarkStart w:name="z20185" w:id="1827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274"/>
    <w:bookmarkStart w:name="z20186" w:id="1827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275"/>
    <w:bookmarkStart w:name="z20187" w:id="1827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276"/>
    <w:bookmarkStart w:name="z20188" w:id="1827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277"/>
    <w:bookmarkStart w:name="z20189" w:id="18278"/>
    <w:p>
      <w:pPr>
        <w:spacing w:after="0"/>
        <w:ind w:left="0"/>
        <w:jc w:val="both"/>
      </w:pPr>
      <w:r>
        <w:rPr>
          <w:rFonts w:ascii="Times New Roman"/>
          <w:b w:val="false"/>
          <w:i w:val="false"/>
          <w:color w:val="000000"/>
          <w:sz w:val="28"/>
        </w:rPr>
        <w:t>
      29) мыналарды:</w:t>
      </w:r>
    </w:p>
    <w:bookmarkEnd w:id="18278"/>
    <w:bookmarkStart w:name="z20190" w:id="1827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279"/>
    <w:bookmarkStart w:name="z20191" w:id="1828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280"/>
    <w:bookmarkStart w:name="z20192" w:id="1828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281"/>
    <w:bookmarkStart w:name="z20193" w:id="1828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282"/>
    <w:bookmarkStart w:name="z20194" w:id="1828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283"/>
    <w:bookmarkStart w:name="z20195" w:id="1828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284"/>
    <w:bookmarkStart w:name="z20196" w:id="1828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285"/>
    <w:bookmarkStart w:name="z20197" w:id="18286"/>
    <w:p>
      <w:pPr>
        <w:spacing w:after="0"/>
        <w:ind w:left="0"/>
        <w:jc w:val="both"/>
      </w:pPr>
      <w:r>
        <w:rPr>
          <w:rFonts w:ascii="Times New Roman"/>
          <w:b w:val="false"/>
          <w:i w:val="false"/>
          <w:color w:val="000000"/>
          <w:sz w:val="28"/>
        </w:rPr>
        <w:t>
      19. Басқарма басшысының өкілеттіктері:</w:t>
      </w:r>
    </w:p>
    <w:bookmarkEnd w:id="18286"/>
    <w:bookmarkStart w:name="z20198" w:id="1828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287"/>
    <w:bookmarkStart w:name="z20199" w:id="1828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288"/>
    <w:bookmarkStart w:name="z20200" w:id="1828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289"/>
    <w:bookmarkStart w:name="z20201" w:id="1829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290"/>
    <w:bookmarkStart w:name="z20202" w:id="1829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291"/>
    <w:bookmarkStart w:name="z20203" w:id="1829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292"/>
    <w:bookmarkStart w:name="z20204" w:id="18293"/>
    <w:p>
      <w:pPr>
        <w:spacing w:after="0"/>
        <w:ind w:left="0"/>
        <w:jc w:val="left"/>
      </w:pPr>
      <w:r>
        <w:rPr>
          <w:rFonts w:ascii="Times New Roman"/>
          <w:b/>
          <w:i w:val="false"/>
          <w:color w:val="000000"/>
        </w:rPr>
        <w:t xml:space="preserve"> 4-тарау. Басқарманың мүлкі</w:t>
      </w:r>
    </w:p>
    <w:bookmarkEnd w:id="18293"/>
    <w:bookmarkStart w:name="z20205" w:id="1829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294"/>
    <w:bookmarkStart w:name="z20206" w:id="1829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295"/>
    <w:bookmarkStart w:name="z20207" w:id="1829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296"/>
    <w:bookmarkStart w:name="z20208" w:id="1829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297"/>
    <w:bookmarkStart w:name="z20209" w:id="18298"/>
    <w:p>
      <w:pPr>
        <w:spacing w:after="0"/>
        <w:ind w:left="0"/>
        <w:jc w:val="left"/>
      </w:pPr>
      <w:r>
        <w:rPr>
          <w:rFonts w:ascii="Times New Roman"/>
          <w:b/>
          <w:i w:val="false"/>
          <w:color w:val="000000"/>
        </w:rPr>
        <w:t xml:space="preserve"> 5-тарау. Басқарманы қайта ұйымдастыру және тарату</w:t>
      </w:r>
    </w:p>
    <w:bookmarkEnd w:id="18298"/>
    <w:bookmarkStart w:name="z20210" w:id="1829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2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227-қосымша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221-қосымша</w:t>
            </w:r>
          </w:p>
        </w:tc>
      </w:tr>
    </w:tbl>
    <w:bookmarkStart w:name="z20225" w:id="18300"/>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Күршім аудандық санитариялық-эпидемиологиялық бақылау басқармасы" республикалық мемлекеттік мекемесінің ережесі</w:t>
      </w:r>
    </w:p>
    <w:bookmarkEnd w:id="18300"/>
    <w:bookmarkStart w:name="z20226" w:id="18301"/>
    <w:p>
      <w:pPr>
        <w:spacing w:after="0"/>
        <w:ind w:left="0"/>
        <w:jc w:val="left"/>
      </w:pPr>
      <w:r>
        <w:rPr>
          <w:rFonts w:ascii="Times New Roman"/>
          <w:b/>
          <w:i w:val="false"/>
          <w:color w:val="000000"/>
        </w:rPr>
        <w:t xml:space="preserve"> 1-тарау. Жалпы ережелер</w:t>
      </w:r>
    </w:p>
    <w:bookmarkEnd w:id="18301"/>
    <w:bookmarkStart w:name="z20227" w:id="18302"/>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Күршім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302"/>
    <w:bookmarkStart w:name="z20228" w:id="18303"/>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303"/>
    <w:bookmarkStart w:name="z20229" w:id="18304"/>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304"/>
    <w:bookmarkStart w:name="z20230" w:id="18305"/>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305"/>
    <w:bookmarkStart w:name="z20231" w:id="18306"/>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306"/>
    <w:bookmarkStart w:name="z20232" w:id="18307"/>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307"/>
    <w:bookmarkStart w:name="z20233" w:id="18308"/>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308"/>
    <w:bookmarkStart w:name="z20234" w:id="18309"/>
    <w:p>
      <w:pPr>
        <w:spacing w:after="0"/>
        <w:ind w:left="0"/>
        <w:jc w:val="both"/>
      </w:pPr>
      <w:r>
        <w:rPr>
          <w:rFonts w:ascii="Times New Roman"/>
          <w:b w:val="false"/>
          <w:i w:val="false"/>
          <w:color w:val="000000"/>
          <w:sz w:val="28"/>
        </w:rPr>
        <w:t>
      8. Заңды тұлғаның орналасқан жері – индекс 071200, Қазақстан Республикасы, Шығыс Қазақстан облысы, Күршім ауданы, Күршім ауылдық округі, Күршім ауылы, Исабеков көшесі, 28 үй.</w:t>
      </w:r>
    </w:p>
    <w:bookmarkEnd w:id="18309"/>
    <w:bookmarkStart w:name="z20235" w:id="18310"/>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Күршім аудандық санитариялық-эпидемиологиялық бақылау басқармасы" республикалық мемлекеттік мекемесі.</w:t>
      </w:r>
    </w:p>
    <w:bookmarkEnd w:id="18310"/>
    <w:bookmarkStart w:name="z20236" w:id="18311"/>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311"/>
    <w:bookmarkStart w:name="z20237" w:id="18312"/>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312"/>
    <w:bookmarkStart w:name="z20238" w:id="18313"/>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313"/>
    <w:bookmarkStart w:name="z20239" w:id="18314"/>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314"/>
    <w:bookmarkStart w:name="z20240" w:id="18315"/>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315"/>
    <w:bookmarkStart w:name="z20241" w:id="18316"/>
    <w:p>
      <w:pPr>
        <w:spacing w:after="0"/>
        <w:ind w:left="0"/>
        <w:jc w:val="both"/>
      </w:pPr>
      <w:r>
        <w:rPr>
          <w:rFonts w:ascii="Times New Roman"/>
          <w:b w:val="false"/>
          <w:i w:val="false"/>
          <w:color w:val="000000"/>
          <w:sz w:val="28"/>
        </w:rPr>
        <w:t>
      13. Міндеттері:</w:t>
      </w:r>
    </w:p>
    <w:bookmarkEnd w:id="18316"/>
    <w:bookmarkStart w:name="z20242" w:id="18317"/>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317"/>
    <w:bookmarkStart w:name="z20243" w:id="18318"/>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318"/>
    <w:bookmarkStart w:name="z20244" w:id="18319"/>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319"/>
    <w:bookmarkStart w:name="z20245" w:id="18320"/>
    <w:p>
      <w:pPr>
        <w:spacing w:after="0"/>
        <w:ind w:left="0"/>
        <w:jc w:val="both"/>
      </w:pPr>
      <w:r>
        <w:rPr>
          <w:rFonts w:ascii="Times New Roman"/>
          <w:b w:val="false"/>
          <w:i w:val="false"/>
          <w:color w:val="000000"/>
          <w:sz w:val="28"/>
        </w:rPr>
        <w:t>
      14. Құқықтары мен міндеттері:</w:t>
      </w:r>
    </w:p>
    <w:bookmarkEnd w:id="18320"/>
    <w:bookmarkStart w:name="z20246" w:id="18321"/>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321"/>
    <w:bookmarkStart w:name="z20247" w:id="18322"/>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322"/>
    <w:bookmarkStart w:name="z20248" w:id="18323"/>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323"/>
    <w:bookmarkStart w:name="z20249" w:id="18324"/>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324"/>
    <w:bookmarkStart w:name="z20250" w:id="18325"/>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325"/>
    <w:bookmarkStart w:name="z20251" w:id="18326"/>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326"/>
    <w:bookmarkStart w:name="z20252" w:id="18327"/>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327"/>
    <w:bookmarkStart w:name="z20253" w:id="18328"/>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328"/>
    <w:bookmarkStart w:name="z20254" w:id="18329"/>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329"/>
    <w:bookmarkStart w:name="z20255" w:id="18330"/>
    <w:p>
      <w:pPr>
        <w:spacing w:after="0"/>
        <w:ind w:left="0"/>
        <w:jc w:val="both"/>
      </w:pPr>
      <w:r>
        <w:rPr>
          <w:rFonts w:ascii="Times New Roman"/>
          <w:b w:val="false"/>
          <w:i w:val="false"/>
          <w:color w:val="000000"/>
          <w:sz w:val="28"/>
        </w:rPr>
        <w:t>
      15. Функциялары:</w:t>
      </w:r>
    </w:p>
    <w:bookmarkEnd w:id="18330"/>
    <w:bookmarkStart w:name="z20256" w:id="18331"/>
    <w:p>
      <w:pPr>
        <w:spacing w:after="0"/>
        <w:ind w:left="0"/>
        <w:jc w:val="both"/>
      </w:pPr>
      <w:r>
        <w:rPr>
          <w:rFonts w:ascii="Times New Roman"/>
          <w:b w:val="false"/>
          <w:i w:val="false"/>
          <w:color w:val="000000"/>
          <w:sz w:val="28"/>
        </w:rPr>
        <w:t>
      1) реттелетін салада мемлекеттік саясатты іске асыру;</w:t>
      </w:r>
    </w:p>
    <w:bookmarkEnd w:id="18331"/>
    <w:bookmarkStart w:name="z20257" w:id="18332"/>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332"/>
    <w:bookmarkStart w:name="z20258" w:id="18333"/>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333"/>
    <w:bookmarkStart w:name="z20259" w:id="18334"/>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334"/>
    <w:bookmarkStart w:name="z20260" w:id="18335"/>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335"/>
    <w:bookmarkStart w:name="z20261" w:id="18336"/>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336"/>
    <w:bookmarkStart w:name="z20262" w:id="18337"/>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337"/>
    <w:bookmarkStart w:name="z20263" w:id="18338"/>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338"/>
    <w:bookmarkStart w:name="z20264" w:id="18339"/>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339"/>
    <w:bookmarkStart w:name="z20265" w:id="18340"/>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340"/>
    <w:bookmarkStart w:name="z20266" w:id="18341"/>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341"/>
    <w:bookmarkStart w:name="z20267" w:id="18342"/>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8342"/>
    <w:bookmarkStart w:name="z20268" w:id="18343"/>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343"/>
    <w:bookmarkStart w:name="z20269" w:id="18344"/>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344"/>
    <w:bookmarkStart w:name="z20270" w:id="18345"/>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345"/>
    <w:bookmarkStart w:name="z20271" w:id="18346"/>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346"/>
    <w:bookmarkStart w:name="z20272" w:id="18347"/>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347"/>
    <w:bookmarkStart w:name="z20273" w:id="18348"/>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348"/>
    <w:bookmarkStart w:name="z20274" w:id="18349"/>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349"/>
    <w:bookmarkStart w:name="z20275" w:id="18350"/>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350"/>
    <w:bookmarkStart w:name="z20276" w:id="18351"/>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351"/>
    <w:bookmarkStart w:name="z20277" w:id="18352"/>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352"/>
    <w:bookmarkStart w:name="z20278" w:id="18353"/>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353"/>
    <w:bookmarkStart w:name="z20279" w:id="18354"/>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354"/>
    <w:bookmarkStart w:name="z20280" w:id="18355"/>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355"/>
    <w:bookmarkStart w:name="z20281" w:id="18356"/>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356"/>
    <w:bookmarkStart w:name="z20282" w:id="18357"/>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357"/>
    <w:bookmarkStart w:name="z20283" w:id="18358"/>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358"/>
    <w:bookmarkStart w:name="z20284" w:id="18359"/>
    <w:p>
      <w:pPr>
        <w:spacing w:after="0"/>
        <w:ind w:left="0"/>
        <w:jc w:val="both"/>
      </w:pPr>
      <w:r>
        <w:rPr>
          <w:rFonts w:ascii="Times New Roman"/>
          <w:b w:val="false"/>
          <w:i w:val="false"/>
          <w:color w:val="000000"/>
          <w:sz w:val="28"/>
        </w:rPr>
        <w:t>
      29) мыналарды:</w:t>
      </w:r>
    </w:p>
    <w:bookmarkEnd w:id="18359"/>
    <w:bookmarkStart w:name="z20285" w:id="18360"/>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360"/>
    <w:bookmarkStart w:name="z20286" w:id="18361"/>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361"/>
    <w:bookmarkStart w:name="z20287" w:id="18362"/>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362"/>
    <w:bookmarkStart w:name="z20288" w:id="18363"/>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363"/>
    <w:bookmarkStart w:name="z20289" w:id="18364"/>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364"/>
    <w:bookmarkStart w:name="z20290" w:id="18365"/>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365"/>
    <w:bookmarkStart w:name="z20291" w:id="18366"/>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366"/>
    <w:bookmarkStart w:name="z20292" w:id="18367"/>
    <w:p>
      <w:pPr>
        <w:spacing w:after="0"/>
        <w:ind w:left="0"/>
        <w:jc w:val="both"/>
      </w:pPr>
      <w:r>
        <w:rPr>
          <w:rFonts w:ascii="Times New Roman"/>
          <w:b w:val="false"/>
          <w:i w:val="false"/>
          <w:color w:val="000000"/>
          <w:sz w:val="28"/>
        </w:rPr>
        <w:t>
      19. Басқарма басшысының өкілеттіктері:</w:t>
      </w:r>
    </w:p>
    <w:bookmarkEnd w:id="18367"/>
    <w:bookmarkStart w:name="z20293" w:id="18368"/>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368"/>
    <w:bookmarkStart w:name="z20294" w:id="18369"/>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369"/>
    <w:bookmarkStart w:name="z20295" w:id="18370"/>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370"/>
    <w:bookmarkStart w:name="z20296" w:id="18371"/>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371"/>
    <w:bookmarkStart w:name="z20297" w:id="18372"/>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372"/>
    <w:bookmarkStart w:name="z20298" w:id="18373"/>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373"/>
    <w:bookmarkStart w:name="z20299" w:id="18374"/>
    <w:p>
      <w:pPr>
        <w:spacing w:after="0"/>
        <w:ind w:left="0"/>
        <w:jc w:val="left"/>
      </w:pPr>
      <w:r>
        <w:rPr>
          <w:rFonts w:ascii="Times New Roman"/>
          <w:b/>
          <w:i w:val="false"/>
          <w:color w:val="000000"/>
        </w:rPr>
        <w:t xml:space="preserve"> 4-тарау. Басқарманың мүлкі</w:t>
      </w:r>
    </w:p>
    <w:bookmarkEnd w:id="18374"/>
    <w:bookmarkStart w:name="z20300" w:id="18375"/>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375"/>
    <w:bookmarkStart w:name="z20301" w:id="18376"/>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376"/>
    <w:bookmarkStart w:name="z20302" w:id="18377"/>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377"/>
    <w:bookmarkStart w:name="z20303" w:id="18378"/>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378"/>
    <w:bookmarkStart w:name="z20304" w:id="18379"/>
    <w:p>
      <w:pPr>
        <w:spacing w:after="0"/>
        <w:ind w:left="0"/>
        <w:jc w:val="left"/>
      </w:pPr>
      <w:r>
        <w:rPr>
          <w:rFonts w:ascii="Times New Roman"/>
          <w:b/>
          <w:i w:val="false"/>
          <w:color w:val="000000"/>
        </w:rPr>
        <w:t xml:space="preserve"> 5-тарау. Басқарманы қайта ұйымдастыру және тарату</w:t>
      </w:r>
    </w:p>
    <w:bookmarkEnd w:id="18379"/>
    <w:bookmarkStart w:name="z20305" w:id="18380"/>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3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228-қосымша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222-қосымша</w:t>
            </w:r>
          </w:p>
        </w:tc>
      </w:tr>
    </w:tbl>
    <w:bookmarkStart w:name="z20320" w:id="18381"/>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Өскемен қалалық санитариялық-эпидемиологиялық бақылау басқармасы" республикалық мемлекеттік мекемесінің ережесі</w:t>
      </w:r>
    </w:p>
    <w:bookmarkEnd w:id="18381"/>
    <w:bookmarkStart w:name="z20321" w:id="18382"/>
    <w:p>
      <w:pPr>
        <w:spacing w:after="0"/>
        <w:ind w:left="0"/>
        <w:jc w:val="left"/>
      </w:pPr>
      <w:r>
        <w:rPr>
          <w:rFonts w:ascii="Times New Roman"/>
          <w:b/>
          <w:i w:val="false"/>
          <w:color w:val="000000"/>
        </w:rPr>
        <w:t xml:space="preserve"> 1-тарау. Жалпы ережелер</w:t>
      </w:r>
    </w:p>
    <w:bookmarkEnd w:id="18382"/>
    <w:bookmarkStart w:name="z20322" w:id="18383"/>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Өскемен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383"/>
    <w:bookmarkStart w:name="z20323" w:id="18384"/>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384"/>
    <w:bookmarkStart w:name="z20324" w:id="18385"/>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385"/>
    <w:bookmarkStart w:name="z20325" w:id="18386"/>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386"/>
    <w:bookmarkStart w:name="z20326" w:id="18387"/>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387"/>
    <w:bookmarkStart w:name="z20327" w:id="18388"/>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388"/>
    <w:bookmarkStart w:name="z20328" w:id="18389"/>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389"/>
    <w:bookmarkStart w:name="z20329" w:id="18390"/>
    <w:p>
      <w:pPr>
        <w:spacing w:after="0"/>
        <w:ind w:left="0"/>
        <w:jc w:val="both"/>
      </w:pPr>
      <w:r>
        <w:rPr>
          <w:rFonts w:ascii="Times New Roman"/>
          <w:b w:val="false"/>
          <w:i w:val="false"/>
          <w:color w:val="000000"/>
          <w:sz w:val="28"/>
        </w:rPr>
        <w:t>
      8. Заңды тұлғаның орналасқан жері – индекс 070002, Қазақстан Республикасы, Шығыс Қазақстан облысы, Өскемен қаласы, 30-шы Гвардиялық дивизия көшесі, 22.</w:t>
      </w:r>
    </w:p>
    <w:bookmarkEnd w:id="18390"/>
    <w:bookmarkStart w:name="z20330" w:id="18391"/>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Өскемен қалалық санитариялық-эпидемиологиялық бақылау басқармасы" республикалық мемлекеттік мекемесі.</w:t>
      </w:r>
    </w:p>
    <w:bookmarkEnd w:id="18391"/>
    <w:bookmarkStart w:name="z20331" w:id="18392"/>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392"/>
    <w:bookmarkStart w:name="z20332" w:id="18393"/>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393"/>
    <w:bookmarkStart w:name="z20333" w:id="18394"/>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394"/>
    <w:bookmarkStart w:name="z20334" w:id="18395"/>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395"/>
    <w:bookmarkStart w:name="z20335" w:id="18396"/>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396"/>
    <w:bookmarkStart w:name="z20336" w:id="18397"/>
    <w:p>
      <w:pPr>
        <w:spacing w:after="0"/>
        <w:ind w:left="0"/>
        <w:jc w:val="both"/>
      </w:pPr>
      <w:r>
        <w:rPr>
          <w:rFonts w:ascii="Times New Roman"/>
          <w:b w:val="false"/>
          <w:i w:val="false"/>
          <w:color w:val="000000"/>
          <w:sz w:val="28"/>
        </w:rPr>
        <w:t>
      13. Міндеттері:</w:t>
      </w:r>
    </w:p>
    <w:bookmarkEnd w:id="18397"/>
    <w:bookmarkStart w:name="z20337" w:id="18398"/>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398"/>
    <w:bookmarkStart w:name="z20338" w:id="18399"/>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399"/>
    <w:bookmarkStart w:name="z20339" w:id="18400"/>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400"/>
    <w:bookmarkStart w:name="z20340" w:id="18401"/>
    <w:p>
      <w:pPr>
        <w:spacing w:after="0"/>
        <w:ind w:left="0"/>
        <w:jc w:val="both"/>
      </w:pPr>
      <w:r>
        <w:rPr>
          <w:rFonts w:ascii="Times New Roman"/>
          <w:b w:val="false"/>
          <w:i w:val="false"/>
          <w:color w:val="000000"/>
          <w:sz w:val="28"/>
        </w:rPr>
        <w:t>
      14. Құқықтары мен міндеттері:</w:t>
      </w:r>
    </w:p>
    <w:bookmarkEnd w:id="18401"/>
    <w:bookmarkStart w:name="z20341" w:id="18402"/>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402"/>
    <w:bookmarkStart w:name="z20342" w:id="18403"/>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403"/>
    <w:bookmarkStart w:name="z20343" w:id="18404"/>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404"/>
    <w:bookmarkStart w:name="z20344" w:id="18405"/>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405"/>
    <w:bookmarkStart w:name="z20345" w:id="18406"/>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406"/>
    <w:bookmarkStart w:name="z20346" w:id="18407"/>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407"/>
    <w:bookmarkStart w:name="z20347" w:id="18408"/>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408"/>
    <w:bookmarkStart w:name="z20348" w:id="18409"/>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409"/>
    <w:bookmarkStart w:name="z20349" w:id="18410"/>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410"/>
    <w:bookmarkStart w:name="z20350" w:id="18411"/>
    <w:p>
      <w:pPr>
        <w:spacing w:after="0"/>
        <w:ind w:left="0"/>
        <w:jc w:val="both"/>
      </w:pPr>
      <w:r>
        <w:rPr>
          <w:rFonts w:ascii="Times New Roman"/>
          <w:b w:val="false"/>
          <w:i w:val="false"/>
          <w:color w:val="000000"/>
          <w:sz w:val="28"/>
        </w:rPr>
        <w:t>
      15. Функциялары:</w:t>
      </w:r>
    </w:p>
    <w:bookmarkEnd w:id="18411"/>
    <w:bookmarkStart w:name="z20351" w:id="18412"/>
    <w:p>
      <w:pPr>
        <w:spacing w:after="0"/>
        <w:ind w:left="0"/>
        <w:jc w:val="both"/>
      </w:pPr>
      <w:r>
        <w:rPr>
          <w:rFonts w:ascii="Times New Roman"/>
          <w:b w:val="false"/>
          <w:i w:val="false"/>
          <w:color w:val="000000"/>
          <w:sz w:val="28"/>
        </w:rPr>
        <w:t>
      1) реттелетін салада мемлекеттік саясатты іске асыру;</w:t>
      </w:r>
    </w:p>
    <w:bookmarkEnd w:id="18412"/>
    <w:bookmarkStart w:name="z20352" w:id="18413"/>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413"/>
    <w:bookmarkStart w:name="z20353" w:id="18414"/>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414"/>
    <w:bookmarkStart w:name="z20354" w:id="18415"/>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415"/>
    <w:bookmarkStart w:name="z20355" w:id="18416"/>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416"/>
    <w:bookmarkStart w:name="z20356" w:id="18417"/>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417"/>
    <w:bookmarkStart w:name="z20357" w:id="18418"/>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418"/>
    <w:bookmarkStart w:name="z20358" w:id="18419"/>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419"/>
    <w:bookmarkStart w:name="z20359" w:id="18420"/>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420"/>
    <w:bookmarkStart w:name="z20360" w:id="18421"/>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421"/>
    <w:bookmarkStart w:name="z20361" w:id="18422"/>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422"/>
    <w:bookmarkStart w:name="z20362" w:id="18423"/>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8423"/>
    <w:bookmarkStart w:name="z20363" w:id="18424"/>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424"/>
    <w:bookmarkStart w:name="z20364" w:id="18425"/>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425"/>
    <w:bookmarkStart w:name="z20365" w:id="18426"/>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426"/>
    <w:bookmarkStart w:name="z20366" w:id="18427"/>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427"/>
    <w:bookmarkStart w:name="z20367" w:id="18428"/>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428"/>
    <w:bookmarkStart w:name="z20368" w:id="18429"/>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429"/>
    <w:bookmarkStart w:name="z20369" w:id="18430"/>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430"/>
    <w:bookmarkStart w:name="z20370" w:id="18431"/>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431"/>
    <w:bookmarkStart w:name="z20371" w:id="18432"/>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432"/>
    <w:bookmarkStart w:name="z20372" w:id="18433"/>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433"/>
    <w:bookmarkStart w:name="z20373" w:id="18434"/>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434"/>
    <w:bookmarkStart w:name="z20374" w:id="18435"/>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435"/>
    <w:bookmarkStart w:name="z20375" w:id="18436"/>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436"/>
    <w:bookmarkStart w:name="z20376" w:id="18437"/>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437"/>
    <w:bookmarkStart w:name="z20377" w:id="18438"/>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438"/>
    <w:bookmarkStart w:name="z20378" w:id="18439"/>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439"/>
    <w:bookmarkStart w:name="z20379" w:id="18440"/>
    <w:p>
      <w:pPr>
        <w:spacing w:after="0"/>
        <w:ind w:left="0"/>
        <w:jc w:val="both"/>
      </w:pPr>
      <w:r>
        <w:rPr>
          <w:rFonts w:ascii="Times New Roman"/>
          <w:b w:val="false"/>
          <w:i w:val="false"/>
          <w:color w:val="000000"/>
          <w:sz w:val="28"/>
        </w:rPr>
        <w:t>
      29) мыналарды:</w:t>
      </w:r>
    </w:p>
    <w:bookmarkEnd w:id="18440"/>
    <w:bookmarkStart w:name="z20380" w:id="18441"/>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441"/>
    <w:bookmarkStart w:name="z20381" w:id="18442"/>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442"/>
    <w:bookmarkStart w:name="z20382" w:id="18443"/>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443"/>
    <w:bookmarkStart w:name="z20383" w:id="18444"/>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444"/>
    <w:bookmarkStart w:name="z20384" w:id="18445"/>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445"/>
    <w:bookmarkStart w:name="z20385" w:id="18446"/>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446"/>
    <w:bookmarkStart w:name="z20386" w:id="18447"/>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447"/>
    <w:bookmarkStart w:name="z20387" w:id="18448"/>
    <w:p>
      <w:pPr>
        <w:spacing w:after="0"/>
        <w:ind w:left="0"/>
        <w:jc w:val="both"/>
      </w:pPr>
      <w:r>
        <w:rPr>
          <w:rFonts w:ascii="Times New Roman"/>
          <w:b w:val="false"/>
          <w:i w:val="false"/>
          <w:color w:val="000000"/>
          <w:sz w:val="28"/>
        </w:rPr>
        <w:t>
      19. Басқарма басшысының өкілеттіктері:</w:t>
      </w:r>
    </w:p>
    <w:bookmarkEnd w:id="18448"/>
    <w:bookmarkStart w:name="z20388" w:id="18449"/>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449"/>
    <w:bookmarkStart w:name="z20389" w:id="18450"/>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450"/>
    <w:bookmarkStart w:name="z20390" w:id="18451"/>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451"/>
    <w:bookmarkStart w:name="z20391" w:id="18452"/>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452"/>
    <w:bookmarkStart w:name="z20392" w:id="18453"/>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453"/>
    <w:bookmarkStart w:name="z20393" w:id="18454"/>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454"/>
    <w:bookmarkStart w:name="z20394" w:id="18455"/>
    <w:p>
      <w:pPr>
        <w:spacing w:after="0"/>
        <w:ind w:left="0"/>
        <w:jc w:val="left"/>
      </w:pPr>
      <w:r>
        <w:rPr>
          <w:rFonts w:ascii="Times New Roman"/>
          <w:b/>
          <w:i w:val="false"/>
          <w:color w:val="000000"/>
        </w:rPr>
        <w:t xml:space="preserve"> 4-тарау. Басқарманың мүлкі</w:t>
      </w:r>
    </w:p>
    <w:bookmarkEnd w:id="18455"/>
    <w:bookmarkStart w:name="z20395" w:id="18456"/>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456"/>
    <w:bookmarkStart w:name="z20396" w:id="18457"/>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457"/>
    <w:bookmarkStart w:name="z20397" w:id="18458"/>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458"/>
    <w:bookmarkStart w:name="z20398" w:id="18459"/>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459"/>
    <w:bookmarkStart w:name="z20399" w:id="18460"/>
    <w:p>
      <w:pPr>
        <w:spacing w:after="0"/>
        <w:ind w:left="0"/>
        <w:jc w:val="left"/>
      </w:pPr>
      <w:r>
        <w:rPr>
          <w:rFonts w:ascii="Times New Roman"/>
          <w:b/>
          <w:i w:val="false"/>
          <w:color w:val="000000"/>
        </w:rPr>
        <w:t xml:space="preserve"> 5-тарау. Басқарманы қайта ұйымдастыру және тарату</w:t>
      </w:r>
    </w:p>
    <w:bookmarkEnd w:id="18460"/>
    <w:bookmarkStart w:name="z20400" w:id="18461"/>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4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229-қосымша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223-қосымша</w:t>
            </w:r>
          </w:p>
        </w:tc>
      </w:tr>
    </w:tbl>
    <w:bookmarkStart w:name="z20415" w:id="18462"/>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Риддер қалалық санитариялық-эпидемиологиялық бақылау басқармасы" республикалық мемлекеттік мекемесінің ережесі</w:t>
      </w:r>
    </w:p>
    <w:bookmarkEnd w:id="18462"/>
    <w:bookmarkStart w:name="z20416" w:id="18463"/>
    <w:p>
      <w:pPr>
        <w:spacing w:after="0"/>
        <w:ind w:left="0"/>
        <w:jc w:val="left"/>
      </w:pPr>
      <w:r>
        <w:rPr>
          <w:rFonts w:ascii="Times New Roman"/>
          <w:b/>
          <w:i w:val="false"/>
          <w:color w:val="000000"/>
        </w:rPr>
        <w:t xml:space="preserve"> 1-тарау. Жалпы ережелер</w:t>
      </w:r>
    </w:p>
    <w:bookmarkEnd w:id="18463"/>
    <w:bookmarkStart w:name="z20417" w:id="18464"/>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Риддер қалалық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464"/>
    <w:bookmarkStart w:name="z20418" w:id="18465"/>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465"/>
    <w:bookmarkStart w:name="z20419" w:id="18466"/>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466"/>
    <w:bookmarkStart w:name="z20420" w:id="18467"/>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467"/>
    <w:bookmarkStart w:name="z20421" w:id="18468"/>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468"/>
    <w:bookmarkStart w:name="z20422" w:id="18469"/>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469"/>
    <w:bookmarkStart w:name="z20423" w:id="18470"/>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470"/>
    <w:bookmarkStart w:name="z20424" w:id="18471"/>
    <w:p>
      <w:pPr>
        <w:spacing w:after="0"/>
        <w:ind w:left="0"/>
        <w:jc w:val="both"/>
      </w:pPr>
      <w:r>
        <w:rPr>
          <w:rFonts w:ascii="Times New Roman"/>
          <w:b w:val="false"/>
          <w:i w:val="false"/>
          <w:color w:val="000000"/>
          <w:sz w:val="28"/>
        </w:rPr>
        <w:t>
      8. Заңды тұлғаның орналасқан жері – индекс 071303, Қазақстан Республикасы, Шығыс Қазақстан облысы, Риддер қаласы, Безголосов көшесі, 5 ғимарат, 1 т.е.б.</w:t>
      </w:r>
    </w:p>
    <w:bookmarkEnd w:id="18471"/>
    <w:bookmarkStart w:name="z20425" w:id="18472"/>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Риддер қалалық санитариялық-эпидемиологиялық бақылау басқармасы" республикалық мемлекеттік мекемесі.</w:t>
      </w:r>
    </w:p>
    <w:bookmarkEnd w:id="18472"/>
    <w:bookmarkStart w:name="z20426" w:id="18473"/>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473"/>
    <w:bookmarkStart w:name="z20427" w:id="18474"/>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474"/>
    <w:bookmarkStart w:name="z20428" w:id="18475"/>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475"/>
    <w:bookmarkStart w:name="z20429" w:id="18476"/>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476"/>
    <w:bookmarkStart w:name="z20430" w:id="18477"/>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477"/>
    <w:bookmarkStart w:name="z20431" w:id="18478"/>
    <w:p>
      <w:pPr>
        <w:spacing w:after="0"/>
        <w:ind w:left="0"/>
        <w:jc w:val="both"/>
      </w:pPr>
      <w:r>
        <w:rPr>
          <w:rFonts w:ascii="Times New Roman"/>
          <w:b w:val="false"/>
          <w:i w:val="false"/>
          <w:color w:val="000000"/>
          <w:sz w:val="28"/>
        </w:rPr>
        <w:t>
      13. Міндеттері:</w:t>
      </w:r>
    </w:p>
    <w:bookmarkEnd w:id="18478"/>
    <w:bookmarkStart w:name="z20432" w:id="18479"/>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479"/>
    <w:bookmarkStart w:name="z20433" w:id="18480"/>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480"/>
    <w:bookmarkStart w:name="z20434" w:id="18481"/>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481"/>
    <w:bookmarkStart w:name="z20435" w:id="18482"/>
    <w:p>
      <w:pPr>
        <w:spacing w:after="0"/>
        <w:ind w:left="0"/>
        <w:jc w:val="both"/>
      </w:pPr>
      <w:r>
        <w:rPr>
          <w:rFonts w:ascii="Times New Roman"/>
          <w:b w:val="false"/>
          <w:i w:val="false"/>
          <w:color w:val="000000"/>
          <w:sz w:val="28"/>
        </w:rPr>
        <w:t>
      14. Құқықтары мен міндеттері:</w:t>
      </w:r>
    </w:p>
    <w:bookmarkEnd w:id="18482"/>
    <w:bookmarkStart w:name="z20436" w:id="18483"/>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483"/>
    <w:bookmarkStart w:name="z20437" w:id="18484"/>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484"/>
    <w:bookmarkStart w:name="z20438" w:id="18485"/>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485"/>
    <w:bookmarkStart w:name="z20439" w:id="18486"/>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486"/>
    <w:bookmarkStart w:name="z20440" w:id="18487"/>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487"/>
    <w:bookmarkStart w:name="z20441" w:id="18488"/>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488"/>
    <w:bookmarkStart w:name="z20442" w:id="18489"/>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489"/>
    <w:bookmarkStart w:name="z20443" w:id="18490"/>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490"/>
    <w:bookmarkStart w:name="z20444" w:id="18491"/>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491"/>
    <w:bookmarkStart w:name="z20445" w:id="18492"/>
    <w:p>
      <w:pPr>
        <w:spacing w:after="0"/>
        <w:ind w:left="0"/>
        <w:jc w:val="both"/>
      </w:pPr>
      <w:r>
        <w:rPr>
          <w:rFonts w:ascii="Times New Roman"/>
          <w:b w:val="false"/>
          <w:i w:val="false"/>
          <w:color w:val="000000"/>
          <w:sz w:val="28"/>
        </w:rPr>
        <w:t>
      15. Функциялары:</w:t>
      </w:r>
    </w:p>
    <w:bookmarkEnd w:id="18492"/>
    <w:bookmarkStart w:name="z20446" w:id="18493"/>
    <w:p>
      <w:pPr>
        <w:spacing w:after="0"/>
        <w:ind w:left="0"/>
        <w:jc w:val="both"/>
      </w:pPr>
      <w:r>
        <w:rPr>
          <w:rFonts w:ascii="Times New Roman"/>
          <w:b w:val="false"/>
          <w:i w:val="false"/>
          <w:color w:val="000000"/>
          <w:sz w:val="28"/>
        </w:rPr>
        <w:t>
      1) реттелетін салада мемлекеттік саясатты іске асыру;</w:t>
      </w:r>
    </w:p>
    <w:bookmarkEnd w:id="18493"/>
    <w:bookmarkStart w:name="z20447" w:id="18494"/>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494"/>
    <w:bookmarkStart w:name="z20448" w:id="18495"/>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495"/>
    <w:bookmarkStart w:name="z20449" w:id="18496"/>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496"/>
    <w:bookmarkStart w:name="z20450" w:id="18497"/>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497"/>
    <w:bookmarkStart w:name="z20451" w:id="18498"/>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498"/>
    <w:bookmarkStart w:name="z20452" w:id="18499"/>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499"/>
    <w:bookmarkStart w:name="z20453" w:id="18500"/>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500"/>
    <w:bookmarkStart w:name="z20454" w:id="18501"/>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501"/>
    <w:bookmarkStart w:name="z20455" w:id="18502"/>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502"/>
    <w:bookmarkStart w:name="z20456" w:id="18503"/>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503"/>
    <w:bookmarkStart w:name="z20457" w:id="18504"/>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8504"/>
    <w:bookmarkStart w:name="z20458" w:id="18505"/>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505"/>
    <w:bookmarkStart w:name="z20459" w:id="18506"/>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506"/>
    <w:bookmarkStart w:name="z20460" w:id="18507"/>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507"/>
    <w:bookmarkStart w:name="z20461" w:id="18508"/>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508"/>
    <w:bookmarkStart w:name="z20462" w:id="18509"/>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509"/>
    <w:bookmarkStart w:name="z20463" w:id="18510"/>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510"/>
    <w:bookmarkStart w:name="z20464" w:id="18511"/>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511"/>
    <w:bookmarkStart w:name="z20465" w:id="18512"/>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512"/>
    <w:bookmarkStart w:name="z20466" w:id="18513"/>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513"/>
    <w:bookmarkStart w:name="z20467" w:id="18514"/>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514"/>
    <w:bookmarkStart w:name="z20468" w:id="18515"/>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515"/>
    <w:bookmarkStart w:name="z20469" w:id="18516"/>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516"/>
    <w:bookmarkStart w:name="z20470" w:id="18517"/>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517"/>
    <w:bookmarkStart w:name="z20471" w:id="18518"/>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518"/>
    <w:bookmarkStart w:name="z20472" w:id="18519"/>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519"/>
    <w:bookmarkStart w:name="z20473" w:id="18520"/>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520"/>
    <w:bookmarkStart w:name="z20474" w:id="18521"/>
    <w:p>
      <w:pPr>
        <w:spacing w:after="0"/>
        <w:ind w:left="0"/>
        <w:jc w:val="both"/>
      </w:pPr>
      <w:r>
        <w:rPr>
          <w:rFonts w:ascii="Times New Roman"/>
          <w:b w:val="false"/>
          <w:i w:val="false"/>
          <w:color w:val="000000"/>
          <w:sz w:val="28"/>
        </w:rPr>
        <w:t>
      29) мыналарды:</w:t>
      </w:r>
    </w:p>
    <w:bookmarkEnd w:id="18521"/>
    <w:bookmarkStart w:name="z20475" w:id="18522"/>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522"/>
    <w:bookmarkStart w:name="z20476" w:id="18523"/>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523"/>
    <w:bookmarkStart w:name="z20477" w:id="18524"/>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524"/>
    <w:bookmarkStart w:name="z20478" w:id="18525"/>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525"/>
    <w:bookmarkStart w:name="z20479" w:id="18526"/>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526"/>
    <w:bookmarkStart w:name="z20480" w:id="18527"/>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527"/>
    <w:bookmarkStart w:name="z20481" w:id="18528"/>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528"/>
    <w:bookmarkStart w:name="z20482" w:id="18529"/>
    <w:p>
      <w:pPr>
        <w:spacing w:after="0"/>
        <w:ind w:left="0"/>
        <w:jc w:val="both"/>
      </w:pPr>
      <w:r>
        <w:rPr>
          <w:rFonts w:ascii="Times New Roman"/>
          <w:b w:val="false"/>
          <w:i w:val="false"/>
          <w:color w:val="000000"/>
          <w:sz w:val="28"/>
        </w:rPr>
        <w:t>
      19. Басқарма басшысының өкілеттіктері:</w:t>
      </w:r>
    </w:p>
    <w:bookmarkEnd w:id="18529"/>
    <w:bookmarkStart w:name="z20483" w:id="18530"/>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530"/>
    <w:bookmarkStart w:name="z20484" w:id="18531"/>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531"/>
    <w:bookmarkStart w:name="z20485" w:id="18532"/>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532"/>
    <w:bookmarkStart w:name="z20486" w:id="18533"/>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533"/>
    <w:bookmarkStart w:name="z20487" w:id="18534"/>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534"/>
    <w:bookmarkStart w:name="z20488" w:id="18535"/>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535"/>
    <w:bookmarkStart w:name="z20489" w:id="18536"/>
    <w:p>
      <w:pPr>
        <w:spacing w:after="0"/>
        <w:ind w:left="0"/>
        <w:jc w:val="left"/>
      </w:pPr>
      <w:r>
        <w:rPr>
          <w:rFonts w:ascii="Times New Roman"/>
          <w:b/>
          <w:i w:val="false"/>
          <w:color w:val="000000"/>
        </w:rPr>
        <w:t xml:space="preserve"> 4-тарау. Басқарманың мүлкі</w:t>
      </w:r>
    </w:p>
    <w:bookmarkEnd w:id="18536"/>
    <w:bookmarkStart w:name="z20490" w:id="18537"/>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537"/>
    <w:bookmarkStart w:name="z20491" w:id="18538"/>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538"/>
    <w:bookmarkStart w:name="z20492" w:id="18539"/>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539"/>
    <w:bookmarkStart w:name="z20493" w:id="18540"/>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540"/>
    <w:bookmarkStart w:name="z20494" w:id="18541"/>
    <w:p>
      <w:pPr>
        <w:spacing w:after="0"/>
        <w:ind w:left="0"/>
        <w:jc w:val="left"/>
      </w:pPr>
      <w:r>
        <w:rPr>
          <w:rFonts w:ascii="Times New Roman"/>
          <w:b/>
          <w:i w:val="false"/>
          <w:color w:val="000000"/>
        </w:rPr>
        <w:t xml:space="preserve"> 5-тарау. Басқарманы қайта ұйымдастыру және тарату</w:t>
      </w:r>
    </w:p>
    <w:bookmarkEnd w:id="18541"/>
    <w:bookmarkStart w:name="z20495" w:id="18542"/>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5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230-қосымша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225-қосымша</w:t>
            </w:r>
          </w:p>
        </w:tc>
      </w:tr>
    </w:tbl>
    <w:bookmarkStart w:name="z20510" w:id="18543"/>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Тарбағатай аудандық санитариялық-эпидемиологиялық бақылау басқармасы" республикалық мемлекеттік мекемесінің ережесі</w:t>
      </w:r>
    </w:p>
    <w:bookmarkEnd w:id="18543"/>
    <w:bookmarkStart w:name="z20511" w:id="18544"/>
    <w:p>
      <w:pPr>
        <w:spacing w:after="0"/>
        <w:ind w:left="0"/>
        <w:jc w:val="left"/>
      </w:pPr>
      <w:r>
        <w:rPr>
          <w:rFonts w:ascii="Times New Roman"/>
          <w:b/>
          <w:i w:val="false"/>
          <w:color w:val="000000"/>
        </w:rPr>
        <w:t xml:space="preserve"> 1-тарау. Жалпы ережелер</w:t>
      </w:r>
    </w:p>
    <w:bookmarkEnd w:id="18544"/>
    <w:bookmarkStart w:name="z20512" w:id="18545"/>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Тарбағатай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545"/>
    <w:bookmarkStart w:name="z20513" w:id="18546"/>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546"/>
    <w:bookmarkStart w:name="z20514" w:id="18547"/>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547"/>
    <w:bookmarkStart w:name="z20515" w:id="18548"/>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548"/>
    <w:bookmarkStart w:name="z20516" w:id="18549"/>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549"/>
    <w:bookmarkStart w:name="z20517" w:id="18550"/>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550"/>
    <w:bookmarkStart w:name="z20518" w:id="18551"/>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551"/>
    <w:bookmarkStart w:name="z20519" w:id="18552"/>
    <w:p>
      <w:pPr>
        <w:spacing w:after="0"/>
        <w:ind w:left="0"/>
        <w:jc w:val="both"/>
      </w:pPr>
      <w:r>
        <w:rPr>
          <w:rFonts w:ascii="Times New Roman"/>
          <w:b w:val="false"/>
          <w:i w:val="false"/>
          <w:color w:val="000000"/>
          <w:sz w:val="28"/>
        </w:rPr>
        <w:t>
      8. Заңды тұлғаның орналасқан жері – индекс 071501, Қазақстан Республикасы, Шығыс Қазақстан облысы, Тарбағатай ауданы, Ақжар ауылдық округі, Ақжар ауылы, А. Мұхамадиев көшесі, 1 үй.</w:t>
      </w:r>
    </w:p>
    <w:bookmarkEnd w:id="18552"/>
    <w:bookmarkStart w:name="z20520" w:id="18553"/>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Тарбағатай аудандық санитариялық-эпидемиологиялық бақылау басқармасы" республикалық мемлекеттік мекемесі.</w:t>
      </w:r>
    </w:p>
    <w:bookmarkEnd w:id="18553"/>
    <w:bookmarkStart w:name="z20521" w:id="18554"/>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554"/>
    <w:bookmarkStart w:name="z20522" w:id="18555"/>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555"/>
    <w:bookmarkStart w:name="z20523" w:id="18556"/>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556"/>
    <w:bookmarkStart w:name="z20524" w:id="18557"/>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557"/>
    <w:bookmarkStart w:name="z20525" w:id="18558"/>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558"/>
    <w:bookmarkStart w:name="z20526" w:id="18559"/>
    <w:p>
      <w:pPr>
        <w:spacing w:after="0"/>
        <w:ind w:left="0"/>
        <w:jc w:val="both"/>
      </w:pPr>
      <w:r>
        <w:rPr>
          <w:rFonts w:ascii="Times New Roman"/>
          <w:b w:val="false"/>
          <w:i w:val="false"/>
          <w:color w:val="000000"/>
          <w:sz w:val="28"/>
        </w:rPr>
        <w:t>
      13. Міндеттері:</w:t>
      </w:r>
    </w:p>
    <w:bookmarkEnd w:id="18559"/>
    <w:bookmarkStart w:name="z20527" w:id="18560"/>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560"/>
    <w:bookmarkStart w:name="z20528" w:id="18561"/>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561"/>
    <w:bookmarkStart w:name="z20529" w:id="18562"/>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562"/>
    <w:bookmarkStart w:name="z20530" w:id="18563"/>
    <w:p>
      <w:pPr>
        <w:spacing w:after="0"/>
        <w:ind w:left="0"/>
        <w:jc w:val="both"/>
      </w:pPr>
      <w:r>
        <w:rPr>
          <w:rFonts w:ascii="Times New Roman"/>
          <w:b w:val="false"/>
          <w:i w:val="false"/>
          <w:color w:val="000000"/>
          <w:sz w:val="28"/>
        </w:rPr>
        <w:t>
      14. Құқықтары мен міндеттері:</w:t>
      </w:r>
    </w:p>
    <w:bookmarkEnd w:id="18563"/>
    <w:bookmarkStart w:name="z20531" w:id="18564"/>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564"/>
    <w:bookmarkStart w:name="z20532" w:id="18565"/>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565"/>
    <w:bookmarkStart w:name="z20533" w:id="18566"/>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566"/>
    <w:bookmarkStart w:name="z20534" w:id="18567"/>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567"/>
    <w:bookmarkStart w:name="z20535" w:id="18568"/>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568"/>
    <w:bookmarkStart w:name="z20536" w:id="18569"/>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569"/>
    <w:bookmarkStart w:name="z20537" w:id="18570"/>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570"/>
    <w:bookmarkStart w:name="z20538" w:id="18571"/>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571"/>
    <w:bookmarkStart w:name="z20539" w:id="18572"/>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572"/>
    <w:bookmarkStart w:name="z20540" w:id="18573"/>
    <w:p>
      <w:pPr>
        <w:spacing w:after="0"/>
        <w:ind w:left="0"/>
        <w:jc w:val="both"/>
      </w:pPr>
      <w:r>
        <w:rPr>
          <w:rFonts w:ascii="Times New Roman"/>
          <w:b w:val="false"/>
          <w:i w:val="false"/>
          <w:color w:val="000000"/>
          <w:sz w:val="28"/>
        </w:rPr>
        <w:t>
      15. Функциялары:</w:t>
      </w:r>
    </w:p>
    <w:bookmarkEnd w:id="18573"/>
    <w:bookmarkStart w:name="z20541" w:id="18574"/>
    <w:p>
      <w:pPr>
        <w:spacing w:after="0"/>
        <w:ind w:left="0"/>
        <w:jc w:val="both"/>
      </w:pPr>
      <w:r>
        <w:rPr>
          <w:rFonts w:ascii="Times New Roman"/>
          <w:b w:val="false"/>
          <w:i w:val="false"/>
          <w:color w:val="000000"/>
          <w:sz w:val="28"/>
        </w:rPr>
        <w:t>
      1) реттелетін салада мемлекеттік саясатты іске асыру;</w:t>
      </w:r>
    </w:p>
    <w:bookmarkEnd w:id="18574"/>
    <w:bookmarkStart w:name="z20542" w:id="18575"/>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575"/>
    <w:bookmarkStart w:name="z20543" w:id="18576"/>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576"/>
    <w:bookmarkStart w:name="z20544" w:id="18577"/>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577"/>
    <w:bookmarkStart w:name="z20545" w:id="18578"/>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578"/>
    <w:bookmarkStart w:name="z20546" w:id="18579"/>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579"/>
    <w:bookmarkStart w:name="z20547" w:id="18580"/>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580"/>
    <w:bookmarkStart w:name="z20548" w:id="18581"/>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581"/>
    <w:bookmarkStart w:name="z20549" w:id="18582"/>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582"/>
    <w:bookmarkStart w:name="z20550" w:id="18583"/>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583"/>
    <w:bookmarkStart w:name="z20551" w:id="18584"/>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584"/>
    <w:bookmarkStart w:name="z20552" w:id="18585"/>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8585"/>
    <w:bookmarkStart w:name="z20553" w:id="18586"/>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586"/>
    <w:bookmarkStart w:name="z20554" w:id="18587"/>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587"/>
    <w:bookmarkStart w:name="z20555" w:id="18588"/>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588"/>
    <w:bookmarkStart w:name="z20556" w:id="18589"/>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589"/>
    <w:bookmarkStart w:name="z20557" w:id="18590"/>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590"/>
    <w:bookmarkStart w:name="z20558" w:id="18591"/>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591"/>
    <w:bookmarkStart w:name="z20559" w:id="18592"/>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592"/>
    <w:bookmarkStart w:name="z20560" w:id="18593"/>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593"/>
    <w:bookmarkStart w:name="z20561" w:id="18594"/>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594"/>
    <w:bookmarkStart w:name="z20562" w:id="18595"/>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595"/>
    <w:bookmarkStart w:name="z20563" w:id="18596"/>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596"/>
    <w:bookmarkStart w:name="z20564" w:id="18597"/>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597"/>
    <w:bookmarkStart w:name="z20565" w:id="18598"/>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598"/>
    <w:bookmarkStart w:name="z20566" w:id="18599"/>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599"/>
    <w:bookmarkStart w:name="z20567" w:id="18600"/>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600"/>
    <w:bookmarkStart w:name="z20568" w:id="18601"/>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601"/>
    <w:bookmarkStart w:name="z20569" w:id="18602"/>
    <w:p>
      <w:pPr>
        <w:spacing w:after="0"/>
        <w:ind w:left="0"/>
        <w:jc w:val="both"/>
      </w:pPr>
      <w:r>
        <w:rPr>
          <w:rFonts w:ascii="Times New Roman"/>
          <w:b w:val="false"/>
          <w:i w:val="false"/>
          <w:color w:val="000000"/>
          <w:sz w:val="28"/>
        </w:rPr>
        <w:t>
      29) мыналарды:</w:t>
      </w:r>
    </w:p>
    <w:bookmarkEnd w:id="18602"/>
    <w:bookmarkStart w:name="z20570" w:id="18603"/>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603"/>
    <w:bookmarkStart w:name="z20571" w:id="18604"/>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604"/>
    <w:bookmarkStart w:name="z20572" w:id="18605"/>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605"/>
    <w:bookmarkStart w:name="z20573" w:id="18606"/>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606"/>
    <w:bookmarkStart w:name="z20574" w:id="18607"/>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607"/>
    <w:bookmarkStart w:name="z20575" w:id="18608"/>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608"/>
    <w:bookmarkStart w:name="z20576" w:id="18609"/>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609"/>
    <w:bookmarkStart w:name="z20577" w:id="18610"/>
    <w:p>
      <w:pPr>
        <w:spacing w:after="0"/>
        <w:ind w:left="0"/>
        <w:jc w:val="both"/>
      </w:pPr>
      <w:r>
        <w:rPr>
          <w:rFonts w:ascii="Times New Roman"/>
          <w:b w:val="false"/>
          <w:i w:val="false"/>
          <w:color w:val="000000"/>
          <w:sz w:val="28"/>
        </w:rPr>
        <w:t>
      19. Басқарма басшысының өкілеттіктері:</w:t>
      </w:r>
    </w:p>
    <w:bookmarkEnd w:id="18610"/>
    <w:bookmarkStart w:name="z20578" w:id="18611"/>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611"/>
    <w:bookmarkStart w:name="z20579" w:id="18612"/>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612"/>
    <w:bookmarkStart w:name="z20580" w:id="18613"/>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613"/>
    <w:bookmarkStart w:name="z20581" w:id="18614"/>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614"/>
    <w:bookmarkStart w:name="z20582" w:id="18615"/>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615"/>
    <w:bookmarkStart w:name="z20583" w:id="18616"/>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616"/>
    <w:bookmarkStart w:name="z20584" w:id="18617"/>
    <w:p>
      <w:pPr>
        <w:spacing w:after="0"/>
        <w:ind w:left="0"/>
        <w:jc w:val="left"/>
      </w:pPr>
      <w:r>
        <w:rPr>
          <w:rFonts w:ascii="Times New Roman"/>
          <w:b/>
          <w:i w:val="false"/>
          <w:color w:val="000000"/>
        </w:rPr>
        <w:t xml:space="preserve"> 4-тарау. Басқарманың мүлкі</w:t>
      </w:r>
    </w:p>
    <w:bookmarkEnd w:id="18617"/>
    <w:bookmarkStart w:name="z20585" w:id="18618"/>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618"/>
    <w:bookmarkStart w:name="z20586" w:id="18619"/>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619"/>
    <w:bookmarkStart w:name="z20587" w:id="18620"/>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620"/>
    <w:bookmarkStart w:name="z20588" w:id="18621"/>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621"/>
    <w:bookmarkStart w:name="z20589" w:id="18622"/>
    <w:p>
      <w:pPr>
        <w:spacing w:after="0"/>
        <w:ind w:left="0"/>
        <w:jc w:val="left"/>
      </w:pPr>
      <w:r>
        <w:rPr>
          <w:rFonts w:ascii="Times New Roman"/>
          <w:b/>
          <w:i w:val="false"/>
          <w:color w:val="000000"/>
        </w:rPr>
        <w:t xml:space="preserve"> 5-тарау. Басқарманы қайта ұйымдастыру және тарату</w:t>
      </w:r>
    </w:p>
    <w:bookmarkEnd w:id="18622"/>
    <w:bookmarkStart w:name="z20590" w:id="18623"/>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6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231-қосымша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226-қосымша</w:t>
            </w:r>
          </w:p>
        </w:tc>
      </w:tr>
    </w:tbl>
    <w:bookmarkStart w:name="z20605" w:id="18624"/>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Ұлан аудандық санитариялық-эпидемиологиялық бақылау басқармасы" республикалық мемлекеттік мекемесінің ережесі</w:t>
      </w:r>
    </w:p>
    <w:bookmarkEnd w:id="18624"/>
    <w:bookmarkStart w:name="z20606" w:id="18625"/>
    <w:p>
      <w:pPr>
        <w:spacing w:after="0"/>
        <w:ind w:left="0"/>
        <w:jc w:val="left"/>
      </w:pPr>
      <w:r>
        <w:rPr>
          <w:rFonts w:ascii="Times New Roman"/>
          <w:b/>
          <w:i w:val="false"/>
          <w:color w:val="000000"/>
        </w:rPr>
        <w:t xml:space="preserve"> 1-тарау. Жалпы ережелер</w:t>
      </w:r>
    </w:p>
    <w:bookmarkEnd w:id="18625"/>
    <w:bookmarkStart w:name="z20607" w:id="18626"/>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Ұлан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626"/>
    <w:bookmarkStart w:name="z20608" w:id="18627"/>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627"/>
    <w:bookmarkStart w:name="z20609" w:id="18628"/>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628"/>
    <w:bookmarkStart w:name="z20610" w:id="18629"/>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629"/>
    <w:bookmarkStart w:name="z20611" w:id="18630"/>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630"/>
    <w:bookmarkStart w:name="z20612" w:id="18631"/>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631"/>
    <w:bookmarkStart w:name="z20613" w:id="18632"/>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632"/>
    <w:bookmarkStart w:name="z20614" w:id="18633"/>
    <w:p>
      <w:pPr>
        <w:spacing w:after="0"/>
        <w:ind w:left="0"/>
        <w:jc w:val="both"/>
      </w:pPr>
      <w:r>
        <w:rPr>
          <w:rFonts w:ascii="Times New Roman"/>
          <w:b w:val="false"/>
          <w:i w:val="false"/>
          <w:color w:val="000000"/>
          <w:sz w:val="28"/>
        </w:rPr>
        <w:t>
      8. Заңды тұлғаның орналасқан жері – индекс 071600, Қазақстан Республикасы, Шығыс Қазақстан облысы, Ұлан ауданы, Қасым Қайсенов кенті, Нұржау көшесі, 1 ғимарат.</w:t>
      </w:r>
    </w:p>
    <w:bookmarkEnd w:id="18633"/>
    <w:bookmarkStart w:name="z20615" w:id="18634"/>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Ұлан аудандық санитариялық-эпидемиологиялық бақылау басқармасы" республикалық мемлекеттік мекемесі.</w:t>
      </w:r>
    </w:p>
    <w:bookmarkEnd w:id="18634"/>
    <w:bookmarkStart w:name="z20616" w:id="18635"/>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635"/>
    <w:bookmarkStart w:name="z20617" w:id="18636"/>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636"/>
    <w:bookmarkStart w:name="z20618" w:id="18637"/>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637"/>
    <w:bookmarkStart w:name="z20619" w:id="18638"/>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638"/>
    <w:bookmarkStart w:name="z20620" w:id="18639"/>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639"/>
    <w:bookmarkStart w:name="z20621" w:id="18640"/>
    <w:p>
      <w:pPr>
        <w:spacing w:after="0"/>
        <w:ind w:left="0"/>
        <w:jc w:val="both"/>
      </w:pPr>
      <w:r>
        <w:rPr>
          <w:rFonts w:ascii="Times New Roman"/>
          <w:b w:val="false"/>
          <w:i w:val="false"/>
          <w:color w:val="000000"/>
          <w:sz w:val="28"/>
        </w:rPr>
        <w:t>
      13. Міндеттері:</w:t>
      </w:r>
    </w:p>
    <w:bookmarkEnd w:id="18640"/>
    <w:bookmarkStart w:name="z20622" w:id="18641"/>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641"/>
    <w:bookmarkStart w:name="z20623" w:id="18642"/>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642"/>
    <w:bookmarkStart w:name="z20624" w:id="18643"/>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643"/>
    <w:bookmarkStart w:name="z20625" w:id="18644"/>
    <w:p>
      <w:pPr>
        <w:spacing w:after="0"/>
        <w:ind w:left="0"/>
        <w:jc w:val="both"/>
      </w:pPr>
      <w:r>
        <w:rPr>
          <w:rFonts w:ascii="Times New Roman"/>
          <w:b w:val="false"/>
          <w:i w:val="false"/>
          <w:color w:val="000000"/>
          <w:sz w:val="28"/>
        </w:rPr>
        <w:t>
      14. Құқықтары мен міндеттері:</w:t>
      </w:r>
    </w:p>
    <w:bookmarkEnd w:id="18644"/>
    <w:bookmarkStart w:name="z20626" w:id="18645"/>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645"/>
    <w:bookmarkStart w:name="z20627" w:id="18646"/>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646"/>
    <w:bookmarkStart w:name="z20628" w:id="18647"/>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647"/>
    <w:bookmarkStart w:name="z20629" w:id="18648"/>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648"/>
    <w:bookmarkStart w:name="z20630" w:id="18649"/>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649"/>
    <w:bookmarkStart w:name="z20631" w:id="18650"/>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650"/>
    <w:bookmarkStart w:name="z20632" w:id="18651"/>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651"/>
    <w:bookmarkStart w:name="z20633" w:id="18652"/>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652"/>
    <w:bookmarkStart w:name="z20634" w:id="18653"/>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653"/>
    <w:bookmarkStart w:name="z20635" w:id="18654"/>
    <w:p>
      <w:pPr>
        <w:spacing w:after="0"/>
        <w:ind w:left="0"/>
        <w:jc w:val="both"/>
      </w:pPr>
      <w:r>
        <w:rPr>
          <w:rFonts w:ascii="Times New Roman"/>
          <w:b w:val="false"/>
          <w:i w:val="false"/>
          <w:color w:val="000000"/>
          <w:sz w:val="28"/>
        </w:rPr>
        <w:t>
      15. Функциялары:</w:t>
      </w:r>
    </w:p>
    <w:bookmarkEnd w:id="18654"/>
    <w:bookmarkStart w:name="z20636" w:id="18655"/>
    <w:p>
      <w:pPr>
        <w:spacing w:after="0"/>
        <w:ind w:left="0"/>
        <w:jc w:val="both"/>
      </w:pPr>
      <w:r>
        <w:rPr>
          <w:rFonts w:ascii="Times New Roman"/>
          <w:b w:val="false"/>
          <w:i w:val="false"/>
          <w:color w:val="000000"/>
          <w:sz w:val="28"/>
        </w:rPr>
        <w:t>
      1) реттелетін салада мемлекеттік саясатты іске асыру;</w:t>
      </w:r>
    </w:p>
    <w:bookmarkEnd w:id="18655"/>
    <w:bookmarkStart w:name="z20637" w:id="18656"/>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656"/>
    <w:bookmarkStart w:name="z20638" w:id="18657"/>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657"/>
    <w:bookmarkStart w:name="z20639" w:id="18658"/>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658"/>
    <w:bookmarkStart w:name="z20640" w:id="18659"/>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659"/>
    <w:bookmarkStart w:name="z20641" w:id="18660"/>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660"/>
    <w:bookmarkStart w:name="z20642" w:id="18661"/>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661"/>
    <w:bookmarkStart w:name="z20643" w:id="18662"/>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662"/>
    <w:bookmarkStart w:name="z20644" w:id="18663"/>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663"/>
    <w:bookmarkStart w:name="z20645" w:id="18664"/>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664"/>
    <w:bookmarkStart w:name="z20646" w:id="18665"/>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665"/>
    <w:bookmarkStart w:name="z20647" w:id="18666"/>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8666"/>
    <w:bookmarkStart w:name="z20648" w:id="18667"/>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667"/>
    <w:bookmarkStart w:name="z20649" w:id="18668"/>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668"/>
    <w:bookmarkStart w:name="z20650" w:id="18669"/>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669"/>
    <w:bookmarkStart w:name="z20651" w:id="18670"/>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670"/>
    <w:bookmarkStart w:name="z20652" w:id="18671"/>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671"/>
    <w:bookmarkStart w:name="z20653" w:id="18672"/>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672"/>
    <w:bookmarkStart w:name="z20654" w:id="18673"/>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673"/>
    <w:bookmarkStart w:name="z20655" w:id="18674"/>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674"/>
    <w:bookmarkStart w:name="z20656" w:id="18675"/>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675"/>
    <w:bookmarkStart w:name="z20657" w:id="18676"/>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676"/>
    <w:bookmarkStart w:name="z20658" w:id="18677"/>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677"/>
    <w:bookmarkStart w:name="z20659" w:id="18678"/>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678"/>
    <w:bookmarkStart w:name="z20660" w:id="18679"/>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679"/>
    <w:bookmarkStart w:name="z20661" w:id="18680"/>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680"/>
    <w:bookmarkStart w:name="z20662" w:id="18681"/>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681"/>
    <w:bookmarkStart w:name="z20663" w:id="18682"/>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682"/>
    <w:bookmarkStart w:name="z20664" w:id="18683"/>
    <w:p>
      <w:pPr>
        <w:spacing w:after="0"/>
        <w:ind w:left="0"/>
        <w:jc w:val="both"/>
      </w:pPr>
      <w:r>
        <w:rPr>
          <w:rFonts w:ascii="Times New Roman"/>
          <w:b w:val="false"/>
          <w:i w:val="false"/>
          <w:color w:val="000000"/>
          <w:sz w:val="28"/>
        </w:rPr>
        <w:t>
      29) мыналарды:</w:t>
      </w:r>
    </w:p>
    <w:bookmarkEnd w:id="18683"/>
    <w:bookmarkStart w:name="z20665" w:id="18684"/>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684"/>
    <w:bookmarkStart w:name="z20666" w:id="18685"/>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685"/>
    <w:bookmarkStart w:name="z20667" w:id="18686"/>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686"/>
    <w:bookmarkStart w:name="z20668" w:id="18687"/>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687"/>
    <w:bookmarkStart w:name="z20669" w:id="18688"/>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688"/>
    <w:bookmarkStart w:name="z20670" w:id="18689"/>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689"/>
    <w:bookmarkStart w:name="z20671" w:id="18690"/>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690"/>
    <w:bookmarkStart w:name="z20672" w:id="18691"/>
    <w:p>
      <w:pPr>
        <w:spacing w:after="0"/>
        <w:ind w:left="0"/>
        <w:jc w:val="both"/>
      </w:pPr>
      <w:r>
        <w:rPr>
          <w:rFonts w:ascii="Times New Roman"/>
          <w:b w:val="false"/>
          <w:i w:val="false"/>
          <w:color w:val="000000"/>
          <w:sz w:val="28"/>
        </w:rPr>
        <w:t>
      19. Басқарма басшысының өкілеттіктері:</w:t>
      </w:r>
    </w:p>
    <w:bookmarkEnd w:id="18691"/>
    <w:bookmarkStart w:name="z20673" w:id="18692"/>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692"/>
    <w:bookmarkStart w:name="z20674" w:id="18693"/>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693"/>
    <w:bookmarkStart w:name="z20675" w:id="18694"/>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694"/>
    <w:bookmarkStart w:name="z20676" w:id="18695"/>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695"/>
    <w:bookmarkStart w:name="z20677" w:id="18696"/>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696"/>
    <w:bookmarkStart w:name="z20678" w:id="18697"/>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697"/>
    <w:bookmarkStart w:name="z20679" w:id="18698"/>
    <w:p>
      <w:pPr>
        <w:spacing w:after="0"/>
        <w:ind w:left="0"/>
        <w:jc w:val="left"/>
      </w:pPr>
      <w:r>
        <w:rPr>
          <w:rFonts w:ascii="Times New Roman"/>
          <w:b/>
          <w:i w:val="false"/>
          <w:color w:val="000000"/>
        </w:rPr>
        <w:t xml:space="preserve"> 4-тарау. Басқарманың мүлкі</w:t>
      </w:r>
    </w:p>
    <w:bookmarkEnd w:id="18698"/>
    <w:bookmarkStart w:name="z20680" w:id="18699"/>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699"/>
    <w:bookmarkStart w:name="z20681" w:id="18700"/>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700"/>
    <w:bookmarkStart w:name="z20682" w:id="18701"/>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701"/>
    <w:bookmarkStart w:name="z20683" w:id="18702"/>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702"/>
    <w:bookmarkStart w:name="z20684" w:id="18703"/>
    <w:p>
      <w:pPr>
        <w:spacing w:after="0"/>
        <w:ind w:left="0"/>
        <w:jc w:val="left"/>
      </w:pPr>
      <w:r>
        <w:rPr>
          <w:rFonts w:ascii="Times New Roman"/>
          <w:b/>
          <w:i w:val="false"/>
          <w:color w:val="000000"/>
        </w:rPr>
        <w:t xml:space="preserve"> 5-тарау. Басқарманы қайта ұйымдастыру және тарату</w:t>
      </w:r>
    </w:p>
    <w:bookmarkEnd w:id="18703"/>
    <w:bookmarkStart w:name="z20685" w:id="18704"/>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7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2022 жылғы 9 тамыздағы</w:t>
            </w:r>
            <w:r>
              <w:br/>
            </w:r>
            <w:r>
              <w:rPr>
                <w:rFonts w:ascii="Times New Roman"/>
                <w:b w:val="false"/>
                <w:i w:val="false"/>
                <w:color w:val="000000"/>
                <w:sz w:val="20"/>
              </w:rPr>
              <w:t>№ 115-НҚ бұйрығына</w:t>
            </w:r>
            <w:r>
              <w:br/>
            </w:r>
            <w:r>
              <w:rPr>
                <w:rFonts w:ascii="Times New Roman"/>
                <w:b w:val="false"/>
                <w:i w:val="false"/>
                <w:color w:val="000000"/>
                <w:sz w:val="20"/>
              </w:rPr>
              <w:t>232-қосымша</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Денсаулық сақтау министрлігі</w:t>
            </w:r>
            <w:r>
              <w:br/>
            </w:r>
            <w:r>
              <w:rPr>
                <w:rFonts w:ascii="Times New Roman"/>
                <w:b w:val="false"/>
                <w:i w:val="false"/>
                <w:color w:val="000000"/>
                <w:sz w:val="20"/>
              </w:rPr>
              <w:t>Санитариялық-эпидемиологиялық</w:t>
            </w:r>
            <w:r>
              <w:br/>
            </w:r>
            <w:r>
              <w:rPr>
                <w:rFonts w:ascii="Times New Roman"/>
                <w:b w:val="false"/>
                <w:i w:val="false"/>
                <w:color w:val="000000"/>
                <w:sz w:val="20"/>
              </w:rPr>
              <w:t>бақылау комитеті төрағасының</w:t>
            </w:r>
            <w:r>
              <w:br/>
            </w:r>
            <w:r>
              <w:rPr>
                <w:rFonts w:ascii="Times New Roman"/>
                <w:b w:val="false"/>
                <w:i w:val="false"/>
                <w:color w:val="000000"/>
                <w:sz w:val="20"/>
              </w:rPr>
              <w:t>2020 жылғы 15 қазандағы</w:t>
            </w:r>
            <w:r>
              <w:br/>
            </w:r>
            <w:r>
              <w:rPr>
                <w:rFonts w:ascii="Times New Roman"/>
                <w:b w:val="false"/>
                <w:i w:val="false"/>
                <w:color w:val="000000"/>
                <w:sz w:val="20"/>
              </w:rPr>
              <w:t>№ 1-НҚ бұйрығына</w:t>
            </w:r>
            <w:r>
              <w:br/>
            </w:r>
            <w:r>
              <w:rPr>
                <w:rFonts w:ascii="Times New Roman"/>
                <w:b w:val="false"/>
                <w:i w:val="false"/>
                <w:color w:val="000000"/>
                <w:sz w:val="20"/>
              </w:rPr>
              <w:t>228-қосымша</w:t>
            </w:r>
          </w:p>
        </w:tc>
      </w:tr>
    </w:tbl>
    <w:bookmarkStart w:name="z20700" w:id="18705"/>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Шемонаиха аудандық санитариялық-эпидемиологиялық бақылау басқармасы" республикалық мемлекеттік мекемесінің ережесі</w:t>
      </w:r>
    </w:p>
    <w:bookmarkEnd w:id="18705"/>
    <w:bookmarkStart w:name="z20701" w:id="18706"/>
    <w:p>
      <w:pPr>
        <w:spacing w:after="0"/>
        <w:ind w:left="0"/>
        <w:jc w:val="left"/>
      </w:pPr>
      <w:r>
        <w:rPr>
          <w:rFonts w:ascii="Times New Roman"/>
          <w:b/>
          <w:i w:val="false"/>
          <w:color w:val="000000"/>
        </w:rPr>
        <w:t xml:space="preserve"> 1-тарау. Жалпы ережелер</w:t>
      </w:r>
    </w:p>
    <w:bookmarkEnd w:id="18706"/>
    <w:bookmarkStart w:name="z20702" w:id="18707"/>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Шемонаиха аудандық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707"/>
    <w:bookmarkStart w:name="z20703" w:id="18708"/>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708"/>
    <w:bookmarkStart w:name="z20704" w:id="18709"/>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709"/>
    <w:bookmarkStart w:name="z20705" w:id="18710"/>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710"/>
    <w:bookmarkStart w:name="z20706" w:id="18711"/>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711"/>
    <w:bookmarkStart w:name="z20707" w:id="18712"/>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712"/>
    <w:bookmarkStart w:name="z20708" w:id="18713"/>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713"/>
    <w:bookmarkStart w:name="z20709" w:id="18714"/>
    <w:p>
      <w:pPr>
        <w:spacing w:after="0"/>
        <w:ind w:left="0"/>
        <w:jc w:val="both"/>
      </w:pPr>
      <w:r>
        <w:rPr>
          <w:rFonts w:ascii="Times New Roman"/>
          <w:b w:val="false"/>
          <w:i w:val="false"/>
          <w:color w:val="000000"/>
          <w:sz w:val="28"/>
        </w:rPr>
        <w:t>
      8. Заңды тұлғаның орналасқан жері – индекс 071800, Қазақстан Республикасы, Шығыс Қазақстан облысы, Шемонаиха ауданы, Шемонаиха қаласы, Астафьев көшесі, 38 үй.</w:t>
      </w:r>
    </w:p>
    <w:bookmarkEnd w:id="18714"/>
    <w:bookmarkStart w:name="z20710" w:id="18715"/>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Шығыс Қазақстан облысының санитариялық-эпидемиологиялық бақылау департаменті Шемонаиха аудандық санитариялық-эпидемиологиялық бақылау басқармасы" республикалық мемлекеттік мекемесі.</w:t>
      </w:r>
    </w:p>
    <w:bookmarkEnd w:id="18715"/>
    <w:bookmarkStart w:name="z20711" w:id="18716"/>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716"/>
    <w:bookmarkStart w:name="z20712" w:id="18717"/>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717"/>
    <w:bookmarkStart w:name="z20713" w:id="18718"/>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718"/>
    <w:bookmarkStart w:name="z20714" w:id="18719"/>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719"/>
    <w:bookmarkStart w:name="z20715" w:id="18720"/>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720"/>
    <w:bookmarkStart w:name="z20716" w:id="18721"/>
    <w:p>
      <w:pPr>
        <w:spacing w:after="0"/>
        <w:ind w:left="0"/>
        <w:jc w:val="both"/>
      </w:pPr>
      <w:r>
        <w:rPr>
          <w:rFonts w:ascii="Times New Roman"/>
          <w:b w:val="false"/>
          <w:i w:val="false"/>
          <w:color w:val="000000"/>
          <w:sz w:val="28"/>
        </w:rPr>
        <w:t>
      13. Міндеттері:</w:t>
      </w:r>
    </w:p>
    <w:bookmarkEnd w:id="18721"/>
    <w:bookmarkStart w:name="z20717" w:id="18722"/>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722"/>
    <w:bookmarkStart w:name="z20718" w:id="18723"/>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723"/>
    <w:bookmarkStart w:name="z20719" w:id="18724"/>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724"/>
    <w:bookmarkStart w:name="z20720" w:id="18725"/>
    <w:p>
      <w:pPr>
        <w:spacing w:after="0"/>
        <w:ind w:left="0"/>
        <w:jc w:val="both"/>
      </w:pPr>
      <w:r>
        <w:rPr>
          <w:rFonts w:ascii="Times New Roman"/>
          <w:b w:val="false"/>
          <w:i w:val="false"/>
          <w:color w:val="000000"/>
          <w:sz w:val="28"/>
        </w:rPr>
        <w:t>
      14. Құқықтары мен міндеттері:</w:t>
      </w:r>
    </w:p>
    <w:bookmarkEnd w:id="18725"/>
    <w:bookmarkStart w:name="z20721" w:id="18726"/>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726"/>
    <w:bookmarkStart w:name="z20722" w:id="18727"/>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727"/>
    <w:bookmarkStart w:name="z20723" w:id="18728"/>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728"/>
    <w:bookmarkStart w:name="z20724" w:id="18729"/>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729"/>
    <w:bookmarkStart w:name="z20725" w:id="18730"/>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730"/>
    <w:bookmarkStart w:name="z20726" w:id="18731"/>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731"/>
    <w:bookmarkStart w:name="z20727" w:id="18732"/>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732"/>
    <w:bookmarkStart w:name="z20728" w:id="18733"/>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733"/>
    <w:bookmarkStart w:name="z20729" w:id="18734"/>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734"/>
    <w:bookmarkStart w:name="z20730" w:id="18735"/>
    <w:p>
      <w:pPr>
        <w:spacing w:after="0"/>
        <w:ind w:left="0"/>
        <w:jc w:val="both"/>
      </w:pPr>
      <w:r>
        <w:rPr>
          <w:rFonts w:ascii="Times New Roman"/>
          <w:b w:val="false"/>
          <w:i w:val="false"/>
          <w:color w:val="000000"/>
          <w:sz w:val="28"/>
        </w:rPr>
        <w:t>
      15. Функциялары:</w:t>
      </w:r>
    </w:p>
    <w:bookmarkEnd w:id="18735"/>
    <w:bookmarkStart w:name="z20731" w:id="18736"/>
    <w:p>
      <w:pPr>
        <w:spacing w:after="0"/>
        <w:ind w:left="0"/>
        <w:jc w:val="both"/>
      </w:pPr>
      <w:r>
        <w:rPr>
          <w:rFonts w:ascii="Times New Roman"/>
          <w:b w:val="false"/>
          <w:i w:val="false"/>
          <w:color w:val="000000"/>
          <w:sz w:val="28"/>
        </w:rPr>
        <w:t>
      1) реттелетін салада мемлекеттік саясатты іске асыру;</w:t>
      </w:r>
    </w:p>
    <w:bookmarkEnd w:id="18736"/>
    <w:bookmarkStart w:name="z20732" w:id="18737"/>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737"/>
    <w:bookmarkStart w:name="z20733" w:id="18738"/>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738"/>
    <w:bookmarkStart w:name="z20734" w:id="18739"/>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739"/>
    <w:bookmarkStart w:name="z20735" w:id="18740"/>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740"/>
    <w:bookmarkStart w:name="z20736" w:id="18741"/>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741"/>
    <w:bookmarkStart w:name="z20737" w:id="18742"/>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742"/>
    <w:bookmarkStart w:name="z20738" w:id="18743"/>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743"/>
    <w:bookmarkStart w:name="z20739" w:id="18744"/>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744"/>
    <w:bookmarkStart w:name="z20740" w:id="18745"/>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745"/>
    <w:bookmarkStart w:name="z20741" w:id="18746"/>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746"/>
    <w:bookmarkStart w:name="z20742" w:id="18747"/>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8747"/>
    <w:bookmarkStart w:name="z20743" w:id="18748"/>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748"/>
    <w:bookmarkStart w:name="z20744" w:id="18749"/>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749"/>
    <w:bookmarkStart w:name="z20745" w:id="18750"/>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750"/>
    <w:bookmarkStart w:name="z20746" w:id="18751"/>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751"/>
    <w:bookmarkStart w:name="z20747" w:id="18752"/>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752"/>
    <w:bookmarkStart w:name="z20748" w:id="18753"/>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753"/>
    <w:bookmarkStart w:name="z20749" w:id="18754"/>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754"/>
    <w:bookmarkStart w:name="z20750" w:id="18755"/>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755"/>
    <w:bookmarkStart w:name="z20751" w:id="18756"/>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756"/>
    <w:bookmarkStart w:name="z20752" w:id="18757"/>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757"/>
    <w:bookmarkStart w:name="z20753" w:id="18758"/>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758"/>
    <w:bookmarkStart w:name="z20754" w:id="18759"/>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759"/>
    <w:bookmarkStart w:name="z20755" w:id="18760"/>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760"/>
    <w:bookmarkStart w:name="z20756" w:id="18761"/>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761"/>
    <w:bookmarkStart w:name="z20757" w:id="18762"/>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762"/>
    <w:bookmarkStart w:name="z20758" w:id="18763"/>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763"/>
    <w:bookmarkStart w:name="z20759" w:id="18764"/>
    <w:p>
      <w:pPr>
        <w:spacing w:after="0"/>
        <w:ind w:left="0"/>
        <w:jc w:val="both"/>
      </w:pPr>
      <w:r>
        <w:rPr>
          <w:rFonts w:ascii="Times New Roman"/>
          <w:b w:val="false"/>
          <w:i w:val="false"/>
          <w:color w:val="000000"/>
          <w:sz w:val="28"/>
        </w:rPr>
        <w:t>
      29) мыналарды:</w:t>
      </w:r>
    </w:p>
    <w:bookmarkEnd w:id="18764"/>
    <w:bookmarkStart w:name="z20760" w:id="18765"/>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765"/>
    <w:bookmarkStart w:name="z20761" w:id="18766"/>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766"/>
    <w:bookmarkStart w:name="z20762" w:id="18767"/>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767"/>
    <w:bookmarkStart w:name="z20763" w:id="18768"/>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768"/>
    <w:bookmarkStart w:name="z20764" w:id="18769"/>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769"/>
    <w:bookmarkStart w:name="z20765" w:id="18770"/>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770"/>
    <w:bookmarkStart w:name="z20766" w:id="18771"/>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771"/>
    <w:bookmarkStart w:name="z20767" w:id="18772"/>
    <w:p>
      <w:pPr>
        <w:spacing w:after="0"/>
        <w:ind w:left="0"/>
        <w:jc w:val="both"/>
      </w:pPr>
      <w:r>
        <w:rPr>
          <w:rFonts w:ascii="Times New Roman"/>
          <w:b w:val="false"/>
          <w:i w:val="false"/>
          <w:color w:val="000000"/>
          <w:sz w:val="28"/>
        </w:rPr>
        <w:t>
      19. Басқарма басшысының өкілеттіктері:</w:t>
      </w:r>
    </w:p>
    <w:bookmarkEnd w:id="18772"/>
    <w:bookmarkStart w:name="z20768" w:id="18773"/>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773"/>
    <w:bookmarkStart w:name="z20769" w:id="18774"/>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774"/>
    <w:bookmarkStart w:name="z20770" w:id="18775"/>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775"/>
    <w:bookmarkStart w:name="z20771" w:id="18776"/>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776"/>
    <w:bookmarkStart w:name="z20772" w:id="18777"/>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777"/>
    <w:bookmarkStart w:name="z20773" w:id="18778"/>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778"/>
    <w:bookmarkStart w:name="z20774" w:id="18779"/>
    <w:p>
      <w:pPr>
        <w:spacing w:after="0"/>
        <w:ind w:left="0"/>
        <w:jc w:val="left"/>
      </w:pPr>
      <w:r>
        <w:rPr>
          <w:rFonts w:ascii="Times New Roman"/>
          <w:b/>
          <w:i w:val="false"/>
          <w:color w:val="000000"/>
        </w:rPr>
        <w:t xml:space="preserve"> 4-тарау. Басқарманың мүлкі</w:t>
      </w:r>
    </w:p>
    <w:bookmarkEnd w:id="18779"/>
    <w:bookmarkStart w:name="z20775" w:id="18780"/>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780"/>
    <w:bookmarkStart w:name="z20776" w:id="18781"/>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781"/>
    <w:bookmarkStart w:name="z20777" w:id="18782"/>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782"/>
    <w:bookmarkStart w:name="z20778" w:id="18783"/>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783"/>
    <w:bookmarkStart w:name="z20779" w:id="18784"/>
    <w:p>
      <w:pPr>
        <w:spacing w:after="0"/>
        <w:ind w:left="0"/>
        <w:jc w:val="left"/>
      </w:pPr>
      <w:r>
        <w:rPr>
          <w:rFonts w:ascii="Times New Roman"/>
          <w:b/>
          <w:i w:val="false"/>
          <w:color w:val="000000"/>
        </w:rPr>
        <w:t xml:space="preserve"> 5-тарау. Басқарманы қайта ұйымдастыру және тарату</w:t>
      </w:r>
    </w:p>
    <w:bookmarkEnd w:id="18784"/>
    <w:bookmarkStart w:name="z20780" w:id="18785"/>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7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233-қосымша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229-қосымша</w:t>
            </w:r>
          </w:p>
        </w:tc>
      </w:tr>
    </w:tbl>
    <w:bookmarkStart w:name="z20795" w:id="18786"/>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Абай ауданының санитариялық-эпидемиологиялық бақылау басқармасы" республикалық мемлекеттік мекемесінің ережесі</w:t>
      </w:r>
    </w:p>
    <w:bookmarkEnd w:id="18786"/>
    <w:bookmarkStart w:name="z20796" w:id="18787"/>
    <w:p>
      <w:pPr>
        <w:spacing w:after="0"/>
        <w:ind w:left="0"/>
        <w:jc w:val="left"/>
      </w:pPr>
      <w:r>
        <w:rPr>
          <w:rFonts w:ascii="Times New Roman"/>
          <w:b/>
          <w:i w:val="false"/>
          <w:color w:val="000000"/>
        </w:rPr>
        <w:t xml:space="preserve"> 1-тарау. Жалпы ережелер</w:t>
      </w:r>
    </w:p>
    <w:bookmarkEnd w:id="18787"/>
    <w:bookmarkStart w:name="z20797" w:id="18788"/>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Абай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788"/>
    <w:bookmarkStart w:name="z20798" w:id="18789"/>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789"/>
    <w:bookmarkStart w:name="z20799" w:id="18790"/>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790"/>
    <w:bookmarkStart w:name="z20800" w:id="18791"/>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791"/>
    <w:bookmarkStart w:name="z20801" w:id="18792"/>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792"/>
    <w:bookmarkStart w:name="z20802" w:id="18793"/>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793"/>
    <w:bookmarkStart w:name="z20803" w:id="18794"/>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794"/>
    <w:bookmarkStart w:name="z20804" w:id="18795"/>
    <w:p>
      <w:pPr>
        <w:spacing w:after="0"/>
        <w:ind w:left="0"/>
        <w:jc w:val="both"/>
      </w:pPr>
      <w:r>
        <w:rPr>
          <w:rFonts w:ascii="Times New Roman"/>
          <w:b w:val="false"/>
          <w:i w:val="false"/>
          <w:color w:val="000000"/>
          <w:sz w:val="28"/>
        </w:rPr>
        <w:t>
      8. Заңды тұлғаның орналасқан жері – индекс 160002, Қазақстан Республикасы, Шымкент қаласы, Абай ауданы, Абай даңғылы, 37 ғимарат.</w:t>
      </w:r>
    </w:p>
    <w:bookmarkEnd w:id="18795"/>
    <w:bookmarkStart w:name="z20805" w:id="18796"/>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Абай ауданының санитариялық-эпидемиологиялық бақылау басқармасы" республикалық мемлекеттік мекемесі.</w:t>
      </w:r>
    </w:p>
    <w:bookmarkEnd w:id="18796"/>
    <w:bookmarkStart w:name="z20806" w:id="18797"/>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797"/>
    <w:bookmarkStart w:name="z20807" w:id="18798"/>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798"/>
    <w:bookmarkStart w:name="z20808" w:id="18799"/>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799"/>
    <w:bookmarkStart w:name="z20809" w:id="18800"/>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800"/>
    <w:bookmarkStart w:name="z20810" w:id="18801"/>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801"/>
    <w:bookmarkStart w:name="z20811" w:id="18802"/>
    <w:p>
      <w:pPr>
        <w:spacing w:after="0"/>
        <w:ind w:left="0"/>
        <w:jc w:val="both"/>
      </w:pPr>
      <w:r>
        <w:rPr>
          <w:rFonts w:ascii="Times New Roman"/>
          <w:b w:val="false"/>
          <w:i w:val="false"/>
          <w:color w:val="000000"/>
          <w:sz w:val="28"/>
        </w:rPr>
        <w:t>
      13. Міндеттері:</w:t>
      </w:r>
    </w:p>
    <w:bookmarkEnd w:id="18802"/>
    <w:bookmarkStart w:name="z20812" w:id="18803"/>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803"/>
    <w:bookmarkStart w:name="z20813" w:id="18804"/>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804"/>
    <w:bookmarkStart w:name="z20814" w:id="18805"/>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805"/>
    <w:bookmarkStart w:name="z20815" w:id="18806"/>
    <w:p>
      <w:pPr>
        <w:spacing w:after="0"/>
        <w:ind w:left="0"/>
        <w:jc w:val="both"/>
      </w:pPr>
      <w:r>
        <w:rPr>
          <w:rFonts w:ascii="Times New Roman"/>
          <w:b w:val="false"/>
          <w:i w:val="false"/>
          <w:color w:val="000000"/>
          <w:sz w:val="28"/>
        </w:rPr>
        <w:t>
      14. Құқықтары мен міндеттері:</w:t>
      </w:r>
    </w:p>
    <w:bookmarkEnd w:id="18806"/>
    <w:bookmarkStart w:name="z20816" w:id="18807"/>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807"/>
    <w:bookmarkStart w:name="z20817" w:id="18808"/>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808"/>
    <w:bookmarkStart w:name="z20818" w:id="18809"/>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809"/>
    <w:bookmarkStart w:name="z20819" w:id="18810"/>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810"/>
    <w:bookmarkStart w:name="z20820" w:id="18811"/>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811"/>
    <w:bookmarkStart w:name="z20821" w:id="18812"/>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812"/>
    <w:bookmarkStart w:name="z20822" w:id="18813"/>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813"/>
    <w:bookmarkStart w:name="z20823" w:id="18814"/>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814"/>
    <w:bookmarkStart w:name="z20824" w:id="18815"/>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815"/>
    <w:bookmarkStart w:name="z20825" w:id="18816"/>
    <w:p>
      <w:pPr>
        <w:spacing w:after="0"/>
        <w:ind w:left="0"/>
        <w:jc w:val="both"/>
      </w:pPr>
      <w:r>
        <w:rPr>
          <w:rFonts w:ascii="Times New Roman"/>
          <w:b w:val="false"/>
          <w:i w:val="false"/>
          <w:color w:val="000000"/>
          <w:sz w:val="28"/>
        </w:rPr>
        <w:t>
      15. Функциялары:</w:t>
      </w:r>
    </w:p>
    <w:bookmarkEnd w:id="18816"/>
    <w:bookmarkStart w:name="z20826" w:id="18817"/>
    <w:p>
      <w:pPr>
        <w:spacing w:after="0"/>
        <w:ind w:left="0"/>
        <w:jc w:val="both"/>
      </w:pPr>
      <w:r>
        <w:rPr>
          <w:rFonts w:ascii="Times New Roman"/>
          <w:b w:val="false"/>
          <w:i w:val="false"/>
          <w:color w:val="000000"/>
          <w:sz w:val="28"/>
        </w:rPr>
        <w:t>
      1) реттелетін салада мемлекеттік саясатты іске асыру;</w:t>
      </w:r>
    </w:p>
    <w:bookmarkEnd w:id="18817"/>
    <w:bookmarkStart w:name="z20827" w:id="18818"/>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818"/>
    <w:bookmarkStart w:name="z20828" w:id="18819"/>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819"/>
    <w:bookmarkStart w:name="z20829" w:id="18820"/>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820"/>
    <w:bookmarkStart w:name="z20830" w:id="18821"/>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821"/>
    <w:bookmarkStart w:name="z20831" w:id="18822"/>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822"/>
    <w:bookmarkStart w:name="z20832" w:id="18823"/>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823"/>
    <w:bookmarkStart w:name="z20833" w:id="18824"/>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824"/>
    <w:bookmarkStart w:name="z20834" w:id="18825"/>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825"/>
    <w:bookmarkStart w:name="z20835" w:id="18826"/>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826"/>
    <w:bookmarkStart w:name="z20836" w:id="18827"/>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827"/>
    <w:bookmarkStart w:name="z20837" w:id="18828"/>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8828"/>
    <w:bookmarkStart w:name="z20838" w:id="18829"/>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829"/>
    <w:bookmarkStart w:name="z20839" w:id="18830"/>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830"/>
    <w:bookmarkStart w:name="z20840" w:id="18831"/>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831"/>
    <w:bookmarkStart w:name="z20841" w:id="18832"/>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832"/>
    <w:bookmarkStart w:name="z20842" w:id="18833"/>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833"/>
    <w:bookmarkStart w:name="z20843" w:id="18834"/>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834"/>
    <w:bookmarkStart w:name="z20844" w:id="18835"/>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835"/>
    <w:bookmarkStart w:name="z20845" w:id="18836"/>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836"/>
    <w:bookmarkStart w:name="z20846" w:id="18837"/>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837"/>
    <w:bookmarkStart w:name="z20847" w:id="18838"/>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838"/>
    <w:bookmarkStart w:name="z20848" w:id="18839"/>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839"/>
    <w:bookmarkStart w:name="z20849" w:id="18840"/>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840"/>
    <w:bookmarkStart w:name="z20850" w:id="18841"/>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841"/>
    <w:bookmarkStart w:name="z20851" w:id="18842"/>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842"/>
    <w:bookmarkStart w:name="z20852" w:id="18843"/>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843"/>
    <w:bookmarkStart w:name="z20853" w:id="18844"/>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844"/>
    <w:bookmarkStart w:name="z20854" w:id="18845"/>
    <w:p>
      <w:pPr>
        <w:spacing w:after="0"/>
        <w:ind w:left="0"/>
        <w:jc w:val="both"/>
      </w:pPr>
      <w:r>
        <w:rPr>
          <w:rFonts w:ascii="Times New Roman"/>
          <w:b w:val="false"/>
          <w:i w:val="false"/>
          <w:color w:val="000000"/>
          <w:sz w:val="28"/>
        </w:rPr>
        <w:t>
      29) мыналарды:</w:t>
      </w:r>
    </w:p>
    <w:bookmarkEnd w:id="18845"/>
    <w:bookmarkStart w:name="z20855" w:id="18846"/>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846"/>
    <w:bookmarkStart w:name="z20856" w:id="18847"/>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847"/>
    <w:bookmarkStart w:name="z20857" w:id="18848"/>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848"/>
    <w:bookmarkStart w:name="z20858" w:id="18849"/>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849"/>
    <w:bookmarkStart w:name="z20859" w:id="18850"/>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850"/>
    <w:bookmarkStart w:name="z20860" w:id="18851"/>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851"/>
    <w:bookmarkStart w:name="z20861" w:id="18852"/>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852"/>
    <w:bookmarkStart w:name="z20862" w:id="18853"/>
    <w:p>
      <w:pPr>
        <w:spacing w:after="0"/>
        <w:ind w:left="0"/>
        <w:jc w:val="both"/>
      </w:pPr>
      <w:r>
        <w:rPr>
          <w:rFonts w:ascii="Times New Roman"/>
          <w:b w:val="false"/>
          <w:i w:val="false"/>
          <w:color w:val="000000"/>
          <w:sz w:val="28"/>
        </w:rPr>
        <w:t>
      19. Басқарма басшысының өкілеттіктері:</w:t>
      </w:r>
    </w:p>
    <w:bookmarkEnd w:id="18853"/>
    <w:bookmarkStart w:name="z20863" w:id="18854"/>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854"/>
    <w:bookmarkStart w:name="z20864" w:id="18855"/>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855"/>
    <w:bookmarkStart w:name="z20865" w:id="18856"/>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856"/>
    <w:bookmarkStart w:name="z20866" w:id="18857"/>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857"/>
    <w:bookmarkStart w:name="z20867" w:id="18858"/>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858"/>
    <w:bookmarkStart w:name="z20868" w:id="18859"/>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859"/>
    <w:bookmarkStart w:name="z20869" w:id="18860"/>
    <w:p>
      <w:pPr>
        <w:spacing w:after="0"/>
        <w:ind w:left="0"/>
        <w:jc w:val="left"/>
      </w:pPr>
      <w:r>
        <w:rPr>
          <w:rFonts w:ascii="Times New Roman"/>
          <w:b/>
          <w:i w:val="false"/>
          <w:color w:val="000000"/>
        </w:rPr>
        <w:t xml:space="preserve"> 4-тарау. Басқарманың мүлкі</w:t>
      </w:r>
    </w:p>
    <w:bookmarkEnd w:id="18860"/>
    <w:bookmarkStart w:name="z20870" w:id="18861"/>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861"/>
    <w:bookmarkStart w:name="z20871" w:id="18862"/>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862"/>
    <w:bookmarkStart w:name="z20872" w:id="18863"/>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863"/>
    <w:bookmarkStart w:name="z20873" w:id="18864"/>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864"/>
    <w:bookmarkStart w:name="z20874" w:id="18865"/>
    <w:p>
      <w:pPr>
        <w:spacing w:after="0"/>
        <w:ind w:left="0"/>
        <w:jc w:val="left"/>
      </w:pPr>
      <w:r>
        <w:rPr>
          <w:rFonts w:ascii="Times New Roman"/>
          <w:b/>
          <w:i w:val="false"/>
          <w:color w:val="000000"/>
        </w:rPr>
        <w:t xml:space="preserve"> 5-тарау. Басқарманы қайта ұйымдастыру және тарату</w:t>
      </w:r>
    </w:p>
    <w:bookmarkEnd w:id="18865"/>
    <w:bookmarkStart w:name="z20875" w:id="18866"/>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8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234-қосымша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230-қосымша</w:t>
            </w:r>
          </w:p>
        </w:tc>
      </w:tr>
    </w:tbl>
    <w:bookmarkStart w:name="z20890" w:id="18867"/>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Әл-Фараби ауданының санитариялық-эпидемиологиялық бақылау басқармасы" республикалық мемлекеттік мекемесінің ережесі</w:t>
      </w:r>
    </w:p>
    <w:bookmarkEnd w:id="18867"/>
    <w:bookmarkStart w:name="z20891" w:id="18868"/>
    <w:p>
      <w:pPr>
        <w:spacing w:after="0"/>
        <w:ind w:left="0"/>
        <w:jc w:val="left"/>
      </w:pPr>
      <w:r>
        <w:rPr>
          <w:rFonts w:ascii="Times New Roman"/>
          <w:b/>
          <w:i w:val="false"/>
          <w:color w:val="000000"/>
        </w:rPr>
        <w:t xml:space="preserve"> 1-тарау. Жалпы ережелер</w:t>
      </w:r>
    </w:p>
    <w:bookmarkEnd w:id="18868"/>
    <w:bookmarkStart w:name="z20892" w:id="18869"/>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Әл-Фараби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869"/>
    <w:bookmarkStart w:name="z20893" w:id="18870"/>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870"/>
    <w:bookmarkStart w:name="z20894" w:id="18871"/>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871"/>
    <w:bookmarkStart w:name="z20895" w:id="18872"/>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872"/>
    <w:bookmarkStart w:name="z20896" w:id="18873"/>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873"/>
    <w:bookmarkStart w:name="z20897" w:id="18874"/>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874"/>
    <w:bookmarkStart w:name="z20898" w:id="18875"/>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875"/>
    <w:bookmarkStart w:name="z20899" w:id="18876"/>
    <w:p>
      <w:pPr>
        <w:spacing w:after="0"/>
        <w:ind w:left="0"/>
        <w:jc w:val="both"/>
      </w:pPr>
      <w:r>
        <w:rPr>
          <w:rFonts w:ascii="Times New Roman"/>
          <w:b w:val="false"/>
          <w:i w:val="false"/>
          <w:color w:val="000000"/>
          <w:sz w:val="28"/>
        </w:rPr>
        <w:t>
      8. Заңды тұлғаның орналасқан жері – индекс 160002, Қазақстан Республикасы, Шымкент қаласы, Абай ауданы, Абай даңғылы, 37 ғимарат.</w:t>
      </w:r>
    </w:p>
    <w:bookmarkEnd w:id="18876"/>
    <w:bookmarkStart w:name="z20900" w:id="18877"/>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Әл-Фараби ауданының санитариялық-эпидемиологиялық бақылау басқармасы" республикалық мемлекеттік мекемесі.</w:t>
      </w:r>
    </w:p>
    <w:bookmarkEnd w:id="18877"/>
    <w:bookmarkStart w:name="z20901" w:id="18878"/>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878"/>
    <w:bookmarkStart w:name="z20902" w:id="18879"/>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879"/>
    <w:bookmarkStart w:name="z20903" w:id="18880"/>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880"/>
    <w:bookmarkStart w:name="z20904" w:id="18881"/>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881"/>
    <w:bookmarkStart w:name="z20905" w:id="18882"/>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882"/>
    <w:bookmarkStart w:name="z20906" w:id="18883"/>
    <w:p>
      <w:pPr>
        <w:spacing w:after="0"/>
        <w:ind w:left="0"/>
        <w:jc w:val="both"/>
      </w:pPr>
      <w:r>
        <w:rPr>
          <w:rFonts w:ascii="Times New Roman"/>
          <w:b w:val="false"/>
          <w:i w:val="false"/>
          <w:color w:val="000000"/>
          <w:sz w:val="28"/>
        </w:rPr>
        <w:t>
      13. Міндеттері:</w:t>
      </w:r>
    </w:p>
    <w:bookmarkEnd w:id="18883"/>
    <w:bookmarkStart w:name="z20907" w:id="18884"/>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884"/>
    <w:bookmarkStart w:name="z20908" w:id="18885"/>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885"/>
    <w:bookmarkStart w:name="z20909" w:id="18886"/>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886"/>
    <w:bookmarkStart w:name="z20910" w:id="18887"/>
    <w:p>
      <w:pPr>
        <w:spacing w:after="0"/>
        <w:ind w:left="0"/>
        <w:jc w:val="both"/>
      </w:pPr>
      <w:r>
        <w:rPr>
          <w:rFonts w:ascii="Times New Roman"/>
          <w:b w:val="false"/>
          <w:i w:val="false"/>
          <w:color w:val="000000"/>
          <w:sz w:val="28"/>
        </w:rPr>
        <w:t>
      14. Құқықтары мен міндеттері:</w:t>
      </w:r>
    </w:p>
    <w:bookmarkEnd w:id="18887"/>
    <w:bookmarkStart w:name="z20911" w:id="18888"/>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888"/>
    <w:bookmarkStart w:name="z20912" w:id="18889"/>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889"/>
    <w:bookmarkStart w:name="z20913" w:id="18890"/>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890"/>
    <w:bookmarkStart w:name="z20914" w:id="18891"/>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891"/>
    <w:bookmarkStart w:name="z20915" w:id="18892"/>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892"/>
    <w:bookmarkStart w:name="z20916" w:id="18893"/>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893"/>
    <w:bookmarkStart w:name="z20917" w:id="18894"/>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894"/>
    <w:bookmarkStart w:name="z20918" w:id="18895"/>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895"/>
    <w:bookmarkStart w:name="z20919" w:id="18896"/>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896"/>
    <w:bookmarkStart w:name="z20920" w:id="18897"/>
    <w:p>
      <w:pPr>
        <w:spacing w:after="0"/>
        <w:ind w:left="0"/>
        <w:jc w:val="both"/>
      </w:pPr>
      <w:r>
        <w:rPr>
          <w:rFonts w:ascii="Times New Roman"/>
          <w:b w:val="false"/>
          <w:i w:val="false"/>
          <w:color w:val="000000"/>
          <w:sz w:val="28"/>
        </w:rPr>
        <w:t>
      15. Функциялары:</w:t>
      </w:r>
    </w:p>
    <w:bookmarkEnd w:id="18897"/>
    <w:bookmarkStart w:name="z20921" w:id="18898"/>
    <w:p>
      <w:pPr>
        <w:spacing w:after="0"/>
        <w:ind w:left="0"/>
        <w:jc w:val="both"/>
      </w:pPr>
      <w:r>
        <w:rPr>
          <w:rFonts w:ascii="Times New Roman"/>
          <w:b w:val="false"/>
          <w:i w:val="false"/>
          <w:color w:val="000000"/>
          <w:sz w:val="28"/>
        </w:rPr>
        <w:t>
      1) реттелетін салада мемлекеттік саясатты іске асыру;</w:t>
      </w:r>
    </w:p>
    <w:bookmarkEnd w:id="18898"/>
    <w:bookmarkStart w:name="z20922" w:id="18899"/>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899"/>
    <w:bookmarkStart w:name="z20923" w:id="18900"/>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900"/>
    <w:bookmarkStart w:name="z20924" w:id="18901"/>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901"/>
    <w:bookmarkStart w:name="z20925" w:id="18902"/>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902"/>
    <w:bookmarkStart w:name="z20926" w:id="18903"/>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903"/>
    <w:bookmarkStart w:name="z20927" w:id="18904"/>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904"/>
    <w:bookmarkStart w:name="z20928" w:id="18905"/>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905"/>
    <w:bookmarkStart w:name="z20929" w:id="18906"/>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906"/>
    <w:bookmarkStart w:name="z20930" w:id="18907"/>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907"/>
    <w:bookmarkStart w:name="z20931" w:id="18908"/>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908"/>
    <w:bookmarkStart w:name="z20932" w:id="18909"/>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8909"/>
    <w:bookmarkStart w:name="z20933" w:id="18910"/>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910"/>
    <w:bookmarkStart w:name="z20934" w:id="18911"/>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911"/>
    <w:bookmarkStart w:name="z20935" w:id="18912"/>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912"/>
    <w:bookmarkStart w:name="z20936" w:id="18913"/>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913"/>
    <w:bookmarkStart w:name="z20937" w:id="18914"/>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914"/>
    <w:bookmarkStart w:name="z20938" w:id="18915"/>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915"/>
    <w:bookmarkStart w:name="z20939" w:id="18916"/>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916"/>
    <w:bookmarkStart w:name="z20940" w:id="18917"/>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917"/>
    <w:bookmarkStart w:name="z20941" w:id="18918"/>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918"/>
    <w:bookmarkStart w:name="z20942" w:id="18919"/>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8919"/>
    <w:bookmarkStart w:name="z20943" w:id="18920"/>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8920"/>
    <w:bookmarkStart w:name="z20944" w:id="18921"/>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8921"/>
    <w:bookmarkStart w:name="z20945" w:id="18922"/>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8922"/>
    <w:bookmarkStart w:name="z20946" w:id="18923"/>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8923"/>
    <w:bookmarkStart w:name="z20947" w:id="18924"/>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8924"/>
    <w:bookmarkStart w:name="z20948" w:id="18925"/>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8925"/>
    <w:bookmarkStart w:name="z20949" w:id="18926"/>
    <w:p>
      <w:pPr>
        <w:spacing w:after="0"/>
        <w:ind w:left="0"/>
        <w:jc w:val="both"/>
      </w:pPr>
      <w:r>
        <w:rPr>
          <w:rFonts w:ascii="Times New Roman"/>
          <w:b w:val="false"/>
          <w:i w:val="false"/>
          <w:color w:val="000000"/>
          <w:sz w:val="28"/>
        </w:rPr>
        <w:t>
      29) мыналарды:</w:t>
      </w:r>
    </w:p>
    <w:bookmarkEnd w:id="18926"/>
    <w:bookmarkStart w:name="z20950" w:id="18927"/>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8927"/>
    <w:bookmarkStart w:name="z20951" w:id="18928"/>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8928"/>
    <w:bookmarkStart w:name="z20952" w:id="18929"/>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8929"/>
    <w:bookmarkStart w:name="z20953" w:id="18930"/>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8930"/>
    <w:bookmarkStart w:name="z20954" w:id="18931"/>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8931"/>
    <w:bookmarkStart w:name="z20955" w:id="18932"/>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8932"/>
    <w:bookmarkStart w:name="z20956" w:id="18933"/>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8933"/>
    <w:bookmarkStart w:name="z20957" w:id="18934"/>
    <w:p>
      <w:pPr>
        <w:spacing w:after="0"/>
        <w:ind w:left="0"/>
        <w:jc w:val="both"/>
      </w:pPr>
      <w:r>
        <w:rPr>
          <w:rFonts w:ascii="Times New Roman"/>
          <w:b w:val="false"/>
          <w:i w:val="false"/>
          <w:color w:val="000000"/>
          <w:sz w:val="28"/>
        </w:rPr>
        <w:t>
      19. Басқарма басшысының өкілеттіктері:</w:t>
      </w:r>
    </w:p>
    <w:bookmarkEnd w:id="18934"/>
    <w:bookmarkStart w:name="z20958" w:id="18935"/>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8935"/>
    <w:bookmarkStart w:name="z20959" w:id="18936"/>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8936"/>
    <w:bookmarkStart w:name="z20960" w:id="18937"/>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8937"/>
    <w:bookmarkStart w:name="z20961" w:id="18938"/>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8938"/>
    <w:bookmarkStart w:name="z20962" w:id="18939"/>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8939"/>
    <w:bookmarkStart w:name="z20963" w:id="18940"/>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8940"/>
    <w:bookmarkStart w:name="z20964" w:id="18941"/>
    <w:p>
      <w:pPr>
        <w:spacing w:after="0"/>
        <w:ind w:left="0"/>
        <w:jc w:val="left"/>
      </w:pPr>
      <w:r>
        <w:rPr>
          <w:rFonts w:ascii="Times New Roman"/>
          <w:b/>
          <w:i w:val="false"/>
          <w:color w:val="000000"/>
        </w:rPr>
        <w:t xml:space="preserve"> 4-тарау. Басқарманың мүлкі</w:t>
      </w:r>
    </w:p>
    <w:bookmarkEnd w:id="18941"/>
    <w:bookmarkStart w:name="z20965" w:id="18942"/>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8942"/>
    <w:bookmarkStart w:name="z20966" w:id="18943"/>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8943"/>
    <w:bookmarkStart w:name="z20967" w:id="18944"/>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8944"/>
    <w:bookmarkStart w:name="z20968" w:id="18945"/>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8945"/>
    <w:bookmarkStart w:name="z20969" w:id="18946"/>
    <w:p>
      <w:pPr>
        <w:spacing w:after="0"/>
        <w:ind w:left="0"/>
        <w:jc w:val="left"/>
      </w:pPr>
      <w:r>
        <w:rPr>
          <w:rFonts w:ascii="Times New Roman"/>
          <w:b/>
          <w:i w:val="false"/>
          <w:color w:val="000000"/>
        </w:rPr>
        <w:t xml:space="preserve"> 5-тарау. Басқарманы қайта ұйымдастыру және тарату</w:t>
      </w:r>
    </w:p>
    <w:bookmarkEnd w:id="18946"/>
    <w:bookmarkStart w:name="z20970" w:id="18947"/>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89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235-қосымша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231-қосымша</w:t>
            </w:r>
          </w:p>
        </w:tc>
      </w:tr>
    </w:tbl>
    <w:bookmarkStart w:name="z20985" w:id="18948"/>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Еңбекші ауданының санитариялық-эпидемиологиялық бақылау басқармасы" республикалық мемлекеттік мекемесінің ережесі</w:t>
      </w:r>
    </w:p>
    <w:bookmarkEnd w:id="18948"/>
    <w:bookmarkStart w:name="z20986" w:id="18949"/>
    <w:p>
      <w:pPr>
        <w:spacing w:after="0"/>
        <w:ind w:left="0"/>
        <w:jc w:val="left"/>
      </w:pPr>
      <w:r>
        <w:rPr>
          <w:rFonts w:ascii="Times New Roman"/>
          <w:b/>
          <w:i w:val="false"/>
          <w:color w:val="000000"/>
        </w:rPr>
        <w:t xml:space="preserve"> 1-тарау. Жалпы ережелер</w:t>
      </w:r>
    </w:p>
    <w:bookmarkEnd w:id="18949"/>
    <w:bookmarkStart w:name="z20987" w:id="18950"/>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Еңбекші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8950"/>
    <w:bookmarkStart w:name="z20988" w:id="18951"/>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8951"/>
    <w:bookmarkStart w:name="z20989" w:id="18952"/>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8952"/>
    <w:bookmarkStart w:name="z20990" w:id="18953"/>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8953"/>
    <w:bookmarkStart w:name="z20991" w:id="18954"/>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8954"/>
    <w:bookmarkStart w:name="z20992" w:id="18955"/>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8955"/>
    <w:bookmarkStart w:name="z20993" w:id="18956"/>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8956"/>
    <w:bookmarkStart w:name="z20994" w:id="18957"/>
    <w:p>
      <w:pPr>
        <w:spacing w:after="0"/>
        <w:ind w:left="0"/>
        <w:jc w:val="both"/>
      </w:pPr>
      <w:r>
        <w:rPr>
          <w:rFonts w:ascii="Times New Roman"/>
          <w:b w:val="false"/>
          <w:i w:val="false"/>
          <w:color w:val="000000"/>
          <w:sz w:val="28"/>
        </w:rPr>
        <w:t>
      8. Заңды тұлғаның орналасқан жері – индекс 160011, Қазақстан Республикасы, Шымкент қаласы, Еңбекші ауданы, Қаражан Аблязимов көшесі, 24А ғимарат.</w:t>
      </w:r>
    </w:p>
    <w:bookmarkEnd w:id="18957"/>
    <w:bookmarkStart w:name="z20995" w:id="18958"/>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Еңбекші ауданының санитариялық-эпидемиологиялық бақылау басқармасы" республикалық мемлекеттік мекемесі.</w:t>
      </w:r>
    </w:p>
    <w:bookmarkEnd w:id="18958"/>
    <w:bookmarkStart w:name="z20996" w:id="18959"/>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8959"/>
    <w:bookmarkStart w:name="z20997" w:id="18960"/>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8960"/>
    <w:bookmarkStart w:name="z20998" w:id="18961"/>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8961"/>
    <w:bookmarkStart w:name="z20999" w:id="18962"/>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8962"/>
    <w:bookmarkStart w:name="z21000" w:id="18963"/>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8963"/>
    <w:bookmarkStart w:name="z21001" w:id="18964"/>
    <w:p>
      <w:pPr>
        <w:spacing w:after="0"/>
        <w:ind w:left="0"/>
        <w:jc w:val="both"/>
      </w:pPr>
      <w:r>
        <w:rPr>
          <w:rFonts w:ascii="Times New Roman"/>
          <w:b w:val="false"/>
          <w:i w:val="false"/>
          <w:color w:val="000000"/>
          <w:sz w:val="28"/>
        </w:rPr>
        <w:t>
      13. Міндеттері:</w:t>
      </w:r>
    </w:p>
    <w:bookmarkEnd w:id="18964"/>
    <w:bookmarkStart w:name="z21002" w:id="18965"/>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8965"/>
    <w:bookmarkStart w:name="z21003" w:id="18966"/>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8966"/>
    <w:bookmarkStart w:name="z21004" w:id="18967"/>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8967"/>
    <w:bookmarkStart w:name="z21005" w:id="18968"/>
    <w:p>
      <w:pPr>
        <w:spacing w:after="0"/>
        <w:ind w:left="0"/>
        <w:jc w:val="both"/>
      </w:pPr>
      <w:r>
        <w:rPr>
          <w:rFonts w:ascii="Times New Roman"/>
          <w:b w:val="false"/>
          <w:i w:val="false"/>
          <w:color w:val="000000"/>
          <w:sz w:val="28"/>
        </w:rPr>
        <w:t>
      14. Құқықтары мен міндеттері:</w:t>
      </w:r>
    </w:p>
    <w:bookmarkEnd w:id="18968"/>
    <w:bookmarkStart w:name="z21006" w:id="18969"/>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8969"/>
    <w:bookmarkStart w:name="z21007" w:id="18970"/>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8970"/>
    <w:bookmarkStart w:name="z21008" w:id="18971"/>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8971"/>
    <w:bookmarkStart w:name="z21009" w:id="18972"/>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8972"/>
    <w:bookmarkStart w:name="z21010" w:id="18973"/>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8973"/>
    <w:bookmarkStart w:name="z21011" w:id="18974"/>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8974"/>
    <w:bookmarkStart w:name="z21012" w:id="18975"/>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8975"/>
    <w:bookmarkStart w:name="z21013" w:id="18976"/>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8976"/>
    <w:bookmarkStart w:name="z21014" w:id="18977"/>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8977"/>
    <w:bookmarkStart w:name="z21015" w:id="18978"/>
    <w:p>
      <w:pPr>
        <w:spacing w:after="0"/>
        <w:ind w:left="0"/>
        <w:jc w:val="both"/>
      </w:pPr>
      <w:r>
        <w:rPr>
          <w:rFonts w:ascii="Times New Roman"/>
          <w:b w:val="false"/>
          <w:i w:val="false"/>
          <w:color w:val="000000"/>
          <w:sz w:val="28"/>
        </w:rPr>
        <w:t>
      15. Функциялары:</w:t>
      </w:r>
    </w:p>
    <w:bookmarkEnd w:id="18978"/>
    <w:bookmarkStart w:name="z21016" w:id="18979"/>
    <w:p>
      <w:pPr>
        <w:spacing w:after="0"/>
        <w:ind w:left="0"/>
        <w:jc w:val="both"/>
      </w:pPr>
      <w:r>
        <w:rPr>
          <w:rFonts w:ascii="Times New Roman"/>
          <w:b w:val="false"/>
          <w:i w:val="false"/>
          <w:color w:val="000000"/>
          <w:sz w:val="28"/>
        </w:rPr>
        <w:t>
      1) реттелетін салада мемлекеттік саясатты іске асыру;</w:t>
      </w:r>
    </w:p>
    <w:bookmarkEnd w:id="18979"/>
    <w:bookmarkStart w:name="z21017" w:id="18980"/>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8980"/>
    <w:bookmarkStart w:name="z21018" w:id="18981"/>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8981"/>
    <w:bookmarkStart w:name="z21019" w:id="18982"/>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8982"/>
    <w:bookmarkStart w:name="z21020" w:id="18983"/>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8983"/>
    <w:bookmarkStart w:name="z21021" w:id="18984"/>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8984"/>
    <w:bookmarkStart w:name="z21022" w:id="18985"/>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8985"/>
    <w:bookmarkStart w:name="z21023" w:id="18986"/>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8986"/>
    <w:bookmarkStart w:name="z21024" w:id="18987"/>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8987"/>
    <w:bookmarkStart w:name="z21025" w:id="18988"/>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8988"/>
    <w:bookmarkStart w:name="z21026" w:id="18989"/>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8989"/>
    <w:bookmarkStart w:name="z21027" w:id="18990"/>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8990"/>
    <w:bookmarkStart w:name="z21028" w:id="18991"/>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8991"/>
    <w:bookmarkStart w:name="z21029" w:id="18992"/>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8992"/>
    <w:bookmarkStart w:name="z21030" w:id="18993"/>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8993"/>
    <w:bookmarkStart w:name="z21031" w:id="18994"/>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8994"/>
    <w:bookmarkStart w:name="z21032" w:id="18995"/>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8995"/>
    <w:bookmarkStart w:name="z21033" w:id="18996"/>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8996"/>
    <w:bookmarkStart w:name="z21034" w:id="18997"/>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8997"/>
    <w:bookmarkStart w:name="z21035" w:id="18998"/>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8998"/>
    <w:bookmarkStart w:name="z21036" w:id="18999"/>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8999"/>
    <w:bookmarkStart w:name="z21037" w:id="19000"/>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9000"/>
    <w:bookmarkStart w:name="z21038" w:id="19001"/>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9001"/>
    <w:bookmarkStart w:name="z21039" w:id="19002"/>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9002"/>
    <w:bookmarkStart w:name="z21040" w:id="19003"/>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9003"/>
    <w:bookmarkStart w:name="z21041" w:id="19004"/>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9004"/>
    <w:bookmarkStart w:name="z21042" w:id="19005"/>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9005"/>
    <w:bookmarkStart w:name="z21043" w:id="19006"/>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9006"/>
    <w:bookmarkStart w:name="z21044" w:id="19007"/>
    <w:p>
      <w:pPr>
        <w:spacing w:after="0"/>
        <w:ind w:left="0"/>
        <w:jc w:val="both"/>
      </w:pPr>
      <w:r>
        <w:rPr>
          <w:rFonts w:ascii="Times New Roman"/>
          <w:b w:val="false"/>
          <w:i w:val="false"/>
          <w:color w:val="000000"/>
          <w:sz w:val="28"/>
        </w:rPr>
        <w:t>
      29) мыналарды:</w:t>
      </w:r>
    </w:p>
    <w:bookmarkEnd w:id="19007"/>
    <w:bookmarkStart w:name="z21045" w:id="19008"/>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9008"/>
    <w:bookmarkStart w:name="z21046" w:id="19009"/>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9009"/>
    <w:bookmarkStart w:name="z21047" w:id="19010"/>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9010"/>
    <w:bookmarkStart w:name="z21048" w:id="19011"/>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9011"/>
    <w:bookmarkStart w:name="z21049" w:id="19012"/>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9012"/>
    <w:bookmarkStart w:name="z21050" w:id="19013"/>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9013"/>
    <w:bookmarkStart w:name="z21051" w:id="19014"/>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9014"/>
    <w:bookmarkStart w:name="z21052" w:id="19015"/>
    <w:p>
      <w:pPr>
        <w:spacing w:after="0"/>
        <w:ind w:left="0"/>
        <w:jc w:val="both"/>
      </w:pPr>
      <w:r>
        <w:rPr>
          <w:rFonts w:ascii="Times New Roman"/>
          <w:b w:val="false"/>
          <w:i w:val="false"/>
          <w:color w:val="000000"/>
          <w:sz w:val="28"/>
        </w:rPr>
        <w:t>
      19. Басқарма басшысының өкілеттіктері:</w:t>
      </w:r>
    </w:p>
    <w:bookmarkEnd w:id="19015"/>
    <w:bookmarkStart w:name="z21053" w:id="19016"/>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9016"/>
    <w:bookmarkStart w:name="z21054" w:id="19017"/>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017"/>
    <w:bookmarkStart w:name="z21055" w:id="19018"/>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9018"/>
    <w:bookmarkStart w:name="z21056" w:id="19019"/>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019"/>
    <w:bookmarkStart w:name="z21057" w:id="19020"/>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9020"/>
    <w:bookmarkStart w:name="z21058" w:id="19021"/>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9021"/>
    <w:bookmarkStart w:name="z21059" w:id="19022"/>
    <w:p>
      <w:pPr>
        <w:spacing w:after="0"/>
        <w:ind w:left="0"/>
        <w:jc w:val="left"/>
      </w:pPr>
      <w:r>
        <w:rPr>
          <w:rFonts w:ascii="Times New Roman"/>
          <w:b/>
          <w:i w:val="false"/>
          <w:color w:val="000000"/>
        </w:rPr>
        <w:t xml:space="preserve"> 4-тарау. Басқарманың мүлкі</w:t>
      </w:r>
    </w:p>
    <w:bookmarkEnd w:id="19022"/>
    <w:bookmarkStart w:name="z21060" w:id="19023"/>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9023"/>
    <w:bookmarkStart w:name="z21061" w:id="19024"/>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024"/>
    <w:bookmarkStart w:name="z21062" w:id="19025"/>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9025"/>
    <w:bookmarkStart w:name="z21063" w:id="19026"/>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026"/>
    <w:bookmarkStart w:name="z21064" w:id="19027"/>
    <w:p>
      <w:pPr>
        <w:spacing w:after="0"/>
        <w:ind w:left="0"/>
        <w:jc w:val="left"/>
      </w:pPr>
      <w:r>
        <w:rPr>
          <w:rFonts w:ascii="Times New Roman"/>
          <w:b/>
          <w:i w:val="false"/>
          <w:color w:val="000000"/>
        </w:rPr>
        <w:t xml:space="preserve"> 5-тарау. Басқарманы қайта ұйымдастыру және тарату</w:t>
      </w:r>
    </w:p>
    <w:bookmarkEnd w:id="19027"/>
    <w:bookmarkStart w:name="z21065" w:id="19028"/>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90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9 тамыздағы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115-НҚ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236-қосымша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министрлігі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Санитариялық-эпидемиологиялық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бақылау комитеті төрағасының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15 қазандағы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1-НҚ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232-қосымша</w:t>
            </w:r>
          </w:p>
        </w:tc>
      </w:tr>
    </w:tbl>
    <w:bookmarkStart w:name="z21080" w:id="19029"/>
    <w:p>
      <w:pPr>
        <w:spacing w:after="0"/>
        <w:ind w:left="0"/>
        <w:jc w:val="left"/>
      </w:pPr>
      <w:r>
        <w:rPr>
          <w:rFonts w:ascii="Times New Roman"/>
          <w:b/>
          <w:i w:val="false"/>
          <w:color w:val="000000"/>
        </w:rPr>
        <w:t xml:space="preserve">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Қаратау ауданының санитариялық-эпидемиологиялық бақылау басқармасы" республикалық мемлекеттік мекемесінің ережесі</w:t>
      </w:r>
    </w:p>
    <w:bookmarkEnd w:id="19029"/>
    <w:bookmarkStart w:name="z21081" w:id="19030"/>
    <w:p>
      <w:pPr>
        <w:spacing w:after="0"/>
        <w:ind w:left="0"/>
        <w:jc w:val="left"/>
      </w:pPr>
      <w:r>
        <w:rPr>
          <w:rFonts w:ascii="Times New Roman"/>
          <w:b/>
          <w:i w:val="false"/>
          <w:color w:val="000000"/>
        </w:rPr>
        <w:t xml:space="preserve"> 1-тарау. Жалпы ережелер</w:t>
      </w:r>
    </w:p>
    <w:bookmarkEnd w:id="19030"/>
    <w:bookmarkStart w:name="z21082" w:id="19031"/>
    <w:p>
      <w:pPr>
        <w:spacing w:after="0"/>
        <w:ind w:left="0"/>
        <w:jc w:val="both"/>
      </w:pPr>
      <w:r>
        <w:rPr>
          <w:rFonts w:ascii="Times New Roman"/>
          <w:b w:val="false"/>
          <w:i w:val="false"/>
          <w:color w:val="000000"/>
          <w:sz w:val="28"/>
        </w:rPr>
        <w:t>
      1.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Қаратау ауданының санитариялық-эпидемиологиялық бақылау басқармасы" республикалық мемлекеттік мекемесі (бұдан әрі – Басқарма) тиісті аумақта құзыретінің шегінде халықтың санитариялық-эпидемиологиялық саламаттылығы саласындағы басшылықты және мемлекеттік саясатты іске асыруды, мемлекеттік санитариялық-эпидемиологиялық бақылау мен қадағалауға жататын өнімді, оның ішінде тамақ өнімін бақылау мен қадағалауды, техникалық регламенттерде белгіленген талаптардың және биологиялық қауіпсіздік саласындағы талаптардың сақталуын бақылауды және қадағалауды, сондай-ақ биологиялық қауіпсіздікті қамтамасыз етуге бағытталған іс-шараларды реттеуді және іске асыруды (бұдан әрі – реттелетін сала) жүзеге асыратын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департаментінің (бұдан әрі – Департамент) қарамағындағы Қазақстан Республикасының Денсаулық сақтау министрлігі Санитариялық-эпидемиологиялық бақылау комитетінің аумақтық бөлімшесі болып табылады.</w:t>
      </w:r>
    </w:p>
    <w:bookmarkEnd w:id="19031"/>
    <w:bookmarkStart w:name="z21083" w:id="19032"/>
    <w:p>
      <w:pPr>
        <w:spacing w:after="0"/>
        <w:ind w:left="0"/>
        <w:jc w:val="both"/>
      </w:pPr>
      <w:r>
        <w:rPr>
          <w:rFonts w:ascii="Times New Roman"/>
          <w:b w:val="false"/>
          <w:i w:val="false"/>
          <w:color w:val="000000"/>
          <w:sz w:val="28"/>
        </w:rPr>
        <w:t>
      2. Басқарма өз қызметін Қазақстан Республикасының Конституциясына және заңдарына, Қазақстан Республикасының Президенті мен Қазақстан Республикасы Үкіметінің актілеріне, өзге де нормативтік құқықтық актілерге, сондай-ақ осы Ережеге сәйкес жүзеге асырады.</w:t>
      </w:r>
    </w:p>
    <w:bookmarkEnd w:id="19032"/>
    <w:bookmarkStart w:name="z21084" w:id="19033"/>
    <w:p>
      <w:pPr>
        <w:spacing w:after="0"/>
        <w:ind w:left="0"/>
        <w:jc w:val="both"/>
      </w:pPr>
      <w:r>
        <w:rPr>
          <w:rFonts w:ascii="Times New Roman"/>
          <w:b w:val="false"/>
          <w:i w:val="false"/>
          <w:color w:val="000000"/>
          <w:sz w:val="28"/>
        </w:rPr>
        <w:t>
      3. Басқарма мемлекеттік мекеменің ұйымдық-құқықтық нысанындағы заңды тұлға болып табылады, қазақ тілінде өз атауы бар мөрі мен мөртаңбалары, белгіленген үлгідегі бланкілері болады.</w:t>
      </w:r>
    </w:p>
    <w:bookmarkEnd w:id="19033"/>
    <w:bookmarkStart w:name="z21085" w:id="19034"/>
    <w:p>
      <w:pPr>
        <w:spacing w:after="0"/>
        <w:ind w:left="0"/>
        <w:jc w:val="both"/>
      </w:pPr>
      <w:r>
        <w:rPr>
          <w:rFonts w:ascii="Times New Roman"/>
          <w:b w:val="false"/>
          <w:i w:val="false"/>
          <w:color w:val="000000"/>
          <w:sz w:val="28"/>
        </w:rPr>
        <w:t>
      4. Басқарма азаматтық-құқықтық қатынастарға өз атынан түседі.</w:t>
      </w:r>
    </w:p>
    <w:bookmarkEnd w:id="19034"/>
    <w:bookmarkStart w:name="z21086" w:id="19035"/>
    <w:p>
      <w:pPr>
        <w:spacing w:after="0"/>
        <w:ind w:left="0"/>
        <w:jc w:val="both"/>
      </w:pPr>
      <w:r>
        <w:rPr>
          <w:rFonts w:ascii="Times New Roman"/>
          <w:b w:val="false"/>
          <w:i w:val="false"/>
          <w:color w:val="000000"/>
          <w:sz w:val="28"/>
        </w:rPr>
        <w:t>
      5. Басқарманың, егер заңнамаға сәйкес осыған уәкілеттік берілген болса, мемлекеттің атынан азаматтық-құқықтық қатынастардың тарапы болуға құқығы бар.</w:t>
      </w:r>
    </w:p>
    <w:bookmarkEnd w:id="19035"/>
    <w:bookmarkStart w:name="z21087" w:id="19036"/>
    <w:p>
      <w:pPr>
        <w:spacing w:after="0"/>
        <w:ind w:left="0"/>
        <w:jc w:val="both"/>
      </w:pPr>
      <w:r>
        <w:rPr>
          <w:rFonts w:ascii="Times New Roman"/>
          <w:b w:val="false"/>
          <w:i w:val="false"/>
          <w:color w:val="000000"/>
          <w:sz w:val="28"/>
        </w:rPr>
        <w:t>
      6. Басқарма өз құзыретіндегі мәселелер бойынша заңнамада белгіленген тәртіппен Қазақстан Республикасының заңнамасында көзделген актілермен ресімделетін шешімдерді қабылдайды.</w:t>
      </w:r>
    </w:p>
    <w:bookmarkEnd w:id="19036"/>
    <w:bookmarkStart w:name="z21088" w:id="19037"/>
    <w:p>
      <w:pPr>
        <w:spacing w:after="0"/>
        <w:ind w:left="0"/>
        <w:jc w:val="both"/>
      </w:pPr>
      <w:r>
        <w:rPr>
          <w:rFonts w:ascii="Times New Roman"/>
          <w:b w:val="false"/>
          <w:i w:val="false"/>
          <w:color w:val="000000"/>
          <w:sz w:val="28"/>
        </w:rPr>
        <w:t>
      7. Басқарманың құрылымы мен штат санының лимиті Қазақстан Республикасының заңнамасына сәйкес бекітіледі.</w:t>
      </w:r>
    </w:p>
    <w:bookmarkEnd w:id="19037"/>
    <w:bookmarkStart w:name="z21089" w:id="19038"/>
    <w:p>
      <w:pPr>
        <w:spacing w:after="0"/>
        <w:ind w:left="0"/>
        <w:jc w:val="both"/>
      </w:pPr>
      <w:r>
        <w:rPr>
          <w:rFonts w:ascii="Times New Roman"/>
          <w:b w:val="false"/>
          <w:i w:val="false"/>
          <w:color w:val="000000"/>
          <w:sz w:val="28"/>
        </w:rPr>
        <w:t>
      8. Заңды тұлғаның орналасқан жері – индекс 160002, Қазақстан Республикасы, Шымкент қаласы, Абай ауданы, Абай даңғылы, 37 ғимарат.</w:t>
      </w:r>
    </w:p>
    <w:bookmarkEnd w:id="19038"/>
    <w:bookmarkStart w:name="z21090" w:id="19039"/>
    <w:p>
      <w:pPr>
        <w:spacing w:after="0"/>
        <w:ind w:left="0"/>
        <w:jc w:val="both"/>
      </w:pPr>
      <w:r>
        <w:rPr>
          <w:rFonts w:ascii="Times New Roman"/>
          <w:b w:val="false"/>
          <w:i w:val="false"/>
          <w:color w:val="000000"/>
          <w:sz w:val="28"/>
        </w:rPr>
        <w:t>
      9. Мемлекеттік органның толық атауы – "Қазақстан Республикасының Денсаулық сақтау министрлігі Санитариялық-эпидемиологиялық бақылау комитеті Шымкент қаласының санитариялық-эпидемиологиялық бақылау департаменті Шымкент қаласы Қаратау ауданының санитариялық-эпидемиологиялық бақылау басқармасы" республикалық мемлекеттік мекемесі.</w:t>
      </w:r>
    </w:p>
    <w:bookmarkEnd w:id="19039"/>
    <w:bookmarkStart w:name="z21091" w:id="19040"/>
    <w:p>
      <w:pPr>
        <w:spacing w:after="0"/>
        <w:ind w:left="0"/>
        <w:jc w:val="both"/>
      </w:pPr>
      <w:r>
        <w:rPr>
          <w:rFonts w:ascii="Times New Roman"/>
          <w:b w:val="false"/>
          <w:i w:val="false"/>
          <w:color w:val="000000"/>
          <w:sz w:val="28"/>
        </w:rPr>
        <w:t>
      10. Осы Ереже Басқарманың құрылтай құжаты болып табылады.</w:t>
      </w:r>
    </w:p>
    <w:bookmarkEnd w:id="19040"/>
    <w:bookmarkStart w:name="z21092" w:id="19041"/>
    <w:p>
      <w:pPr>
        <w:spacing w:after="0"/>
        <w:ind w:left="0"/>
        <w:jc w:val="both"/>
      </w:pPr>
      <w:r>
        <w:rPr>
          <w:rFonts w:ascii="Times New Roman"/>
          <w:b w:val="false"/>
          <w:i w:val="false"/>
          <w:color w:val="000000"/>
          <w:sz w:val="28"/>
        </w:rPr>
        <w:t>
      11. Басқарманың қызметiн қаржыландыру республикалық бюджеттен жүзеге асырылады.</w:t>
      </w:r>
    </w:p>
    <w:bookmarkEnd w:id="19041"/>
    <w:bookmarkStart w:name="z21093" w:id="19042"/>
    <w:p>
      <w:pPr>
        <w:spacing w:after="0"/>
        <w:ind w:left="0"/>
        <w:jc w:val="both"/>
      </w:pPr>
      <w:r>
        <w:rPr>
          <w:rFonts w:ascii="Times New Roman"/>
          <w:b w:val="false"/>
          <w:i w:val="false"/>
          <w:color w:val="000000"/>
          <w:sz w:val="28"/>
        </w:rPr>
        <w:t>
      12. Басқармаға өзінің өкілеттіктері болып табылатын міндеттерді орындау тұрғысынан кәсіпкерлік субъектілермен шарттық қатынастарға түсуге тыйым салынады.</w:t>
      </w:r>
    </w:p>
    <w:bookmarkEnd w:id="19042"/>
    <w:bookmarkStart w:name="z21094" w:id="19043"/>
    <w:p>
      <w:pPr>
        <w:spacing w:after="0"/>
        <w:ind w:left="0"/>
        <w:jc w:val="both"/>
      </w:pPr>
      <w:r>
        <w:rPr>
          <w:rFonts w:ascii="Times New Roman"/>
          <w:b w:val="false"/>
          <w:i w:val="false"/>
          <w:color w:val="000000"/>
          <w:sz w:val="28"/>
        </w:rPr>
        <w:t>
      Егер Басқармаға заңнамалық актілермен кірістер әкелетін қызметті жүзеге асыру құқығы берілсе, онда осындай қызметтен алынған кірістер мемлекеттік бюджеттің кірісіне жіберіледі.</w:t>
      </w:r>
    </w:p>
    <w:bookmarkEnd w:id="19043"/>
    <w:bookmarkStart w:name="z21095" w:id="19044"/>
    <w:p>
      <w:pPr>
        <w:spacing w:after="0"/>
        <w:ind w:left="0"/>
        <w:jc w:val="left"/>
      </w:pPr>
      <w:r>
        <w:rPr>
          <w:rFonts w:ascii="Times New Roman"/>
          <w:b/>
          <w:i w:val="false"/>
          <w:color w:val="000000"/>
        </w:rPr>
        <w:t xml:space="preserve"> 2-тарау. Басқарманың мiндеттерi, құқықтары мен міндеттемелері</w:t>
      </w:r>
    </w:p>
    <w:bookmarkEnd w:id="19044"/>
    <w:bookmarkStart w:name="z21096" w:id="19045"/>
    <w:p>
      <w:pPr>
        <w:spacing w:after="0"/>
        <w:ind w:left="0"/>
        <w:jc w:val="both"/>
      </w:pPr>
      <w:r>
        <w:rPr>
          <w:rFonts w:ascii="Times New Roman"/>
          <w:b w:val="false"/>
          <w:i w:val="false"/>
          <w:color w:val="000000"/>
          <w:sz w:val="28"/>
        </w:rPr>
        <w:t>
      13. Міндеттері:</w:t>
      </w:r>
    </w:p>
    <w:bookmarkEnd w:id="19045"/>
    <w:bookmarkStart w:name="z21097" w:id="19046"/>
    <w:p>
      <w:pPr>
        <w:spacing w:after="0"/>
        <w:ind w:left="0"/>
        <w:jc w:val="both"/>
      </w:pPr>
      <w:r>
        <w:rPr>
          <w:rFonts w:ascii="Times New Roman"/>
          <w:b w:val="false"/>
          <w:i w:val="false"/>
          <w:color w:val="000000"/>
          <w:sz w:val="28"/>
        </w:rPr>
        <w:t>
      1) реттелетін салада іске асыру және бақылау-қадағалау функцияларын жүзеге асыру;</w:t>
      </w:r>
    </w:p>
    <w:bookmarkEnd w:id="19046"/>
    <w:bookmarkStart w:name="z21098" w:id="19047"/>
    <w:p>
      <w:pPr>
        <w:spacing w:after="0"/>
        <w:ind w:left="0"/>
        <w:jc w:val="both"/>
      </w:pPr>
      <w:r>
        <w:rPr>
          <w:rFonts w:ascii="Times New Roman"/>
          <w:b w:val="false"/>
          <w:i w:val="false"/>
          <w:color w:val="000000"/>
          <w:sz w:val="28"/>
        </w:rPr>
        <w:t>
      2) реттелетін салада мемлекеттік қызметтердің сапасы мен қолжетімділігін қамтамасыз ету;</w:t>
      </w:r>
    </w:p>
    <w:bookmarkEnd w:id="19047"/>
    <w:bookmarkStart w:name="z21099" w:id="19048"/>
    <w:p>
      <w:pPr>
        <w:spacing w:after="0"/>
        <w:ind w:left="0"/>
        <w:jc w:val="both"/>
      </w:pPr>
      <w:r>
        <w:rPr>
          <w:rFonts w:ascii="Times New Roman"/>
          <w:b w:val="false"/>
          <w:i w:val="false"/>
          <w:color w:val="000000"/>
          <w:sz w:val="28"/>
        </w:rPr>
        <w:t>
      3) Басқармаға жүктелген өзге де міндеттерді өз құзыретінің шегінде жүзеге асыру.</w:t>
      </w:r>
    </w:p>
    <w:bookmarkEnd w:id="19048"/>
    <w:bookmarkStart w:name="z21100" w:id="19049"/>
    <w:p>
      <w:pPr>
        <w:spacing w:after="0"/>
        <w:ind w:left="0"/>
        <w:jc w:val="both"/>
      </w:pPr>
      <w:r>
        <w:rPr>
          <w:rFonts w:ascii="Times New Roman"/>
          <w:b w:val="false"/>
          <w:i w:val="false"/>
          <w:color w:val="000000"/>
          <w:sz w:val="28"/>
        </w:rPr>
        <w:t>
      14. Құқықтары мен міндеттері:</w:t>
      </w:r>
    </w:p>
    <w:bookmarkEnd w:id="19049"/>
    <w:bookmarkStart w:name="z21101" w:id="19050"/>
    <w:p>
      <w:pPr>
        <w:spacing w:after="0"/>
        <w:ind w:left="0"/>
        <w:jc w:val="both"/>
      </w:pPr>
      <w:r>
        <w:rPr>
          <w:rFonts w:ascii="Times New Roman"/>
          <w:b w:val="false"/>
          <w:i w:val="false"/>
          <w:color w:val="000000"/>
          <w:sz w:val="28"/>
        </w:rPr>
        <w:t>
      1) Қазақстан Республикасының заңнамасында белгіленген тәртіппен мемлекеттік органдардан, лауазымды адамдардан, жеке және заңды тұлғалардан реттелетін сала мәселелері бойынша ақпарат сұрату және алу;</w:t>
      </w:r>
    </w:p>
    <w:bookmarkEnd w:id="19050"/>
    <w:bookmarkStart w:name="z21102" w:id="19051"/>
    <w:p>
      <w:pPr>
        <w:spacing w:after="0"/>
        <w:ind w:left="0"/>
        <w:jc w:val="both"/>
      </w:pPr>
      <w:r>
        <w:rPr>
          <w:rFonts w:ascii="Times New Roman"/>
          <w:b w:val="false"/>
          <w:i w:val="false"/>
          <w:color w:val="000000"/>
          <w:sz w:val="28"/>
        </w:rPr>
        <w:t>
      2) жеке және заңды тұлғалар Басқарманың лауазымды адамдары берген заңды талаптарды немесе нұсқамаларды, қаулыларды орындамаған немесе тиісінше орындамаған кезде сотқа жүгіну;</w:t>
      </w:r>
    </w:p>
    <w:bookmarkEnd w:id="19051"/>
    <w:bookmarkStart w:name="z21103" w:id="19052"/>
    <w:p>
      <w:pPr>
        <w:spacing w:after="0"/>
        <w:ind w:left="0"/>
        <w:jc w:val="both"/>
      </w:pPr>
      <w:r>
        <w:rPr>
          <w:rFonts w:ascii="Times New Roman"/>
          <w:b w:val="false"/>
          <w:i w:val="false"/>
          <w:color w:val="000000"/>
          <w:sz w:val="28"/>
        </w:rPr>
        <w:t>
      3) реттелетін саладағы мәселелер бойынша ақпараттық-түсіндіру жұмыстарын жүзеге асыру;</w:t>
      </w:r>
    </w:p>
    <w:bookmarkEnd w:id="19052"/>
    <w:bookmarkStart w:name="z21104" w:id="19053"/>
    <w:p>
      <w:pPr>
        <w:spacing w:after="0"/>
        <w:ind w:left="0"/>
        <w:jc w:val="both"/>
      </w:pPr>
      <w:r>
        <w:rPr>
          <w:rFonts w:ascii="Times New Roman"/>
          <w:b w:val="false"/>
          <w:i w:val="false"/>
          <w:color w:val="000000"/>
          <w:sz w:val="28"/>
        </w:rPr>
        <w:t>
      4) Қазақстан Республикасының заңдарында белгіленген жағдайларды қоспағанда, өзінің өкілеттіктерін жүзеге асыру кезінде алынған коммерциялық, қызметтік, өзге де заңмен қорғалатын құпияны құрайтын ақпаратты жария етпеу;</w:t>
      </w:r>
    </w:p>
    <w:bookmarkEnd w:id="19053"/>
    <w:bookmarkStart w:name="z21105" w:id="19054"/>
    <w:p>
      <w:pPr>
        <w:spacing w:after="0"/>
        <w:ind w:left="0"/>
        <w:jc w:val="both"/>
      </w:pPr>
      <w:r>
        <w:rPr>
          <w:rFonts w:ascii="Times New Roman"/>
          <w:b w:val="false"/>
          <w:i w:val="false"/>
          <w:color w:val="000000"/>
          <w:sz w:val="28"/>
        </w:rPr>
        <w:t>
      5) реттелетін салада Қазақстан Республикасы заңнамасының қолданылуына талдау жүргізу;</w:t>
      </w:r>
    </w:p>
    <w:bookmarkEnd w:id="19054"/>
    <w:bookmarkStart w:name="z21106" w:id="19055"/>
    <w:p>
      <w:pPr>
        <w:spacing w:after="0"/>
        <w:ind w:left="0"/>
        <w:jc w:val="both"/>
      </w:pPr>
      <w:r>
        <w:rPr>
          <w:rFonts w:ascii="Times New Roman"/>
          <w:b w:val="false"/>
          <w:i w:val="false"/>
          <w:color w:val="000000"/>
          <w:sz w:val="28"/>
        </w:rPr>
        <w:t>
      6) Қазақстан Республикасының Заңнамасында белгіленген тәртіппен басқа ұйымдардан мамандарды тексеру және сараптама жүргізуге тарту;</w:t>
      </w:r>
    </w:p>
    <w:bookmarkEnd w:id="19055"/>
    <w:bookmarkStart w:name="z21107" w:id="19056"/>
    <w:p>
      <w:pPr>
        <w:spacing w:after="0"/>
        <w:ind w:left="0"/>
        <w:jc w:val="both"/>
      </w:pPr>
      <w:r>
        <w:rPr>
          <w:rFonts w:ascii="Times New Roman"/>
          <w:b w:val="false"/>
          <w:i w:val="false"/>
          <w:color w:val="000000"/>
          <w:sz w:val="28"/>
        </w:rPr>
        <w:t>
      7) мемлекеттік органдар қабылдаған Қазақстан Республикасының халықтың санитариялық-эпидемиологиялық саламаттылығы саласындағы заңнамасын бұзатын актілердің күшін жою, өзгерту, сондай-ақ оларды Қазақстан Республикасының заңнамасына сәйкес келтіру туралы ұсыныстар енгізу;</w:t>
      </w:r>
    </w:p>
    <w:bookmarkEnd w:id="19056"/>
    <w:bookmarkStart w:name="z21108" w:id="19057"/>
    <w:p>
      <w:pPr>
        <w:spacing w:after="0"/>
        <w:ind w:left="0"/>
        <w:jc w:val="both"/>
      </w:pPr>
      <w:r>
        <w:rPr>
          <w:rFonts w:ascii="Times New Roman"/>
          <w:b w:val="false"/>
          <w:i w:val="false"/>
          <w:color w:val="000000"/>
          <w:sz w:val="28"/>
        </w:rPr>
        <w:t>
      8) Қазақстан Республикасының заңнамасын, жеке және заңды тұлғалардың құқықтары мен заңмен қорғалатын мүдделерін сақтау;</w:t>
      </w:r>
    </w:p>
    <w:bookmarkEnd w:id="19057"/>
    <w:bookmarkStart w:name="z21109" w:id="19058"/>
    <w:p>
      <w:pPr>
        <w:spacing w:after="0"/>
        <w:ind w:left="0"/>
        <w:jc w:val="both"/>
      </w:pPr>
      <w:r>
        <w:rPr>
          <w:rFonts w:ascii="Times New Roman"/>
          <w:b w:val="false"/>
          <w:i w:val="false"/>
          <w:color w:val="000000"/>
          <w:sz w:val="28"/>
        </w:rPr>
        <w:t>
      9) Қазақстан Республикасының қолданыстағы заңнамасында көзделген өзге де құқықтар мен міндеттерді жүзеге асыру.</w:t>
      </w:r>
    </w:p>
    <w:bookmarkEnd w:id="19058"/>
    <w:bookmarkStart w:name="z21110" w:id="19059"/>
    <w:p>
      <w:pPr>
        <w:spacing w:after="0"/>
        <w:ind w:left="0"/>
        <w:jc w:val="both"/>
      </w:pPr>
      <w:r>
        <w:rPr>
          <w:rFonts w:ascii="Times New Roman"/>
          <w:b w:val="false"/>
          <w:i w:val="false"/>
          <w:color w:val="000000"/>
          <w:sz w:val="28"/>
        </w:rPr>
        <w:t>
      15. Функциялары:</w:t>
      </w:r>
    </w:p>
    <w:bookmarkEnd w:id="19059"/>
    <w:bookmarkStart w:name="z21111" w:id="19060"/>
    <w:p>
      <w:pPr>
        <w:spacing w:after="0"/>
        <w:ind w:left="0"/>
        <w:jc w:val="both"/>
      </w:pPr>
      <w:r>
        <w:rPr>
          <w:rFonts w:ascii="Times New Roman"/>
          <w:b w:val="false"/>
          <w:i w:val="false"/>
          <w:color w:val="000000"/>
          <w:sz w:val="28"/>
        </w:rPr>
        <w:t>
      1) реттелетін салада мемлекеттік саясатты іске асыру;</w:t>
      </w:r>
    </w:p>
    <w:bookmarkEnd w:id="19060"/>
    <w:bookmarkStart w:name="z21112" w:id="19061"/>
    <w:p>
      <w:pPr>
        <w:spacing w:after="0"/>
        <w:ind w:left="0"/>
        <w:jc w:val="both"/>
      </w:pPr>
      <w:r>
        <w:rPr>
          <w:rFonts w:ascii="Times New Roman"/>
          <w:b w:val="false"/>
          <w:i w:val="false"/>
          <w:color w:val="000000"/>
          <w:sz w:val="28"/>
        </w:rPr>
        <w:t>
      2) халықтың санитариялық-эпидемиологиялық саламаттылығы саласындағы мемлекеттік бақылау мен қадағалауды жүзеге асыру;</w:t>
      </w:r>
    </w:p>
    <w:bookmarkEnd w:id="19061"/>
    <w:bookmarkStart w:name="z21113" w:id="19062"/>
    <w:p>
      <w:pPr>
        <w:spacing w:after="0"/>
        <w:ind w:left="0"/>
        <w:jc w:val="both"/>
      </w:pPr>
      <w:r>
        <w:rPr>
          <w:rFonts w:ascii="Times New Roman"/>
          <w:b w:val="false"/>
          <w:i w:val="false"/>
          <w:color w:val="000000"/>
          <w:sz w:val="28"/>
        </w:rPr>
        <w:t>
      3) техникалық регламенттерде белгіленген талаптардың сақталуына бақылауды жүзеге асыру;</w:t>
      </w:r>
    </w:p>
    <w:bookmarkEnd w:id="19062"/>
    <w:bookmarkStart w:name="z21114" w:id="19063"/>
    <w:p>
      <w:pPr>
        <w:spacing w:after="0"/>
        <w:ind w:left="0"/>
        <w:jc w:val="both"/>
      </w:pPr>
      <w:r>
        <w:rPr>
          <w:rFonts w:ascii="Times New Roman"/>
          <w:b w:val="false"/>
          <w:i w:val="false"/>
          <w:color w:val="000000"/>
          <w:sz w:val="28"/>
        </w:rPr>
        <w:t>
      4) халықтың радиациялық қауіпсіздігін қамтамасыз етуге қойылатын санитариялық-эпидемиологиялық талаптардың сақталуын радиациялық бақылауды жүзеге асыру;</w:t>
      </w:r>
    </w:p>
    <w:bookmarkEnd w:id="19063"/>
    <w:bookmarkStart w:name="z21115" w:id="19064"/>
    <w:p>
      <w:pPr>
        <w:spacing w:after="0"/>
        <w:ind w:left="0"/>
        <w:jc w:val="both"/>
      </w:pPr>
      <w:r>
        <w:rPr>
          <w:rFonts w:ascii="Times New Roman"/>
          <w:b w:val="false"/>
          <w:i w:val="false"/>
          <w:color w:val="000000"/>
          <w:sz w:val="28"/>
        </w:rPr>
        <w:t>
      5) мемлекеттік санитариялық-эпидемиологиялық бақылау мен қадағалауға жататын өнімді, оның ішінде тамақ өнімін мемлекеттік бақылау мен қадағалауды жүзеге асыру;</w:t>
      </w:r>
    </w:p>
    <w:bookmarkEnd w:id="19064"/>
    <w:bookmarkStart w:name="z21116" w:id="19065"/>
    <w:p>
      <w:pPr>
        <w:spacing w:after="0"/>
        <w:ind w:left="0"/>
        <w:jc w:val="both"/>
      </w:pPr>
      <w:r>
        <w:rPr>
          <w:rFonts w:ascii="Times New Roman"/>
          <w:b w:val="false"/>
          <w:i w:val="false"/>
          <w:color w:val="000000"/>
          <w:sz w:val="28"/>
        </w:rPr>
        <w:t>
      6) құзыретінің шегінде биологиялық қауіпсіздік саласындағы талаптардың сақталуын мемлекеттік бақылау мен қадағалауды жүзеге асыру;</w:t>
      </w:r>
    </w:p>
    <w:bookmarkEnd w:id="19065"/>
    <w:bookmarkStart w:name="z21117" w:id="19066"/>
    <w:p>
      <w:pPr>
        <w:spacing w:after="0"/>
        <w:ind w:left="0"/>
        <w:jc w:val="both"/>
      </w:pPr>
      <w:r>
        <w:rPr>
          <w:rFonts w:ascii="Times New Roman"/>
          <w:b w:val="false"/>
          <w:i w:val="false"/>
          <w:color w:val="000000"/>
          <w:sz w:val="28"/>
        </w:rPr>
        <w:t>
      7) санитариялық-эпидемиологиялық мониторингті жүзеге асыру;</w:t>
      </w:r>
    </w:p>
    <w:bookmarkEnd w:id="19066"/>
    <w:bookmarkStart w:name="z21118" w:id="19067"/>
    <w:p>
      <w:pPr>
        <w:spacing w:after="0"/>
        <w:ind w:left="0"/>
        <w:jc w:val="both"/>
      </w:pPr>
      <w:r>
        <w:rPr>
          <w:rFonts w:ascii="Times New Roman"/>
          <w:b w:val="false"/>
          <w:i w:val="false"/>
          <w:color w:val="000000"/>
          <w:sz w:val="28"/>
        </w:rPr>
        <w:t>
      8) құзыретінің шегінде биологиялық қауіпсіздік саласындағы есепке алу және мониторингтеу;</w:t>
      </w:r>
    </w:p>
    <w:bookmarkEnd w:id="19067"/>
    <w:bookmarkStart w:name="z21119" w:id="19068"/>
    <w:p>
      <w:pPr>
        <w:spacing w:after="0"/>
        <w:ind w:left="0"/>
        <w:jc w:val="both"/>
      </w:pPr>
      <w:r>
        <w:rPr>
          <w:rFonts w:ascii="Times New Roman"/>
          <w:b w:val="false"/>
          <w:i w:val="false"/>
          <w:color w:val="000000"/>
          <w:sz w:val="28"/>
        </w:rPr>
        <w:t>
      9) құзыретінің шегінде биологиялық қауіпсіздік саласында профилактикалық іс-шараларды жүргізу;</w:t>
      </w:r>
    </w:p>
    <w:bookmarkEnd w:id="19068"/>
    <w:bookmarkStart w:name="z21120" w:id="19069"/>
    <w:p>
      <w:pPr>
        <w:spacing w:after="0"/>
        <w:ind w:left="0"/>
        <w:jc w:val="both"/>
      </w:pPr>
      <w:r>
        <w:rPr>
          <w:rFonts w:ascii="Times New Roman"/>
          <w:b w:val="false"/>
          <w:i w:val="false"/>
          <w:color w:val="000000"/>
          <w:sz w:val="28"/>
        </w:rPr>
        <w:t>
      10) халықтың санитариялық-эпидемиологиялық саламаттылығы саласындағы қызметті жүзеге асыратын денсаулық сақтау ұйымдарының қызметін үйлестіру;</w:t>
      </w:r>
    </w:p>
    <w:bookmarkEnd w:id="19069"/>
    <w:bookmarkStart w:name="z21121" w:id="19070"/>
    <w:p>
      <w:pPr>
        <w:spacing w:after="0"/>
        <w:ind w:left="0"/>
        <w:jc w:val="both"/>
      </w:pPr>
      <w:r>
        <w:rPr>
          <w:rFonts w:ascii="Times New Roman"/>
          <w:b w:val="false"/>
          <w:i w:val="false"/>
          <w:color w:val="000000"/>
          <w:sz w:val="28"/>
        </w:rPr>
        <w:t>
      11) халықтың санитариялық-эпидемиологиялық саламаттылығы саласындағы ведомстволық статистикалық бақылауларды қамтамасыз ету;</w:t>
      </w:r>
    </w:p>
    <w:bookmarkEnd w:id="19070"/>
    <w:bookmarkStart w:name="z21122" w:id="19071"/>
    <w:p>
      <w:pPr>
        <w:spacing w:after="0"/>
        <w:ind w:left="0"/>
        <w:jc w:val="both"/>
      </w:pPr>
      <w:r>
        <w:rPr>
          <w:rFonts w:ascii="Times New Roman"/>
          <w:b w:val="false"/>
          <w:i w:val="false"/>
          <w:color w:val="000000"/>
          <w:sz w:val="28"/>
        </w:rPr>
        <w:t>
      12) жергілікті атқарушы органдардың басшыларымен халықтың санитариялық-эпидемиологиялық саламаттылығы саласындағы қызметтің түпкі нәтижелеріне қол жеткізуге бағытталған меморандумдар жасасу;</w:t>
      </w:r>
    </w:p>
    <w:bookmarkEnd w:id="19071"/>
    <w:bookmarkStart w:name="z21123" w:id="19072"/>
    <w:p>
      <w:pPr>
        <w:spacing w:after="0"/>
        <w:ind w:left="0"/>
        <w:jc w:val="both"/>
      </w:pPr>
      <w:r>
        <w:rPr>
          <w:rFonts w:ascii="Times New Roman"/>
          <w:b w:val="false"/>
          <w:i w:val="false"/>
          <w:color w:val="000000"/>
          <w:sz w:val="28"/>
        </w:rPr>
        <w:t>
      13) қалдықтардың адамға және қоршаған ортаға әсер ету дәрежесі бойынша (уыттылық дәрежесі бойынша) олардың қауіптілік сыныптарын айқындау;</w:t>
      </w:r>
    </w:p>
    <w:bookmarkEnd w:id="19072"/>
    <w:bookmarkStart w:name="z21124" w:id="19073"/>
    <w:p>
      <w:pPr>
        <w:spacing w:after="0"/>
        <w:ind w:left="0"/>
        <w:jc w:val="both"/>
      </w:pPr>
      <w:r>
        <w:rPr>
          <w:rFonts w:ascii="Times New Roman"/>
          <w:b w:val="false"/>
          <w:i w:val="false"/>
          <w:color w:val="000000"/>
          <w:sz w:val="28"/>
        </w:rPr>
        <w:t>
      14) өз құзыретінің шегінде тамақтан уланулар, инфекциялық, паразиттік, кәсіптік аурулар кезінде санитариялық-эпидемияға қарсы және санитариялық-профилактикалық іс-шараларды ұйымдастыру және жүзеге асыру;</w:t>
      </w:r>
    </w:p>
    <w:bookmarkEnd w:id="19073"/>
    <w:bookmarkStart w:name="z21125" w:id="19074"/>
    <w:p>
      <w:pPr>
        <w:spacing w:after="0"/>
        <w:ind w:left="0"/>
        <w:jc w:val="both"/>
      </w:pPr>
      <w:r>
        <w:rPr>
          <w:rFonts w:ascii="Times New Roman"/>
          <w:b w:val="false"/>
          <w:i w:val="false"/>
          <w:color w:val="000000"/>
          <w:sz w:val="28"/>
        </w:rPr>
        <w:t>
      15) реттелетін салада мемлекеттік қызметтерді көрсету, үйлестіру, мониторингтеу, рұқсат беру құжаттарын беру, олардың қолданысын тоқтата тұру, сондай-ақ Қазақстан Республикасының заңнамасына сәйкес одан айыру (кері қайтару);</w:t>
      </w:r>
    </w:p>
    <w:bookmarkEnd w:id="19074"/>
    <w:bookmarkStart w:name="z21126" w:id="19075"/>
    <w:p>
      <w:pPr>
        <w:spacing w:after="0"/>
        <w:ind w:left="0"/>
        <w:jc w:val="both"/>
      </w:pPr>
      <w:r>
        <w:rPr>
          <w:rFonts w:ascii="Times New Roman"/>
          <w:b w:val="false"/>
          <w:i w:val="false"/>
          <w:color w:val="000000"/>
          <w:sz w:val="28"/>
        </w:rPr>
        <w:t>
      16) құзыреті шегінде биологиялық тәуекелдерге сыртқы бағалау жүргізу;</w:t>
      </w:r>
    </w:p>
    <w:bookmarkEnd w:id="19075"/>
    <w:bookmarkStart w:name="z21127" w:id="19076"/>
    <w:p>
      <w:pPr>
        <w:spacing w:after="0"/>
        <w:ind w:left="0"/>
        <w:jc w:val="both"/>
      </w:pPr>
      <w:r>
        <w:rPr>
          <w:rFonts w:ascii="Times New Roman"/>
          <w:b w:val="false"/>
          <w:i w:val="false"/>
          <w:color w:val="000000"/>
          <w:sz w:val="28"/>
        </w:rPr>
        <w:t>
      17) коллекциялық қызметті есепке алу және мониторинг жүргізу үшін мәліметтер беру;</w:t>
      </w:r>
    </w:p>
    <w:bookmarkEnd w:id="19076"/>
    <w:bookmarkStart w:name="z21128" w:id="19077"/>
    <w:p>
      <w:pPr>
        <w:spacing w:after="0"/>
        <w:ind w:left="0"/>
        <w:jc w:val="both"/>
      </w:pPr>
      <w:r>
        <w:rPr>
          <w:rFonts w:ascii="Times New Roman"/>
          <w:b w:val="false"/>
          <w:i w:val="false"/>
          <w:color w:val="000000"/>
          <w:sz w:val="28"/>
        </w:rPr>
        <w:t>
      18) санитариялық-эпидемиологиялық сараптаманың және ғылыми сараптаманың нәтижелері бойынша адамның немесе болашақ ұрпақтың денсаулығына қауіпті деп танылған биологиялық заттарды есепке алуды жүргізу үшін мәліметтер беру;</w:t>
      </w:r>
    </w:p>
    <w:bookmarkEnd w:id="19077"/>
    <w:bookmarkStart w:name="z21129" w:id="19078"/>
    <w:p>
      <w:pPr>
        <w:spacing w:after="0"/>
        <w:ind w:left="0"/>
        <w:jc w:val="both"/>
      </w:pPr>
      <w:r>
        <w:rPr>
          <w:rFonts w:ascii="Times New Roman"/>
          <w:b w:val="false"/>
          <w:i w:val="false"/>
          <w:color w:val="000000"/>
          <w:sz w:val="28"/>
        </w:rPr>
        <w:t>
      19) инфекциялық және паразиттік ауруларға, инфекциялық аурулар қоздырғыштарының микробқа қарсы препараттарға төзімділігіне, халыққа профилактикалық екпелер жүргізуге эпидемиологиялық бақылауды жүзеге асыру;</w:t>
      </w:r>
    </w:p>
    <w:bookmarkEnd w:id="19078"/>
    <w:bookmarkStart w:name="z21130" w:id="19079"/>
    <w:p>
      <w:pPr>
        <w:spacing w:after="0"/>
        <w:ind w:left="0"/>
        <w:jc w:val="both"/>
      </w:pPr>
      <w:r>
        <w:rPr>
          <w:rFonts w:ascii="Times New Roman"/>
          <w:b w:val="false"/>
          <w:i w:val="false"/>
          <w:color w:val="000000"/>
          <w:sz w:val="28"/>
        </w:rPr>
        <w:t>
      20) аурулардан таза немесе аурулардың таралу деңгейі төмен аумақтарды (оның бір бөлігін) айқындау;</w:t>
      </w:r>
    </w:p>
    <w:bookmarkEnd w:id="19079"/>
    <w:bookmarkStart w:name="z21131" w:id="19080"/>
    <w:p>
      <w:pPr>
        <w:spacing w:after="0"/>
        <w:ind w:left="0"/>
        <w:jc w:val="both"/>
      </w:pPr>
      <w:r>
        <w:rPr>
          <w:rFonts w:ascii="Times New Roman"/>
          <w:b w:val="false"/>
          <w:i w:val="false"/>
          <w:color w:val="000000"/>
          <w:sz w:val="28"/>
        </w:rPr>
        <w:t>
      21) йод тапшылығы ауруларының профилактикасы саласында мемлекеттік реттеуді жүзеге асыру;</w:t>
      </w:r>
    </w:p>
    <w:bookmarkEnd w:id="19080"/>
    <w:bookmarkStart w:name="z21132" w:id="19081"/>
    <w:p>
      <w:pPr>
        <w:spacing w:after="0"/>
        <w:ind w:left="0"/>
        <w:jc w:val="both"/>
      </w:pPr>
      <w:r>
        <w:rPr>
          <w:rFonts w:ascii="Times New Roman"/>
          <w:b w:val="false"/>
          <w:i w:val="false"/>
          <w:color w:val="000000"/>
          <w:sz w:val="28"/>
        </w:rPr>
        <w:t>
      22) микронутриенттік жеткіліксіздікке байланысты инфекциялық емес аурулардың, оның ішінде йод тапшылығы және темір тапшылығы ауруларының профилактикасы саласындағы қоғамдық бірлестіктермен өзара іс-қимыл жасау;</w:t>
      </w:r>
    </w:p>
    <w:bookmarkEnd w:id="19081"/>
    <w:bookmarkStart w:name="z21133" w:id="19082"/>
    <w:p>
      <w:pPr>
        <w:spacing w:after="0"/>
        <w:ind w:left="0"/>
        <w:jc w:val="both"/>
      </w:pPr>
      <w:r>
        <w:rPr>
          <w:rFonts w:ascii="Times New Roman"/>
          <w:b w:val="false"/>
          <w:i w:val="false"/>
          <w:color w:val="000000"/>
          <w:sz w:val="28"/>
        </w:rPr>
        <w:t>
      23) нормативтік құжаттардың талаптарына сәйкес өнім сынамаларын іріктеу;</w:t>
      </w:r>
    </w:p>
    <w:bookmarkEnd w:id="19082"/>
    <w:bookmarkStart w:name="z21134" w:id="19083"/>
    <w:p>
      <w:pPr>
        <w:spacing w:after="0"/>
        <w:ind w:left="0"/>
        <w:jc w:val="both"/>
      </w:pPr>
      <w:r>
        <w:rPr>
          <w:rFonts w:ascii="Times New Roman"/>
          <w:b w:val="false"/>
          <w:i w:val="false"/>
          <w:color w:val="000000"/>
          <w:sz w:val="28"/>
        </w:rPr>
        <w:t>
      24) медициналық қалдықтардың айналысын бақылауды жүзеге асыру;</w:t>
      </w:r>
    </w:p>
    <w:bookmarkEnd w:id="19083"/>
    <w:bookmarkStart w:name="z21135" w:id="19084"/>
    <w:p>
      <w:pPr>
        <w:spacing w:after="0"/>
        <w:ind w:left="0"/>
        <w:jc w:val="both"/>
      </w:pPr>
      <w:r>
        <w:rPr>
          <w:rFonts w:ascii="Times New Roman"/>
          <w:b w:val="false"/>
          <w:i w:val="false"/>
          <w:color w:val="000000"/>
          <w:sz w:val="28"/>
        </w:rPr>
        <w:t>
      25) инфекциялық емес ауруларды эпидемиологиялық қадағалауды жүзеге асыру;</w:t>
      </w:r>
    </w:p>
    <w:bookmarkEnd w:id="19084"/>
    <w:bookmarkStart w:name="z21136" w:id="19085"/>
    <w:p>
      <w:pPr>
        <w:spacing w:after="0"/>
        <w:ind w:left="0"/>
        <w:jc w:val="both"/>
      </w:pPr>
      <w:r>
        <w:rPr>
          <w:rFonts w:ascii="Times New Roman"/>
          <w:b w:val="false"/>
          <w:i w:val="false"/>
          <w:color w:val="000000"/>
          <w:sz w:val="28"/>
        </w:rPr>
        <w:t>
      26) халықтың санитариялық-эпидемиологиялық саламаттылығы саласындағы мемлекеттік бақылау мен қадағалауға жататын тамақ өнімін өндіру объектілеріне есептік нөмірлер беру және олардың тізілімін жүргізу;</w:t>
      </w:r>
    </w:p>
    <w:bookmarkEnd w:id="19085"/>
    <w:bookmarkStart w:name="z21137" w:id="19086"/>
    <w:p>
      <w:pPr>
        <w:spacing w:after="0"/>
        <w:ind w:left="0"/>
        <w:jc w:val="both"/>
      </w:pPr>
      <w:r>
        <w:rPr>
          <w:rFonts w:ascii="Times New Roman"/>
          <w:b w:val="false"/>
          <w:i w:val="false"/>
          <w:color w:val="000000"/>
          <w:sz w:val="28"/>
        </w:rPr>
        <w:t>
      27) халықтың санитариялық-эпидемиологиялық саламаттылығы саласындағы тексерулер жүргізудің жартыжылдық кестелерін әзірлеу;</w:t>
      </w:r>
    </w:p>
    <w:bookmarkEnd w:id="19086"/>
    <w:bookmarkStart w:name="z21138" w:id="19087"/>
    <w:p>
      <w:pPr>
        <w:spacing w:after="0"/>
        <w:ind w:left="0"/>
        <w:jc w:val="both"/>
      </w:pPr>
      <w:r>
        <w:rPr>
          <w:rFonts w:ascii="Times New Roman"/>
          <w:b w:val="false"/>
          <w:i w:val="false"/>
          <w:color w:val="000000"/>
          <w:sz w:val="28"/>
        </w:rPr>
        <w:t>
      28) жұмыскердің өз еңбек (қызметтік) міндеттерін не жұмыс берушінің мүддесінде өз бастамасы бойынша өзге де әрекеттерді орындауына байланысты жұмыскерге зиянды өндірістік факторлардың әсер етуінен болған кәсіптік аурулар және (немесе) улану жағдайларына тергеп-тексеру жүргізу, сондай-ақ есепке алуды жүргізу;</w:t>
      </w:r>
    </w:p>
    <w:bookmarkEnd w:id="19087"/>
    <w:bookmarkStart w:name="z21139" w:id="19088"/>
    <w:p>
      <w:pPr>
        <w:spacing w:after="0"/>
        <w:ind w:left="0"/>
        <w:jc w:val="both"/>
      </w:pPr>
      <w:r>
        <w:rPr>
          <w:rFonts w:ascii="Times New Roman"/>
          <w:b w:val="false"/>
          <w:i w:val="false"/>
          <w:color w:val="000000"/>
          <w:sz w:val="28"/>
        </w:rPr>
        <w:t>
      29) мыналарды:</w:t>
      </w:r>
    </w:p>
    <w:bookmarkEnd w:id="19088"/>
    <w:bookmarkStart w:name="z21140" w:id="19089"/>
    <w:p>
      <w:pPr>
        <w:spacing w:after="0"/>
        <w:ind w:left="0"/>
        <w:jc w:val="both"/>
      </w:pPr>
      <w:r>
        <w:rPr>
          <w:rFonts w:ascii="Times New Roman"/>
          <w:b w:val="false"/>
          <w:i w:val="false"/>
          <w:color w:val="000000"/>
          <w:sz w:val="28"/>
        </w:rPr>
        <w:t>
      "Әкімшілік құқық бұзушылық туралы" Қазақстан Республикасының Кодексіне сәйкес әкімшілік құқық бұзушылықтар туралы істерді;</w:t>
      </w:r>
    </w:p>
    <w:bookmarkEnd w:id="19089"/>
    <w:bookmarkStart w:name="z21141" w:id="19090"/>
    <w:p>
      <w:pPr>
        <w:spacing w:after="0"/>
        <w:ind w:left="0"/>
        <w:jc w:val="both"/>
      </w:pPr>
      <w:r>
        <w:rPr>
          <w:rFonts w:ascii="Times New Roman"/>
          <w:b w:val="false"/>
          <w:i w:val="false"/>
          <w:color w:val="000000"/>
          <w:sz w:val="28"/>
        </w:rPr>
        <w:t>
      Басқарманың құзыретіне кіретін мәселелер бойынша жеке және заңды тұлғалардың өтініштерін қарау;</w:t>
      </w:r>
    </w:p>
    <w:bookmarkEnd w:id="19090"/>
    <w:bookmarkStart w:name="z21142" w:id="19091"/>
    <w:p>
      <w:pPr>
        <w:spacing w:after="0"/>
        <w:ind w:left="0"/>
        <w:jc w:val="both"/>
      </w:pPr>
      <w:r>
        <w:rPr>
          <w:rFonts w:ascii="Times New Roman"/>
          <w:b w:val="false"/>
          <w:i w:val="false"/>
          <w:color w:val="000000"/>
          <w:sz w:val="28"/>
        </w:rPr>
        <w:t>
      30) заңдарда, Қазақстан Республикасы Президентінің және Үкіметінің актілерінде көзделген өзге де функцияларды жүзеге асыру.</w:t>
      </w:r>
    </w:p>
    <w:bookmarkEnd w:id="19091"/>
    <w:bookmarkStart w:name="z21143" w:id="19092"/>
    <w:p>
      <w:pPr>
        <w:spacing w:after="0"/>
        <w:ind w:left="0"/>
        <w:jc w:val="left"/>
      </w:pPr>
      <w:r>
        <w:rPr>
          <w:rFonts w:ascii="Times New Roman"/>
          <w:b/>
          <w:i w:val="false"/>
          <w:color w:val="000000"/>
        </w:rPr>
        <w:t xml:space="preserve"> 3-тарау. Басқарма қызметін ұйымдастыру кезінде басшысының мәртебесi мен өкiлеттiктері</w:t>
      </w:r>
    </w:p>
    <w:bookmarkEnd w:id="19092"/>
    <w:bookmarkStart w:name="z21144" w:id="19093"/>
    <w:p>
      <w:pPr>
        <w:spacing w:after="0"/>
        <w:ind w:left="0"/>
        <w:jc w:val="both"/>
      </w:pPr>
      <w:r>
        <w:rPr>
          <w:rFonts w:ascii="Times New Roman"/>
          <w:b w:val="false"/>
          <w:i w:val="false"/>
          <w:color w:val="000000"/>
          <w:sz w:val="28"/>
        </w:rPr>
        <w:t>
      16. Басқармаға басшылықты Басқармаға жүктелген міндеттердің орындалуына және өзінің өкілеттіктерін жүзеге асыруға дербес жауапты болатын басшы жүзеге асырады.</w:t>
      </w:r>
    </w:p>
    <w:bookmarkEnd w:id="19093"/>
    <w:bookmarkStart w:name="z21145" w:id="19094"/>
    <w:p>
      <w:pPr>
        <w:spacing w:after="0"/>
        <w:ind w:left="0"/>
        <w:jc w:val="both"/>
      </w:pPr>
      <w:r>
        <w:rPr>
          <w:rFonts w:ascii="Times New Roman"/>
          <w:b w:val="false"/>
          <w:i w:val="false"/>
          <w:color w:val="000000"/>
          <w:sz w:val="28"/>
        </w:rPr>
        <w:t>
      17. Басқарма басшысы Қазақстан Республикасының заңнамасына сәйкес лауазымға тағайындалады және лауазымнан босатылады.</w:t>
      </w:r>
    </w:p>
    <w:bookmarkEnd w:id="19094"/>
    <w:bookmarkStart w:name="z21146" w:id="19095"/>
    <w:p>
      <w:pPr>
        <w:spacing w:after="0"/>
        <w:ind w:left="0"/>
        <w:jc w:val="both"/>
      </w:pPr>
      <w:r>
        <w:rPr>
          <w:rFonts w:ascii="Times New Roman"/>
          <w:b w:val="false"/>
          <w:i w:val="false"/>
          <w:color w:val="000000"/>
          <w:sz w:val="28"/>
        </w:rPr>
        <w:t>
      18. Басқарма басшысының Қазақстан Республикасының заңнамасына сәйкес лауазымға тағайындалатын және лауазымнан босатылатын орынбасарлары болады.</w:t>
      </w:r>
    </w:p>
    <w:bookmarkEnd w:id="19095"/>
    <w:bookmarkStart w:name="z21147" w:id="19096"/>
    <w:p>
      <w:pPr>
        <w:spacing w:after="0"/>
        <w:ind w:left="0"/>
        <w:jc w:val="both"/>
      </w:pPr>
      <w:r>
        <w:rPr>
          <w:rFonts w:ascii="Times New Roman"/>
          <w:b w:val="false"/>
          <w:i w:val="false"/>
          <w:color w:val="000000"/>
          <w:sz w:val="28"/>
        </w:rPr>
        <w:t>
      19. Басқарма басшысының өкілеттіктері:</w:t>
      </w:r>
    </w:p>
    <w:bookmarkEnd w:id="19096"/>
    <w:bookmarkStart w:name="z21148" w:id="19097"/>
    <w:p>
      <w:pPr>
        <w:spacing w:after="0"/>
        <w:ind w:left="0"/>
        <w:jc w:val="both"/>
      </w:pPr>
      <w:r>
        <w:rPr>
          <w:rFonts w:ascii="Times New Roman"/>
          <w:b w:val="false"/>
          <w:i w:val="false"/>
          <w:color w:val="000000"/>
          <w:sz w:val="28"/>
        </w:rPr>
        <w:t>
      1) Басқарма қызметкерлерінің міндеттерін, өкілеттіктері мен жауапкершілігін айқындайды, сондай-ақ олардың лауазымдық нұсқаулықтарын Департаменттің басшысына бекітуге жібереді;</w:t>
      </w:r>
    </w:p>
    <w:bookmarkEnd w:id="19097"/>
    <w:bookmarkStart w:name="z21149" w:id="19098"/>
    <w:p>
      <w:pPr>
        <w:spacing w:after="0"/>
        <w:ind w:left="0"/>
        <w:jc w:val="both"/>
      </w:pPr>
      <w:r>
        <w:rPr>
          <w:rFonts w:ascii="Times New Roman"/>
          <w:b w:val="false"/>
          <w:i w:val="false"/>
          <w:color w:val="000000"/>
          <w:sz w:val="28"/>
        </w:rPr>
        <w:t>
      2) мемлекеттік органдарда және өзге де ұйымдарда Басқарманың мүддесін білдіреді;</w:t>
      </w:r>
    </w:p>
    <w:bookmarkEnd w:id="19098"/>
    <w:bookmarkStart w:name="z21150" w:id="19099"/>
    <w:p>
      <w:pPr>
        <w:spacing w:after="0"/>
        <w:ind w:left="0"/>
        <w:jc w:val="both"/>
      </w:pPr>
      <w:r>
        <w:rPr>
          <w:rFonts w:ascii="Times New Roman"/>
          <w:b w:val="false"/>
          <w:i w:val="false"/>
          <w:color w:val="000000"/>
          <w:sz w:val="28"/>
        </w:rPr>
        <w:t>
      3) сыбайлас жемқорлыққа қарсы және Қазақстан Республикасы мемлекеттік қызметшілерінің әдеп кодексінің нормаларын сақтауға бағытталған шараларды қабылдайды;</w:t>
      </w:r>
    </w:p>
    <w:bookmarkEnd w:id="19099"/>
    <w:bookmarkStart w:name="z21151" w:id="19100"/>
    <w:p>
      <w:pPr>
        <w:spacing w:after="0"/>
        <w:ind w:left="0"/>
        <w:jc w:val="both"/>
      </w:pPr>
      <w:r>
        <w:rPr>
          <w:rFonts w:ascii="Times New Roman"/>
          <w:b w:val="false"/>
          <w:i w:val="false"/>
          <w:color w:val="000000"/>
          <w:sz w:val="28"/>
        </w:rPr>
        <w:t>
      4) Қазақстан Республикасының заңнамасына сәйкес өзге де өкілеттіктерді жүзеге асырады.</w:t>
      </w:r>
    </w:p>
    <w:bookmarkEnd w:id="19100"/>
    <w:bookmarkStart w:name="z21152" w:id="19101"/>
    <w:p>
      <w:pPr>
        <w:spacing w:after="0"/>
        <w:ind w:left="0"/>
        <w:jc w:val="both"/>
      </w:pPr>
      <w:r>
        <w:rPr>
          <w:rFonts w:ascii="Times New Roman"/>
          <w:b w:val="false"/>
          <w:i w:val="false"/>
          <w:color w:val="000000"/>
          <w:sz w:val="28"/>
        </w:rPr>
        <w:t>
      Басқарманың басшысы болмаған кезеңде оның өкілеттіктерін атқаруды қолданыстағы заңнамаға сәйкес оны алмастыратын адам жүзеге асырады.</w:t>
      </w:r>
    </w:p>
    <w:bookmarkEnd w:id="19101"/>
    <w:bookmarkStart w:name="z21153" w:id="19102"/>
    <w:p>
      <w:pPr>
        <w:spacing w:after="0"/>
        <w:ind w:left="0"/>
        <w:jc w:val="both"/>
      </w:pPr>
      <w:r>
        <w:rPr>
          <w:rFonts w:ascii="Times New Roman"/>
          <w:b w:val="false"/>
          <w:i w:val="false"/>
          <w:color w:val="000000"/>
          <w:sz w:val="28"/>
        </w:rPr>
        <w:t>
      20. Басшы қолданыстағы заңнамаға сәйкес өз орынбасарларының өкілеттіктерін айқындайды.</w:t>
      </w:r>
    </w:p>
    <w:bookmarkEnd w:id="19102"/>
    <w:bookmarkStart w:name="z21154" w:id="19103"/>
    <w:p>
      <w:pPr>
        <w:spacing w:after="0"/>
        <w:ind w:left="0"/>
        <w:jc w:val="left"/>
      </w:pPr>
      <w:r>
        <w:rPr>
          <w:rFonts w:ascii="Times New Roman"/>
          <w:b/>
          <w:i w:val="false"/>
          <w:color w:val="000000"/>
        </w:rPr>
        <w:t xml:space="preserve"> 4-тарау. Басқарманың мүлкі</w:t>
      </w:r>
    </w:p>
    <w:bookmarkEnd w:id="19103"/>
    <w:bookmarkStart w:name="z21155" w:id="19104"/>
    <w:p>
      <w:pPr>
        <w:spacing w:after="0"/>
        <w:ind w:left="0"/>
        <w:jc w:val="both"/>
      </w:pPr>
      <w:r>
        <w:rPr>
          <w:rFonts w:ascii="Times New Roman"/>
          <w:b w:val="false"/>
          <w:i w:val="false"/>
          <w:color w:val="000000"/>
          <w:sz w:val="28"/>
        </w:rPr>
        <w:t>
      21. Басқарманың заңнамада көзделген жағдайларда жедел басқару құқығында оқшауланған мүлкі болуы мүмкін.</w:t>
      </w:r>
    </w:p>
    <w:bookmarkEnd w:id="19104"/>
    <w:bookmarkStart w:name="z21156" w:id="19105"/>
    <w:p>
      <w:pPr>
        <w:spacing w:after="0"/>
        <w:ind w:left="0"/>
        <w:jc w:val="both"/>
      </w:pPr>
      <w:r>
        <w:rPr>
          <w:rFonts w:ascii="Times New Roman"/>
          <w:b w:val="false"/>
          <w:i w:val="false"/>
          <w:color w:val="000000"/>
          <w:sz w:val="28"/>
        </w:rPr>
        <w:t>
      Басқарманың мүлкi оған меншік иесі берген мүлiк, сондай-ақ өз қызметі нәтижесінде сатып алынған мүлік (ақшалай кірістерді қоса алғанда) және Қазақстан Республикасының заңнамасында тыйым салынбаған өзге де көздер есебінен қалыптастырылады.</w:t>
      </w:r>
    </w:p>
    <w:bookmarkEnd w:id="19105"/>
    <w:bookmarkStart w:name="z21157" w:id="19106"/>
    <w:p>
      <w:pPr>
        <w:spacing w:after="0"/>
        <w:ind w:left="0"/>
        <w:jc w:val="both"/>
      </w:pPr>
      <w:r>
        <w:rPr>
          <w:rFonts w:ascii="Times New Roman"/>
          <w:b w:val="false"/>
          <w:i w:val="false"/>
          <w:color w:val="000000"/>
          <w:sz w:val="28"/>
        </w:rPr>
        <w:t>
      22. Басқармаға бекiтіліп берілген мүлiк республикалық меншiкке жатады.</w:t>
      </w:r>
    </w:p>
    <w:bookmarkEnd w:id="19106"/>
    <w:bookmarkStart w:name="z21158" w:id="19107"/>
    <w:p>
      <w:pPr>
        <w:spacing w:after="0"/>
        <w:ind w:left="0"/>
        <w:jc w:val="both"/>
      </w:pPr>
      <w:r>
        <w:rPr>
          <w:rFonts w:ascii="Times New Roman"/>
          <w:b w:val="false"/>
          <w:i w:val="false"/>
          <w:color w:val="000000"/>
          <w:sz w:val="28"/>
        </w:rPr>
        <w:t>
      23. Егер заңнамада өзгеше көзделмесе, Басқарманың өзіне бекітіліп берілген мүлікті және қаржыландыру жоспары бойынша өзіне бөлінген қаражат есебінен сатып алынған мүлікті өз бетімен иеліктен шығаруға немесе оған өзгедей тәсілмен билік етуге құқығы жоқ.</w:t>
      </w:r>
    </w:p>
    <w:bookmarkEnd w:id="19107"/>
    <w:bookmarkStart w:name="z21159" w:id="19108"/>
    <w:p>
      <w:pPr>
        <w:spacing w:after="0"/>
        <w:ind w:left="0"/>
        <w:jc w:val="left"/>
      </w:pPr>
      <w:r>
        <w:rPr>
          <w:rFonts w:ascii="Times New Roman"/>
          <w:b/>
          <w:i w:val="false"/>
          <w:color w:val="000000"/>
        </w:rPr>
        <w:t xml:space="preserve"> 5-тарау. Басқарманы қайта ұйымдастыру және тарату</w:t>
      </w:r>
    </w:p>
    <w:bookmarkEnd w:id="19108"/>
    <w:bookmarkStart w:name="z21160" w:id="19109"/>
    <w:p>
      <w:pPr>
        <w:spacing w:after="0"/>
        <w:ind w:left="0"/>
        <w:jc w:val="both"/>
      </w:pPr>
      <w:r>
        <w:rPr>
          <w:rFonts w:ascii="Times New Roman"/>
          <w:b w:val="false"/>
          <w:i w:val="false"/>
          <w:color w:val="000000"/>
          <w:sz w:val="28"/>
        </w:rPr>
        <w:t>
      24. Басқарманы қайта ұйымдастыру және тарату Қазақстан Республикасының заңнамасына сәйкес жүзеге асырылады.</w:t>
      </w:r>
    </w:p>
    <w:bookmarkEnd w:id="1910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