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93691" w14:textId="db936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Денсаулық сақтау министрлігі Санитариялық-эпидемиологиялық бақылау комитеті" республикалық мемлекеттік мекемесінің (аудандық және аудандық маңызы бар қалаларының) аумақтық бөлімшелерінің ережелерін бекіту туралы" Қазақстан Республикасының Денсаулық сақтау министрлігі Санитариялық-эпидемиологиялық бақылау комитеті төрағасының 2020 жылғы 15 қазандағы №1-НҚ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министрлігі Санитариялық-эпидемиологиялық бақылау комитеті Төрағасының 2022 жылғы 9 тамыздағы № 115-НҚ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Республикасының Денсаулық сақтау министрлігі Санитариялық-эпидемиологиялық бақылау комитеті" республикалық мемлекеттік мекемесінің (аудандық және аудандық маңызы бар қалаларының) аумақтық бөлімшелерінің ережелерін бекіту туралы" Қазақстан Республикасының Денсаулық сақтау министрлігі Санитариялық-эпидемиологиялық бақылау комитеті төрағасының 2020 жылғы 15 қазандағы №1-НҚ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1-тармағы</w:t>
      </w:r>
      <w:r>
        <w:rPr>
          <w:rFonts w:ascii="Times New Roman"/>
          <w:b w:val="false"/>
          <w:i w:val="false"/>
          <w:color w:val="000000"/>
          <w:sz w:val="28"/>
        </w:rPr>
        <w:t xml:space="preserve"> мынадай мазмұндағы 15-1), 19-1), 19-2), 19-3), 19-4), 19-5), 19-6), 19-7), 19-8), 19-9), 19-10), 51-1), 92-1), 92-2), 92-3), 92-4), 92-5), 92-6), 92-7), 92-8), 92-9), 92-10), 112-1), 203-1), 209-1), 209-2), 209-3), 209-4), 209-5) және 223-1) тармақшалармен толықтырылсын:</w:t>
      </w:r>
    </w:p>
    <w:bookmarkEnd w:id="2"/>
    <w:bookmarkStart w:name="z7" w:id="3"/>
    <w:p>
      <w:pPr>
        <w:spacing w:after="0"/>
        <w:ind w:left="0"/>
        <w:jc w:val="both"/>
      </w:pPr>
      <w:r>
        <w:rPr>
          <w:rFonts w:ascii="Times New Roman"/>
          <w:b w:val="false"/>
          <w:i w:val="false"/>
          <w:color w:val="000000"/>
          <w:sz w:val="28"/>
        </w:rPr>
        <w:t>
      "15-1) осы бұйрыққа 15-1 қосымшаға сәйкес "Қазақстан Республикасы Денсаулық сақтау министрлігінің санитариялық-эпидемиологиялық бақылау комитеті Ақмола облысының санитариялық-эпидемиологиялық бақылау департаменті Қосшы қалалық санитариялық-эпидемиологиялық бақылау басқармасы" республикалық мемлекеттік мекемесінің ережесі;</w:t>
      </w:r>
    </w:p>
    <w:bookmarkEnd w:id="3"/>
    <w:bookmarkStart w:name="z8" w:id="4"/>
    <w:p>
      <w:pPr>
        <w:spacing w:after="0"/>
        <w:ind w:left="0"/>
        <w:jc w:val="both"/>
      </w:pPr>
      <w:r>
        <w:rPr>
          <w:rFonts w:ascii="Times New Roman"/>
          <w:b w:val="false"/>
          <w:i w:val="false"/>
          <w:color w:val="000000"/>
          <w:sz w:val="28"/>
        </w:rPr>
        <w:t>
      "19-1) осы бұйрыққа 19-1-қосымшаға сәйкес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Абай аудандық санитариялық-эпидемиологиялық бақылау басқармасы" республикалық мемлекеттік мекемесінің ережесі;</w:t>
      </w:r>
    </w:p>
    <w:bookmarkEnd w:id="4"/>
    <w:bookmarkStart w:name="z9" w:id="5"/>
    <w:p>
      <w:pPr>
        <w:spacing w:after="0"/>
        <w:ind w:left="0"/>
        <w:jc w:val="both"/>
      </w:pPr>
      <w:r>
        <w:rPr>
          <w:rFonts w:ascii="Times New Roman"/>
          <w:b w:val="false"/>
          <w:i w:val="false"/>
          <w:color w:val="000000"/>
          <w:sz w:val="28"/>
        </w:rPr>
        <w:t>
      "19-2) осы бұйрыққа 19-2-қосымшаға сәйкес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Ақсуат аудандық санитариялық-эпидемиологиялық бақылау басқармасы" республикалық мемлекеттік мекемесінің ережесі;</w:t>
      </w:r>
    </w:p>
    <w:bookmarkEnd w:id="5"/>
    <w:bookmarkStart w:name="z10" w:id="6"/>
    <w:p>
      <w:pPr>
        <w:spacing w:after="0"/>
        <w:ind w:left="0"/>
        <w:jc w:val="both"/>
      </w:pPr>
      <w:r>
        <w:rPr>
          <w:rFonts w:ascii="Times New Roman"/>
          <w:b w:val="false"/>
          <w:i w:val="false"/>
          <w:color w:val="000000"/>
          <w:sz w:val="28"/>
        </w:rPr>
        <w:t>
      "19-3) осы бұйрыққа 19-3-қосымшаға сәйкес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Аягөз аудандық санитариялық-эпидемиологиялық бақылау басқармасы" республикалық мемлекеттік мекемесінің ережесі;</w:t>
      </w:r>
    </w:p>
    <w:bookmarkEnd w:id="6"/>
    <w:bookmarkStart w:name="z11" w:id="7"/>
    <w:p>
      <w:pPr>
        <w:spacing w:after="0"/>
        <w:ind w:left="0"/>
        <w:jc w:val="both"/>
      </w:pPr>
      <w:r>
        <w:rPr>
          <w:rFonts w:ascii="Times New Roman"/>
          <w:b w:val="false"/>
          <w:i w:val="false"/>
          <w:color w:val="000000"/>
          <w:sz w:val="28"/>
        </w:rPr>
        <w:t>
      "19-4) осы бұйрыққа 19-4-қосымшаға сәйкес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Бесқарағай аудандық санитариялық-эпидемиологиялық бақылау басқармасы" республикалық мемлекеттік мекемесінің ережесі;</w:t>
      </w:r>
    </w:p>
    <w:bookmarkEnd w:id="7"/>
    <w:bookmarkStart w:name="z12" w:id="8"/>
    <w:p>
      <w:pPr>
        <w:spacing w:after="0"/>
        <w:ind w:left="0"/>
        <w:jc w:val="both"/>
      </w:pPr>
      <w:r>
        <w:rPr>
          <w:rFonts w:ascii="Times New Roman"/>
          <w:b w:val="false"/>
          <w:i w:val="false"/>
          <w:color w:val="000000"/>
          <w:sz w:val="28"/>
        </w:rPr>
        <w:t>
      "19-5) осы бұйрыққа 19-5-қосымшаға сәйкес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Бородулиха аудандық санитариялық-эпидемиологиялық бақылау басқармасы" республикалық мемлекеттік мекемесінің ережесі;</w:t>
      </w:r>
    </w:p>
    <w:bookmarkEnd w:id="8"/>
    <w:bookmarkStart w:name="z13" w:id="9"/>
    <w:p>
      <w:pPr>
        <w:spacing w:after="0"/>
        <w:ind w:left="0"/>
        <w:jc w:val="both"/>
      </w:pPr>
      <w:r>
        <w:rPr>
          <w:rFonts w:ascii="Times New Roman"/>
          <w:b w:val="false"/>
          <w:i w:val="false"/>
          <w:color w:val="000000"/>
          <w:sz w:val="28"/>
        </w:rPr>
        <w:t>
      "19-6) осы бұйрыққа 19-6-қосымшаға сәйкес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Жарма аудандық санитариялық-эпидемиологиялық бақылау басқармасы" республикалық мемлекеттік мекемесінің ережесі;</w:t>
      </w:r>
    </w:p>
    <w:bookmarkEnd w:id="9"/>
    <w:bookmarkStart w:name="z14" w:id="10"/>
    <w:p>
      <w:pPr>
        <w:spacing w:after="0"/>
        <w:ind w:left="0"/>
        <w:jc w:val="both"/>
      </w:pPr>
      <w:r>
        <w:rPr>
          <w:rFonts w:ascii="Times New Roman"/>
          <w:b w:val="false"/>
          <w:i w:val="false"/>
          <w:color w:val="000000"/>
          <w:sz w:val="28"/>
        </w:rPr>
        <w:t>
      "19-7) осы бұйрыққа 19-7-қосымшаға сәйкес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Көкпекті аудандық санитариялық-эпидемиологиялық бақылау басқармасы" республикалық мемлекеттік мекемесінің ережесі;</w:t>
      </w:r>
    </w:p>
    <w:bookmarkEnd w:id="10"/>
    <w:bookmarkStart w:name="z15" w:id="11"/>
    <w:p>
      <w:pPr>
        <w:spacing w:after="0"/>
        <w:ind w:left="0"/>
        <w:jc w:val="both"/>
      </w:pPr>
      <w:r>
        <w:rPr>
          <w:rFonts w:ascii="Times New Roman"/>
          <w:b w:val="false"/>
          <w:i w:val="false"/>
          <w:color w:val="000000"/>
          <w:sz w:val="28"/>
        </w:rPr>
        <w:t>
      "19-8) осы бұйрыққа 19-8-қосымшаға сәйкес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Курчатов қалалық санитариялық-эпидемиологиялық бақылау басқармасы" республикалық мемлекеттік мекемесінің ережесі;</w:t>
      </w:r>
    </w:p>
    <w:bookmarkEnd w:id="11"/>
    <w:bookmarkStart w:name="z16" w:id="12"/>
    <w:p>
      <w:pPr>
        <w:spacing w:after="0"/>
        <w:ind w:left="0"/>
        <w:jc w:val="both"/>
      </w:pPr>
      <w:r>
        <w:rPr>
          <w:rFonts w:ascii="Times New Roman"/>
          <w:b w:val="false"/>
          <w:i w:val="false"/>
          <w:color w:val="000000"/>
          <w:sz w:val="28"/>
        </w:rPr>
        <w:t>
      "19-9) осы бұйрыққа 19-9-қосымшаға сәйкес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Семей қалалық санитариялық-эпидемиологиялық бақылау басқармасы" республикалық мемлекеттік мекемесінің ережесі;</w:t>
      </w:r>
    </w:p>
    <w:bookmarkEnd w:id="12"/>
    <w:bookmarkStart w:name="z17" w:id="13"/>
    <w:p>
      <w:pPr>
        <w:spacing w:after="0"/>
        <w:ind w:left="0"/>
        <w:jc w:val="both"/>
      </w:pPr>
      <w:r>
        <w:rPr>
          <w:rFonts w:ascii="Times New Roman"/>
          <w:b w:val="false"/>
          <w:i w:val="false"/>
          <w:color w:val="000000"/>
          <w:sz w:val="28"/>
        </w:rPr>
        <w:t>
      "19-10) осы бұйрыққа 19-10-қосымшаға сәйкес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Үржар аудандық санитариялық-эпидемиологиялық бақылау басқармасы" республикалық мемлекеттік мекемесінің ережесі;</w:t>
      </w:r>
    </w:p>
    <w:bookmarkEnd w:id="13"/>
    <w:bookmarkStart w:name="z18" w:id="14"/>
    <w:p>
      <w:pPr>
        <w:spacing w:after="0"/>
        <w:ind w:left="0"/>
        <w:jc w:val="both"/>
      </w:pPr>
      <w:r>
        <w:rPr>
          <w:rFonts w:ascii="Times New Roman"/>
          <w:b w:val="false"/>
          <w:i w:val="false"/>
          <w:color w:val="000000"/>
          <w:sz w:val="28"/>
        </w:rPr>
        <w:t>
      "51-1) осы бұйрыққа 51-1-қосымшаға сәйкес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Қонаев қаласының санитариялық-эпидемиологиялық бақылау басқармасы" республикалық мемлекеттік мекемесінің ережесі;</w:t>
      </w:r>
    </w:p>
    <w:bookmarkEnd w:id="14"/>
    <w:bookmarkStart w:name="z19" w:id="15"/>
    <w:p>
      <w:pPr>
        <w:spacing w:after="0"/>
        <w:ind w:left="0"/>
        <w:jc w:val="both"/>
      </w:pPr>
      <w:r>
        <w:rPr>
          <w:rFonts w:ascii="Times New Roman"/>
          <w:b w:val="false"/>
          <w:i w:val="false"/>
          <w:color w:val="000000"/>
          <w:sz w:val="28"/>
        </w:rPr>
        <w:t>
      "92-1) осы бұйрыққа 92-1-қосымшаға сәйкес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Ақсу аудандық санитариялық-эпидемиологиялық бақылау басқармасы" республикалық мемлекеттік мекемесінің ережесі;</w:t>
      </w:r>
    </w:p>
    <w:bookmarkEnd w:id="15"/>
    <w:bookmarkStart w:name="z20" w:id="16"/>
    <w:p>
      <w:pPr>
        <w:spacing w:after="0"/>
        <w:ind w:left="0"/>
        <w:jc w:val="both"/>
      </w:pPr>
      <w:r>
        <w:rPr>
          <w:rFonts w:ascii="Times New Roman"/>
          <w:b w:val="false"/>
          <w:i w:val="false"/>
          <w:color w:val="000000"/>
          <w:sz w:val="28"/>
        </w:rPr>
        <w:t>
      "92-2) осы бұйрыққа 92-2-қосымшаға сәйкес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Алакөл аудандық санитариялық-эпидемиологиялық бақылау басқармасы" республикалық мемлекеттік мекемесінің ережесі;</w:t>
      </w:r>
    </w:p>
    <w:bookmarkEnd w:id="16"/>
    <w:bookmarkStart w:name="z21" w:id="17"/>
    <w:p>
      <w:pPr>
        <w:spacing w:after="0"/>
        <w:ind w:left="0"/>
        <w:jc w:val="both"/>
      </w:pPr>
      <w:r>
        <w:rPr>
          <w:rFonts w:ascii="Times New Roman"/>
          <w:b w:val="false"/>
          <w:i w:val="false"/>
          <w:color w:val="000000"/>
          <w:sz w:val="28"/>
        </w:rPr>
        <w:t>
      "92-3) осы бұйрыққа 92-3-қосымшаға сәйкес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Ескелді аудандық санитариялық-эпидемиологиялық бақылау басқармасы" республикалық мемлекеттік мекемесінің ережесі;</w:t>
      </w:r>
    </w:p>
    <w:bookmarkEnd w:id="17"/>
    <w:bookmarkStart w:name="z22" w:id="18"/>
    <w:p>
      <w:pPr>
        <w:spacing w:after="0"/>
        <w:ind w:left="0"/>
        <w:jc w:val="both"/>
      </w:pPr>
      <w:r>
        <w:rPr>
          <w:rFonts w:ascii="Times New Roman"/>
          <w:b w:val="false"/>
          <w:i w:val="false"/>
          <w:color w:val="000000"/>
          <w:sz w:val="28"/>
        </w:rPr>
        <w:t>
      "92-4) осы бұйрыққа 92-4-қосымшаға сәйкес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Кербұлақ аудандық санитариялық-эпидемиологиялық бақылау басқармасы" республикалық мемлекеттік мекемесінің ережесі;</w:t>
      </w:r>
    </w:p>
    <w:bookmarkEnd w:id="18"/>
    <w:bookmarkStart w:name="z23" w:id="19"/>
    <w:p>
      <w:pPr>
        <w:spacing w:after="0"/>
        <w:ind w:left="0"/>
        <w:jc w:val="both"/>
      </w:pPr>
      <w:r>
        <w:rPr>
          <w:rFonts w:ascii="Times New Roman"/>
          <w:b w:val="false"/>
          <w:i w:val="false"/>
          <w:color w:val="000000"/>
          <w:sz w:val="28"/>
        </w:rPr>
        <w:t>
      "92-5) осы бұйрыққа 92-5-қосымшаға сәйкес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Көксу аудандық санитариялық-эпидемиологиялық бақылау басқармасы" республикалық мемлекеттік мекемесінің ережесі;</w:t>
      </w:r>
    </w:p>
    <w:bookmarkEnd w:id="19"/>
    <w:bookmarkStart w:name="z24" w:id="20"/>
    <w:p>
      <w:pPr>
        <w:spacing w:after="0"/>
        <w:ind w:left="0"/>
        <w:jc w:val="both"/>
      </w:pPr>
      <w:r>
        <w:rPr>
          <w:rFonts w:ascii="Times New Roman"/>
          <w:b w:val="false"/>
          <w:i w:val="false"/>
          <w:color w:val="000000"/>
          <w:sz w:val="28"/>
        </w:rPr>
        <w:t>
      "92-6) осы бұйрыққа 92-6-қосымшаға сәйкес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Қаратал аудандық санитариялық-эпидемиологиялық бақылау басқармасы" республикалық мемлекеттік мекемесінің ережесі;</w:t>
      </w:r>
    </w:p>
    <w:bookmarkEnd w:id="20"/>
    <w:bookmarkStart w:name="z25" w:id="21"/>
    <w:p>
      <w:pPr>
        <w:spacing w:after="0"/>
        <w:ind w:left="0"/>
        <w:jc w:val="both"/>
      </w:pPr>
      <w:r>
        <w:rPr>
          <w:rFonts w:ascii="Times New Roman"/>
          <w:b w:val="false"/>
          <w:i w:val="false"/>
          <w:color w:val="000000"/>
          <w:sz w:val="28"/>
        </w:rPr>
        <w:t>
      "92-7) осы бұйрыққа 92-7-қосымшаға сәйкес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Панфилов аудандық санитариялық-эпидемиологиялық бақылау басқармасы" республикалық мемлекеттік мекемесінің ережесі;</w:t>
      </w:r>
    </w:p>
    <w:bookmarkEnd w:id="21"/>
    <w:bookmarkStart w:name="z26" w:id="22"/>
    <w:p>
      <w:pPr>
        <w:spacing w:after="0"/>
        <w:ind w:left="0"/>
        <w:jc w:val="both"/>
      </w:pPr>
      <w:r>
        <w:rPr>
          <w:rFonts w:ascii="Times New Roman"/>
          <w:b w:val="false"/>
          <w:i w:val="false"/>
          <w:color w:val="000000"/>
          <w:sz w:val="28"/>
        </w:rPr>
        <w:t>
      "92-8) осы бұйрыққа 92-8-қосымшаға сәйкес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Сарқан аудандық санитариялық-эпидемиологиялық бақылау басқармасы" республикалық мемлекеттік мекемесінің ережесі;</w:t>
      </w:r>
    </w:p>
    <w:bookmarkEnd w:id="22"/>
    <w:bookmarkStart w:name="z27" w:id="23"/>
    <w:p>
      <w:pPr>
        <w:spacing w:after="0"/>
        <w:ind w:left="0"/>
        <w:jc w:val="both"/>
      </w:pPr>
      <w:r>
        <w:rPr>
          <w:rFonts w:ascii="Times New Roman"/>
          <w:b w:val="false"/>
          <w:i w:val="false"/>
          <w:color w:val="000000"/>
          <w:sz w:val="28"/>
        </w:rPr>
        <w:t>
      "92-9) осы бұйрыққа 92-9-қосымшаға сәйкес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Талдықорған қалалық санитариялық-эпидемиологиялық бақылау басқармасы" республикалық мемлекеттік мекемесінің ережесі;</w:t>
      </w:r>
    </w:p>
    <w:bookmarkEnd w:id="23"/>
    <w:bookmarkStart w:name="z28" w:id="24"/>
    <w:p>
      <w:pPr>
        <w:spacing w:after="0"/>
        <w:ind w:left="0"/>
        <w:jc w:val="both"/>
      </w:pPr>
      <w:r>
        <w:rPr>
          <w:rFonts w:ascii="Times New Roman"/>
          <w:b w:val="false"/>
          <w:i w:val="false"/>
          <w:color w:val="000000"/>
          <w:sz w:val="28"/>
        </w:rPr>
        <w:t>
      "92-10) осы бұйрыққа 92-10-қосымшаға сәйкес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Текелі қалалық санитариялық-эпидемиологиялық бақылау басқармасы" республикалық мемлекеттік мекемесінің ережесі;</w:t>
      </w:r>
    </w:p>
    <w:bookmarkEnd w:id="24"/>
    <w:bookmarkStart w:name="z29" w:id="25"/>
    <w:p>
      <w:pPr>
        <w:spacing w:after="0"/>
        <w:ind w:left="0"/>
        <w:jc w:val="both"/>
      </w:pPr>
      <w:r>
        <w:rPr>
          <w:rFonts w:ascii="Times New Roman"/>
          <w:b w:val="false"/>
          <w:i w:val="false"/>
          <w:color w:val="000000"/>
          <w:sz w:val="28"/>
        </w:rPr>
        <w:t>
      "112-1) осы бұйрыққа 112-1-қосымшаға сәйкес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Әлихан Бөкейхан ауданының санитариялық-эпидемиологиялық бақылау басқармасы" республикалық мемлекеттік мекемесінің ережесі;</w:t>
      </w:r>
    </w:p>
    <w:bookmarkEnd w:id="25"/>
    <w:bookmarkStart w:name="z30" w:id="26"/>
    <w:p>
      <w:pPr>
        <w:spacing w:after="0"/>
        <w:ind w:left="0"/>
        <w:jc w:val="both"/>
      </w:pPr>
      <w:r>
        <w:rPr>
          <w:rFonts w:ascii="Times New Roman"/>
          <w:b w:val="false"/>
          <w:i w:val="false"/>
          <w:color w:val="000000"/>
          <w:sz w:val="28"/>
        </w:rPr>
        <w:t>
      "203-1) осы бұйрыққа 203-1-қосымшаға сәйкес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Сауран ауданының санитариялық-эпидемиологиялық бақылау басқармасы" республикалық мемлекеттік мекемесінің ережесі;</w:t>
      </w:r>
    </w:p>
    <w:bookmarkEnd w:id="26"/>
    <w:bookmarkStart w:name="z31" w:id="27"/>
    <w:p>
      <w:pPr>
        <w:spacing w:after="0"/>
        <w:ind w:left="0"/>
        <w:jc w:val="both"/>
      </w:pPr>
      <w:r>
        <w:rPr>
          <w:rFonts w:ascii="Times New Roman"/>
          <w:b w:val="false"/>
          <w:i w:val="false"/>
          <w:color w:val="000000"/>
          <w:sz w:val="28"/>
        </w:rPr>
        <w:t>
      "209-1) осы бұйрыққа 209-1-қосымшаға сәйкес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Жаңаарқа аудандық санитариялық-эпидемиологиялық бақылау басқармасы" республикалық мемлекеттік мекемесінің ережесі;</w:t>
      </w:r>
    </w:p>
    <w:bookmarkEnd w:id="27"/>
    <w:bookmarkStart w:name="z32" w:id="28"/>
    <w:p>
      <w:pPr>
        <w:spacing w:after="0"/>
        <w:ind w:left="0"/>
        <w:jc w:val="both"/>
      </w:pPr>
      <w:r>
        <w:rPr>
          <w:rFonts w:ascii="Times New Roman"/>
          <w:b w:val="false"/>
          <w:i w:val="false"/>
          <w:color w:val="000000"/>
          <w:sz w:val="28"/>
        </w:rPr>
        <w:t>
      "209-2) осы бұйрыққа 209-2-қосымшаға сәйкес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Жезқазған қалалық санитариялық-эпидемиологиялық бақылау басқармасы" республикалық мемлекеттік мекемесінің ережесі;</w:t>
      </w:r>
    </w:p>
    <w:bookmarkEnd w:id="28"/>
    <w:bookmarkStart w:name="z33" w:id="29"/>
    <w:p>
      <w:pPr>
        <w:spacing w:after="0"/>
        <w:ind w:left="0"/>
        <w:jc w:val="both"/>
      </w:pPr>
      <w:r>
        <w:rPr>
          <w:rFonts w:ascii="Times New Roman"/>
          <w:b w:val="false"/>
          <w:i w:val="false"/>
          <w:color w:val="000000"/>
          <w:sz w:val="28"/>
        </w:rPr>
        <w:t>
      "209-3) осы бұйрыққа 209-3-қосымшаға сәйкес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Қаражал қалалық санитариялық-эпидемиологиялық бақылау басқармасы" республикалық мемлекеттік мекемесінің ережесі;</w:t>
      </w:r>
    </w:p>
    <w:bookmarkEnd w:id="29"/>
    <w:bookmarkStart w:name="z34" w:id="30"/>
    <w:p>
      <w:pPr>
        <w:spacing w:after="0"/>
        <w:ind w:left="0"/>
        <w:jc w:val="both"/>
      </w:pPr>
      <w:r>
        <w:rPr>
          <w:rFonts w:ascii="Times New Roman"/>
          <w:b w:val="false"/>
          <w:i w:val="false"/>
          <w:color w:val="000000"/>
          <w:sz w:val="28"/>
        </w:rPr>
        <w:t>
      "209-4) осы бұйрыққа 209-4-қосымшаға сәйкес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Сәтбаев қалалық санитариялық-эпидемиологиялық бақылау басқармасы" республикалық мемлекеттік мекемесінің ережесі;</w:t>
      </w:r>
    </w:p>
    <w:bookmarkEnd w:id="30"/>
    <w:bookmarkStart w:name="z35" w:id="31"/>
    <w:p>
      <w:pPr>
        <w:spacing w:after="0"/>
        <w:ind w:left="0"/>
        <w:jc w:val="both"/>
      </w:pPr>
      <w:r>
        <w:rPr>
          <w:rFonts w:ascii="Times New Roman"/>
          <w:b w:val="false"/>
          <w:i w:val="false"/>
          <w:color w:val="000000"/>
          <w:sz w:val="28"/>
        </w:rPr>
        <w:t>
      "209-5) осы бұйрыққа 209-5-қосымшаға сәйкес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Ұлытау аудандық санитариялық-эпидемиологиялық бақылау басқармасы" республикалық мемлекеттік мекемесінің ережесі;</w:t>
      </w:r>
    </w:p>
    <w:bookmarkEnd w:id="31"/>
    <w:bookmarkStart w:name="z36" w:id="32"/>
    <w:p>
      <w:pPr>
        <w:spacing w:after="0"/>
        <w:ind w:left="0"/>
        <w:jc w:val="both"/>
      </w:pPr>
      <w:r>
        <w:rPr>
          <w:rFonts w:ascii="Times New Roman"/>
          <w:b w:val="false"/>
          <w:i w:val="false"/>
          <w:color w:val="000000"/>
          <w:sz w:val="28"/>
        </w:rPr>
        <w:t>
      "223-1) осы бұйрыққа 223-1-қосымшаға сәйкес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Самар аудандық санитариялық-эпидемиологиялық бақылау басқармасы" республикалық мемлекеттік мекемесінің ережесі;</w:t>
      </w:r>
    </w:p>
    <w:bookmarkEnd w:id="32"/>
    <w:bookmarkStart w:name="z37" w:id="3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30-қосымшаларға</w:t>
      </w:r>
      <w:r>
        <w:rPr>
          <w:rFonts w:ascii="Times New Roman"/>
          <w:b w:val="false"/>
          <w:i w:val="false"/>
          <w:color w:val="000000"/>
          <w:sz w:val="28"/>
        </w:rPr>
        <w:t xml:space="preserve"> сәйкес 15-1, 19-1, 19-2, 19-3, 19-4, 19-5, 19-6, 19-7, 19-8, 19-9, 19-10, 51-1, 92-1, 92-2, 92-3, 92-4, 92-5, 92-6, 92-7, 92-8, 92-9, 92-10, 112-1, 203-1, 209-1, 209-2, 209-3, 209-4, 209-5, 223-1-қосымшалармен толықтырылсын;</w:t>
      </w:r>
    </w:p>
    <w:bookmarkEnd w:id="33"/>
    <w:bookmarkStart w:name="z38" w:id="3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148</w:t>
      </w:r>
      <w:r>
        <w:rPr>
          <w:rFonts w:ascii="Times New Roman"/>
          <w:b w:val="false"/>
          <w:i w:val="false"/>
          <w:color w:val="000000"/>
          <w:sz w:val="28"/>
        </w:rPr>
        <w:t xml:space="preserve">, </w:t>
      </w:r>
      <w:r>
        <w:rPr>
          <w:rFonts w:ascii="Times New Roman"/>
          <w:b w:val="false"/>
          <w:i w:val="false"/>
          <w:color w:val="000000"/>
          <w:sz w:val="28"/>
        </w:rPr>
        <w:t>149</w:t>
      </w:r>
      <w:r>
        <w:rPr>
          <w:rFonts w:ascii="Times New Roman"/>
          <w:b w:val="false"/>
          <w:i w:val="false"/>
          <w:color w:val="000000"/>
          <w:sz w:val="28"/>
        </w:rPr>
        <w:t xml:space="preserve">, </w:t>
      </w:r>
      <w:r>
        <w:rPr>
          <w:rFonts w:ascii="Times New Roman"/>
          <w:b w:val="false"/>
          <w:i w:val="false"/>
          <w:color w:val="000000"/>
          <w:sz w:val="28"/>
        </w:rPr>
        <w:t>150</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w:t>
      </w:r>
      <w:r>
        <w:rPr>
          <w:rFonts w:ascii="Times New Roman"/>
          <w:b w:val="false"/>
          <w:i w:val="false"/>
          <w:color w:val="000000"/>
          <w:sz w:val="28"/>
        </w:rPr>
        <w:t>157</w:t>
      </w:r>
      <w:r>
        <w:rPr>
          <w:rFonts w:ascii="Times New Roman"/>
          <w:b w:val="false"/>
          <w:i w:val="false"/>
          <w:color w:val="000000"/>
          <w:sz w:val="28"/>
        </w:rPr>
        <w:t xml:space="preserve">, </w:t>
      </w:r>
      <w:r>
        <w:rPr>
          <w:rFonts w:ascii="Times New Roman"/>
          <w:b w:val="false"/>
          <w:i w:val="false"/>
          <w:color w:val="000000"/>
          <w:sz w:val="28"/>
        </w:rPr>
        <w:t>158</w:t>
      </w:r>
      <w:r>
        <w:rPr>
          <w:rFonts w:ascii="Times New Roman"/>
          <w:b w:val="false"/>
          <w:i w:val="false"/>
          <w:color w:val="000000"/>
          <w:sz w:val="28"/>
        </w:rPr>
        <w:t xml:space="preserve">, </w:t>
      </w:r>
      <w:r>
        <w:rPr>
          <w:rFonts w:ascii="Times New Roman"/>
          <w:b w:val="false"/>
          <w:i w:val="false"/>
          <w:color w:val="000000"/>
          <w:sz w:val="28"/>
        </w:rPr>
        <w:t>159</w:t>
      </w:r>
      <w:r>
        <w:rPr>
          <w:rFonts w:ascii="Times New Roman"/>
          <w:b w:val="false"/>
          <w:i w:val="false"/>
          <w:color w:val="000000"/>
          <w:sz w:val="28"/>
        </w:rPr>
        <w:t xml:space="preserve">,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161</w:t>
      </w:r>
      <w:r>
        <w:rPr>
          <w:rFonts w:ascii="Times New Roman"/>
          <w:b w:val="false"/>
          <w:i w:val="false"/>
          <w:color w:val="000000"/>
          <w:sz w:val="28"/>
        </w:rPr>
        <w:t xml:space="preserve">, </w:t>
      </w:r>
      <w:r>
        <w:rPr>
          <w:rFonts w:ascii="Times New Roman"/>
          <w:b w:val="false"/>
          <w:i w:val="false"/>
          <w:color w:val="000000"/>
          <w:sz w:val="28"/>
        </w:rPr>
        <w:t>162</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165</w:t>
      </w:r>
      <w:r>
        <w:rPr>
          <w:rFonts w:ascii="Times New Roman"/>
          <w:b w:val="false"/>
          <w:i w:val="false"/>
          <w:color w:val="000000"/>
          <w:sz w:val="28"/>
        </w:rPr>
        <w:t xml:space="preserve">,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169</w:t>
      </w:r>
      <w:r>
        <w:rPr>
          <w:rFonts w:ascii="Times New Roman"/>
          <w:b w:val="false"/>
          <w:i w:val="false"/>
          <w:color w:val="000000"/>
          <w:sz w:val="28"/>
        </w:rPr>
        <w:t xml:space="preserve">,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176</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183</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185</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w:t>
      </w:r>
      <w:r>
        <w:rPr>
          <w:rFonts w:ascii="Times New Roman"/>
          <w:b w:val="false"/>
          <w:i w:val="false"/>
          <w:color w:val="000000"/>
          <w:sz w:val="28"/>
        </w:rPr>
        <w:t>187</w:t>
      </w:r>
      <w:r>
        <w:rPr>
          <w:rFonts w:ascii="Times New Roman"/>
          <w:b w:val="false"/>
          <w:i w:val="false"/>
          <w:color w:val="000000"/>
          <w:sz w:val="28"/>
        </w:rPr>
        <w:t xml:space="preserve">, </w:t>
      </w:r>
      <w:r>
        <w:rPr>
          <w:rFonts w:ascii="Times New Roman"/>
          <w:b w:val="false"/>
          <w:i w:val="false"/>
          <w:color w:val="000000"/>
          <w:sz w:val="28"/>
        </w:rPr>
        <w:t>188</w:t>
      </w:r>
      <w:r>
        <w:rPr>
          <w:rFonts w:ascii="Times New Roman"/>
          <w:b w:val="false"/>
          <w:i w:val="false"/>
          <w:color w:val="000000"/>
          <w:sz w:val="28"/>
        </w:rPr>
        <w:t xml:space="preserve">, </w:t>
      </w:r>
      <w:r>
        <w:rPr>
          <w:rFonts w:ascii="Times New Roman"/>
          <w:b w:val="false"/>
          <w:i w:val="false"/>
          <w:color w:val="000000"/>
          <w:sz w:val="28"/>
        </w:rPr>
        <w:t>189</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w:t>
      </w:r>
      <w:r>
        <w:rPr>
          <w:rFonts w:ascii="Times New Roman"/>
          <w:b w:val="false"/>
          <w:i w:val="false"/>
          <w:color w:val="000000"/>
          <w:sz w:val="28"/>
        </w:rPr>
        <w:t>191</w:t>
      </w:r>
      <w:r>
        <w:rPr>
          <w:rFonts w:ascii="Times New Roman"/>
          <w:b w:val="false"/>
          <w:i w:val="false"/>
          <w:color w:val="000000"/>
          <w:sz w:val="28"/>
        </w:rPr>
        <w:t xml:space="preserve">, </w:t>
      </w:r>
      <w:r>
        <w:rPr>
          <w:rFonts w:ascii="Times New Roman"/>
          <w:b w:val="false"/>
          <w:i w:val="false"/>
          <w:color w:val="000000"/>
          <w:sz w:val="28"/>
        </w:rPr>
        <w:t>192</w:t>
      </w:r>
      <w:r>
        <w:rPr>
          <w:rFonts w:ascii="Times New Roman"/>
          <w:b w:val="false"/>
          <w:i w:val="false"/>
          <w:color w:val="000000"/>
          <w:sz w:val="28"/>
        </w:rPr>
        <w:t xml:space="preserve">, </w:t>
      </w:r>
      <w:r>
        <w:rPr>
          <w:rFonts w:ascii="Times New Roman"/>
          <w:b w:val="false"/>
          <w:i w:val="false"/>
          <w:color w:val="000000"/>
          <w:sz w:val="28"/>
        </w:rPr>
        <w:t>193</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w:t>
      </w:r>
      <w:r>
        <w:rPr>
          <w:rFonts w:ascii="Times New Roman"/>
          <w:b w:val="false"/>
          <w:i w:val="false"/>
          <w:color w:val="000000"/>
          <w:sz w:val="28"/>
        </w:rPr>
        <w:t>195</w:t>
      </w:r>
      <w:r>
        <w:rPr>
          <w:rFonts w:ascii="Times New Roman"/>
          <w:b w:val="false"/>
          <w:i w:val="false"/>
          <w:color w:val="000000"/>
          <w:sz w:val="28"/>
        </w:rPr>
        <w:t xml:space="preserve">, </w:t>
      </w:r>
      <w:r>
        <w:rPr>
          <w:rFonts w:ascii="Times New Roman"/>
          <w:b w:val="false"/>
          <w:i w:val="false"/>
          <w:color w:val="000000"/>
          <w:sz w:val="28"/>
        </w:rPr>
        <w:t>196</w:t>
      </w:r>
      <w:r>
        <w:rPr>
          <w:rFonts w:ascii="Times New Roman"/>
          <w:b w:val="false"/>
          <w:i w:val="false"/>
          <w:color w:val="000000"/>
          <w:sz w:val="28"/>
        </w:rPr>
        <w:t xml:space="preserve">, </w:t>
      </w:r>
      <w:r>
        <w:rPr>
          <w:rFonts w:ascii="Times New Roman"/>
          <w:b w:val="false"/>
          <w:i w:val="false"/>
          <w:color w:val="000000"/>
          <w:sz w:val="28"/>
        </w:rPr>
        <w:t>197</w:t>
      </w:r>
      <w:r>
        <w:rPr>
          <w:rFonts w:ascii="Times New Roman"/>
          <w:b w:val="false"/>
          <w:i w:val="false"/>
          <w:color w:val="000000"/>
          <w:sz w:val="28"/>
        </w:rPr>
        <w:t xml:space="preserve">, </w:t>
      </w:r>
      <w:r>
        <w:rPr>
          <w:rFonts w:ascii="Times New Roman"/>
          <w:b w:val="false"/>
          <w:i w:val="false"/>
          <w:color w:val="000000"/>
          <w:sz w:val="28"/>
        </w:rPr>
        <w:t>198</w:t>
      </w:r>
      <w:r>
        <w:rPr>
          <w:rFonts w:ascii="Times New Roman"/>
          <w:b w:val="false"/>
          <w:i w:val="false"/>
          <w:color w:val="000000"/>
          <w:sz w:val="28"/>
        </w:rPr>
        <w:t xml:space="preserve">, </w:t>
      </w:r>
      <w:r>
        <w:rPr>
          <w:rFonts w:ascii="Times New Roman"/>
          <w:b w:val="false"/>
          <w:i w:val="false"/>
          <w:color w:val="000000"/>
          <w:sz w:val="28"/>
        </w:rPr>
        <w:t>199</w:t>
      </w:r>
      <w:r>
        <w:rPr>
          <w:rFonts w:ascii="Times New Roman"/>
          <w:b w:val="false"/>
          <w:i w:val="false"/>
          <w:color w:val="000000"/>
          <w:sz w:val="28"/>
        </w:rPr>
        <w:t xml:space="preserve">, </w:t>
      </w:r>
      <w:r>
        <w:rPr>
          <w:rFonts w:ascii="Times New Roman"/>
          <w:b w:val="false"/>
          <w:i w:val="false"/>
          <w:color w:val="000000"/>
          <w:sz w:val="28"/>
        </w:rPr>
        <w:t>200</w:t>
      </w:r>
      <w:r>
        <w:rPr>
          <w:rFonts w:ascii="Times New Roman"/>
          <w:b w:val="false"/>
          <w:i w:val="false"/>
          <w:color w:val="000000"/>
          <w:sz w:val="28"/>
        </w:rPr>
        <w:t xml:space="preserve">, </w:t>
      </w:r>
      <w:r>
        <w:rPr>
          <w:rFonts w:ascii="Times New Roman"/>
          <w:b w:val="false"/>
          <w:i w:val="false"/>
          <w:color w:val="000000"/>
          <w:sz w:val="28"/>
        </w:rPr>
        <w:t>201</w:t>
      </w:r>
      <w:r>
        <w:rPr>
          <w:rFonts w:ascii="Times New Roman"/>
          <w:b w:val="false"/>
          <w:i w:val="false"/>
          <w:color w:val="000000"/>
          <w:sz w:val="28"/>
        </w:rPr>
        <w:t xml:space="preserve">, </w:t>
      </w:r>
      <w:r>
        <w:rPr>
          <w:rFonts w:ascii="Times New Roman"/>
          <w:b w:val="false"/>
          <w:i w:val="false"/>
          <w:color w:val="000000"/>
          <w:sz w:val="28"/>
        </w:rPr>
        <w:t>202</w:t>
      </w:r>
      <w:r>
        <w:rPr>
          <w:rFonts w:ascii="Times New Roman"/>
          <w:b w:val="false"/>
          <w:i w:val="false"/>
          <w:color w:val="000000"/>
          <w:sz w:val="28"/>
        </w:rPr>
        <w:t xml:space="preserve">, </w:t>
      </w:r>
      <w:r>
        <w:rPr>
          <w:rFonts w:ascii="Times New Roman"/>
          <w:b w:val="false"/>
          <w:i w:val="false"/>
          <w:color w:val="000000"/>
          <w:sz w:val="28"/>
        </w:rPr>
        <w:t>203</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205</w:t>
      </w:r>
      <w:r>
        <w:rPr>
          <w:rFonts w:ascii="Times New Roman"/>
          <w:b w:val="false"/>
          <w:i w:val="false"/>
          <w:color w:val="000000"/>
          <w:sz w:val="28"/>
        </w:rPr>
        <w:t xml:space="preserve">, </w:t>
      </w:r>
      <w:r>
        <w:rPr>
          <w:rFonts w:ascii="Times New Roman"/>
          <w:b w:val="false"/>
          <w:i w:val="false"/>
          <w:color w:val="000000"/>
          <w:sz w:val="28"/>
        </w:rPr>
        <w:t>206</w:t>
      </w:r>
      <w:r>
        <w:rPr>
          <w:rFonts w:ascii="Times New Roman"/>
          <w:b w:val="false"/>
          <w:i w:val="false"/>
          <w:color w:val="000000"/>
          <w:sz w:val="28"/>
        </w:rPr>
        <w:t xml:space="preserve">, </w:t>
      </w:r>
      <w:r>
        <w:rPr>
          <w:rFonts w:ascii="Times New Roman"/>
          <w:b w:val="false"/>
          <w:i w:val="false"/>
          <w:color w:val="000000"/>
          <w:sz w:val="28"/>
        </w:rPr>
        <w:t>207</w:t>
      </w:r>
      <w:r>
        <w:rPr>
          <w:rFonts w:ascii="Times New Roman"/>
          <w:b w:val="false"/>
          <w:i w:val="false"/>
          <w:color w:val="000000"/>
          <w:sz w:val="28"/>
        </w:rPr>
        <w:t xml:space="preserve">, </w:t>
      </w:r>
      <w:r>
        <w:rPr>
          <w:rFonts w:ascii="Times New Roman"/>
          <w:b w:val="false"/>
          <w:i w:val="false"/>
          <w:color w:val="000000"/>
          <w:sz w:val="28"/>
        </w:rPr>
        <w:t>208</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211</w:t>
      </w:r>
      <w:r>
        <w:rPr>
          <w:rFonts w:ascii="Times New Roman"/>
          <w:b w:val="false"/>
          <w:i w:val="false"/>
          <w:color w:val="000000"/>
          <w:sz w:val="28"/>
        </w:rPr>
        <w:t xml:space="preserve">, </w:t>
      </w:r>
      <w:r>
        <w:rPr>
          <w:rFonts w:ascii="Times New Roman"/>
          <w:b w:val="false"/>
          <w:i w:val="false"/>
          <w:color w:val="000000"/>
          <w:sz w:val="28"/>
        </w:rPr>
        <w:t>215</w:t>
      </w:r>
      <w:r>
        <w:rPr>
          <w:rFonts w:ascii="Times New Roman"/>
          <w:b w:val="false"/>
          <w:i w:val="false"/>
          <w:color w:val="000000"/>
          <w:sz w:val="28"/>
        </w:rPr>
        <w:t xml:space="preserve">, </w:t>
      </w:r>
      <w:r>
        <w:rPr>
          <w:rFonts w:ascii="Times New Roman"/>
          <w:b w:val="false"/>
          <w:i w:val="false"/>
          <w:color w:val="000000"/>
          <w:sz w:val="28"/>
        </w:rPr>
        <w:t>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w:t>
      </w:r>
      <w:r>
        <w:rPr>
          <w:rFonts w:ascii="Times New Roman"/>
          <w:b w:val="false"/>
          <w:i w:val="false"/>
          <w:color w:val="000000"/>
          <w:sz w:val="28"/>
        </w:rPr>
        <w:t>225</w:t>
      </w:r>
      <w:r>
        <w:rPr>
          <w:rFonts w:ascii="Times New Roman"/>
          <w:b w:val="false"/>
          <w:i w:val="false"/>
          <w:color w:val="000000"/>
          <w:sz w:val="28"/>
        </w:rPr>
        <w:t xml:space="preserve">, </w:t>
      </w:r>
      <w:r>
        <w:rPr>
          <w:rFonts w:ascii="Times New Roman"/>
          <w:b w:val="false"/>
          <w:i w:val="false"/>
          <w:color w:val="000000"/>
          <w:sz w:val="28"/>
        </w:rPr>
        <w:t>226</w:t>
      </w:r>
      <w:r>
        <w:rPr>
          <w:rFonts w:ascii="Times New Roman"/>
          <w:b w:val="false"/>
          <w:i w:val="false"/>
          <w:color w:val="000000"/>
          <w:sz w:val="28"/>
        </w:rPr>
        <w:t xml:space="preserve">, </w:t>
      </w:r>
      <w:r>
        <w:rPr>
          <w:rFonts w:ascii="Times New Roman"/>
          <w:b w:val="false"/>
          <w:i w:val="false"/>
          <w:color w:val="000000"/>
          <w:sz w:val="28"/>
        </w:rPr>
        <w:t>228</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w:t>
      </w:r>
      <w:r>
        <w:rPr>
          <w:rFonts w:ascii="Times New Roman"/>
          <w:b w:val="false"/>
          <w:i w:val="false"/>
          <w:color w:val="000000"/>
          <w:sz w:val="28"/>
        </w:rPr>
        <w:t>231</w:t>
      </w:r>
      <w:r>
        <w:rPr>
          <w:rFonts w:ascii="Times New Roman"/>
          <w:b w:val="false"/>
          <w:i w:val="false"/>
          <w:color w:val="000000"/>
          <w:sz w:val="28"/>
        </w:rPr>
        <w:t xml:space="preserve">, </w:t>
      </w:r>
      <w:r>
        <w:rPr>
          <w:rFonts w:ascii="Times New Roman"/>
          <w:b w:val="false"/>
          <w:i w:val="false"/>
          <w:color w:val="000000"/>
          <w:sz w:val="28"/>
        </w:rPr>
        <w:t>232-қосымшалар</w:t>
      </w:r>
      <w:r>
        <w:rPr>
          <w:rFonts w:ascii="Times New Roman"/>
          <w:b w:val="false"/>
          <w:i w:val="false"/>
          <w:color w:val="000000"/>
          <w:sz w:val="28"/>
        </w:rPr>
        <w:t xml:space="preserve"> осы бұйрыққа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148</w:t>
      </w:r>
      <w:r>
        <w:rPr>
          <w:rFonts w:ascii="Times New Roman"/>
          <w:b w:val="false"/>
          <w:i w:val="false"/>
          <w:color w:val="000000"/>
          <w:sz w:val="28"/>
        </w:rPr>
        <w:t xml:space="preserve">, </w:t>
      </w:r>
      <w:r>
        <w:rPr>
          <w:rFonts w:ascii="Times New Roman"/>
          <w:b w:val="false"/>
          <w:i w:val="false"/>
          <w:color w:val="000000"/>
          <w:sz w:val="28"/>
        </w:rPr>
        <w:t>149</w:t>
      </w:r>
      <w:r>
        <w:rPr>
          <w:rFonts w:ascii="Times New Roman"/>
          <w:b w:val="false"/>
          <w:i w:val="false"/>
          <w:color w:val="000000"/>
          <w:sz w:val="28"/>
        </w:rPr>
        <w:t xml:space="preserve">, </w:t>
      </w:r>
      <w:r>
        <w:rPr>
          <w:rFonts w:ascii="Times New Roman"/>
          <w:b w:val="false"/>
          <w:i w:val="false"/>
          <w:color w:val="000000"/>
          <w:sz w:val="28"/>
        </w:rPr>
        <w:t>150</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w:t>
      </w:r>
      <w:r>
        <w:rPr>
          <w:rFonts w:ascii="Times New Roman"/>
          <w:b w:val="false"/>
          <w:i w:val="false"/>
          <w:color w:val="000000"/>
          <w:sz w:val="28"/>
        </w:rPr>
        <w:t>157</w:t>
      </w:r>
      <w:r>
        <w:rPr>
          <w:rFonts w:ascii="Times New Roman"/>
          <w:b w:val="false"/>
          <w:i w:val="false"/>
          <w:color w:val="000000"/>
          <w:sz w:val="28"/>
        </w:rPr>
        <w:t xml:space="preserve">, </w:t>
      </w:r>
      <w:r>
        <w:rPr>
          <w:rFonts w:ascii="Times New Roman"/>
          <w:b w:val="false"/>
          <w:i w:val="false"/>
          <w:color w:val="000000"/>
          <w:sz w:val="28"/>
        </w:rPr>
        <w:t>158</w:t>
      </w:r>
      <w:r>
        <w:rPr>
          <w:rFonts w:ascii="Times New Roman"/>
          <w:b w:val="false"/>
          <w:i w:val="false"/>
          <w:color w:val="000000"/>
          <w:sz w:val="28"/>
        </w:rPr>
        <w:t xml:space="preserve">, </w:t>
      </w:r>
      <w:r>
        <w:rPr>
          <w:rFonts w:ascii="Times New Roman"/>
          <w:b w:val="false"/>
          <w:i w:val="false"/>
          <w:color w:val="000000"/>
          <w:sz w:val="28"/>
        </w:rPr>
        <w:t>159</w:t>
      </w:r>
      <w:r>
        <w:rPr>
          <w:rFonts w:ascii="Times New Roman"/>
          <w:b w:val="false"/>
          <w:i w:val="false"/>
          <w:color w:val="000000"/>
          <w:sz w:val="28"/>
        </w:rPr>
        <w:t xml:space="preserve">,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161</w:t>
      </w:r>
      <w:r>
        <w:rPr>
          <w:rFonts w:ascii="Times New Roman"/>
          <w:b w:val="false"/>
          <w:i w:val="false"/>
          <w:color w:val="000000"/>
          <w:sz w:val="28"/>
        </w:rPr>
        <w:t xml:space="preserve">, </w:t>
      </w:r>
      <w:r>
        <w:rPr>
          <w:rFonts w:ascii="Times New Roman"/>
          <w:b w:val="false"/>
          <w:i w:val="false"/>
          <w:color w:val="000000"/>
          <w:sz w:val="28"/>
        </w:rPr>
        <w:t>162</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165</w:t>
      </w:r>
      <w:r>
        <w:rPr>
          <w:rFonts w:ascii="Times New Roman"/>
          <w:b w:val="false"/>
          <w:i w:val="false"/>
          <w:color w:val="000000"/>
          <w:sz w:val="28"/>
        </w:rPr>
        <w:t xml:space="preserve">,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169</w:t>
      </w:r>
      <w:r>
        <w:rPr>
          <w:rFonts w:ascii="Times New Roman"/>
          <w:b w:val="false"/>
          <w:i w:val="false"/>
          <w:color w:val="000000"/>
          <w:sz w:val="28"/>
        </w:rPr>
        <w:t xml:space="preserve">,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176</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183</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185</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w:t>
      </w:r>
      <w:r>
        <w:rPr>
          <w:rFonts w:ascii="Times New Roman"/>
          <w:b w:val="false"/>
          <w:i w:val="false"/>
          <w:color w:val="000000"/>
          <w:sz w:val="28"/>
        </w:rPr>
        <w:t>187</w:t>
      </w:r>
      <w:r>
        <w:rPr>
          <w:rFonts w:ascii="Times New Roman"/>
          <w:b w:val="false"/>
          <w:i w:val="false"/>
          <w:color w:val="000000"/>
          <w:sz w:val="28"/>
        </w:rPr>
        <w:t xml:space="preserve">, </w:t>
      </w:r>
      <w:r>
        <w:rPr>
          <w:rFonts w:ascii="Times New Roman"/>
          <w:b w:val="false"/>
          <w:i w:val="false"/>
          <w:color w:val="000000"/>
          <w:sz w:val="28"/>
        </w:rPr>
        <w:t>188</w:t>
      </w:r>
      <w:r>
        <w:rPr>
          <w:rFonts w:ascii="Times New Roman"/>
          <w:b w:val="false"/>
          <w:i w:val="false"/>
          <w:color w:val="000000"/>
          <w:sz w:val="28"/>
        </w:rPr>
        <w:t xml:space="preserve">, </w:t>
      </w:r>
      <w:r>
        <w:rPr>
          <w:rFonts w:ascii="Times New Roman"/>
          <w:b w:val="false"/>
          <w:i w:val="false"/>
          <w:color w:val="000000"/>
          <w:sz w:val="28"/>
        </w:rPr>
        <w:t>189</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w:t>
      </w:r>
      <w:r>
        <w:rPr>
          <w:rFonts w:ascii="Times New Roman"/>
          <w:b w:val="false"/>
          <w:i w:val="false"/>
          <w:color w:val="000000"/>
          <w:sz w:val="28"/>
        </w:rPr>
        <w:t>191</w:t>
      </w:r>
      <w:r>
        <w:rPr>
          <w:rFonts w:ascii="Times New Roman"/>
          <w:b w:val="false"/>
          <w:i w:val="false"/>
          <w:color w:val="000000"/>
          <w:sz w:val="28"/>
        </w:rPr>
        <w:t xml:space="preserve">, </w:t>
      </w:r>
      <w:r>
        <w:rPr>
          <w:rFonts w:ascii="Times New Roman"/>
          <w:b w:val="false"/>
          <w:i w:val="false"/>
          <w:color w:val="000000"/>
          <w:sz w:val="28"/>
        </w:rPr>
        <w:t>192</w:t>
      </w:r>
      <w:r>
        <w:rPr>
          <w:rFonts w:ascii="Times New Roman"/>
          <w:b w:val="false"/>
          <w:i w:val="false"/>
          <w:color w:val="000000"/>
          <w:sz w:val="28"/>
        </w:rPr>
        <w:t xml:space="preserve">, </w:t>
      </w:r>
      <w:r>
        <w:rPr>
          <w:rFonts w:ascii="Times New Roman"/>
          <w:b w:val="false"/>
          <w:i w:val="false"/>
          <w:color w:val="000000"/>
          <w:sz w:val="28"/>
        </w:rPr>
        <w:t>193</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w:t>
      </w:r>
      <w:r>
        <w:rPr>
          <w:rFonts w:ascii="Times New Roman"/>
          <w:b w:val="false"/>
          <w:i w:val="false"/>
          <w:color w:val="000000"/>
          <w:sz w:val="28"/>
        </w:rPr>
        <w:t>195</w:t>
      </w:r>
      <w:r>
        <w:rPr>
          <w:rFonts w:ascii="Times New Roman"/>
          <w:b w:val="false"/>
          <w:i w:val="false"/>
          <w:color w:val="000000"/>
          <w:sz w:val="28"/>
        </w:rPr>
        <w:t xml:space="preserve">, </w:t>
      </w:r>
      <w:r>
        <w:rPr>
          <w:rFonts w:ascii="Times New Roman"/>
          <w:b w:val="false"/>
          <w:i w:val="false"/>
          <w:color w:val="000000"/>
          <w:sz w:val="28"/>
        </w:rPr>
        <w:t>196</w:t>
      </w:r>
      <w:r>
        <w:rPr>
          <w:rFonts w:ascii="Times New Roman"/>
          <w:b w:val="false"/>
          <w:i w:val="false"/>
          <w:color w:val="000000"/>
          <w:sz w:val="28"/>
        </w:rPr>
        <w:t xml:space="preserve">, </w:t>
      </w:r>
      <w:r>
        <w:rPr>
          <w:rFonts w:ascii="Times New Roman"/>
          <w:b w:val="false"/>
          <w:i w:val="false"/>
          <w:color w:val="000000"/>
          <w:sz w:val="28"/>
        </w:rPr>
        <w:t>197</w:t>
      </w:r>
      <w:r>
        <w:rPr>
          <w:rFonts w:ascii="Times New Roman"/>
          <w:b w:val="false"/>
          <w:i w:val="false"/>
          <w:color w:val="000000"/>
          <w:sz w:val="28"/>
        </w:rPr>
        <w:t xml:space="preserve">, </w:t>
      </w:r>
      <w:r>
        <w:rPr>
          <w:rFonts w:ascii="Times New Roman"/>
          <w:b w:val="false"/>
          <w:i w:val="false"/>
          <w:color w:val="000000"/>
          <w:sz w:val="28"/>
        </w:rPr>
        <w:t>198</w:t>
      </w:r>
      <w:r>
        <w:rPr>
          <w:rFonts w:ascii="Times New Roman"/>
          <w:b w:val="false"/>
          <w:i w:val="false"/>
          <w:color w:val="000000"/>
          <w:sz w:val="28"/>
        </w:rPr>
        <w:t xml:space="preserve">, </w:t>
      </w:r>
      <w:r>
        <w:rPr>
          <w:rFonts w:ascii="Times New Roman"/>
          <w:b w:val="false"/>
          <w:i w:val="false"/>
          <w:color w:val="000000"/>
          <w:sz w:val="28"/>
        </w:rPr>
        <w:t>199</w:t>
      </w:r>
      <w:r>
        <w:rPr>
          <w:rFonts w:ascii="Times New Roman"/>
          <w:b w:val="false"/>
          <w:i w:val="false"/>
          <w:color w:val="000000"/>
          <w:sz w:val="28"/>
        </w:rPr>
        <w:t xml:space="preserve">, </w:t>
      </w:r>
      <w:r>
        <w:rPr>
          <w:rFonts w:ascii="Times New Roman"/>
          <w:b w:val="false"/>
          <w:i w:val="false"/>
          <w:color w:val="000000"/>
          <w:sz w:val="28"/>
        </w:rPr>
        <w:t>200</w:t>
      </w:r>
      <w:r>
        <w:rPr>
          <w:rFonts w:ascii="Times New Roman"/>
          <w:b w:val="false"/>
          <w:i w:val="false"/>
          <w:color w:val="000000"/>
          <w:sz w:val="28"/>
        </w:rPr>
        <w:t xml:space="preserve">, </w:t>
      </w:r>
      <w:r>
        <w:rPr>
          <w:rFonts w:ascii="Times New Roman"/>
          <w:b w:val="false"/>
          <w:i w:val="false"/>
          <w:color w:val="000000"/>
          <w:sz w:val="28"/>
        </w:rPr>
        <w:t>201</w:t>
      </w:r>
      <w:r>
        <w:rPr>
          <w:rFonts w:ascii="Times New Roman"/>
          <w:b w:val="false"/>
          <w:i w:val="false"/>
          <w:color w:val="000000"/>
          <w:sz w:val="28"/>
        </w:rPr>
        <w:t xml:space="preserve">, </w:t>
      </w:r>
      <w:r>
        <w:rPr>
          <w:rFonts w:ascii="Times New Roman"/>
          <w:b w:val="false"/>
          <w:i w:val="false"/>
          <w:color w:val="000000"/>
          <w:sz w:val="28"/>
        </w:rPr>
        <w:t>202</w:t>
      </w:r>
      <w:r>
        <w:rPr>
          <w:rFonts w:ascii="Times New Roman"/>
          <w:b w:val="false"/>
          <w:i w:val="false"/>
          <w:color w:val="000000"/>
          <w:sz w:val="28"/>
        </w:rPr>
        <w:t xml:space="preserve">, </w:t>
      </w:r>
      <w:r>
        <w:rPr>
          <w:rFonts w:ascii="Times New Roman"/>
          <w:b w:val="false"/>
          <w:i w:val="false"/>
          <w:color w:val="000000"/>
          <w:sz w:val="28"/>
        </w:rPr>
        <w:t>203</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205</w:t>
      </w:r>
      <w:r>
        <w:rPr>
          <w:rFonts w:ascii="Times New Roman"/>
          <w:b w:val="false"/>
          <w:i w:val="false"/>
          <w:color w:val="000000"/>
          <w:sz w:val="28"/>
        </w:rPr>
        <w:t xml:space="preserve">, </w:t>
      </w:r>
      <w:r>
        <w:rPr>
          <w:rFonts w:ascii="Times New Roman"/>
          <w:b w:val="false"/>
          <w:i w:val="false"/>
          <w:color w:val="000000"/>
          <w:sz w:val="28"/>
        </w:rPr>
        <w:t>206</w:t>
      </w:r>
      <w:r>
        <w:rPr>
          <w:rFonts w:ascii="Times New Roman"/>
          <w:b w:val="false"/>
          <w:i w:val="false"/>
          <w:color w:val="000000"/>
          <w:sz w:val="28"/>
        </w:rPr>
        <w:t xml:space="preserve">, </w:t>
      </w:r>
      <w:r>
        <w:rPr>
          <w:rFonts w:ascii="Times New Roman"/>
          <w:b w:val="false"/>
          <w:i w:val="false"/>
          <w:color w:val="000000"/>
          <w:sz w:val="28"/>
        </w:rPr>
        <w:t>207</w:t>
      </w:r>
      <w:r>
        <w:rPr>
          <w:rFonts w:ascii="Times New Roman"/>
          <w:b w:val="false"/>
          <w:i w:val="false"/>
          <w:color w:val="000000"/>
          <w:sz w:val="28"/>
        </w:rPr>
        <w:t xml:space="preserve">, </w:t>
      </w:r>
      <w:r>
        <w:rPr>
          <w:rFonts w:ascii="Times New Roman"/>
          <w:b w:val="false"/>
          <w:i w:val="false"/>
          <w:color w:val="000000"/>
          <w:sz w:val="28"/>
        </w:rPr>
        <w:t>208</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210</w:t>
      </w:r>
      <w:r>
        <w:rPr>
          <w:rFonts w:ascii="Times New Roman"/>
          <w:b w:val="false"/>
          <w:i w:val="false"/>
          <w:color w:val="000000"/>
          <w:sz w:val="28"/>
        </w:rPr>
        <w:t xml:space="preserve">, </w:t>
      </w:r>
      <w:r>
        <w:rPr>
          <w:rFonts w:ascii="Times New Roman"/>
          <w:b w:val="false"/>
          <w:i w:val="false"/>
          <w:color w:val="000000"/>
          <w:sz w:val="28"/>
        </w:rPr>
        <w:t>211</w:t>
      </w:r>
      <w:r>
        <w:rPr>
          <w:rFonts w:ascii="Times New Roman"/>
          <w:b w:val="false"/>
          <w:i w:val="false"/>
          <w:color w:val="000000"/>
          <w:sz w:val="28"/>
        </w:rPr>
        <w:t xml:space="preserve">,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215</w:t>
      </w:r>
      <w:r>
        <w:rPr>
          <w:rFonts w:ascii="Times New Roman"/>
          <w:b w:val="false"/>
          <w:i w:val="false"/>
          <w:color w:val="000000"/>
          <w:sz w:val="28"/>
        </w:rPr>
        <w:t xml:space="preserve">,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w:t>
      </w:r>
      <w:r>
        <w:rPr>
          <w:rFonts w:ascii="Times New Roman"/>
          <w:b w:val="false"/>
          <w:i w:val="false"/>
          <w:color w:val="000000"/>
          <w:sz w:val="28"/>
        </w:rPr>
        <w:t>224</w:t>
      </w:r>
      <w:r>
        <w:rPr>
          <w:rFonts w:ascii="Times New Roman"/>
          <w:b w:val="false"/>
          <w:i w:val="false"/>
          <w:color w:val="000000"/>
          <w:sz w:val="28"/>
        </w:rPr>
        <w:t xml:space="preserve">, </w:t>
      </w:r>
      <w:r>
        <w:rPr>
          <w:rFonts w:ascii="Times New Roman"/>
          <w:b w:val="false"/>
          <w:i w:val="false"/>
          <w:color w:val="000000"/>
          <w:sz w:val="28"/>
        </w:rPr>
        <w:t>225</w:t>
      </w:r>
      <w:r>
        <w:rPr>
          <w:rFonts w:ascii="Times New Roman"/>
          <w:b w:val="false"/>
          <w:i w:val="false"/>
          <w:color w:val="000000"/>
          <w:sz w:val="28"/>
        </w:rPr>
        <w:t xml:space="preserve">, </w:t>
      </w:r>
      <w:r>
        <w:rPr>
          <w:rFonts w:ascii="Times New Roman"/>
          <w:b w:val="false"/>
          <w:i w:val="false"/>
          <w:color w:val="000000"/>
          <w:sz w:val="28"/>
        </w:rPr>
        <w:t>226</w:t>
      </w:r>
      <w:r>
        <w:rPr>
          <w:rFonts w:ascii="Times New Roman"/>
          <w:b w:val="false"/>
          <w:i w:val="false"/>
          <w:color w:val="000000"/>
          <w:sz w:val="28"/>
        </w:rPr>
        <w:t xml:space="preserve">, </w:t>
      </w:r>
      <w:r>
        <w:rPr>
          <w:rFonts w:ascii="Times New Roman"/>
          <w:b w:val="false"/>
          <w:i w:val="false"/>
          <w:color w:val="000000"/>
          <w:sz w:val="28"/>
        </w:rPr>
        <w:t>227</w:t>
      </w:r>
      <w:r>
        <w:rPr>
          <w:rFonts w:ascii="Times New Roman"/>
          <w:b w:val="false"/>
          <w:i w:val="false"/>
          <w:color w:val="000000"/>
          <w:sz w:val="28"/>
        </w:rPr>
        <w:t xml:space="preserve">, </w:t>
      </w:r>
      <w:r>
        <w:rPr>
          <w:rFonts w:ascii="Times New Roman"/>
          <w:b w:val="false"/>
          <w:i w:val="false"/>
          <w:color w:val="000000"/>
          <w:sz w:val="28"/>
        </w:rPr>
        <w:t>228</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w:t>
      </w:r>
      <w:r>
        <w:rPr>
          <w:rFonts w:ascii="Times New Roman"/>
          <w:b w:val="false"/>
          <w:i w:val="false"/>
          <w:color w:val="000000"/>
          <w:sz w:val="28"/>
        </w:rPr>
        <w:t>231</w:t>
      </w:r>
      <w:r>
        <w:rPr>
          <w:rFonts w:ascii="Times New Roman"/>
          <w:b w:val="false"/>
          <w:i w:val="false"/>
          <w:color w:val="000000"/>
          <w:sz w:val="28"/>
        </w:rPr>
        <w:t xml:space="preserve">, </w:t>
      </w:r>
      <w:r>
        <w:rPr>
          <w:rFonts w:ascii="Times New Roman"/>
          <w:b w:val="false"/>
          <w:i w:val="false"/>
          <w:color w:val="000000"/>
          <w:sz w:val="28"/>
        </w:rPr>
        <w:t>232</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236-қосымшаларға</w:t>
      </w:r>
      <w:r>
        <w:rPr>
          <w:rFonts w:ascii="Times New Roman"/>
          <w:b w:val="false"/>
          <w:i w:val="false"/>
          <w:color w:val="000000"/>
          <w:sz w:val="28"/>
        </w:rPr>
        <w:t xml:space="preserve"> сәйкес жаңа редакцияда жазылсын;</w:t>
      </w:r>
    </w:p>
    <w:bookmarkEnd w:id="34"/>
    <w:bookmarkStart w:name="z39" w:id="35"/>
    <w:p>
      <w:pPr>
        <w:spacing w:after="0"/>
        <w:ind w:left="0"/>
        <w:jc w:val="both"/>
      </w:pPr>
      <w:r>
        <w:rPr>
          <w:rFonts w:ascii="Times New Roman"/>
          <w:b w:val="false"/>
          <w:i w:val="false"/>
          <w:color w:val="000000"/>
          <w:sz w:val="28"/>
        </w:rPr>
        <w:t xml:space="preserve">
      көрсетілген бұйрықтың 1-тармағының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210)</w:t>
      </w:r>
      <w:r>
        <w:rPr>
          <w:rFonts w:ascii="Times New Roman"/>
          <w:b w:val="false"/>
          <w:i w:val="false"/>
          <w:color w:val="000000"/>
          <w:sz w:val="28"/>
        </w:rPr>
        <w:t xml:space="preserve">,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224)</w:t>
      </w:r>
      <w:r>
        <w:rPr>
          <w:rFonts w:ascii="Times New Roman"/>
          <w:b w:val="false"/>
          <w:i w:val="false"/>
          <w:color w:val="000000"/>
          <w:sz w:val="28"/>
        </w:rPr>
        <w:t xml:space="preserve">, </w:t>
      </w:r>
      <w:r>
        <w:rPr>
          <w:rFonts w:ascii="Times New Roman"/>
          <w:b w:val="false"/>
          <w:i w:val="false"/>
          <w:color w:val="000000"/>
          <w:sz w:val="28"/>
        </w:rPr>
        <w:t>227)</w:t>
      </w:r>
      <w:r>
        <w:rPr>
          <w:rFonts w:ascii="Times New Roman"/>
          <w:b w:val="false"/>
          <w:i w:val="false"/>
          <w:color w:val="000000"/>
          <w:sz w:val="28"/>
        </w:rPr>
        <w:t xml:space="preserve">, </w:t>
      </w:r>
      <w:r>
        <w:rPr>
          <w:rFonts w:ascii="Times New Roman"/>
          <w:b w:val="false"/>
          <w:i w:val="false"/>
          <w:color w:val="000000"/>
          <w:sz w:val="28"/>
        </w:rPr>
        <w:t>233) тармақшалары</w:t>
      </w:r>
      <w:r>
        <w:rPr>
          <w:rFonts w:ascii="Times New Roman"/>
          <w:b w:val="false"/>
          <w:i w:val="false"/>
          <w:color w:val="000000"/>
          <w:sz w:val="28"/>
        </w:rPr>
        <w:t xml:space="preserve"> алып тасталсын.</w:t>
      </w:r>
    </w:p>
    <w:bookmarkEnd w:id="35"/>
    <w:bookmarkStart w:name="z40" w:id="36"/>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комитетінің құқықтық қамтамасыз ету басқармасы Қазақстан Республикасының заңнамасында белгіленген тәртіппен:</w:t>
      </w:r>
    </w:p>
    <w:bookmarkEnd w:id="36"/>
    <w:bookmarkStart w:name="z41" w:id="37"/>
    <w:p>
      <w:pPr>
        <w:spacing w:after="0"/>
        <w:ind w:left="0"/>
        <w:jc w:val="both"/>
      </w:pPr>
      <w:r>
        <w:rPr>
          <w:rFonts w:ascii="Times New Roman"/>
          <w:b w:val="false"/>
          <w:i w:val="false"/>
          <w:color w:val="000000"/>
          <w:sz w:val="28"/>
        </w:rPr>
        <w:t>
      1) осы бұйрық қабылданған күннен кейін күнтізбелік он күннің ішінде оның қазақ және орыс тілдеріндегі электрондық түрдегі көшірмелерін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7"/>
    <w:bookmarkStart w:name="z42" w:id="38"/>
    <w:p>
      <w:pPr>
        <w:spacing w:after="0"/>
        <w:ind w:left="0"/>
        <w:jc w:val="both"/>
      </w:pPr>
      <w:r>
        <w:rPr>
          <w:rFonts w:ascii="Times New Roman"/>
          <w:b w:val="false"/>
          <w:i w:val="false"/>
          <w:color w:val="000000"/>
          <w:sz w:val="28"/>
        </w:rPr>
        <w:t>
      2) осы бұйрықты Қазақстан Республикасының Денсаулық сақтау министрлігі Санитариялық-эпидемиологиялық бақылау комитетінің (бұдан әрі – Комитет) интернет-ресурсында орналастыруды қамтамасыз етсін.</w:t>
      </w:r>
    </w:p>
    <w:bookmarkEnd w:id="38"/>
    <w:bookmarkStart w:name="z43" w:id="39"/>
    <w:p>
      <w:pPr>
        <w:spacing w:after="0"/>
        <w:ind w:left="0"/>
        <w:jc w:val="both"/>
      </w:pPr>
      <w:r>
        <w:rPr>
          <w:rFonts w:ascii="Times New Roman"/>
          <w:b w:val="false"/>
          <w:i w:val="false"/>
          <w:color w:val="000000"/>
          <w:sz w:val="28"/>
        </w:rPr>
        <w:t>
      3. Комитеттің облыстар, республикалық маңызы бар қалалардың және астананың, көліктегі аумақтық бөлімшелерінің басшылары Қазақстан Республикасының заңнамасында белгіленген тәртіппен:</w:t>
      </w:r>
    </w:p>
    <w:bookmarkEnd w:id="39"/>
    <w:bookmarkStart w:name="z44" w:id="40"/>
    <w:p>
      <w:pPr>
        <w:spacing w:after="0"/>
        <w:ind w:left="0"/>
        <w:jc w:val="both"/>
      </w:pPr>
      <w:r>
        <w:rPr>
          <w:rFonts w:ascii="Times New Roman"/>
          <w:b w:val="false"/>
          <w:i w:val="false"/>
          <w:color w:val="000000"/>
          <w:sz w:val="28"/>
        </w:rPr>
        <w:t>
      Комитеттің аудандық және қалалық аумақтық бөлімшелерін Қазақстан Республикасының аумақтық әділет органдарында мемлекеттік тіркеуді (қайта тіркеуді) қамтамасыз етсін.</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Осы бұйрықтың 2, 3-тармақтарының орындалуын бақылау Комитет төрағасының жетекшілік ететін орынбасарына жүктелсін.</w:t>
      </w:r>
    </w:p>
    <w:bookmarkStart w:name="z46" w:id="41"/>
    <w:p>
      <w:pPr>
        <w:spacing w:after="0"/>
        <w:ind w:left="0"/>
        <w:jc w:val="both"/>
      </w:pPr>
      <w:r>
        <w:rPr>
          <w:rFonts w:ascii="Times New Roman"/>
          <w:b w:val="false"/>
          <w:i w:val="false"/>
          <w:color w:val="000000"/>
          <w:sz w:val="28"/>
        </w:rPr>
        <w:t xml:space="preserve">
      5. Осы бұйрық "Қазақстан Республикасының биологиялық қауіпсіздігі туралы" Қазақстан Республикасы Заңының </w:t>
      </w:r>
      <w:r>
        <w:rPr>
          <w:rFonts w:ascii="Times New Roman"/>
          <w:b w:val="false"/>
          <w:i w:val="false"/>
          <w:color w:val="000000"/>
          <w:sz w:val="28"/>
        </w:rPr>
        <w:t>32-бабына</w:t>
      </w:r>
      <w:r>
        <w:rPr>
          <w:rFonts w:ascii="Times New Roman"/>
          <w:b w:val="false"/>
          <w:i w:val="false"/>
          <w:color w:val="000000"/>
          <w:sz w:val="28"/>
        </w:rPr>
        <w:t xml:space="preserve"> сәйкес қолданысқа енгізілетін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148</w:t>
      </w:r>
      <w:r>
        <w:rPr>
          <w:rFonts w:ascii="Times New Roman"/>
          <w:b w:val="false"/>
          <w:i w:val="false"/>
          <w:color w:val="000000"/>
          <w:sz w:val="28"/>
        </w:rPr>
        <w:t xml:space="preserve">, </w:t>
      </w:r>
      <w:r>
        <w:rPr>
          <w:rFonts w:ascii="Times New Roman"/>
          <w:b w:val="false"/>
          <w:i w:val="false"/>
          <w:color w:val="000000"/>
          <w:sz w:val="28"/>
        </w:rPr>
        <w:t>149</w:t>
      </w:r>
      <w:r>
        <w:rPr>
          <w:rFonts w:ascii="Times New Roman"/>
          <w:b w:val="false"/>
          <w:i w:val="false"/>
          <w:color w:val="000000"/>
          <w:sz w:val="28"/>
        </w:rPr>
        <w:t xml:space="preserve">, </w:t>
      </w:r>
      <w:r>
        <w:rPr>
          <w:rFonts w:ascii="Times New Roman"/>
          <w:b w:val="false"/>
          <w:i w:val="false"/>
          <w:color w:val="000000"/>
          <w:sz w:val="28"/>
        </w:rPr>
        <w:t>150</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w:t>
      </w:r>
      <w:r>
        <w:rPr>
          <w:rFonts w:ascii="Times New Roman"/>
          <w:b w:val="false"/>
          <w:i w:val="false"/>
          <w:color w:val="000000"/>
          <w:sz w:val="28"/>
        </w:rPr>
        <w:t>157</w:t>
      </w:r>
      <w:r>
        <w:rPr>
          <w:rFonts w:ascii="Times New Roman"/>
          <w:b w:val="false"/>
          <w:i w:val="false"/>
          <w:color w:val="000000"/>
          <w:sz w:val="28"/>
        </w:rPr>
        <w:t xml:space="preserve">, </w:t>
      </w:r>
      <w:r>
        <w:rPr>
          <w:rFonts w:ascii="Times New Roman"/>
          <w:b w:val="false"/>
          <w:i w:val="false"/>
          <w:color w:val="000000"/>
          <w:sz w:val="28"/>
        </w:rPr>
        <w:t>158</w:t>
      </w:r>
      <w:r>
        <w:rPr>
          <w:rFonts w:ascii="Times New Roman"/>
          <w:b w:val="false"/>
          <w:i w:val="false"/>
          <w:color w:val="000000"/>
          <w:sz w:val="28"/>
        </w:rPr>
        <w:t xml:space="preserve">, </w:t>
      </w:r>
      <w:r>
        <w:rPr>
          <w:rFonts w:ascii="Times New Roman"/>
          <w:b w:val="false"/>
          <w:i w:val="false"/>
          <w:color w:val="000000"/>
          <w:sz w:val="28"/>
        </w:rPr>
        <w:t>159</w:t>
      </w:r>
      <w:r>
        <w:rPr>
          <w:rFonts w:ascii="Times New Roman"/>
          <w:b w:val="false"/>
          <w:i w:val="false"/>
          <w:color w:val="000000"/>
          <w:sz w:val="28"/>
        </w:rPr>
        <w:t xml:space="preserve">,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161</w:t>
      </w:r>
      <w:r>
        <w:rPr>
          <w:rFonts w:ascii="Times New Roman"/>
          <w:b w:val="false"/>
          <w:i w:val="false"/>
          <w:color w:val="000000"/>
          <w:sz w:val="28"/>
        </w:rPr>
        <w:t xml:space="preserve">, </w:t>
      </w:r>
      <w:r>
        <w:rPr>
          <w:rFonts w:ascii="Times New Roman"/>
          <w:b w:val="false"/>
          <w:i w:val="false"/>
          <w:color w:val="000000"/>
          <w:sz w:val="28"/>
        </w:rPr>
        <w:t>162</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165</w:t>
      </w:r>
      <w:r>
        <w:rPr>
          <w:rFonts w:ascii="Times New Roman"/>
          <w:b w:val="false"/>
          <w:i w:val="false"/>
          <w:color w:val="000000"/>
          <w:sz w:val="28"/>
        </w:rPr>
        <w:t xml:space="preserve">,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169</w:t>
      </w:r>
      <w:r>
        <w:rPr>
          <w:rFonts w:ascii="Times New Roman"/>
          <w:b w:val="false"/>
          <w:i w:val="false"/>
          <w:color w:val="000000"/>
          <w:sz w:val="28"/>
        </w:rPr>
        <w:t xml:space="preserve">,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176</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183</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185</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w:t>
      </w:r>
      <w:r>
        <w:rPr>
          <w:rFonts w:ascii="Times New Roman"/>
          <w:b w:val="false"/>
          <w:i w:val="false"/>
          <w:color w:val="000000"/>
          <w:sz w:val="28"/>
        </w:rPr>
        <w:t>187</w:t>
      </w:r>
      <w:r>
        <w:rPr>
          <w:rFonts w:ascii="Times New Roman"/>
          <w:b w:val="false"/>
          <w:i w:val="false"/>
          <w:color w:val="000000"/>
          <w:sz w:val="28"/>
        </w:rPr>
        <w:t xml:space="preserve">, </w:t>
      </w:r>
      <w:r>
        <w:rPr>
          <w:rFonts w:ascii="Times New Roman"/>
          <w:b w:val="false"/>
          <w:i w:val="false"/>
          <w:color w:val="000000"/>
          <w:sz w:val="28"/>
        </w:rPr>
        <w:t>188</w:t>
      </w:r>
      <w:r>
        <w:rPr>
          <w:rFonts w:ascii="Times New Roman"/>
          <w:b w:val="false"/>
          <w:i w:val="false"/>
          <w:color w:val="000000"/>
          <w:sz w:val="28"/>
        </w:rPr>
        <w:t xml:space="preserve">, </w:t>
      </w:r>
      <w:r>
        <w:rPr>
          <w:rFonts w:ascii="Times New Roman"/>
          <w:b w:val="false"/>
          <w:i w:val="false"/>
          <w:color w:val="000000"/>
          <w:sz w:val="28"/>
        </w:rPr>
        <w:t>189</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w:t>
      </w:r>
      <w:r>
        <w:rPr>
          <w:rFonts w:ascii="Times New Roman"/>
          <w:b w:val="false"/>
          <w:i w:val="false"/>
          <w:color w:val="000000"/>
          <w:sz w:val="28"/>
        </w:rPr>
        <w:t>191</w:t>
      </w:r>
      <w:r>
        <w:rPr>
          <w:rFonts w:ascii="Times New Roman"/>
          <w:b w:val="false"/>
          <w:i w:val="false"/>
          <w:color w:val="000000"/>
          <w:sz w:val="28"/>
        </w:rPr>
        <w:t xml:space="preserve">, </w:t>
      </w:r>
      <w:r>
        <w:rPr>
          <w:rFonts w:ascii="Times New Roman"/>
          <w:b w:val="false"/>
          <w:i w:val="false"/>
          <w:color w:val="000000"/>
          <w:sz w:val="28"/>
        </w:rPr>
        <w:t>192</w:t>
      </w:r>
      <w:r>
        <w:rPr>
          <w:rFonts w:ascii="Times New Roman"/>
          <w:b w:val="false"/>
          <w:i w:val="false"/>
          <w:color w:val="000000"/>
          <w:sz w:val="28"/>
        </w:rPr>
        <w:t xml:space="preserve">, </w:t>
      </w:r>
      <w:r>
        <w:rPr>
          <w:rFonts w:ascii="Times New Roman"/>
          <w:b w:val="false"/>
          <w:i w:val="false"/>
          <w:color w:val="000000"/>
          <w:sz w:val="28"/>
        </w:rPr>
        <w:t>193</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w:t>
      </w:r>
      <w:r>
        <w:rPr>
          <w:rFonts w:ascii="Times New Roman"/>
          <w:b w:val="false"/>
          <w:i w:val="false"/>
          <w:color w:val="000000"/>
          <w:sz w:val="28"/>
        </w:rPr>
        <w:t>195</w:t>
      </w:r>
      <w:r>
        <w:rPr>
          <w:rFonts w:ascii="Times New Roman"/>
          <w:b w:val="false"/>
          <w:i w:val="false"/>
          <w:color w:val="000000"/>
          <w:sz w:val="28"/>
        </w:rPr>
        <w:t xml:space="preserve">, </w:t>
      </w:r>
      <w:r>
        <w:rPr>
          <w:rFonts w:ascii="Times New Roman"/>
          <w:b w:val="false"/>
          <w:i w:val="false"/>
          <w:color w:val="000000"/>
          <w:sz w:val="28"/>
        </w:rPr>
        <w:t>196</w:t>
      </w:r>
      <w:r>
        <w:rPr>
          <w:rFonts w:ascii="Times New Roman"/>
          <w:b w:val="false"/>
          <w:i w:val="false"/>
          <w:color w:val="000000"/>
          <w:sz w:val="28"/>
        </w:rPr>
        <w:t xml:space="preserve">, </w:t>
      </w:r>
      <w:r>
        <w:rPr>
          <w:rFonts w:ascii="Times New Roman"/>
          <w:b w:val="false"/>
          <w:i w:val="false"/>
          <w:color w:val="000000"/>
          <w:sz w:val="28"/>
        </w:rPr>
        <w:t>197</w:t>
      </w:r>
      <w:r>
        <w:rPr>
          <w:rFonts w:ascii="Times New Roman"/>
          <w:b w:val="false"/>
          <w:i w:val="false"/>
          <w:color w:val="000000"/>
          <w:sz w:val="28"/>
        </w:rPr>
        <w:t xml:space="preserve">, </w:t>
      </w:r>
      <w:r>
        <w:rPr>
          <w:rFonts w:ascii="Times New Roman"/>
          <w:b w:val="false"/>
          <w:i w:val="false"/>
          <w:color w:val="000000"/>
          <w:sz w:val="28"/>
        </w:rPr>
        <w:t>198</w:t>
      </w:r>
      <w:r>
        <w:rPr>
          <w:rFonts w:ascii="Times New Roman"/>
          <w:b w:val="false"/>
          <w:i w:val="false"/>
          <w:color w:val="000000"/>
          <w:sz w:val="28"/>
        </w:rPr>
        <w:t xml:space="preserve">, </w:t>
      </w:r>
      <w:r>
        <w:rPr>
          <w:rFonts w:ascii="Times New Roman"/>
          <w:b w:val="false"/>
          <w:i w:val="false"/>
          <w:color w:val="000000"/>
          <w:sz w:val="28"/>
        </w:rPr>
        <w:t>199</w:t>
      </w:r>
      <w:r>
        <w:rPr>
          <w:rFonts w:ascii="Times New Roman"/>
          <w:b w:val="false"/>
          <w:i w:val="false"/>
          <w:color w:val="000000"/>
          <w:sz w:val="28"/>
        </w:rPr>
        <w:t xml:space="preserve">, </w:t>
      </w:r>
      <w:r>
        <w:rPr>
          <w:rFonts w:ascii="Times New Roman"/>
          <w:b w:val="false"/>
          <w:i w:val="false"/>
          <w:color w:val="000000"/>
          <w:sz w:val="28"/>
        </w:rPr>
        <w:t>200</w:t>
      </w:r>
      <w:r>
        <w:rPr>
          <w:rFonts w:ascii="Times New Roman"/>
          <w:b w:val="false"/>
          <w:i w:val="false"/>
          <w:color w:val="000000"/>
          <w:sz w:val="28"/>
        </w:rPr>
        <w:t xml:space="preserve">, </w:t>
      </w:r>
      <w:r>
        <w:rPr>
          <w:rFonts w:ascii="Times New Roman"/>
          <w:b w:val="false"/>
          <w:i w:val="false"/>
          <w:color w:val="000000"/>
          <w:sz w:val="28"/>
        </w:rPr>
        <w:t>201</w:t>
      </w:r>
      <w:r>
        <w:rPr>
          <w:rFonts w:ascii="Times New Roman"/>
          <w:b w:val="false"/>
          <w:i w:val="false"/>
          <w:color w:val="000000"/>
          <w:sz w:val="28"/>
        </w:rPr>
        <w:t xml:space="preserve">, </w:t>
      </w:r>
      <w:r>
        <w:rPr>
          <w:rFonts w:ascii="Times New Roman"/>
          <w:b w:val="false"/>
          <w:i w:val="false"/>
          <w:color w:val="000000"/>
          <w:sz w:val="28"/>
        </w:rPr>
        <w:t>202</w:t>
      </w:r>
      <w:r>
        <w:rPr>
          <w:rFonts w:ascii="Times New Roman"/>
          <w:b w:val="false"/>
          <w:i w:val="false"/>
          <w:color w:val="000000"/>
          <w:sz w:val="28"/>
        </w:rPr>
        <w:t xml:space="preserve">, </w:t>
      </w:r>
      <w:r>
        <w:rPr>
          <w:rFonts w:ascii="Times New Roman"/>
          <w:b w:val="false"/>
          <w:i w:val="false"/>
          <w:color w:val="000000"/>
          <w:sz w:val="28"/>
        </w:rPr>
        <w:t>203</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205</w:t>
      </w:r>
      <w:r>
        <w:rPr>
          <w:rFonts w:ascii="Times New Roman"/>
          <w:b w:val="false"/>
          <w:i w:val="false"/>
          <w:color w:val="000000"/>
          <w:sz w:val="28"/>
        </w:rPr>
        <w:t xml:space="preserve">, </w:t>
      </w:r>
      <w:r>
        <w:rPr>
          <w:rFonts w:ascii="Times New Roman"/>
          <w:b w:val="false"/>
          <w:i w:val="false"/>
          <w:color w:val="000000"/>
          <w:sz w:val="28"/>
        </w:rPr>
        <w:t>206</w:t>
      </w:r>
      <w:r>
        <w:rPr>
          <w:rFonts w:ascii="Times New Roman"/>
          <w:b w:val="false"/>
          <w:i w:val="false"/>
          <w:color w:val="000000"/>
          <w:sz w:val="28"/>
        </w:rPr>
        <w:t xml:space="preserve">, </w:t>
      </w:r>
      <w:r>
        <w:rPr>
          <w:rFonts w:ascii="Times New Roman"/>
          <w:b w:val="false"/>
          <w:i w:val="false"/>
          <w:color w:val="000000"/>
          <w:sz w:val="28"/>
        </w:rPr>
        <w:t>207</w:t>
      </w:r>
      <w:r>
        <w:rPr>
          <w:rFonts w:ascii="Times New Roman"/>
          <w:b w:val="false"/>
          <w:i w:val="false"/>
          <w:color w:val="000000"/>
          <w:sz w:val="28"/>
        </w:rPr>
        <w:t xml:space="preserve">, </w:t>
      </w:r>
      <w:r>
        <w:rPr>
          <w:rFonts w:ascii="Times New Roman"/>
          <w:b w:val="false"/>
          <w:i w:val="false"/>
          <w:color w:val="000000"/>
          <w:sz w:val="28"/>
        </w:rPr>
        <w:t>208</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210</w:t>
      </w:r>
      <w:r>
        <w:rPr>
          <w:rFonts w:ascii="Times New Roman"/>
          <w:b w:val="false"/>
          <w:i w:val="false"/>
          <w:color w:val="000000"/>
          <w:sz w:val="28"/>
        </w:rPr>
        <w:t xml:space="preserve">, </w:t>
      </w:r>
      <w:r>
        <w:rPr>
          <w:rFonts w:ascii="Times New Roman"/>
          <w:b w:val="false"/>
          <w:i w:val="false"/>
          <w:color w:val="000000"/>
          <w:sz w:val="28"/>
        </w:rPr>
        <w:t>211</w:t>
      </w:r>
      <w:r>
        <w:rPr>
          <w:rFonts w:ascii="Times New Roman"/>
          <w:b w:val="false"/>
          <w:i w:val="false"/>
          <w:color w:val="000000"/>
          <w:sz w:val="28"/>
        </w:rPr>
        <w:t xml:space="preserve">,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215</w:t>
      </w:r>
      <w:r>
        <w:rPr>
          <w:rFonts w:ascii="Times New Roman"/>
          <w:b w:val="false"/>
          <w:i w:val="false"/>
          <w:color w:val="000000"/>
          <w:sz w:val="28"/>
        </w:rPr>
        <w:t xml:space="preserve">,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w:t>
      </w:r>
      <w:r>
        <w:rPr>
          <w:rFonts w:ascii="Times New Roman"/>
          <w:b w:val="false"/>
          <w:i w:val="false"/>
          <w:color w:val="000000"/>
          <w:sz w:val="28"/>
        </w:rPr>
        <w:t>224</w:t>
      </w:r>
      <w:r>
        <w:rPr>
          <w:rFonts w:ascii="Times New Roman"/>
          <w:b w:val="false"/>
          <w:i w:val="false"/>
          <w:color w:val="000000"/>
          <w:sz w:val="28"/>
        </w:rPr>
        <w:t xml:space="preserve">, </w:t>
      </w:r>
      <w:r>
        <w:rPr>
          <w:rFonts w:ascii="Times New Roman"/>
          <w:b w:val="false"/>
          <w:i w:val="false"/>
          <w:color w:val="000000"/>
          <w:sz w:val="28"/>
        </w:rPr>
        <w:t>225</w:t>
      </w:r>
      <w:r>
        <w:rPr>
          <w:rFonts w:ascii="Times New Roman"/>
          <w:b w:val="false"/>
          <w:i w:val="false"/>
          <w:color w:val="000000"/>
          <w:sz w:val="28"/>
        </w:rPr>
        <w:t xml:space="preserve">, </w:t>
      </w:r>
      <w:r>
        <w:rPr>
          <w:rFonts w:ascii="Times New Roman"/>
          <w:b w:val="false"/>
          <w:i w:val="false"/>
          <w:color w:val="000000"/>
          <w:sz w:val="28"/>
        </w:rPr>
        <w:t>226</w:t>
      </w:r>
      <w:r>
        <w:rPr>
          <w:rFonts w:ascii="Times New Roman"/>
          <w:b w:val="false"/>
          <w:i w:val="false"/>
          <w:color w:val="000000"/>
          <w:sz w:val="28"/>
        </w:rPr>
        <w:t xml:space="preserve">, </w:t>
      </w:r>
      <w:r>
        <w:rPr>
          <w:rFonts w:ascii="Times New Roman"/>
          <w:b w:val="false"/>
          <w:i w:val="false"/>
          <w:color w:val="000000"/>
          <w:sz w:val="28"/>
        </w:rPr>
        <w:t>227</w:t>
      </w:r>
      <w:r>
        <w:rPr>
          <w:rFonts w:ascii="Times New Roman"/>
          <w:b w:val="false"/>
          <w:i w:val="false"/>
          <w:color w:val="000000"/>
          <w:sz w:val="28"/>
        </w:rPr>
        <w:t xml:space="preserve">, </w:t>
      </w:r>
      <w:r>
        <w:rPr>
          <w:rFonts w:ascii="Times New Roman"/>
          <w:b w:val="false"/>
          <w:i w:val="false"/>
          <w:color w:val="000000"/>
          <w:sz w:val="28"/>
        </w:rPr>
        <w:t>228</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w:t>
      </w:r>
      <w:r>
        <w:rPr>
          <w:rFonts w:ascii="Times New Roman"/>
          <w:b w:val="false"/>
          <w:i w:val="false"/>
          <w:color w:val="000000"/>
          <w:sz w:val="28"/>
        </w:rPr>
        <w:t>231</w:t>
      </w:r>
      <w:r>
        <w:rPr>
          <w:rFonts w:ascii="Times New Roman"/>
          <w:b w:val="false"/>
          <w:i w:val="false"/>
          <w:color w:val="000000"/>
          <w:sz w:val="28"/>
        </w:rPr>
        <w:t xml:space="preserve">, </w:t>
      </w:r>
      <w:r>
        <w:rPr>
          <w:rFonts w:ascii="Times New Roman"/>
          <w:b w:val="false"/>
          <w:i w:val="false"/>
          <w:color w:val="000000"/>
          <w:sz w:val="28"/>
        </w:rPr>
        <w:t>232</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236-қосымшаларда</w:t>
      </w:r>
      <w:r>
        <w:rPr>
          <w:rFonts w:ascii="Times New Roman"/>
          <w:b w:val="false"/>
          <w:i w:val="false"/>
          <w:color w:val="000000"/>
          <w:sz w:val="28"/>
        </w:rPr>
        <w:t xml:space="preserve"> көзделген Қазақстан Республикасының Денсаулық сақтау министрлігі Санитариялық-эпидемиологиялық бақылау комитеті төрағасының 2020 жылғы 15 қазандағы №1-НҚ бұйрығына 1, 2, 3, 4, 5, 6, 7, 8, 9, 10, 11, 12, 13, 14, 15, 15-1, 16, 17, 18, 19, 19-1, 19-2, 19-3, 19-4, 19-5, 19-6, 19-7, 19-8, 19-9, 19-10, 20, 21, 22, 23, 24, 25, 26, 27, 28, 29, 30, 31, 32, 33, 34, 35, 36, 37, 38, 39, 40, 43, 44, 46, 47, 51, 51-1, 54, 56, 59, 60, 61, 62, 63, 64, 65, 66, 67, 68, 69, 70, 71, 72, 73, 74, 75, 76, 77, 78, 79, 80, 81, 82, 83, 84, 85, 86, 87, 88, 89, 90, 91, 92, 92-1, 92-2, 92-3, 92-4, 92-5, 92-6, 92-7, 92-8, 92-9, 92-10, 93, 94, 95, 96, 97, 98, 99, 100, 101, 102, 103, 104, 105, 106, 107, 108, 109, 110, 111, 112, 112-1, 115, 118, 119, 120, 121, 122, 124,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203-1, 204, 205, 206, 207, 208, 209, 209-1, 209-2, 209-3, 209-4, 209-5, 211, 215, 217, 218, 221, 222, 223, 223-1, 225, 226, 228, 229, 230, 231, 232-қосымшалардың </w:t>
      </w:r>
      <w:r>
        <w:rPr>
          <w:rFonts w:ascii="Times New Roman"/>
          <w:b w:val="false"/>
          <w:i w:val="false"/>
          <w:color w:val="000000"/>
          <w:sz w:val="28"/>
        </w:rPr>
        <w:t>15-тармағының</w:t>
      </w:r>
      <w:r>
        <w:rPr>
          <w:rFonts w:ascii="Times New Roman"/>
          <w:b w:val="false"/>
          <w:i w:val="false"/>
          <w:color w:val="000000"/>
          <w:sz w:val="28"/>
        </w:rPr>
        <w:t xml:space="preserve"> 6), 8), 9), 16), 17), 18) тармақшаларын қоспағанда алғашқы ресми жарияланған күнінен бастап қолданысқа енгізіледі.</w:t>
      </w:r>
    </w:p>
    <w:bookmarkEnd w:id="4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министрлігі </w:t>
            </w:r>
          </w:p>
          <w:p>
            <w:pPr>
              <w:spacing w:after="20"/>
              <w:ind w:left="20"/>
              <w:jc w:val="both"/>
            </w:pPr>
            <w:r>
              <w:rPr>
                <w:rFonts w:ascii="Times New Roman"/>
                <w:b w:val="false"/>
                <w:i/>
                <w:color w:val="000000"/>
                <w:sz w:val="20"/>
              </w:rPr>
              <w:t xml:space="preserve">Санитариялық-эпидемиологиялық  </w:t>
            </w:r>
          </w:p>
          <w:p>
            <w:pPr>
              <w:spacing w:after="20"/>
              <w:ind w:left="20"/>
              <w:jc w:val="both"/>
            </w:pPr>
            <w:r>
              <w:rPr>
                <w:rFonts w:ascii="Times New Roman"/>
                <w:b w:val="false"/>
                <w:i/>
                <w:color w:val="000000"/>
                <w:sz w:val="20"/>
              </w:rPr>
              <w:t xml:space="preserve">бақылау комитетінің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Сәдуақасов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15-1-қосымша</w:t>
            </w:r>
          </w:p>
        </w:tc>
      </w:tr>
    </w:tbl>
    <w:bookmarkStart w:name="z49" w:id="42"/>
    <w:p>
      <w:pPr>
        <w:spacing w:after="0"/>
        <w:ind w:left="0"/>
        <w:jc w:val="left"/>
      </w:pPr>
      <w:r>
        <w:rPr>
          <w:rFonts w:ascii="Times New Roman"/>
          <w:b/>
          <w:i w:val="false"/>
          <w:color w:val="000000"/>
        </w:rPr>
        <w:t xml:space="preserve"> "Қазақстан Республикасы Денсаулық сақтау министрлігінің санитариялық-эпидемиологиялық бақылау комитеті Ақмола облысының санитариялық-эпидемиологиялық бақылау департаменті Қосшы қалалық санитариялық-эпидемиологиялық бақылау басқармасы" республикалық мемлекеттік мекемесінің ережесі</w:t>
      </w:r>
    </w:p>
    <w:bookmarkEnd w:id="42"/>
    <w:bookmarkStart w:name="z50" w:id="43"/>
    <w:p>
      <w:pPr>
        <w:spacing w:after="0"/>
        <w:ind w:left="0"/>
        <w:jc w:val="left"/>
      </w:pPr>
      <w:r>
        <w:rPr>
          <w:rFonts w:ascii="Times New Roman"/>
          <w:b/>
          <w:i w:val="false"/>
          <w:color w:val="000000"/>
        </w:rPr>
        <w:t xml:space="preserve"> 1-тарау. Жалпы ережелер</w:t>
      </w:r>
    </w:p>
    <w:bookmarkEnd w:id="43"/>
    <w:bookmarkStart w:name="z51" w:id="44"/>
    <w:p>
      <w:pPr>
        <w:spacing w:after="0"/>
        <w:ind w:left="0"/>
        <w:jc w:val="both"/>
      </w:pPr>
      <w:r>
        <w:rPr>
          <w:rFonts w:ascii="Times New Roman"/>
          <w:b w:val="false"/>
          <w:i w:val="false"/>
          <w:color w:val="000000"/>
          <w:sz w:val="28"/>
        </w:rPr>
        <w:t>
      1. "Қазақстан Республикасы Денсаулық сақтау министрлігінің санитариялық-эпидемиологиялық бақылау комитеті Ақмола облысының санитариялық-эпидемиологиялық бақылау департаменті Қосшы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4"/>
    <w:bookmarkStart w:name="z52" w:id="45"/>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5"/>
    <w:bookmarkStart w:name="z53" w:id="4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6"/>
    <w:bookmarkStart w:name="z54" w:id="4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7"/>
    <w:bookmarkStart w:name="z55" w:id="4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8"/>
    <w:bookmarkStart w:name="z56" w:id="4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9"/>
    <w:bookmarkStart w:name="z57" w:id="5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0"/>
    <w:bookmarkStart w:name="z58" w:id="51"/>
    <w:p>
      <w:pPr>
        <w:spacing w:after="0"/>
        <w:ind w:left="0"/>
        <w:jc w:val="both"/>
      </w:pPr>
      <w:r>
        <w:rPr>
          <w:rFonts w:ascii="Times New Roman"/>
          <w:b w:val="false"/>
          <w:i w:val="false"/>
          <w:color w:val="000000"/>
          <w:sz w:val="28"/>
        </w:rPr>
        <w:t>
      8. Заңды тұлғаның орналасқан жері – индекс С58А9Т7, Қазақстан Республикасы, Ақмола облысы, Қосшы қаласы, Ғарифулла Амансүгір көшесі, 21 үй.</w:t>
      </w:r>
    </w:p>
    <w:bookmarkEnd w:id="51"/>
    <w:bookmarkStart w:name="z59" w:id="52"/>
    <w:p>
      <w:pPr>
        <w:spacing w:after="0"/>
        <w:ind w:left="0"/>
        <w:jc w:val="both"/>
      </w:pPr>
      <w:r>
        <w:rPr>
          <w:rFonts w:ascii="Times New Roman"/>
          <w:b w:val="false"/>
          <w:i w:val="false"/>
          <w:color w:val="000000"/>
          <w:sz w:val="28"/>
        </w:rPr>
        <w:t>
      9. Мемлекеттік органның толық атауы – "Қазақстан Республикасы Денсаулық сақтау министрлігінің санитариялық-эпидемиологиялық бақылау комитеті Ақмола облысының санитариялық-эпидемиологиялық бақылау департаменті Қосшы қалалық санитариялық-эпидемиологиялық бақылау басқармасы" республикалық мемлекеттік мекемесі.</w:t>
      </w:r>
    </w:p>
    <w:bookmarkEnd w:id="52"/>
    <w:bookmarkStart w:name="z60" w:id="5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3"/>
    <w:bookmarkStart w:name="z61" w:id="5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4"/>
    <w:bookmarkStart w:name="z62" w:id="5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5"/>
    <w:bookmarkStart w:name="z63" w:id="5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6"/>
    <w:bookmarkStart w:name="z64" w:id="5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7"/>
    <w:bookmarkStart w:name="z65" w:id="58"/>
    <w:p>
      <w:pPr>
        <w:spacing w:after="0"/>
        <w:ind w:left="0"/>
        <w:jc w:val="both"/>
      </w:pPr>
      <w:r>
        <w:rPr>
          <w:rFonts w:ascii="Times New Roman"/>
          <w:b w:val="false"/>
          <w:i w:val="false"/>
          <w:color w:val="000000"/>
          <w:sz w:val="28"/>
        </w:rPr>
        <w:t>
      13. Міндеттері:</w:t>
      </w:r>
    </w:p>
    <w:bookmarkEnd w:id="58"/>
    <w:bookmarkStart w:name="z66" w:id="5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9"/>
    <w:bookmarkStart w:name="z67" w:id="6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0"/>
    <w:bookmarkStart w:name="z68" w:id="6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1"/>
    <w:bookmarkStart w:name="z69" w:id="62"/>
    <w:p>
      <w:pPr>
        <w:spacing w:after="0"/>
        <w:ind w:left="0"/>
        <w:jc w:val="both"/>
      </w:pPr>
      <w:r>
        <w:rPr>
          <w:rFonts w:ascii="Times New Roman"/>
          <w:b w:val="false"/>
          <w:i w:val="false"/>
          <w:color w:val="000000"/>
          <w:sz w:val="28"/>
        </w:rPr>
        <w:t>
      14. Құқықтары мен міндеттері:</w:t>
      </w:r>
    </w:p>
    <w:bookmarkEnd w:id="62"/>
    <w:bookmarkStart w:name="z70" w:id="6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3"/>
    <w:bookmarkStart w:name="z71" w:id="6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4"/>
    <w:bookmarkStart w:name="z72" w:id="6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5"/>
    <w:bookmarkStart w:name="z73" w:id="6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6"/>
    <w:bookmarkStart w:name="z74" w:id="6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7"/>
    <w:bookmarkStart w:name="z75" w:id="6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8"/>
    <w:bookmarkStart w:name="z76" w:id="6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9"/>
    <w:bookmarkStart w:name="z77" w:id="7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0"/>
    <w:bookmarkStart w:name="z78" w:id="7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1"/>
    <w:bookmarkStart w:name="z79" w:id="72"/>
    <w:p>
      <w:pPr>
        <w:spacing w:after="0"/>
        <w:ind w:left="0"/>
        <w:jc w:val="both"/>
      </w:pPr>
      <w:r>
        <w:rPr>
          <w:rFonts w:ascii="Times New Roman"/>
          <w:b w:val="false"/>
          <w:i w:val="false"/>
          <w:color w:val="000000"/>
          <w:sz w:val="28"/>
        </w:rPr>
        <w:t>
      15. Функциялары:</w:t>
      </w:r>
    </w:p>
    <w:bookmarkEnd w:id="72"/>
    <w:bookmarkStart w:name="z80" w:id="73"/>
    <w:p>
      <w:pPr>
        <w:spacing w:after="0"/>
        <w:ind w:left="0"/>
        <w:jc w:val="both"/>
      </w:pPr>
      <w:r>
        <w:rPr>
          <w:rFonts w:ascii="Times New Roman"/>
          <w:b w:val="false"/>
          <w:i w:val="false"/>
          <w:color w:val="000000"/>
          <w:sz w:val="28"/>
        </w:rPr>
        <w:t>
      1) реттелетін салада мемлекеттік саясатты іске асыру;</w:t>
      </w:r>
    </w:p>
    <w:bookmarkEnd w:id="73"/>
    <w:bookmarkStart w:name="z81" w:id="7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4"/>
    <w:bookmarkStart w:name="z82" w:id="7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5"/>
    <w:bookmarkStart w:name="z83" w:id="7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6"/>
    <w:bookmarkStart w:name="z84" w:id="7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7"/>
    <w:bookmarkStart w:name="z85" w:id="7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8"/>
    <w:bookmarkStart w:name="z86" w:id="7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9"/>
    <w:bookmarkStart w:name="z87" w:id="8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0"/>
    <w:bookmarkStart w:name="z88" w:id="8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1"/>
    <w:bookmarkStart w:name="z89" w:id="8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2"/>
    <w:bookmarkStart w:name="z90" w:id="8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3"/>
    <w:bookmarkStart w:name="z91" w:id="8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4"/>
    <w:bookmarkStart w:name="z92" w:id="8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5"/>
    <w:bookmarkStart w:name="z93" w:id="8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6"/>
    <w:bookmarkStart w:name="z94" w:id="8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7"/>
    <w:bookmarkStart w:name="z95" w:id="8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8"/>
    <w:bookmarkStart w:name="z96" w:id="8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9"/>
    <w:bookmarkStart w:name="z97" w:id="9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0"/>
    <w:bookmarkStart w:name="z98" w:id="9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1"/>
    <w:bookmarkStart w:name="z99" w:id="9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92"/>
    <w:bookmarkStart w:name="z100" w:id="9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93"/>
    <w:bookmarkStart w:name="z101" w:id="9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4"/>
    <w:bookmarkStart w:name="z102" w:id="9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95"/>
    <w:bookmarkStart w:name="z103" w:id="9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96"/>
    <w:bookmarkStart w:name="z104" w:id="9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97"/>
    <w:bookmarkStart w:name="z105" w:id="9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98"/>
    <w:bookmarkStart w:name="z106" w:id="9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99"/>
    <w:bookmarkStart w:name="z107" w:id="10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00"/>
    <w:bookmarkStart w:name="z108" w:id="101"/>
    <w:p>
      <w:pPr>
        <w:spacing w:after="0"/>
        <w:ind w:left="0"/>
        <w:jc w:val="both"/>
      </w:pPr>
      <w:r>
        <w:rPr>
          <w:rFonts w:ascii="Times New Roman"/>
          <w:b w:val="false"/>
          <w:i w:val="false"/>
          <w:color w:val="000000"/>
          <w:sz w:val="28"/>
        </w:rPr>
        <w:t>
      29) мыналарды:</w:t>
      </w:r>
    </w:p>
    <w:bookmarkEnd w:id="101"/>
    <w:bookmarkStart w:name="z109" w:id="10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2"/>
    <w:bookmarkStart w:name="z110" w:id="10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3"/>
    <w:bookmarkStart w:name="z111" w:id="10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04"/>
    <w:bookmarkStart w:name="z112" w:id="10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5"/>
    <w:bookmarkStart w:name="z113" w:id="10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6"/>
    <w:bookmarkStart w:name="z114" w:id="10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7"/>
    <w:bookmarkStart w:name="z115" w:id="10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8"/>
    <w:bookmarkStart w:name="z116" w:id="109"/>
    <w:p>
      <w:pPr>
        <w:spacing w:after="0"/>
        <w:ind w:left="0"/>
        <w:jc w:val="both"/>
      </w:pPr>
      <w:r>
        <w:rPr>
          <w:rFonts w:ascii="Times New Roman"/>
          <w:b w:val="false"/>
          <w:i w:val="false"/>
          <w:color w:val="000000"/>
          <w:sz w:val="28"/>
        </w:rPr>
        <w:t>
      19. Басқарма басшысының өкілеттіктері:</w:t>
      </w:r>
    </w:p>
    <w:bookmarkEnd w:id="109"/>
    <w:bookmarkStart w:name="z117" w:id="11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0"/>
    <w:bookmarkStart w:name="z118" w:id="11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1"/>
    <w:bookmarkStart w:name="z119" w:id="11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2"/>
    <w:bookmarkStart w:name="z120" w:id="11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3"/>
    <w:bookmarkStart w:name="z121" w:id="11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4"/>
    <w:bookmarkStart w:name="z122" w:id="11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5"/>
    <w:bookmarkStart w:name="z123" w:id="116"/>
    <w:p>
      <w:pPr>
        <w:spacing w:after="0"/>
        <w:ind w:left="0"/>
        <w:jc w:val="left"/>
      </w:pPr>
      <w:r>
        <w:rPr>
          <w:rFonts w:ascii="Times New Roman"/>
          <w:b/>
          <w:i w:val="false"/>
          <w:color w:val="000000"/>
        </w:rPr>
        <w:t xml:space="preserve"> 4-тарау. Басқарманың мүлкі</w:t>
      </w:r>
    </w:p>
    <w:bookmarkEnd w:id="116"/>
    <w:bookmarkStart w:name="z124" w:id="11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7"/>
    <w:bookmarkStart w:name="z125" w:id="11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8"/>
    <w:bookmarkStart w:name="z126" w:id="11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9"/>
    <w:bookmarkStart w:name="z127" w:id="12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0"/>
    <w:bookmarkStart w:name="z128" w:id="121"/>
    <w:p>
      <w:pPr>
        <w:spacing w:after="0"/>
        <w:ind w:left="0"/>
        <w:jc w:val="left"/>
      </w:pPr>
      <w:r>
        <w:rPr>
          <w:rFonts w:ascii="Times New Roman"/>
          <w:b/>
          <w:i w:val="false"/>
          <w:color w:val="000000"/>
        </w:rPr>
        <w:t xml:space="preserve"> 5-тарау. Басқарманы қайта ұйымдастыру және тарату</w:t>
      </w:r>
    </w:p>
    <w:bookmarkEnd w:id="121"/>
    <w:bookmarkStart w:name="z129" w:id="12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19-1-қосымша</w:t>
            </w:r>
          </w:p>
        </w:tc>
      </w:tr>
    </w:tbl>
    <w:bookmarkStart w:name="z131" w:id="12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Абай аудандық санитариялық-эпидемиологиялық бақылау басқармасы" республикалық мемлекеттік мекемесінің ережесі</w:t>
      </w:r>
    </w:p>
    <w:bookmarkEnd w:id="123"/>
    <w:bookmarkStart w:name="z132" w:id="124"/>
    <w:p>
      <w:pPr>
        <w:spacing w:after="0"/>
        <w:ind w:left="0"/>
        <w:jc w:val="left"/>
      </w:pPr>
      <w:r>
        <w:rPr>
          <w:rFonts w:ascii="Times New Roman"/>
          <w:b/>
          <w:i w:val="false"/>
          <w:color w:val="000000"/>
        </w:rPr>
        <w:t xml:space="preserve"> 1-тарау. Жалпы ережелер</w:t>
      </w:r>
    </w:p>
    <w:bookmarkEnd w:id="124"/>
    <w:bookmarkStart w:name="z133" w:id="12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Абай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5"/>
    <w:bookmarkStart w:name="z134" w:id="12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6"/>
    <w:bookmarkStart w:name="z135" w:id="12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7"/>
    <w:bookmarkStart w:name="z136" w:id="12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8"/>
    <w:bookmarkStart w:name="z137" w:id="12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9"/>
    <w:bookmarkStart w:name="z138" w:id="13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0"/>
    <w:bookmarkStart w:name="z139" w:id="13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1"/>
    <w:bookmarkStart w:name="z140" w:id="132"/>
    <w:p>
      <w:pPr>
        <w:spacing w:after="0"/>
        <w:ind w:left="0"/>
        <w:jc w:val="both"/>
      </w:pPr>
      <w:r>
        <w:rPr>
          <w:rFonts w:ascii="Times New Roman"/>
          <w:b w:val="false"/>
          <w:i w:val="false"/>
          <w:color w:val="000000"/>
          <w:sz w:val="28"/>
        </w:rPr>
        <w:t>
      8. Заңды тұлғаның орналасқан жері – индекс 070100, Қазақстан Республикасы, Абай облысы, Абай ауданы, Қарауыл ауылдық округі, Қарауыл ауылы, Абай көшесі, 65 үй.</w:t>
      </w:r>
    </w:p>
    <w:bookmarkEnd w:id="132"/>
    <w:bookmarkStart w:name="z141" w:id="13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Абай аудандық санитариялық-эпидемиологиялық бақылау басқармасы" республикалық мемлекеттік мекемесі.</w:t>
      </w:r>
    </w:p>
    <w:bookmarkEnd w:id="133"/>
    <w:bookmarkStart w:name="z142" w:id="13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4"/>
    <w:bookmarkStart w:name="z143" w:id="13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5"/>
    <w:bookmarkStart w:name="z144" w:id="13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6"/>
    <w:bookmarkStart w:name="z145" w:id="13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7"/>
    <w:bookmarkStart w:name="z146" w:id="13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8"/>
    <w:bookmarkStart w:name="z147" w:id="139"/>
    <w:p>
      <w:pPr>
        <w:spacing w:after="0"/>
        <w:ind w:left="0"/>
        <w:jc w:val="both"/>
      </w:pPr>
      <w:r>
        <w:rPr>
          <w:rFonts w:ascii="Times New Roman"/>
          <w:b w:val="false"/>
          <w:i w:val="false"/>
          <w:color w:val="000000"/>
          <w:sz w:val="28"/>
        </w:rPr>
        <w:t>
      13. Міндеттері:</w:t>
      </w:r>
    </w:p>
    <w:bookmarkEnd w:id="139"/>
    <w:bookmarkStart w:name="z148" w:id="14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0"/>
    <w:bookmarkStart w:name="z149" w:id="14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1"/>
    <w:bookmarkStart w:name="z150" w:id="14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2"/>
    <w:bookmarkStart w:name="z151" w:id="143"/>
    <w:p>
      <w:pPr>
        <w:spacing w:after="0"/>
        <w:ind w:left="0"/>
        <w:jc w:val="both"/>
      </w:pPr>
      <w:r>
        <w:rPr>
          <w:rFonts w:ascii="Times New Roman"/>
          <w:b w:val="false"/>
          <w:i w:val="false"/>
          <w:color w:val="000000"/>
          <w:sz w:val="28"/>
        </w:rPr>
        <w:t>
      14. Құқықтары мен міндеттері:</w:t>
      </w:r>
    </w:p>
    <w:bookmarkEnd w:id="143"/>
    <w:bookmarkStart w:name="z152" w:id="14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4"/>
    <w:bookmarkStart w:name="z153" w:id="14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5"/>
    <w:bookmarkStart w:name="z154" w:id="14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6"/>
    <w:bookmarkStart w:name="z155" w:id="14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7"/>
    <w:bookmarkStart w:name="z156" w:id="14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8"/>
    <w:bookmarkStart w:name="z157" w:id="14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9"/>
    <w:bookmarkStart w:name="z158" w:id="15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0"/>
    <w:bookmarkStart w:name="z159" w:id="15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1"/>
    <w:bookmarkStart w:name="z160" w:id="15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2"/>
    <w:bookmarkStart w:name="z161" w:id="153"/>
    <w:p>
      <w:pPr>
        <w:spacing w:after="0"/>
        <w:ind w:left="0"/>
        <w:jc w:val="both"/>
      </w:pPr>
      <w:r>
        <w:rPr>
          <w:rFonts w:ascii="Times New Roman"/>
          <w:b w:val="false"/>
          <w:i w:val="false"/>
          <w:color w:val="000000"/>
          <w:sz w:val="28"/>
        </w:rPr>
        <w:t>
      15. Функциялары:</w:t>
      </w:r>
    </w:p>
    <w:bookmarkEnd w:id="153"/>
    <w:bookmarkStart w:name="z162" w:id="154"/>
    <w:p>
      <w:pPr>
        <w:spacing w:after="0"/>
        <w:ind w:left="0"/>
        <w:jc w:val="both"/>
      </w:pPr>
      <w:r>
        <w:rPr>
          <w:rFonts w:ascii="Times New Roman"/>
          <w:b w:val="false"/>
          <w:i w:val="false"/>
          <w:color w:val="000000"/>
          <w:sz w:val="28"/>
        </w:rPr>
        <w:t>
      1) реттелетін салада мемлекеттік саясатты іске асыру;</w:t>
      </w:r>
    </w:p>
    <w:bookmarkEnd w:id="154"/>
    <w:bookmarkStart w:name="z163" w:id="15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5"/>
    <w:bookmarkStart w:name="z164" w:id="15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6"/>
    <w:bookmarkStart w:name="z165" w:id="15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7"/>
    <w:bookmarkStart w:name="z166" w:id="15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8"/>
    <w:bookmarkStart w:name="z167" w:id="15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9"/>
    <w:bookmarkStart w:name="z168" w:id="16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0"/>
    <w:bookmarkStart w:name="z169" w:id="16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1"/>
    <w:bookmarkStart w:name="z170" w:id="16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2"/>
    <w:bookmarkStart w:name="z171" w:id="16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3"/>
    <w:bookmarkStart w:name="z172" w:id="16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4"/>
    <w:bookmarkStart w:name="z173" w:id="16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5"/>
    <w:bookmarkStart w:name="z174" w:id="16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6"/>
    <w:bookmarkStart w:name="z175" w:id="16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7"/>
    <w:bookmarkStart w:name="z176" w:id="16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8"/>
    <w:bookmarkStart w:name="z177" w:id="16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9"/>
    <w:bookmarkStart w:name="z178" w:id="17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0"/>
    <w:bookmarkStart w:name="z179" w:id="17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1"/>
    <w:bookmarkStart w:name="z180" w:id="17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2"/>
    <w:bookmarkStart w:name="z181" w:id="17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3"/>
    <w:bookmarkStart w:name="z182" w:id="17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4"/>
    <w:bookmarkStart w:name="z183" w:id="17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5"/>
    <w:bookmarkStart w:name="z184" w:id="17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6"/>
    <w:bookmarkStart w:name="z185" w:id="17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7"/>
    <w:bookmarkStart w:name="z186" w:id="17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8"/>
    <w:bookmarkStart w:name="z187" w:id="17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9"/>
    <w:bookmarkStart w:name="z188" w:id="18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0"/>
    <w:bookmarkStart w:name="z189" w:id="18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1"/>
    <w:bookmarkStart w:name="z190" w:id="182"/>
    <w:p>
      <w:pPr>
        <w:spacing w:after="0"/>
        <w:ind w:left="0"/>
        <w:jc w:val="both"/>
      </w:pPr>
      <w:r>
        <w:rPr>
          <w:rFonts w:ascii="Times New Roman"/>
          <w:b w:val="false"/>
          <w:i w:val="false"/>
          <w:color w:val="000000"/>
          <w:sz w:val="28"/>
        </w:rPr>
        <w:t>
      29) мыналарды:</w:t>
      </w:r>
    </w:p>
    <w:bookmarkEnd w:id="182"/>
    <w:bookmarkStart w:name="z191" w:id="18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3"/>
    <w:bookmarkStart w:name="z192" w:id="18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4"/>
    <w:bookmarkStart w:name="z193" w:id="18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5"/>
    <w:bookmarkStart w:name="z194" w:id="18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6"/>
    <w:bookmarkStart w:name="z195" w:id="18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7"/>
    <w:bookmarkStart w:name="z196" w:id="18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8"/>
    <w:bookmarkStart w:name="z197" w:id="18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9"/>
    <w:bookmarkStart w:name="z198" w:id="190"/>
    <w:p>
      <w:pPr>
        <w:spacing w:after="0"/>
        <w:ind w:left="0"/>
        <w:jc w:val="both"/>
      </w:pPr>
      <w:r>
        <w:rPr>
          <w:rFonts w:ascii="Times New Roman"/>
          <w:b w:val="false"/>
          <w:i w:val="false"/>
          <w:color w:val="000000"/>
          <w:sz w:val="28"/>
        </w:rPr>
        <w:t>
      19. Басқарма басшысының өкілеттіктері:</w:t>
      </w:r>
    </w:p>
    <w:bookmarkEnd w:id="190"/>
    <w:bookmarkStart w:name="z199" w:id="19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91"/>
    <w:bookmarkStart w:name="z200" w:id="19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92"/>
    <w:bookmarkStart w:name="z201" w:id="19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93"/>
    <w:bookmarkStart w:name="z202" w:id="19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94"/>
    <w:bookmarkStart w:name="z203" w:id="19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95"/>
    <w:bookmarkStart w:name="z204" w:id="19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96"/>
    <w:bookmarkStart w:name="z205" w:id="197"/>
    <w:p>
      <w:pPr>
        <w:spacing w:after="0"/>
        <w:ind w:left="0"/>
        <w:jc w:val="left"/>
      </w:pPr>
      <w:r>
        <w:rPr>
          <w:rFonts w:ascii="Times New Roman"/>
          <w:b/>
          <w:i w:val="false"/>
          <w:color w:val="000000"/>
        </w:rPr>
        <w:t xml:space="preserve"> 4-тарау. Басқарманың мүлкі</w:t>
      </w:r>
    </w:p>
    <w:bookmarkEnd w:id="197"/>
    <w:bookmarkStart w:name="z206" w:id="19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98"/>
    <w:bookmarkStart w:name="z207" w:id="19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99"/>
    <w:bookmarkStart w:name="z208" w:id="20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00"/>
    <w:bookmarkStart w:name="z209" w:id="20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01"/>
    <w:bookmarkStart w:name="z210" w:id="202"/>
    <w:p>
      <w:pPr>
        <w:spacing w:after="0"/>
        <w:ind w:left="0"/>
        <w:jc w:val="left"/>
      </w:pPr>
      <w:r>
        <w:rPr>
          <w:rFonts w:ascii="Times New Roman"/>
          <w:b/>
          <w:i w:val="false"/>
          <w:color w:val="000000"/>
        </w:rPr>
        <w:t xml:space="preserve"> 5-тарау. Басқарманы қайта ұйымдастыру және тарату</w:t>
      </w:r>
    </w:p>
    <w:bookmarkEnd w:id="202"/>
    <w:bookmarkStart w:name="z211" w:id="20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19-2-қосымша</w:t>
            </w:r>
          </w:p>
        </w:tc>
      </w:tr>
    </w:tbl>
    <w:bookmarkStart w:name="z213" w:id="20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Ақсуат аудандық санитариялық-эпидемиологиялық бақылау басқармасы" республикалық мемлекеттік мекемесінің ережесі</w:t>
      </w:r>
    </w:p>
    <w:bookmarkEnd w:id="204"/>
    <w:bookmarkStart w:name="z214" w:id="205"/>
    <w:p>
      <w:pPr>
        <w:spacing w:after="0"/>
        <w:ind w:left="0"/>
        <w:jc w:val="left"/>
      </w:pPr>
      <w:r>
        <w:rPr>
          <w:rFonts w:ascii="Times New Roman"/>
          <w:b/>
          <w:i w:val="false"/>
          <w:color w:val="000000"/>
        </w:rPr>
        <w:t xml:space="preserve"> 1-тарау. Жалпы ережелер</w:t>
      </w:r>
    </w:p>
    <w:bookmarkEnd w:id="205"/>
    <w:bookmarkStart w:name="z215" w:id="20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Ақсуат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06"/>
    <w:bookmarkStart w:name="z216" w:id="20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07"/>
    <w:bookmarkStart w:name="z217" w:id="20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08"/>
    <w:bookmarkStart w:name="z218" w:id="20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09"/>
    <w:bookmarkStart w:name="z219" w:id="21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10"/>
    <w:bookmarkStart w:name="z220" w:id="21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11"/>
    <w:bookmarkStart w:name="z221" w:id="21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12"/>
    <w:bookmarkStart w:name="z222" w:id="213"/>
    <w:p>
      <w:pPr>
        <w:spacing w:after="0"/>
        <w:ind w:left="0"/>
        <w:jc w:val="both"/>
      </w:pPr>
      <w:r>
        <w:rPr>
          <w:rFonts w:ascii="Times New Roman"/>
          <w:b w:val="false"/>
          <w:i w:val="false"/>
          <w:color w:val="000000"/>
          <w:sz w:val="28"/>
        </w:rPr>
        <w:t>
      8. Заңды тұлғаның орналасқан жері – индекс 071500, Қазақстан Республикасы, Абай облысы, Ақсуат ауданы, Ақсуат ауылдық округі, Ақсуат ауылы, Ы. Қабеков көшесі, 9.</w:t>
      </w:r>
    </w:p>
    <w:bookmarkEnd w:id="213"/>
    <w:bookmarkStart w:name="z223" w:id="21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Ақсуат аудандық санитариялық-эпидемиологиялық бақылау басқармасы" республикалық мемлекеттік мекемесі.</w:t>
      </w:r>
    </w:p>
    <w:bookmarkEnd w:id="214"/>
    <w:bookmarkStart w:name="z224" w:id="21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15"/>
    <w:bookmarkStart w:name="z225" w:id="21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16"/>
    <w:bookmarkStart w:name="z226" w:id="21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17"/>
    <w:bookmarkStart w:name="z227" w:id="21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18"/>
    <w:bookmarkStart w:name="z228" w:id="21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19"/>
    <w:bookmarkStart w:name="z229" w:id="220"/>
    <w:p>
      <w:pPr>
        <w:spacing w:after="0"/>
        <w:ind w:left="0"/>
        <w:jc w:val="both"/>
      </w:pPr>
      <w:r>
        <w:rPr>
          <w:rFonts w:ascii="Times New Roman"/>
          <w:b w:val="false"/>
          <w:i w:val="false"/>
          <w:color w:val="000000"/>
          <w:sz w:val="28"/>
        </w:rPr>
        <w:t>
      13. Міндеттері:</w:t>
      </w:r>
    </w:p>
    <w:bookmarkEnd w:id="220"/>
    <w:bookmarkStart w:name="z230" w:id="22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21"/>
    <w:bookmarkStart w:name="z231" w:id="22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22"/>
    <w:bookmarkStart w:name="z232" w:id="22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23"/>
    <w:bookmarkStart w:name="z233" w:id="224"/>
    <w:p>
      <w:pPr>
        <w:spacing w:after="0"/>
        <w:ind w:left="0"/>
        <w:jc w:val="both"/>
      </w:pPr>
      <w:r>
        <w:rPr>
          <w:rFonts w:ascii="Times New Roman"/>
          <w:b w:val="false"/>
          <w:i w:val="false"/>
          <w:color w:val="000000"/>
          <w:sz w:val="28"/>
        </w:rPr>
        <w:t>
      14. Құқықтары мен міндеттері:</w:t>
      </w:r>
    </w:p>
    <w:bookmarkEnd w:id="224"/>
    <w:bookmarkStart w:name="z234" w:id="22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25"/>
    <w:bookmarkStart w:name="z235" w:id="22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26"/>
    <w:bookmarkStart w:name="z236" w:id="22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27"/>
    <w:bookmarkStart w:name="z237" w:id="22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28"/>
    <w:bookmarkStart w:name="z238" w:id="22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29"/>
    <w:bookmarkStart w:name="z239" w:id="23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30"/>
    <w:bookmarkStart w:name="z240" w:id="23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31"/>
    <w:bookmarkStart w:name="z241" w:id="23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32"/>
    <w:bookmarkStart w:name="z242" w:id="23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33"/>
    <w:bookmarkStart w:name="z243" w:id="234"/>
    <w:p>
      <w:pPr>
        <w:spacing w:after="0"/>
        <w:ind w:left="0"/>
        <w:jc w:val="both"/>
      </w:pPr>
      <w:r>
        <w:rPr>
          <w:rFonts w:ascii="Times New Roman"/>
          <w:b w:val="false"/>
          <w:i w:val="false"/>
          <w:color w:val="000000"/>
          <w:sz w:val="28"/>
        </w:rPr>
        <w:t>
      15. Функциялары:</w:t>
      </w:r>
    </w:p>
    <w:bookmarkEnd w:id="234"/>
    <w:bookmarkStart w:name="z244" w:id="235"/>
    <w:p>
      <w:pPr>
        <w:spacing w:after="0"/>
        <w:ind w:left="0"/>
        <w:jc w:val="both"/>
      </w:pPr>
      <w:r>
        <w:rPr>
          <w:rFonts w:ascii="Times New Roman"/>
          <w:b w:val="false"/>
          <w:i w:val="false"/>
          <w:color w:val="000000"/>
          <w:sz w:val="28"/>
        </w:rPr>
        <w:t>
      1) реттелетін салада мемлекеттік саясатты іске асыру;</w:t>
      </w:r>
    </w:p>
    <w:bookmarkEnd w:id="235"/>
    <w:bookmarkStart w:name="z245" w:id="23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36"/>
    <w:bookmarkStart w:name="z246" w:id="23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37"/>
    <w:bookmarkStart w:name="z247" w:id="23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38"/>
    <w:bookmarkStart w:name="z248" w:id="23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39"/>
    <w:bookmarkStart w:name="z249" w:id="24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40"/>
    <w:bookmarkStart w:name="z250" w:id="24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41"/>
    <w:bookmarkStart w:name="z251" w:id="24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42"/>
    <w:bookmarkStart w:name="z252" w:id="24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43"/>
    <w:bookmarkStart w:name="z253" w:id="24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44"/>
    <w:bookmarkStart w:name="z254" w:id="24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45"/>
    <w:bookmarkStart w:name="z255" w:id="24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46"/>
    <w:bookmarkStart w:name="z256" w:id="24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47"/>
    <w:bookmarkStart w:name="z257" w:id="24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48"/>
    <w:bookmarkStart w:name="z258" w:id="24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49"/>
    <w:bookmarkStart w:name="z259" w:id="25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50"/>
    <w:bookmarkStart w:name="z260" w:id="25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51"/>
    <w:bookmarkStart w:name="z261" w:id="25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52"/>
    <w:bookmarkStart w:name="z262" w:id="25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53"/>
    <w:bookmarkStart w:name="z263" w:id="25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54"/>
    <w:bookmarkStart w:name="z264" w:id="25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55"/>
    <w:bookmarkStart w:name="z265" w:id="25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56"/>
    <w:bookmarkStart w:name="z266" w:id="25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57"/>
    <w:bookmarkStart w:name="z267" w:id="25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58"/>
    <w:bookmarkStart w:name="z268" w:id="25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59"/>
    <w:bookmarkStart w:name="z269" w:id="26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60"/>
    <w:bookmarkStart w:name="z270" w:id="26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61"/>
    <w:bookmarkStart w:name="z271" w:id="26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62"/>
    <w:bookmarkStart w:name="z272" w:id="263"/>
    <w:p>
      <w:pPr>
        <w:spacing w:after="0"/>
        <w:ind w:left="0"/>
        <w:jc w:val="both"/>
      </w:pPr>
      <w:r>
        <w:rPr>
          <w:rFonts w:ascii="Times New Roman"/>
          <w:b w:val="false"/>
          <w:i w:val="false"/>
          <w:color w:val="000000"/>
          <w:sz w:val="28"/>
        </w:rPr>
        <w:t>
      29) мыналарды:</w:t>
      </w:r>
    </w:p>
    <w:bookmarkEnd w:id="263"/>
    <w:bookmarkStart w:name="z273" w:id="26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64"/>
    <w:bookmarkStart w:name="z274" w:id="26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65"/>
    <w:bookmarkStart w:name="z275" w:id="26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66"/>
    <w:bookmarkStart w:name="z276" w:id="26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67"/>
    <w:bookmarkStart w:name="z277" w:id="26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68"/>
    <w:bookmarkStart w:name="z278" w:id="26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69"/>
    <w:bookmarkStart w:name="z279" w:id="27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70"/>
    <w:bookmarkStart w:name="z280" w:id="271"/>
    <w:p>
      <w:pPr>
        <w:spacing w:after="0"/>
        <w:ind w:left="0"/>
        <w:jc w:val="both"/>
      </w:pPr>
      <w:r>
        <w:rPr>
          <w:rFonts w:ascii="Times New Roman"/>
          <w:b w:val="false"/>
          <w:i w:val="false"/>
          <w:color w:val="000000"/>
          <w:sz w:val="28"/>
        </w:rPr>
        <w:t>
      19. Басқарма басшысының өкілеттіктері:</w:t>
      </w:r>
    </w:p>
    <w:bookmarkEnd w:id="271"/>
    <w:bookmarkStart w:name="z281" w:id="27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72"/>
    <w:bookmarkStart w:name="z282" w:id="27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73"/>
    <w:bookmarkStart w:name="z283" w:id="27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74"/>
    <w:bookmarkStart w:name="z284" w:id="27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75"/>
    <w:bookmarkStart w:name="z285" w:id="27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76"/>
    <w:bookmarkStart w:name="z286" w:id="27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77"/>
    <w:bookmarkStart w:name="z287" w:id="278"/>
    <w:p>
      <w:pPr>
        <w:spacing w:after="0"/>
        <w:ind w:left="0"/>
        <w:jc w:val="left"/>
      </w:pPr>
      <w:r>
        <w:rPr>
          <w:rFonts w:ascii="Times New Roman"/>
          <w:b/>
          <w:i w:val="false"/>
          <w:color w:val="000000"/>
        </w:rPr>
        <w:t xml:space="preserve"> 4-тарау. Басқарманың мүлкі</w:t>
      </w:r>
    </w:p>
    <w:bookmarkEnd w:id="278"/>
    <w:bookmarkStart w:name="z288" w:id="27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79"/>
    <w:bookmarkStart w:name="z289" w:id="28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80"/>
    <w:bookmarkStart w:name="z290" w:id="28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81"/>
    <w:bookmarkStart w:name="z291" w:id="28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82"/>
    <w:bookmarkStart w:name="z292" w:id="283"/>
    <w:p>
      <w:pPr>
        <w:spacing w:after="0"/>
        <w:ind w:left="0"/>
        <w:jc w:val="left"/>
      </w:pPr>
      <w:r>
        <w:rPr>
          <w:rFonts w:ascii="Times New Roman"/>
          <w:b/>
          <w:i w:val="false"/>
          <w:color w:val="000000"/>
        </w:rPr>
        <w:t xml:space="preserve"> 5-тарау. Басқарманы қайта ұйымдастыру және тарату</w:t>
      </w:r>
    </w:p>
    <w:bookmarkEnd w:id="283"/>
    <w:bookmarkStart w:name="z293" w:id="28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19-3-қосымша</w:t>
            </w:r>
          </w:p>
        </w:tc>
      </w:tr>
    </w:tbl>
    <w:bookmarkStart w:name="z295" w:id="28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Аягөз аудандық санитариялық-эпидемиологиялық бақылау басқармасы" республикалық мемлекеттік мекемесінің ережесі</w:t>
      </w:r>
    </w:p>
    <w:bookmarkEnd w:id="285"/>
    <w:bookmarkStart w:name="z296" w:id="286"/>
    <w:p>
      <w:pPr>
        <w:spacing w:after="0"/>
        <w:ind w:left="0"/>
        <w:jc w:val="left"/>
      </w:pPr>
      <w:r>
        <w:rPr>
          <w:rFonts w:ascii="Times New Roman"/>
          <w:b/>
          <w:i w:val="false"/>
          <w:color w:val="000000"/>
        </w:rPr>
        <w:t xml:space="preserve"> 1-тарау. Жалпы ережелер</w:t>
      </w:r>
    </w:p>
    <w:bookmarkEnd w:id="286"/>
    <w:bookmarkStart w:name="z297" w:id="28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Аягөз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87"/>
    <w:bookmarkStart w:name="z298" w:id="288"/>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88"/>
    <w:bookmarkStart w:name="z299" w:id="28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89"/>
    <w:bookmarkStart w:name="z300" w:id="29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90"/>
    <w:bookmarkStart w:name="z301" w:id="29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91"/>
    <w:bookmarkStart w:name="z302" w:id="29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92"/>
    <w:bookmarkStart w:name="z303" w:id="29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93"/>
    <w:bookmarkStart w:name="z304" w:id="294"/>
    <w:p>
      <w:pPr>
        <w:spacing w:after="0"/>
        <w:ind w:left="0"/>
        <w:jc w:val="both"/>
      </w:pPr>
      <w:r>
        <w:rPr>
          <w:rFonts w:ascii="Times New Roman"/>
          <w:b w:val="false"/>
          <w:i w:val="false"/>
          <w:color w:val="000000"/>
          <w:sz w:val="28"/>
        </w:rPr>
        <w:t>
      8. Заңды тұлғаның орналасқан жері – индекс 070200, Қазақстан Республикасы, Абай облысы, Аягөз ауданы, Аягөз қаласы, Ә. Тәңірбергенов көшесі, 47 үй.</w:t>
      </w:r>
    </w:p>
    <w:bookmarkEnd w:id="294"/>
    <w:bookmarkStart w:name="z305" w:id="29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Аягөз аудандық санитариялық-эпидемиологиялық бақылау басқармасы" республикалық мемлекеттік мекемесі.</w:t>
      </w:r>
    </w:p>
    <w:bookmarkEnd w:id="295"/>
    <w:bookmarkStart w:name="z306" w:id="29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96"/>
    <w:bookmarkStart w:name="z307" w:id="29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97"/>
    <w:bookmarkStart w:name="z308" w:id="29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98"/>
    <w:bookmarkStart w:name="z309" w:id="29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99"/>
    <w:bookmarkStart w:name="z310" w:id="30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00"/>
    <w:bookmarkStart w:name="z311" w:id="301"/>
    <w:p>
      <w:pPr>
        <w:spacing w:after="0"/>
        <w:ind w:left="0"/>
        <w:jc w:val="both"/>
      </w:pPr>
      <w:r>
        <w:rPr>
          <w:rFonts w:ascii="Times New Roman"/>
          <w:b w:val="false"/>
          <w:i w:val="false"/>
          <w:color w:val="000000"/>
          <w:sz w:val="28"/>
        </w:rPr>
        <w:t>
      13. Міндеттері:</w:t>
      </w:r>
    </w:p>
    <w:bookmarkEnd w:id="301"/>
    <w:bookmarkStart w:name="z312" w:id="30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02"/>
    <w:bookmarkStart w:name="z313" w:id="30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03"/>
    <w:bookmarkStart w:name="z314" w:id="30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04"/>
    <w:bookmarkStart w:name="z315" w:id="305"/>
    <w:p>
      <w:pPr>
        <w:spacing w:after="0"/>
        <w:ind w:left="0"/>
        <w:jc w:val="both"/>
      </w:pPr>
      <w:r>
        <w:rPr>
          <w:rFonts w:ascii="Times New Roman"/>
          <w:b w:val="false"/>
          <w:i w:val="false"/>
          <w:color w:val="000000"/>
          <w:sz w:val="28"/>
        </w:rPr>
        <w:t>
      14. Құқықтары мен міндеттері:</w:t>
      </w:r>
    </w:p>
    <w:bookmarkEnd w:id="305"/>
    <w:bookmarkStart w:name="z316" w:id="30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06"/>
    <w:bookmarkStart w:name="z317" w:id="30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07"/>
    <w:bookmarkStart w:name="z318" w:id="30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08"/>
    <w:bookmarkStart w:name="z319" w:id="30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09"/>
    <w:bookmarkStart w:name="z320" w:id="31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10"/>
    <w:bookmarkStart w:name="z321" w:id="31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11"/>
    <w:bookmarkStart w:name="z322" w:id="31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12"/>
    <w:bookmarkStart w:name="z323" w:id="31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13"/>
    <w:bookmarkStart w:name="z324" w:id="31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14"/>
    <w:bookmarkStart w:name="z325" w:id="315"/>
    <w:p>
      <w:pPr>
        <w:spacing w:after="0"/>
        <w:ind w:left="0"/>
        <w:jc w:val="both"/>
      </w:pPr>
      <w:r>
        <w:rPr>
          <w:rFonts w:ascii="Times New Roman"/>
          <w:b w:val="false"/>
          <w:i w:val="false"/>
          <w:color w:val="000000"/>
          <w:sz w:val="28"/>
        </w:rPr>
        <w:t>
      15. Функциялары:</w:t>
      </w:r>
    </w:p>
    <w:bookmarkEnd w:id="315"/>
    <w:bookmarkStart w:name="z326" w:id="316"/>
    <w:p>
      <w:pPr>
        <w:spacing w:after="0"/>
        <w:ind w:left="0"/>
        <w:jc w:val="both"/>
      </w:pPr>
      <w:r>
        <w:rPr>
          <w:rFonts w:ascii="Times New Roman"/>
          <w:b w:val="false"/>
          <w:i w:val="false"/>
          <w:color w:val="000000"/>
          <w:sz w:val="28"/>
        </w:rPr>
        <w:t>
      1) реттелетін салада мемлекеттік саясатты іске асыру;</w:t>
      </w:r>
    </w:p>
    <w:bookmarkEnd w:id="316"/>
    <w:bookmarkStart w:name="z327" w:id="31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17"/>
    <w:bookmarkStart w:name="z328" w:id="31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18"/>
    <w:bookmarkStart w:name="z329" w:id="31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19"/>
    <w:bookmarkStart w:name="z330" w:id="32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20"/>
    <w:bookmarkStart w:name="z331" w:id="32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21"/>
    <w:bookmarkStart w:name="z332" w:id="32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22"/>
    <w:bookmarkStart w:name="z333" w:id="32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23"/>
    <w:bookmarkStart w:name="z334" w:id="32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24"/>
    <w:bookmarkStart w:name="z335" w:id="32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25"/>
    <w:bookmarkStart w:name="z336" w:id="32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26"/>
    <w:bookmarkStart w:name="z337" w:id="32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27"/>
    <w:bookmarkStart w:name="z338" w:id="32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28"/>
    <w:bookmarkStart w:name="z339" w:id="32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29"/>
    <w:bookmarkStart w:name="z340" w:id="33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30"/>
    <w:bookmarkStart w:name="z341" w:id="33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31"/>
    <w:bookmarkStart w:name="z342" w:id="33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32"/>
    <w:bookmarkStart w:name="z343" w:id="33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33"/>
    <w:bookmarkStart w:name="z344" w:id="33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34"/>
    <w:bookmarkStart w:name="z345" w:id="33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35"/>
    <w:bookmarkStart w:name="z346" w:id="33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36"/>
    <w:bookmarkStart w:name="z347" w:id="33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37"/>
    <w:bookmarkStart w:name="z348" w:id="33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38"/>
    <w:bookmarkStart w:name="z349" w:id="33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39"/>
    <w:bookmarkStart w:name="z350" w:id="34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40"/>
    <w:bookmarkStart w:name="z351" w:id="34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41"/>
    <w:bookmarkStart w:name="z352" w:id="34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42"/>
    <w:bookmarkStart w:name="z353" w:id="34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43"/>
    <w:bookmarkStart w:name="z354" w:id="344"/>
    <w:p>
      <w:pPr>
        <w:spacing w:after="0"/>
        <w:ind w:left="0"/>
        <w:jc w:val="both"/>
      </w:pPr>
      <w:r>
        <w:rPr>
          <w:rFonts w:ascii="Times New Roman"/>
          <w:b w:val="false"/>
          <w:i w:val="false"/>
          <w:color w:val="000000"/>
          <w:sz w:val="28"/>
        </w:rPr>
        <w:t>
      29) мыналарды:</w:t>
      </w:r>
    </w:p>
    <w:bookmarkEnd w:id="344"/>
    <w:bookmarkStart w:name="z355" w:id="34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45"/>
    <w:bookmarkStart w:name="z356" w:id="34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46"/>
    <w:bookmarkStart w:name="z357" w:id="34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47"/>
    <w:bookmarkStart w:name="z358" w:id="34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48"/>
    <w:bookmarkStart w:name="z359" w:id="34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49"/>
    <w:bookmarkStart w:name="z360" w:id="35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50"/>
    <w:bookmarkStart w:name="z361" w:id="35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51"/>
    <w:bookmarkStart w:name="z362" w:id="352"/>
    <w:p>
      <w:pPr>
        <w:spacing w:after="0"/>
        <w:ind w:left="0"/>
        <w:jc w:val="both"/>
      </w:pPr>
      <w:r>
        <w:rPr>
          <w:rFonts w:ascii="Times New Roman"/>
          <w:b w:val="false"/>
          <w:i w:val="false"/>
          <w:color w:val="000000"/>
          <w:sz w:val="28"/>
        </w:rPr>
        <w:t>
      19. Басқарма басшысының өкілеттіктері:</w:t>
      </w:r>
    </w:p>
    <w:bookmarkEnd w:id="352"/>
    <w:bookmarkStart w:name="z363" w:id="35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53"/>
    <w:bookmarkStart w:name="z364" w:id="35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54"/>
    <w:bookmarkStart w:name="z365" w:id="35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55"/>
    <w:bookmarkStart w:name="z366" w:id="35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56"/>
    <w:bookmarkStart w:name="z367" w:id="35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57"/>
    <w:bookmarkStart w:name="z368" w:id="35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58"/>
    <w:bookmarkStart w:name="z369" w:id="359"/>
    <w:p>
      <w:pPr>
        <w:spacing w:after="0"/>
        <w:ind w:left="0"/>
        <w:jc w:val="left"/>
      </w:pPr>
      <w:r>
        <w:rPr>
          <w:rFonts w:ascii="Times New Roman"/>
          <w:b/>
          <w:i w:val="false"/>
          <w:color w:val="000000"/>
        </w:rPr>
        <w:t xml:space="preserve"> 4-тарау. Басқарманың мүлкі</w:t>
      </w:r>
    </w:p>
    <w:bookmarkEnd w:id="359"/>
    <w:bookmarkStart w:name="z370" w:id="36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60"/>
    <w:bookmarkStart w:name="z371" w:id="36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61"/>
    <w:bookmarkStart w:name="z372" w:id="36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62"/>
    <w:bookmarkStart w:name="z373" w:id="36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63"/>
    <w:bookmarkStart w:name="z374" w:id="364"/>
    <w:p>
      <w:pPr>
        <w:spacing w:after="0"/>
        <w:ind w:left="0"/>
        <w:jc w:val="left"/>
      </w:pPr>
      <w:r>
        <w:rPr>
          <w:rFonts w:ascii="Times New Roman"/>
          <w:b/>
          <w:i w:val="false"/>
          <w:color w:val="000000"/>
        </w:rPr>
        <w:t xml:space="preserve"> 5-тарау. Басқарманы қайта ұйымдастыру және тарату</w:t>
      </w:r>
    </w:p>
    <w:bookmarkEnd w:id="364"/>
    <w:bookmarkStart w:name="z375" w:id="36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19-4-қосымша</w:t>
            </w:r>
          </w:p>
        </w:tc>
      </w:tr>
    </w:tbl>
    <w:bookmarkStart w:name="z377" w:id="36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Бесқарағай аудандық санитариялық-эпидемиологиялық бақылау басқармасы" республикалық мемлекеттік мекемесінің ережесі</w:t>
      </w:r>
    </w:p>
    <w:bookmarkEnd w:id="366"/>
    <w:bookmarkStart w:name="z378" w:id="367"/>
    <w:p>
      <w:pPr>
        <w:spacing w:after="0"/>
        <w:ind w:left="0"/>
        <w:jc w:val="left"/>
      </w:pPr>
      <w:r>
        <w:rPr>
          <w:rFonts w:ascii="Times New Roman"/>
          <w:b/>
          <w:i w:val="false"/>
          <w:color w:val="000000"/>
        </w:rPr>
        <w:t xml:space="preserve"> 1-тарау. Жалпы ережелер</w:t>
      </w:r>
    </w:p>
    <w:bookmarkEnd w:id="367"/>
    <w:bookmarkStart w:name="z379" w:id="36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Бесқарағай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68"/>
    <w:bookmarkStart w:name="z380" w:id="36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69"/>
    <w:bookmarkStart w:name="z381" w:id="37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70"/>
    <w:bookmarkStart w:name="z382" w:id="37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71"/>
    <w:bookmarkStart w:name="z383" w:id="37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72"/>
    <w:bookmarkStart w:name="z384" w:id="37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73"/>
    <w:bookmarkStart w:name="z385" w:id="37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74"/>
    <w:bookmarkStart w:name="z386" w:id="375"/>
    <w:p>
      <w:pPr>
        <w:spacing w:after="0"/>
        <w:ind w:left="0"/>
        <w:jc w:val="both"/>
      </w:pPr>
      <w:r>
        <w:rPr>
          <w:rFonts w:ascii="Times New Roman"/>
          <w:b w:val="false"/>
          <w:i w:val="false"/>
          <w:color w:val="000000"/>
          <w:sz w:val="28"/>
        </w:rPr>
        <w:t>
      8. Заңды тұлғаның орналасқан жері – индекс 070300, Қазақстан Республикасы, Абай облысы, Бесқарағай ауданы, Бесқарағай ауылдық округі, Бесқарағай ауылы, Қайрат Рысқұлбеков көшесі, 88 үй.</w:t>
      </w:r>
    </w:p>
    <w:bookmarkEnd w:id="375"/>
    <w:bookmarkStart w:name="z387" w:id="37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Бесқарағай аудандық санитариялық-эпидемиологиялық бақылау басқармасы" республикалық мемлекеттік мекемесі.</w:t>
      </w:r>
    </w:p>
    <w:bookmarkEnd w:id="376"/>
    <w:bookmarkStart w:name="z388" w:id="37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77"/>
    <w:bookmarkStart w:name="z389" w:id="37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78"/>
    <w:bookmarkStart w:name="z390" w:id="37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79"/>
    <w:bookmarkStart w:name="z391" w:id="38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80"/>
    <w:bookmarkStart w:name="z392" w:id="38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81"/>
    <w:bookmarkStart w:name="z393" w:id="382"/>
    <w:p>
      <w:pPr>
        <w:spacing w:after="0"/>
        <w:ind w:left="0"/>
        <w:jc w:val="both"/>
      </w:pPr>
      <w:r>
        <w:rPr>
          <w:rFonts w:ascii="Times New Roman"/>
          <w:b w:val="false"/>
          <w:i w:val="false"/>
          <w:color w:val="000000"/>
          <w:sz w:val="28"/>
        </w:rPr>
        <w:t>
      13. Міндеттері:</w:t>
      </w:r>
    </w:p>
    <w:bookmarkEnd w:id="382"/>
    <w:bookmarkStart w:name="z394" w:id="38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83"/>
    <w:bookmarkStart w:name="z395" w:id="38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84"/>
    <w:bookmarkStart w:name="z396" w:id="38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85"/>
    <w:bookmarkStart w:name="z397" w:id="386"/>
    <w:p>
      <w:pPr>
        <w:spacing w:after="0"/>
        <w:ind w:left="0"/>
        <w:jc w:val="both"/>
      </w:pPr>
      <w:r>
        <w:rPr>
          <w:rFonts w:ascii="Times New Roman"/>
          <w:b w:val="false"/>
          <w:i w:val="false"/>
          <w:color w:val="000000"/>
          <w:sz w:val="28"/>
        </w:rPr>
        <w:t>
      14. Құқықтары мен міндеттері:</w:t>
      </w:r>
    </w:p>
    <w:bookmarkEnd w:id="386"/>
    <w:bookmarkStart w:name="z398" w:id="38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87"/>
    <w:bookmarkStart w:name="z399" w:id="38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88"/>
    <w:bookmarkStart w:name="z400" w:id="38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89"/>
    <w:bookmarkStart w:name="z401" w:id="39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90"/>
    <w:bookmarkStart w:name="z402" w:id="39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91"/>
    <w:bookmarkStart w:name="z403" w:id="39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92"/>
    <w:bookmarkStart w:name="z404" w:id="39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93"/>
    <w:bookmarkStart w:name="z405" w:id="39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94"/>
    <w:bookmarkStart w:name="z406" w:id="39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95"/>
    <w:bookmarkStart w:name="z407" w:id="396"/>
    <w:p>
      <w:pPr>
        <w:spacing w:after="0"/>
        <w:ind w:left="0"/>
        <w:jc w:val="both"/>
      </w:pPr>
      <w:r>
        <w:rPr>
          <w:rFonts w:ascii="Times New Roman"/>
          <w:b w:val="false"/>
          <w:i w:val="false"/>
          <w:color w:val="000000"/>
          <w:sz w:val="28"/>
        </w:rPr>
        <w:t>
      15. Функциялары:</w:t>
      </w:r>
    </w:p>
    <w:bookmarkEnd w:id="396"/>
    <w:bookmarkStart w:name="z408" w:id="397"/>
    <w:p>
      <w:pPr>
        <w:spacing w:after="0"/>
        <w:ind w:left="0"/>
        <w:jc w:val="both"/>
      </w:pPr>
      <w:r>
        <w:rPr>
          <w:rFonts w:ascii="Times New Roman"/>
          <w:b w:val="false"/>
          <w:i w:val="false"/>
          <w:color w:val="000000"/>
          <w:sz w:val="28"/>
        </w:rPr>
        <w:t>
      1) реттелетін салада мемлекеттік саясатты іске асыру;</w:t>
      </w:r>
    </w:p>
    <w:bookmarkEnd w:id="397"/>
    <w:bookmarkStart w:name="z409" w:id="39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98"/>
    <w:bookmarkStart w:name="z410" w:id="39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99"/>
    <w:bookmarkStart w:name="z411" w:id="40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00"/>
    <w:bookmarkStart w:name="z412" w:id="40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01"/>
    <w:bookmarkStart w:name="z413" w:id="40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02"/>
    <w:bookmarkStart w:name="z414" w:id="40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03"/>
    <w:bookmarkStart w:name="z415" w:id="40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04"/>
    <w:bookmarkStart w:name="z416" w:id="40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05"/>
    <w:bookmarkStart w:name="z417" w:id="40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06"/>
    <w:bookmarkStart w:name="z418" w:id="40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07"/>
    <w:bookmarkStart w:name="z419" w:id="40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08"/>
    <w:bookmarkStart w:name="z420" w:id="40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09"/>
    <w:bookmarkStart w:name="z421" w:id="41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10"/>
    <w:bookmarkStart w:name="z422" w:id="41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11"/>
    <w:bookmarkStart w:name="z423" w:id="41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12"/>
    <w:bookmarkStart w:name="z424" w:id="41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13"/>
    <w:bookmarkStart w:name="z425" w:id="41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14"/>
    <w:bookmarkStart w:name="z426" w:id="41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15"/>
    <w:bookmarkStart w:name="z427" w:id="41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16"/>
    <w:bookmarkStart w:name="z428" w:id="41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17"/>
    <w:bookmarkStart w:name="z429" w:id="41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18"/>
    <w:bookmarkStart w:name="z430" w:id="41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19"/>
    <w:bookmarkStart w:name="z431" w:id="42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20"/>
    <w:bookmarkStart w:name="z432" w:id="42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21"/>
    <w:bookmarkStart w:name="z433" w:id="42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22"/>
    <w:bookmarkStart w:name="z434" w:id="42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23"/>
    <w:bookmarkStart w:name="z435" w:id="42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24"/>
    <w:bookmarkStart w:name="z436" w:id="425"/>
    <w:p>
      <w:pPr>
        <w:spacing w:after="0"/>
        <w:ind w:left="0"/>
        <w:jc w:val="both"/>
      </w:pPr>
      <w:r>
        <w:rPr>
          <w:rFonts w:ascii="Times New Roman"/>
          <w:b w:val="false"/>
          <w:i w:val="false"/>
          <w:color w:val="000000"/>
          <w:sz w:val="28"/>
        </w:rPr>
        <w:t>
      29) мыналарды:</w:t>
      </w:r>
    </w:p>
    <w:bookmarkEnd w:id="425"/>
    <w:bookmarkStart w:name="z437" w:id="42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26"/>
    <w:bookmarkStart w:name="z438" w:id="42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27"/>
    <w:bookmarkStart w:name="z439" w:id="42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28"/>
    <w:bookmarkStart w:name="z440" w:id="42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29"/>
    <w:bookmarkStart w:name="z441" w:id="43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30"/>
    <w:bookmarkStart w:name="z442" w:id="43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31"/>
    <w:bookmarkStart w:name="z443" w:id="43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32"/>
    <w:bookmarkStart w:name="z444" w:id="433"/>
    <w:p>
      <w:pPr>
        <w:spacing w:after="0"/>
        <w:ind w:left="0"/>
        <w:jc w:val="both"/>
      </w:pPr>
      <w:r>
        <w:rPr>
          <w:rFonts w:ascii="Times New Roman"/>
          <w:b w:val="false"/>
          <w:i w:val="false"/>
          <w:color w:val="000000"/>
          <w:sz w:val="28"/>
        </w:rPr>
        <w:t>
      19. Басқарма басшысының өкілеттіктері:</w:t>
      </w:r>
    </w:p>
    <w:bookmarkEnd w:id="433"/>
    <w:bookmarkStart w:name="z445" w:id="43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34"/>
    <w:bookmarkStart w:name="z446" w:id="43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35"/>
    <w:bookmarkStart w:name="z447" w:id="43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36"/>
    <w:bookmarkStart w:name="z448" w:id="43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37"/>
    <w:bookmarkStart w:name="z449" w:id="43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38"/>
    <w:bookmarkStart w:name="z450" w:id="43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39"/>
    <w:bookmarkStart w:name="z451" w:id="440"/>
    <w:p>
      <w:pPr>
        <w:spacing w:after="0"/>
        <w:ind w:left="0"/>
        <w:jc w:val="left"/>
      </w:pPr>
      <w:r>
        <w:rPr>
          <w:rFonts w:ascii="Times New Roman"/>
          <w:b/>
          <w:i w:val="false"/>
          <w:color w:val="000000"/>
        </w:rPr>
        <w:t xml:space="preserve"> 4-тарау. Басқарманың мүлкі</w:t>
      </w:r>
    </w:p>
    <w:bookmarkEnd w:id="440"/>
    <w:bookmarkStart w:name="z452" w:id="44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41"/>
    <w:bookmarkStart w:name="z453" w:id="44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42"/>
    <w:bookmarkStart w:name="z454" w:id="44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43"/>
    <w:bookmarkStart w:name="z455" w:id="44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44"/>
    <w:bookmarkStart w:name="z456" w:id="445"/>
    <w:p>
      <w:pPr>
        <w:spacing w:after="0"/>
        <w:ind w:left="0"/>
        <w:jc w:val="left"/>
      </w:pPr>
      <w:r>
        <w:rPr>
          <w:rFonts w:ascii="Times New Roman"/>
          <w:b/>
          <w:i w:val="false"/>
          <w:color w:val="000000"/>
        </w:rPr>
        <w:t xml:space="preserve"> 5-тарау. Басқарманы қайта ұйымдастыру және тарату</w:t>
      </w:r>
    </w:p>
    <w:bookmarkEnd w:id="445"/>
    <w:bookmarkStart w:name="z457" w:id="44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19-5-қосымша</w:t>
            </w:r>
          </w:p>
        </w:tc>
      </w:tr>
    </w:tbl>
    <w:bookmarkStart w:name="z459" w:id="44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Бородулиха аудандық санитариялық-эпидемиологиялық бақылау басқармасы" республикалық мемлекеттік мекемесінің ережесі</w:t>
      </w:r>
    </w:p>
    <w:bookmarkEnd w:id="447"/>
    <w:bookmarkStart w:name="z460" w:id="448"/>
    <w:p>
      <w:pPr>
        <w:spacing w:after="0"/>
        <w:ind w:left="0"/>
        <w:jc w:val="left"/>
      </w:pPr>
      <w:r>
        <w:rPr>
          <w:rFonts w:ascii="Times New Roman"/>
          <w:b/>
          <w:i w:val="false"/>
          <w:color w:val="000000"/>
        </w:rPr>
        <w:t xml:space="preserve"> 1-тарау. Жалпы ережелер</w:t>
      </w:r>
    </w:p>
    <w:bookmarkEnd w:id="448"/>
    <w:bookmarkStart w:name="z461" w:id="44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Бородулиха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49"/>
    <w:bookmarkStart w:name="z462" w:id="450"/>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50"/>
    <w:bookmarkStart w:name="z463" w:id="45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51"/>
    <w:bookmarkStart w:name="z464" w:id="45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52"/>
    <w:bookmarkStart w:name="z465" w:id="45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53"/>
    <w:bookmarkStart w:name="z466" w:id="45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54"/>
    <w:bookmarkStart w:name="z467" w:id="45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55"/>
    <w:bookmarkStart w:name="z468" w:id="456"/>
    <w:p>
      <w:pPr>
        <w:spacing w:after="0"/>
        <w:ind w:left="0"/>
        <w:jc w:val="both"/>
      </w:pPr>
      <w:r>
        <w:rPr>
          <w:rFonts w:ascii="Times New Roman"/>
          <w:b w:val="false"/>
          <w:i w:val="false"/>
          <w:color w:val="000000"/>
          <w:sz w:val="28"/>
        </w:rPr>
        <w:t>
      8. Заңды тұлғаның орналасқан жері – индекс 070400, Қазақстан Республикасы, Абай облысы, Бородулиха ауданы, Бородулиха ауылдық округі, Бородулиха ауылы, Бірлік көшесі, 129 үй.</w:t>
      </w:r>
    </w:p>
    <w:bookmarkEnd w:id="456"/>
    <w:bookmarkStart w:name="z469" w:id="45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Бородулиха аудандық санитариялық-эпидемиологиялық бақылау басқармасы" республикалық мемлекеттік мекемесі.</w:t>
      </w:r>
    </w:p>
    <w:bookmarkEnd w:id="457"/>
    <w:bookmarkStart w:name="z470" w:id="45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58"/>
    <w:bookmarkStart w:name="z471" w:id="45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59"/>
    <w:bookmarkStart w:name="z472" w:id="46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60"/>
    <w:bookmarkStart w:name="z473" w:id="46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61"/>
    <w:bookmarkStart w:name="z474" w:id="46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62"/>
    <w:bookmarkStart w:name="z475" w:id="463"/>
    <w:p>
      <w:pPr>
        <w:spacing w:after="0"/>
        <w:ind w:left="0"/>
        <w:jc w:val="both"/>
      </w:pPr>
      <w:r>
        <w:rPr>
          <w:rFonts w:ascii="Times New Roman"/>
          <w:b w:val="false"/>
          <w:i w:val="false"/>
          <w:color w:val="000000"/>
          <w:sz w:val="28"/>
        </w:rPr>
        <w:t>
      13. Міндеттері:</w:t>
      </w:r>
    </w:p>
    <w:bookmarkEnd w:id="463"/>
    <w:bookmarkStart w:name="z476" w:id="46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64"/>
    <w:bookmarkStart w:name="z477" w:id="46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65"/>
    <w:bookmarkStart w:name="z478" w:id="46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66"/>
    <w:bookmarkStart w:name="z479" w:id="467"/>
    <w:p>
      <w:pPr>
        <w:spacing w:after="0"/>
        <w:ind w:left="0"/>
        <w:jc w:val="both"/>
      </w:pPr>
      <w:r>
        <w:rPr>
          <w:rFonts w:ascii="Times New Roman"/>
          <w:b w:val="false"/>
          <w:i w:val="false"/>
          <w:color w:val="000000"/>
          <w:sz w:val="28"/>
        </w:rPr>
        <w:t>
      14. Құқықтары мен міндеттері:</w:t>
      </w:r>
    </w:p>
    <w:bookmarkEnd w:id="467"/>
    <w:bookmarkStart w:name="z480" w:id="46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68"/>
    <w:bookmarkStart w:name="z481" w:id="46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69"/>
    <w:bookmarkStart w:name="z482" w:id="47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70"/>
    <w:bookmarkStart w:name="z483" w:id="47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71"/>
    <w:bookmarkStart w:name="z484" w:id="47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72"/>
    <w:bookmarkStart w:name="z485" w:id="47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73"/>
    <w:bookmarkStart w:name="z486" w:id="47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74"/>
    <w:bookmarkStart w:name="z487" w:id="47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75"/>
    <w:bookmarkStart w:name="z488" w:id="47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76"/>
    <w:bookmarkStart w:name="z489" w:id="477"/>
    <w:p>
      <w:pPr>
        <w:spacing w:after="0"/>
        <w:ind w:left="0"/>
        <w:jc w:val="both"/>
      </w:pPr>
      <w:r>
        <w:rPr>
          <w:rFonts w:ascii="Times New Roman"/>
          <w:b w:val="false"/>
          <w:i w:val="false"/>
          <w:color w:val="000000"/>
          <w:sz w:val="28"/>
        </w:rPr>
        <w:t>
      15. Функциялары:</w:t>
      </w:r>
    </w:p>
    <w:bookmarkEnd w:id="477"/>
    <w:bookmarkStart w:name="z490" w:id="478"/>
    <w:p>
      <w:pPr>
        <w:spacing w:after="0"/>
        <w:ind w:left="0"/>
        <w:jc w:val="both"/>
      </w:pPr>
      <w:r>
        <w:rPr>
          <w:rFonts w:ascii="Times New Roman"/>
          <w:b w:val="false"/>
          <w:i w:val="false"/>
          <w:color w:val="000000"/>
          <w:sz w:val="28"/>
        </w:rPr>
        <w:t>
      1) реттелетін салада мемлекеттік саясатты іске асыру;</w:t>
      </w:r>
    </w:p>
    <w:bookmarkEnd w:id="478"/>
    <w:bookmarkStart w:name="z491" w:id="47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79"/>
    <w:bookmarkStart w:name="z492" w:id="48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80"/>
    <w:bookmarkStart w:name="z493" w:id="48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81"/>
    <w:bookmarkStart w:name="z494" w:id="48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82"/>
    <w:bookmarkStart w:name="z495" w:id="48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83"/>
    <w:bookmarkStart w:name="z496" w:id="48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84"/>
    <w:bookmarkStart w:name="z497" w:id="48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85"/>
    <w:bookmarkStart w:name="z498" w:id="48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86"/>
    <w:bookmarkStart w:name="z499" w:id="48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87"/>
    <w:bookmarkStart w:name="z500" w:id="48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88"/>
    <w:bookmarkStart w:name="z501" w:id="48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89"/>
    <w:bookmarkStart w:name="z502" w:id="49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90"/>
    <w:bookmarkStart w:name="z503" w:id="49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91"/>
    <w:bookmarkStart w:name="z504" w:id="49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92"/>
    <w:bookmarkStart w:name="z505" w:id="49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93"/>
    <w:bookmarkStart w:name="z506" w:id="49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94"/>
    <w:bookmarkStart w:name="z507" w:id="49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95"/>
    <w:bookmarkStart w:name="z508" w:id="49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96"/>
    <w:bookmarkStart w:name="z509" w:id="49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97"/>
    <w:bookmarkStart w:name="z510" w:id="49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98"/>
    <w:bookmarkStart w:name="z511" w:id="49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99"/>
    <w:bookmarkStart w:name="z512" w:id="50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00"/>
    <w:bookmarkStart w:name="z513" w:id="50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01"/>
    <w:bookmarkStart w:name="z514" w:id="50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02"/>
    <w:bookmarkStart w:name="z515" w:id="50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03"/>
    <w:bookmarkStart w:name="z516" w:id="50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04"/>
    <w:bookmarkStart w:name="z517" w:id="50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05"/>
    <w:bookmarkStart w:name="z518" w:id="506"/>
    <w:p>
      <w:pPr>
        <w:spacing w:after="0"/>
        <w:ind w:left="0"/>
        <w:jc w:val="both"/>
      </w:pPr>
      <w:r>
        <w:rPr>
          <w:rFonts w:ascii="Times New Roman"/>
          <w:b w:val="false"/>
          <w:i w:val="false"/>
          <w:color w:val="000000"/>
          <w:sz w:val="28"/>
        </w:rPr>
        <w:t>
      29) мыналарды:</w:t>
      </w:r>
    </w:p>
    <w:bookmarkEnd w:id="506"/>
    <w:bookmarkStart w:name="z519" w:id="50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07"/>
    <w:bookmarkStart w:name="z520" w:id="50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08"/>
    <w:bookmarkStart w:name="z521" w:id="50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09"/>
    <w:bookmarkStart w:name="z522" w:id="51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10"/>
    <w:bookmarkStart w:name="z523" w:id="51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11"/>
    <w:bookmarkStart w:name="z524" w:id="51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12"/>
    <w:bookmarkStart w:name="z525" w:id="51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13"/>
    <w:bookmarkStart w:name="z526" w:id="514"/>
    <w:p>
      <w:pPr>
        <w:spacing w:after="0"/>
        <w:ind w:left="0"/>
        <w:jc w:val="both"/>
      </w:pPr>
      <w:r>
        <w:rPr>
          <w:rFonts w:ascii="Times New Roman"/>
          <w:b w:val="false"/>
          <w:i w:val="false"/>
          <w:color w:val="000000"/>
          <w:sz w:val="28"/>
        </w:rPr>
        <w:t>
      19. Басқарма басшысының өкілеттіктері:</w:t>
      </w:r>
    </w:p>
    <w:bookmarkEnd w:id="514"/>
    <w:bookmarkStart w:name="z527" w:id="51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15"/>
    <w:bookmarkStart w:name="z528" w:id="51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16"/>
    <w:bookmarkStart w:name="z529" w:id="51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17"/>
    <w:bookmarkStart w:name="z530" w:id="51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18"/>
    <w:bookmarkStart w:name="z531" w:id="51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19"/>
    <w:bookmarkStart w:name="z532" w:id="52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20"/>
    <w:bookmarkStart w:name="z533" w:id="521"/>
    <w:p>
      <w:pPr>
        <w:spacing w:after="0"/>
        <w:ind w:left="0"/>
        <w:jc w:val="left"/>
      </w:pPr>
      <w:r>
        <w:rPr>
          <w:rFonts w:ascii="Times New Roman"/>
          <w:b/>
          <w:i w:val="false"/>
          <w:color w:val="000000"/>
        </w:rPr>
        <w:t xml:space="preserve"> 4-тарау. Басқарманың мүлкі</w:t>
      </w:r>
    </w:p>
    <w:bookmarkEnd w:id="521"/>
    <w:bookmarkStart w:name="z534" w:id="52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22"/>
    <w:bookmarkStart w:name="z535" w:id="52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23"/>
    <w:bookmarkStart w:name="z536" w:id="52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24"/>
    <w:bookmarkStart w:name="z537" w:id="52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25"/>
    <w:bookmarkStart w:name="z538" w:id="526"/>
    <w:p>
      <w:pPr>
        <w:spacing w:after="0"/>
        <w:ind w:left="0"/>
        <w:jc w:val="left"/>
      </w:pPr>
      <w:r>
        <w:rPr>
          <w:rFonts w:ascii="Times New Roman"/>
          <w:b/>
          <w:i w:val="false"/>
          <w:color w:val="000000"/>
        </w:rPr>
        <w:t xml:space="preserve"> 5-тарау. Басқарманы қайта ұйымдастыру және тарату</w:t>
      </w:r>
    </w:p>
    <w:bookmarkEnd w:id="526"/>
    <w:bookmarkStart w:name="z539" w:id="52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19-6-қосымша</w:t>
            </w:r>
          </w:p>
        </w:tc>
      </w:tr>
    </w:tbl>
    <w:bookmarkStart w:name="z541" w:id="52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Жарма аудандық санитариялық-эпидемиологиялық бақылау басқармасы" республикалық мемлекеттік мекемесінің ережесі</w:t>
      </w:r>
    </w:p>
    <w:bookmarkEnd w:id="528"/>
    <w:bookmarkStart w:name="z542" w:id="529"/>
    <w:p>
      <w:pPr>
        <w:spacing w:after="0"/>
        <w:ind w:left="0"/>
        <w:jc w:val="left"/>
      </w:pPr>
      <w:r>
        <w:rPr>
          <w:rFonts w:ascii="Times New Roman"/>
          <w:b/>
          <w:i w:val="false"/>
          <w:color w:val="000000"/>
        </w:rPr>
        <w:t xml:space="preserve"> 1-тарау. Жалпы ережелер</w:t>
      </w:r>
    </w:p>
    <w:bookmarkEnd w:id="529"/>
    <w:bookmarkStart w:name="z543" w:id="53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Жарма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30"/>
    <w:bookmarkStart w:name="z544" w:id="531"/>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31"/>
    <w:bookmarkStart w:name="z545" w:id="53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32"/>
    <w:bookmarkStart w:name="z546" w:id="53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33"/>
    <w:bookmarkStart w:name="z547" w:id="53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34"/>
    <w:bookmarkStart w:name="z548" w:id="53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35"/>
    <w:bookmarkStart w:name="z549" w:id="53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36"/>
    <w:bookmarkStart w:name="z550" w:id="537"/>
    <w:p>
      <w:pPr>
        <w:spacing w:after="0"/>
        <w:ind w:left="0"/>
        <w:jc w:val="both"/>
      </w:pPr>
      <w:r>
        <w:rPr>
          <w:rFonts w:ascii="Times New Roman"/>
          <w:b w:val="false"/>
          <w:i w:val="false"/>
          <w:color w:val="000000"/>
          <w:sz w:val="28"/>
        </w:rPr>
        <w:t>
      8. Заңды тұлғаның орналасқан жері – индекс 070600, Қазақстан Республикасы, Абай облысы, Жарма ауданы, Қалбатау ауылдық округі, Қалбатау ауылы, Ақтамберді жырау көшесі, ғимарат 109А.</w:t>
      </w:r>
    </w:p>
    <w:bookmarkEnd w:id="537"/>
    <w:bookmarkStart w:name="z551" w:id="53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Жарма аудандық санитариялық-эпидемиологиялық бақылау басқармасы" республикалық мемлекеттік мекемесі.</w:t>
      </w:r>
    </w:p>
    <w:bookmarkEnd w:id="538"/>
    <w:bookmarkStart w:name="z552" w:id="53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39"/>
    <w:bookmarkStart w:name="z553" w:id="54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40"/>
    <w:bookmarkStart w:name="z554" w:id="54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41"/>
    <w:bookmarkStart w:name="z555" w:id="54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42"/>
    <w:bookmarkStart w:name="z556" w:id="54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43"/>
    <w:bookmarkStart w:name="z557" w:id="544"/>
    <w:p>
      <w:pPr>
        <w:spacing w:after="0"/>
        <w:ind w:left="0"/>
        <w:jc w:val="both"/>
      </w:pPr>
      <w:r>
        <w:rPr>
          <w:rFonts w:ascii="Times New Roman"/>
          <w:b w:val="false"/>
          <w:i w:val="false"/>
          <w:color w:val="000000"/>
          <w:sz w:val="28"/>
        </w:rPr>
        <w:t>
      13. Міндеттері:</w:t>
      </w:r>
    </w:p>
    <w:bookmarkEnd w:id="544"/>
    <w:bookmarkStart w:name="z558" w:id="54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45"/>
    <w:bookmarkStart w:name="z559" w:id="54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46"/>
    <w:bookmarkStart w:name="z560" w:id="54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47"/>
    <w:bookmarkStart w:name="z561" w:id="548"/>
    <w:p>
      <w:pPr>
        <w:spacing w:after="0"/>
        <w:ind w:left="0"/>
        <w:jc w:val="both"/>
      </w:pPr>
      <w:r>
        <w:rPr>
          <w:rFonts w:ascii="Times New Roman"/>
          <w:b w:val="false"/>
          <w:i w:val="false"/>
          <w:color w:val="000000"/>
          <w:sz w:val="28"/>
        </w:rPr>
        <w:t>
      14. Құқықтары мен міндеттері:</w:t>
      </w:r>
    </w:p>
    <w:bookmarkEnd w:id="548"/>
    <w:bookmarkStart w:name="z562" w:id="54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49"/>
    <w:bookmarkStart w:name="z563" w:id="55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50"/>
    <w:bookmarkStart w:name="z564" w:id="55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51"/>
    <w:bookmarkStart w:name="z565" w:id="55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52"/>
    <w:bookmarkStart w:name="z566" w:id="55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53"/>
    <w:bookmarkStart w:name="z567" w:id="55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54"/>
    <w:bookmarkStart w:name="z568" w:id="55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55"/>
    <w:bookmarkStart w:name="z569" w:id="55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56"/>
    <w:bookmarkStart w:name="z570" w:id="55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57"/>
    <w:bookmarkStart w:name="z571" w:id="558"/>
    <w:p>
      <w:pPr>
        <w:spacing w:after="0"/>
        <w:ind w:left="0"/>
        <w:jc w:val="both"/>
      </w:pPr>
      <w:r>
        <w:rPr>
          <w:rFonts w:ascii="Times New Roman"/>
          <w:b w:val="false"/>
          <w:i w:val="false"/>
          <w:color w:val="000000"/>
          <w:sz w:val="28"/>
        </w:rPr>
        <w:t>
      15. Функциялары:</w:t>
      </w:r>
    </w:p>
    <w:bookmarkEnd w:id="558"/>
    <w:bookmarkStart w:name="z572" w:id="559"/>
    <w:p>
      <w:pPr>
        <w:spacing w:after="0"/>
        <w:ind w:left="0"/>
        <w:jc w:val="both"/>
      </w:pPr>
      <w:r>
        <w:rPr>
          <w:rFonts w:ascii="Times New Roman"/>
          <w:b w:val="false"/>
          <w:i w:val="false"/>
          <w:color w:val="000000"/>
          <w:sz w:val="28"/>
        </w:rPr>
        <w:t>
      1) реттелетін салада мемлекеттік саясатты іске асыру;</w:t>
      </w:r>
    </w:p>
    <w:bookmarkEnd w:id="559"/>
    <w:bookmarkStart w:name="z573" w:id="56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60"/>
    <w:bookmarkStart w:name="z574" w:id="56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61"/>
    <w:bookmarkStart w:name="z575" w:id="56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62"/>
    <w:bookmarkStart w:name="z576" w:id="56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63"/>
    <w:bookmarkStart w:name="z577" w:id="56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64"/>
    <w:bookmarkStart w:name="z578" w:id="56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65"/>
    <w:bookmarkStart w:name="z579" w:id="56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66"/>
    <w:bookmarkStart w:name="z580" w:id="56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67"/>
    <w:bookmarkStart w:name="z581" w:id="56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68"/>
    <w:bookmarkStart w:name="z582" w:id="56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69"/>
    <w:bookmarkStart w:name="z583" w:id="57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70"/>
    <w:bookmarkStart w:name="z584" w:id="57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71"/>
    <w:bookmarkStart w:name="z585" w:id="57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72"/>
    <w:bookmarkStart w:name="z586" w:id="57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73"/>
    <w:bookmarkStart w:name="z587" w:id="57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74"/>
    <w:bookmarkStart w:name="z588" w:id="57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75"/>
    <w:bookmarkStart w:name="z589" w:id="57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76"/>
    <w:bookmarkStart w:name="z590" w:id="57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77"/>
    <w:bookmarkStart w:name="z591" w:id="57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78"/>
    <w:bookmarkStart w:name="z592" w:id="57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79"/>
    <w:bookmarkStart w:name="z593" w:id="58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80"/>
    <w:bookmarkStart w:name="z594" w:id="58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81"/>
    <w:bookmarkStart w:name="z595" w:id="58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82"/>
    <w:bookmarkStart w:name="z596" w:id="58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83"/>
    <w:bookmarkStart w:name="z597" w:id="58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84"/>
    <w:bookmarkStart w:name="z598" w:id="58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85"/>
    <w:bookmarkStart w:name="z599" w:id="58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86"/>
    <w:bookmarkStart w:name="z600" w:id="587"/>
    <w:p>
      <w:pPr>
        <w:spacing w:after="0"/>
        <w:ind w:left="0"/>
        <w:jc w:val="both"/>
      </w:pPr>
      <w:r>
        <w:rPr>
          <w:rFonts w:ascii="Times New Roman"/>
          <w:b w:val="false"/>
          <w:i w:val="false"/>
          <w:color w:val="000000"/>
          <w:sz w:val="28"/>
        </w:rPr>
        <w:t>
      29) мыналарды:</w:t>
      </w:r>
    </w:p>
    <w:bookmarkEnd w:id="587"/>
    <w:bookmarkStart w:name="z601" w:id="58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88"/>
    <w:bookmarkStart w:name="z602" w:id="58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89"/>
    <w:bookmarkStart w:name="z603" w:id="59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90"/>
    <w:bookmarkStart w:name="z604" w:id="59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91"/>
    <w:bookmarkStart w:name="z605" w:id="59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92"/>
    <w:bookmarkStart w:name="z606" w:id="59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93"/>
    <w:bookmarkStart w:name="z607" w:id="59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94"/>
    <w:bookmarkStart w:name="z608" w:id="595"/>
    <w:p>
      <w:pPr>
        <w:spacing w:after="0"/>
        <w:ind w:left="0"/>
        <w:jc w:val="both"/>
      </w:pPr>
      <w:r>
        <w:rPr>
          <w:rFonts w:ascii="Times New Roman"/>
          <w:b w:val="false"/>
          <w:i w:val="false"/>
          <w:color w:val="000000"/>
          <w:sz w:val="28"/>
        </w:rPr>
        <w:t>
      19. Басқарма басшысының өкілеттіктері:</w:t>
      </w:r>
    </w:p>
    <w:bookmarkEnd w:id="595"/>
    <w:bookmarkStart w:name="z609" w:id="59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96"/>
    <w:bookmarkStart w:name="z610" w:id="59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97"/>
    <w:bookmarkStart w:name="z611" w:id="59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98"/>
    <w:bookmarkStart w:name="z612" w:id="59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99"/>
    <w:bookmarkStart w:name="z613" w:id="60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00"/>
    <w:bookmarkStart w:name="z614" w:id="60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01"/>
    <w:bookmarkStart w:name="z615" w:id="602"/>
    <w:p>
      <w:pPr>
        <w:spacing w:after="0"/>
        <w:ind w:left="0"/>
        <w:jc w:val="left"/>
      </w:pPr>
      <w:r>
        <w:rPr>
          <w:rFonts w:ascii="Times New Roman"/>
          <w:b/>
          <w:i w:val="false"/>
          <w:color w:val="000000"/>
        </w:rPr>
        <w:t xml:space="preserve"> 4-тарау. Басқарманың мүлкі</w:t>
      </w:r>
    </w:p>
    <w:bookmarkEnd w:id="602"/>
    <w:bookmarkStart w:name="z616" w:id="60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03"/>
    <w:bookmarkStart w:name="z617" w:id="60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04"/>
    <w:bookmarkStart w:name="z618" w:id="60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05"/>
    <w:bookmarkStart w:name="z619" w:id="60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06"/>
    <w:bookmarkStart w:name="z620" w:id="607"/>
    <w:p>
      <w:pPr>
        <w:spacing w:after="0"/>
        <w:ind w:left="0"/>
        <w:jc w:val="left"/>
      </w:pPr>
      <w:r>
        <w:rPr>
          <w:rFonts w:ascii="Times New Roman"/>
          <w:b/>
          <w:i w:val="false"/>
          <w:color w:val="000000"/>
        </w:rPr>
        <w:t xml:space="preserve"> 5-тарау. Басқарманы қайта ұйымдастыру және тарату</w:t>
      </w:r>
    </w:p>
    <w:bookmarkEnd w:id="607"/>
    <w:bookmarkStart w:name="z621" w:id="60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19-7-қосымша</w:t>
            </w:r>
          </w:p>
        </w:tc>
      </w:tr>
    </w:tbl>
    <w:bookmarkStart w:name="z623" w:id="60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Көкпекті аудандық санитариялық-эпидемиологиялық бақылау басқармасы" республикалық мемлекеттік мекемесінің ережесі</w:t>
      </w:r>
    </w:p>
    <w:bookmarkEnd w:id="609"/>
    <w:bookmarkStart w:name="z624" w:id="610"/>
    <w:p>
      <w:pPr>
        <w:spacing w:after="0"/>
        <w:ind w:left="0"/>
        <w:jc w:val="left"/>
      </w:pPr>
      <w:r>
        <w:rPr>
          <w:rFonts w:ascii="Times New Roman"/>
          <w:b/>
          <w:i w:val="false"/>
          <w:color w:val="000000"/>
        </w:rPr>
        <w:t xml:space="preserve"> 1-тарау. Жалпы ережелер</w:t>
      </w:r>
    </w:p>
    <w:bookmarkEnd w:id="610"/>
    <w:bookmarkStart w:name="z625" w:id="61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Көкпекті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11"/>
    <w:bookmarkStart w:name="z626" w:id="61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12"/>
    <w:bookmarkStart w:name="z627" w:id="61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13"/>
    <w:bookmarkStart w:name="z628" w:id="61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14"/>
    <w:bookmarkStart w:name="z629" w:id="61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15"/>
    <w:bookmarkStart w:name="z630" w:id="61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16"/>
    <w:bookmarkStart w:name="z631" w:id="61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17"/>
    <w:bookmarkStart w:name="z632" w:id="618"/>
    <w:p>
      <w:pPr>
        <w:spacing w:after="0"/>
        <w:ind w:left="0"/>
        <w:jc w:val="both"/>
      </w:pPr>
      <w:r>
        <w:rPr>
          <w:rFonts w:ascii="Times New Roman"/>
          <w:b w:val="false"/>
          <w:i w:val="false"/>
          <w:color w:val="000000"/>
          <w:sz w:val="28"/>
        </w:rPr>
        <w:t>
      8. Заңды тұлғаның орналасқан жері – индекс 071000, Қазақстан Республикасы, Абай облысы, Көкпекті ауданы, Көкпекті ауылдық округі, Көкпекті ауылы, Қабанбай батыр көшесі, 69 үй.</w:t>
      </w:r>
    </w:p>
    <w:bookmarkEnd w:id="618"/>
    <w:bookmarkStart w:name="z633" w:id="61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Көкпекті аудандық санитариялық-эпидемиологиялық бақылау басқармасы" республикалық мемлекеттік мекемесі.</w:t>
      </w:r>
    </w:p>
    <w:bookmarkEnd w:id="619"/>
    <w:bookmarkStart w:name="z634" w:id="62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20"/>
    <w:bookmarkStart w:name="z635" w:id="62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21"/>
    <w:bookmarkStart w:name="z636" w:id="62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22"/>
    <w:bookmarkStart w:name="z637" w:id="62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23"/>
    <w:bookmarkStart w:name="z638" w:id="62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24"/>
    <w:bookmarkStart w:name="z639" w:id="625"/>
    <w:p>
      <w:pPr>
        <w:spacing w:after="0"/>
        <w:ind w:left="0"/>
        <w:jc w:val="both"/>
      </w:pPr>
      <w:r>
        <w:rPr>
          <w:rFonts w:ascii="Times New Roman"/>
          <w:b w:val="false"/>
          <w:i w:val="false"/>
          <w:color w:val="000000"/>
          <w:sz w:val="28"/>
        </w:rPr>
        <w:t>
      13. Міндеттері:</w:t>
      </w:r>
    </w:p>
    <w:bookmarkEnd w:id="625"/>
    <w:bookmarkStart w:name="z640" w:id="62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26"/>
    <w:bookmarkStart w:name="z641" w:id="62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27"/>
    <w:bookmarkStart w:name="z642" w:id="62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28"/>
    <w:bookmarkStart w:name="z643" w:id="629"/>
    <w:p>
      <w:pPr>
        <w:spacing w:after="0"/>
        <w:ind w:left="0"/>
        <w:jc w:val="both"/>
      </w:pPr>
      <w:r>
        <w:rPr>
          <w:rFonts w:ascii="Times New Roman"/>
          <w:b w:val="false"/>
          <w:i w:val="false"/>
          <w:color w:val="000000"/>
          <w:sz w:val="28"/>
        </w:rPr>
        <w:t>
      14. Құқықтары мен міндеттері:</w:t>
      </w:r>
    </w:p>
    <w:bookmarkEnd w:id="629"/>
    <w:bookmarkStart w:name="z644" w:id="63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30"/>
    <w:bookmarkStart w:name="z645" w:id="63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31"/>
    <w:bookmarkStart w:name="z646" w:id="63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32"/>
    <w:bookmarkStart w:name="z647" w:id="63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33"/>
    <w:bookmarkStart w:name="z648" w:id="63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34"/>
    <w:bookmarkStart w:name="z649" w:id="63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35"/>
    <w:bookmarkStart w:name="z650" w:id="63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36"/>
    <w:bookmarkStart w:name="z651" w:id="63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37"/>
    <w:bookmarkStart w:name="z652" w:id="63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38"/>
    <w:bookmarkStart w:name="z653" w:id="639"/>
    <w:p>
      <w:pPr>
        <w:spacing w:after="0"/>
        <w:ind w:left="0"/>
        <w:jc w:val="both"/>
      </w:pPr>
      <w:r>
        <w:rPr>
          <w:rFonts w:ascii="Times New Roman"/>
          <w:b w:val="false"/>
          <w:i w:val="false"/>
          <w:color w:val="000000"/>
          <w:sz w:val="28"/>
        </w:rPr>
        <w:t>
      15. Функциялары:</w:t>
      </w:r>
    </w:p>
    <w:bookmarkEnd w:id="639"/>
    <w:bookmarkStart w:name="z654" w:id="640"/>
    <w:p>
      <w:pPr>
        <w:spacing w:after="0"/>
        <w:ind w:left="0"/>
        <w:jc w:val="both"/>
      </w:pPr>
      <w:r>
        <w:rPr>
          <w:rFonts w:ascii="Times New Roman"/>
          <w:b w:val="false"/>
          <w:i w:val="false"/>
          <w:color w:val="000000"/>
          <w:sz w:val="28"/>
        </w:rPr>
        <w:t>
      1) реттелетін салада мемлекеттік саясатты іске асыру;</w:t>
      </w:r>
    </w:p>
    <w:bookmarkEnd w:id="640"/>
    <w:bookmarkStart w:name="z655" w:id="64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41"/>
    <w:bookmarkStart w:name="z656" w:id="64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42"/>
    <w:bookmarkStart w:name="z657" w:id="64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43"/>
    <w:bookmarkStart w:name="z658" w:id="64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44"/>
    <w:bookmarkStart w:name="z659" w:id="64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45"/>
    <w:bookmarkStart w:name="z660" w:id="64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46"/>
    <w:bookmarkStart w:name="z661" w:id="64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47"/>
    <w:bookmarkStart w:name="z662" w:id="64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48"/>
    <w:bookmarkStart w:name="z663" w:id="64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49"/>
    <w:bookmarkStart w:name="z664" w:id="65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50"/>
    <w:bookmarkStart w:name="z665" w:id="65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51"/>
    <w:bookmarkStart w:name="z666" w:id="65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52"/>
    <w:bookmarkStart w:name="z667" w:id="65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53"/>
    <w:bookmarkStart w:name="z668" w:id="65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54"/>
    <w:bookmarkStart w:name="z669" w:id="65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55"/>
    <w:bookmarkStart w:name="z670" w:id="65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56"/>
    <w:bookmarkStart w:name="z671" w:id="65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57"/>
    <w:bookmarkStart w:name="z672" w:id="65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58"/>
    <w:bookmarkStart w:name="z673" w:id="65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59"/>
    <w:bookmarkStart w:name="z674" w:id="66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60"/>
    <w:bookmarkStart w:name="z675" w:id="66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61"/>
    <w:bookmarkStart w:name="z676" w:id="66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62"/>
    <w:bookmarkStart w:name="z677" w:id="66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63"/>
    <w:bookmarkStart w:name="z678" w:id="66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64"/>
    <w:bookmarkStart w:name="z679" w:id="66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65"/>
    <w:bookmarkStart w:name="z680" w:id="66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66"/>
    <w:bookmarkStart w:name="z681" w:id="66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67"/>
    <w:bookmarkStart w:name="z682" w:id="668"/>
    <w:p>
      <w:pPr>
        <w:spacing w:after="0"/>
        <w:ind w:left="0"/>
        <w:jc w:val="both"/>
      </w:pPr>
      <w:r>
        <w:rPr>
          <w:rFonts w:ascii="Times New Roman"/>
          <w:b w:val="false"/>
          <w:i w:val="false"/>
          <w:color w:val="000000"/>
          <w:sz w:val="28"/>
        </w:rPr>
        <w:t>
      29) мыналарды:</w:t>
      </w:r>
    </w:p>
    <w:bookmarkEnd w:id="668"/>
    <w:bookmarkStart w:name="z683" w:id="66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69"/>
    <w:bookmarkStart w:name="z684" w:id="67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70"/>
    <w:bookmarkStart w:name="z685" w:id="67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71"/>
    <w:bookmarkStart w:name="z686" w:id="67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72"/>
    <w:bookmarkStart w:name="z687" w:id="67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73"/>
    <w:bookmarkStart w:name="z688" w:id="67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74"/>
    <w:bookmarkStart w:name="z689" w:id="675"/>
    <w:p>
      <w:pPr>
        <w:spacing w:after="0"/>
        <w:ind w:left="0"/>
        <w:jc w:val="both"/>
      </w:pPr>
      <w:r>
        <w:rPr>
          <w:rFonts w:ascii="Times New Roman"/>
          <w:b w:val="false"/>
          <w:i w:val="false"/>
          <w:color w:val="000000"/>
          <w:sz w:val="28"/>
        </w:rPr>
        <w:t xml:space="preserve">
      18. Басқарма басшысының Қазақстан Республикасының заңнамасына сәйкес лауазымға тағайындалатын және лауазымнан босатылатын орынбасарлары болады. </w:t>
      </w:r>
    </w:p>
    <w:bookmarkEnd w:id="675"/>
    <w:bookmarkStart w:name="z690" w:id="676"/>
    <w:p>
      <w:pPr>
        <w:spacing w:after="0"/>
        <w:ind w:left="0"/>
        <w:jc w:val="both"/>
      </w:pPr>
      <w:r>
        <w:rPr>
          <w:rFonts w:ascii="Times New Roman"/>
          <w:b w:val="false"/>
          <w:i w:val="false"/>
          <w:color w:val="000000"/>
          <w:sz w:val="28"/>
        </w:rPr>
        <w:t>
      19. Басқарма басшысының өкілеттіктері:</w:t>
      </w:r>
    </w:p>
    <w:bookmarkEnd w:id="676"/>
    <w:bookmarkStart w:name="z691" w:id="67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77"/>
    <w:bookmarkStart w:name="z692" w:id="67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78"/>
    <w:bookmarkStart w:name="z693" w:id="679"/>
    <w:p>
      <w:pPr>
        <w:spacing w:after="0"/>
        <w:ind w:left="0"/>
        <w:jc w:val="both"/>
      </w:pPr>
      <w:r>
        <w:rPr>
          <w:rFonts w:ascii="Times New Roman"/>
          <w:b w:val="false"/>
          <w:i w:val="false"/>
          <w:color w:val="000000"/>
          <w:sz w:val="28"/>
        </w:rPr>
        <w:t xml:space="preserve">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 </w:t>
      </w:r>
    </w:p>
    <w:bookmarkEnd w:id="679"/>
    <w:bookmarkStart w:name="z694" w:id="68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80"/>
    <w:bookmarkStart w:name="z695" w:id="681"/>
    <w:p>
      <w:pPr>
        <w:spacing w:after="0"/>
        <w:ind w:left="0"/>
        <w:jc w:val="both"/>
      </w:pPr>
      <w:r>
        <w:rPr>
          <w:rFonts w:ascii="Times New Roman"/>
          <w:b w:val="false"/>
          <w:i w:val="false"/>
          <w:color w:val="000000"/>
          <w:sz w:val="28"/>
        </w:rPr>
        <w:t xml:space="preserve">
      Басқарманың басшысы болмаған кезеңде оның өкілеттіктерін атқаруды қолданыстағы заңнамаға сәйкес оны алмастыратын адам жүзеге асырады. </w:t>
      </w:r>
    </w:p>
    <w:bookmarkEnd w:id="681"/>
    <w:bookmarkStart w:name="z696" w:id="68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82"/>
    <w:bookmarkStart w:name="z697" w:id="683"/>
    <w:p>
      <w:pPr>
        <w:spacing w:after="0"/>
        <w:ind w:left="0"/>
        <w:jc w:val="left"/>
      </w:pPr>
      <w:r>
        <w:rPr>
          <w:rFonts w:ascii="Times New Roman"/>
          <w:b/>
          <w:i w:val="false"/>
          <w:color w:val="000000"/>
        </w:rPr>
        <w:t xml:space="preserve"> 4-тарау. Басқарманың мүлкі</w:t>
      </w:r>
    </w:p>
    <w:bookmarkEnd w:id="683"/>
    <w:bookmarkStart w:name="z698" w:id="68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84"/>
    <w:bookmarkStart w:name="z699" w:id="68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85"/>
    <w:bookmarkStart w:name="z700" w:id="68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86"/>
    <w:bookmarkStart w:name="z701" w:id="68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87"/>
    <w:bookmarkStart w:name="z702" w:id="688"/>
    <w:p>
      <w:pPr>
        <w:spacing w:after="0"/>
        <w:ind w:left="0"/>
        <w:jc w:val="left"/>
      </w:pPr>
      <w:r>
        <w:rPr>
          <w:rFonts w:ascii="Times New Roman"/>
          <w:b/>
          <w:i w:val="false"/>
          <w:color w:val="000000"/>
        </w:rPr>
        <w:t xml:space="preserve"> 5-тарау. Басқарманы қайта ұйымдастыру және тарату</w:t>
      </w:r>
    </w:p>
    <w:bookmarkEnd w:id="688"/>
    <w:bookmarkStart w:name="z703" w:id="68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19-8-қосымша</w:t>
            </w:r>
          </w:p>
        </w:tc>
      </w:tr>
    </w:tbl>
    <w:bookmarkStart w:name="z705" w:id="69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Курчатов қалалық санитариялық-эпидемиологиялық бақылау басқармасы" республикалық мемлекеттік мекемесінің ережесі</w:t>
      </w:r>
    </w:p>
    <w:bookmarkEnd w:id="690"/>
    <w:bookmarkStart w:name="z706" w:id="691"/>
    <w:p>
      <w:pPr>
        <w:spacing w:after="0"/>
        <w:ind w:left="0"/>
        <w:jc w:val="left"/>
      </w:pPr>
      <w:r>
        <w:rPr>
          <w:rFonts w:ascii="Times New Roman"/>
          <w:b/>
          <w:i w:val="false"/>
          <w:color w:val="000000"/>
        </w:rPr>
        <w:t xml:space="preserve"> 1-тарау. Жалпы ережелер</w:t>
      </w:r>
    </w:p>
    <w:bookmarkEnd w:id="691"/>
    <w:bookmarkStart w:name="z707" w:id="69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Курчатов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92"/>
    <w:bookmarkStart w:name="z708" w:id="693"/>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93"/>
    <w:bookmarkStart w:name="z709" w:id="69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94"/>
    <w:bookmarkStart w:name="z710" w:id="69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95"/>
    <w:bookmarkStart w:name="z711" w:id="69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96"/>
    <w:bookmarkStart w:name="z712" w:id="69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97"/>
    <w:bookmarkStart w:name="z713" w:id="69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98"/>
    <w:bookmarkStart w:name="z714" w:id="699"/>
    <w:p>
      <w:pPr>
        <w:spacing w:after="0"/>
        <w:ind w:left="0"/>
        <w:jc w:val="both"/>
      </w:pPr>
      <w:r>
        <w:rPr>
          <w:rFonts w:ascii="Times New Roman"/>
          <w:b w:val="false"/>
          <w:i w:val="false"/>
          <w:color w:val="000000"/>
          <w:sz w:val="28"/>
        </w:rPr>
        <w:t>
      8. Заңды тұлғаның орналасқан жері – индекс 071100, Қазақстан Республикасы, Абай облысы, Курчатов қаласы, Тәуелсіздік көшесі, 4 ғимарат.</w:t>
      </w:r>
    </w:p>
    <w:bookmarkEnd w:id="699"/>
    <w:bookmarkStart w:name="z715" w:id="70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Курчатов қалалық санитариялық-эпидемиологиялық бақылау басқармасы" республикалық мемлекеттік мекемесі.</w:t>
      </w:r>
    </w:p>
    <w:bookmarkEnd w:id="700"/>
    <w:bookmarkStart w:name="z716" w:id="70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01"/>
    <w:bookmarkStart w:name="z717" w:id="70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02"/>
    <w:bookmarkStart w:name="z718" w:id="70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03"/>
    <w:bookmarkStart w:name="z719" w:id="70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04"/>
    <w:bookmarkStart w:name="z720" w:id="70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05"/>
    <w:bookmarkStart w:name="z721" w:id="706"/>
    <w:p>
      <w:pPr>
        <w:spacing w:after="0"/>
        <w:ind w:left="0"/>
        <w:jc w:val="both"/>
      </w:pPr>
      <w:r>
        <w:rPr>
          <w:rFonts w:ascii="Times New Roman"/>
          <w:b w:val="false"/>
          <w:i w:val="false"/>
          <w:color w:val="000000"/>
          <w:sz w:val="28"/>
        </w:rPr>
        <w:t>
      13. Міндеттері:</w:t>
      </w:r>
    </w:p>
    <w:bookmarkEnd w:id="706"/>
    <w:bookmarkStart w:name="z722" w:id="70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07"/>
    <w:bookmarkStart w:name="z723" w:id="70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08"/>
    <w:bookmarkStart w:name="z724" w:id="70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09"/>
    <w:bookmarkStart w:name="z725" w:id="710"/>
    <w:p>
      <w:pPr>
        <w:spacing w:after="0"/>
        <w:ind w:left="0"/>
        <w:jc w:val="both"/>
      </w:pPr>
      <w:r>
        <w:rPr>
          <w:rFonts w:ascii="Times New Roman"/>
          <w:b w:val="false"/>
          <w:i w:val="false"/>
          <w:color w:val="000000"/>
          <w:sz w:val="28"/>
        </w:rPr>
        <w:t>
      14. Құқықтары мен міндеттері:</w:t>
      </w:r>
    </w:p>
    <w:bookmarkEnd w:id="710"/>
    <w:bookmarkStart w:name="z726" w:id="71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11"/>
    <w:bookmarkStart w:name="z727" w:id="71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12"/>
    <w:bookmarkStart w:name="z728" w:id="71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13"/>
    <w:bookmarkStart w:name="z729" w:id="71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14"/>
    <w:bookmarkStart w:name="z730" w:id="71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15"/>
    <w:bookmarkStart w:name="z731" w:id="71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16"/>
    <w:bookmarkStart w:name="z732" w:id="71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17"/>
    <w:bookmarkStart w:name="z733" w:id="71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18"/>
    <w:bookmarkStart w:name="z734" w:id="71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19"/>
    <w:bookmarkStart w:name="z735" w:id="720"/>
    <w:p>
      <w:pPr>
        <w:spacing w:after="0"/>
        <w:ind w:left="0"/>
        <w:jc w:val="both"/>
      </w:pPr>
      <w:r>
        <w:rPr>
          <w:rFonts w:ascii="Times New Roman"/>
          <w:b w:val="false"/>
          <w:i w:val="false"/>
          <w:color w:val="000000"/>
          <w:sz w:val="28"/>
        </w:rPr>
        <w:t>
      15. Функциялары:</w:t>
      </w:r>
    </w:p>
    <w:bookmarkEnd w:id="720"/>
    <w:bookmarkStart w:name="z736" w:id="721"/>
    <w:p>
      <w:pPr>
        <w:spacing w:after="0"/>
        <w:ind w:left="0"/>
        <w:jc w:val="both"/>
      </w:pPr>
      <w:r>
        <w:rPr>
          <w:rFonts w:ascii="Times New Roman"/>
          <w:b w:val="false"/>
          <w:i w:val="false"/>
          <w:color w:val="000000"/>
          <w:sz w:val="28"/>
        </w:rPr>
        <w:t>
      1) реттелетін салада мемлекеттік саясатты іске асыру;</w:t>
      </w:r>
    </w:p>
    <w:bookmarkEnd w:id="721"/>
    <w:bookmarkStart w:name="z737" w:id="72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22"/>
    <w:bookmarkStart w:name="z738" w:id="72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23"/>
    <w:bookmarkStart w:name="z739" w:id="72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24"/>
    <w:bookmarkStart w:name="z740" w:id="72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25"/>
    <w:bookmarkStart w:name="z741" w:id="72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26"/>
    <w:bookmarkStart w:name="z742" w:id="72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27"/>
    <w:bookmarkStart w:name="z743" w:id="72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28"/>
    <w:bookmarkStart w:name="z744" w:id="72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29"/>
    <w:bookmarkStart w:name="z745" w:id="73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30"/>
    <w:bookmarkStart w:name="z746" w:id="73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31"/>
    <w:bookmarkStart w:name="z747" w:id="73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32"/>
    <w:bookmarkStart w:name="z748" w:id="73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33"/>
    <w:bookmarkStart w:name="z749" w:id="73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34"/>
    <w:bookmarkStart w:name="z750" w:id="73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35"/>
    <w:bookmarkStart w:name="z751" w:id="73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36"/>
    <w:bookmarkStart w:name="z752" w:id="73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37"/>
    <w:bookmarkStart w:name="z753" w:id="73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38"/>
    <w:bookmarkStart w:name="z754" w:id="73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39"/>
    <w:bookmarkStart w:name="z755" w:id="74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40"/>
    <w:bookmarkStart w:name="z756" w:id="74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41"/>
    <w:bookmarkStart w:name="z757" w:id="74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42"/>
    <w:bookmarkStart w:name="z758" w:id="74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43"/>
    <w:bookmarkStart w:name="z759" w:id="74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44"/>
    <w:bookmarkStart w:name="z760" w:id="74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45"/>
    <w:bookmarkStart w:name="z761" w:id="74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46"/>
    <w:bookmarkStart w:name="z762" w:id="74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47"/>
    <w:bookmarkStart w:name="z763" w:id="74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48"/>
    <w:bookmarkStart w:name="z764" w:id="749"/>
    <w:p>
      <w:pPr>
        <w:spacing w:after="0"/>
        <w:ind w:left="0"/>
        <w:jc w:val="both"/>
      </w:pPr>
      <w:r>
        <w:rPr>
          <w:rFonts w:ascii="Times New Roman"/>
          <w:b w:val="false"/>
          <w:i w:val="false"/>
          <w:color w:val="000000"/>
          <w:sz w:val="28"/>
        </w:rPr>
        <w:t>
      29) мыналарды:</w:t>
      </w:r>
    </w:p>
    <w:bookmarkEnd w:id="749"/>
    <w:bookmarkStart w:name="z765" w:id="75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50"/>
    <w:bookmarkStart w:name="z766" w:id="75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51"/>
    <w:bookmarkStart w:name="z767" w:id="75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52"/>
    <w:bookmarkStart w:name="z768" w:id="75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53"/>
    <w:bookmarkStart w:name="z769" w:id="75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54"/>
    <w:bookmarkStart w:name="z770" w:id="75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55"/>
    <w:bookmarkStart w:name="z771" w:id="75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56"/>
    <w:bookmarkStart w:name="z772" w:id="757"/>
    <w:p>
      <w:pPr>
        <w:spacing w:after="0"/>
        <w:ind w:left="0"/>
        <w:jc w:val="both"/>
      </w:pPr>
      <w:r>
        <w:rPr>
          <w:rFonts w:ascii="Times New Roman"/>
          <w:b w:val="false"/>
          <w:i w:val="false"/>
          <w:color w:val="000000"/>
          <w:sz w:val="28"/>
        </w:rPr>
        <w:t>
      19. Басқарма басшысының өкілеттіктері:</w:t>
      </w:r>
    </w:p>
    <w:bookmarkEnd w:id="757"/>
    <w:bookmarkStart w:name="z773" w:id="75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58"/>
    <w:bookmarkStart w:name="z774" w:id="75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59"/>
    <w:bookmarkStart w:name="z775" w:id="76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60"/>
    <w:bookmarkStart w:name="z776" w:id="76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61"/>
    <w:bookmarkStart w:name="z777" w:id="76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62"/>
    <w:bookmarkStart w:name="z778" w:id="76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63"/>
    <w:bookmarkStart w:name="z779" w:id="764"/>
    <w:p>
      <w:pPr>
        <w:spacing w:after="0"/>
        <w:ind w:left="0"/>
        <w:jc w:val="left"/>
      </w:pPr>
      <w:r>
        <w:rPr>
          <w:rFonts w:ascii="Times New Roman"/>
          <w:b/>
          <w:i w:val="false"/>
          <w:color w:val="000000"/>
        </w:rPr>
        <w:t xml:space="preserve"> 4-тарау. Басқарманың мүлкі</w:t>
      </w:r>
    </w:p>
    <w:bookmarkEnd w:id="764"/>
    <w:bookmarkStart w:name="z780" w:id="76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65"/>
    <w:bookmarkStart w:name="z781" w:id="76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66"/>
    <w:bookmarkStart w:name="z782" w:id="76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67"/>
    <w:bookmarkStart w:name="z783" w:id="76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68"/>
    <w:bookmarkStart w:name="z784" w:id="769"/>
    <w:p>
      <w:pPr>
        <w:spacing w:after="0"/>
        <w:ind w:left="0"/>
        <w:jc w:val="left"/>
      </w:pPr>
      <w:r>
        <w:rPr>
          <w:rFonts w:ascii="Times New Roman"/>
          <w:b/>
          <w:i w:val="false"/>
          <w:color w:val="000000"/>
        </w:rPr>
        <w:t xml:space="preserve"> 5-тарау. Басқарманы қайта ұйымдастыру және тарату</w:t>
      </w:r>
    </w:p>
    <w:bookmarkEnd w:id="769"/>
    <w:bookmarkStart w:name="z785" w:id="77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19-9-қосымша</w:t>
            </w:r>
          </w:p>
        </w:tc>
      </w:tr>
    </w:tbl>
    <w:bookmarkStart w:name="z787" w:id="77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Семей қалалық санитариялық-эпидемиологиялық бақылау басқармасы" республикалық мемлекеттік мекемесінің ережесі</w:t>
      </w:r>
    </w:p>
    <w:bookmarkEnd w:id="771"/>
    <w:bookmarkStart w:name="z788" w:id="772"/>
    <w:p>
      <w:pPr>
        <w:spacing w:after="0"/>
        <w:ind w:left="0"/>
        <w:jc w:val="left"/>
      </w:pPr>
      <w:r>
        <w:rPr>
          <w:rFonts w:ascii="Times New Roman"/>
          <w:b/>
          <w:i w:val="false"/>
          <w:color w:val="000000"/>
        </w:rPr>
        <w:t xml:space="preserve"> 1-тарау. Жалпы ережелер</w:t>
      </w:r>
    </w:p>
    <w:bookmarkEnd w:id="772"/>
    <w:bookmarkStart w:name="z789" w:id="77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Семей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73"/>
    <w:bookmarkStart w:name="z790" w:id="77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74"/>
    <w:bookmarkStart w:name="z791" w:id="77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75"/>
    <w:bookmarkStart w:name="z792" w:id="77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76"/>
    <w:bookmarkStart w:name="z793" w:id="77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77"/>
    <w:bookmarkStart w:name="z794" w:id="77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78"/>
    <w:bookmarkStart w:name="z795" w:id="77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79"/>
    <w:bookmarkStart w:name="z796" w:id="780"/>
    <w:p>
      <w:pPr>
        <w:spacing w:after="0"/>
        <w:ind w:left="0"/>
        <w:jc w:val="both"/>
      </w:pPr>
      <w:r>
        <w:rPr>
          <w:rFonts w:ascii="Times New Roman"/>
          <w:b w:val="false"/>
          <w:i w:val="false"/>
          <w:color w:val="000000"/>
          <w:sz w:val="28"/>
        </w:rPr>
        <w:t>
      8. Заңды тұлғаның орналасқан жері – индекс 071403, Қазақстан Республикасы, Абай облысы, Семей қаласы, Сеченов тұйық көшесі, 9 үй</w:t>
      </w:r>
    </w:p>
    <w:bookmarkEnd w:id="780"/>
    <w:bookmarkStart w:name="z797" w:id="78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Семей қалалық санитариялық-эпидемиологиялық бақылау басқармасы" республикалық мемлекеттік мекемесі.</w:t>
      </w:r>
    </w:p>
    <w:bookmarkEnd w:id="781"/>
    <w:bookmarkStart w:name="z798" w:id="78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82"/>
    <w:bookmarkStart w:name="z799" w:id="78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83"/>
    <w:bookmarkStart w:name="z800" w:id="78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84"/>
    <w:bookmarkStart w:name="z801" w:id="78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85"/>
    <w:bookmarkStart w:name="z802" w:id="78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86"/>
    <w:bookmarkStart w:name="z803" w:id="787"/>
    <w:p>
      <w:pPr>
        <w:spacing w:after="0"/>
        <w:ind w:left="0"/>
        <w:jc w:val="both"/>
      </w:pPr>
      <w:r>
        <w:rPr>
          <w:rFonts w:ascii="Times New Roman"/>
          <w:b w:val="false"/>
          <w:i w:val="false"/>
          <w:color w:val="000000"/>
          <w:sz w:val="28"/>
        </w:rPr>
        <w:t>
      13. Міндеттері:</w:t>
      </w:r>
    </w:p>
    <w:bookmarkEnd w:id="787"/>
    <w:bookmarkStart w:name="z804" w:id="78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88"/>
    <w:bookmarkStart w:name="z805" w:id="78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89"/>
    <w:bookmarkStart w:name="z806" w:id="79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90"/>
    <w:bookmarkStart w:name="z807" w:id="791"/>
    <w:p>
      <w:pPr>
        <w:spacing w:after="0"/>
        <w:ind w:left="0"/>
        <w:jc w:val="both"/>
      </w:pPr>
      <w:r>
        <w:rPr>
          <w:rFonts w:ascii="Times New Roman"/>
          <w:b w:val="false"/>
          <w:i w:val="false"/>
          <w:color w:val="000000"/>
          <w:sz w:val="28"/>
        </w:rPr>
        <w:t>
      14. Құқықтары мен міндеттері:</w:t>
      </w:r>
    </w:p>
    <w:bookmarkEnd w:id="791"/>
    <w:bookmarkStart w:name="z808" w:id="79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92"/>
    <w:bookmarkStart w:name="z809" w:id="79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93"/>
    <w:bookmarkStart w:name="z810" w:id="79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94"/>
    <w:bookmarkStart w:name="z811" w:id="79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95"/>
    <w:bookmarkStart w:name="z812" w:id="79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96"/>
    <w:bookmarkStart w:name="z813" w:id="79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97"/>
    <w:bookmarkStart w:name="z814" w:id="79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98"/>
    <w:bookmarkStart w:name="z815" w:id="79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99"/>
    <w:bookmarkStart w:name="z816" w:id="80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00"/>
    <w:bookmarkStart w:name="z817" w:id="801"/>
    <w:p>
      <w:pPr>
        <w:spacing w:after="0"/>
        <w:ind w:left="0"/>
        <w:jc w:val="both"/>
      </w:pPr>
      <w:r>
        <w:rPr>
          <w:rFonts w:ascii="Times New Roman"/>
          <w:b w:val="false"/>
          <w:i w:val="false"/>
          <w:color w:val="000000"/>
          <w:sz w:val="28"/>
        </w:rPr>
        <w:t>
      15. Функциялары:</w:t>
      </w:r>
    </w:p>
    <w:bookmarkEnd w:id="801"/>
    <w:bookmarkStart w:name="z818" w:id="802"/>
    <w:p>
      <w:pPr>
        <w:spacing w:after="0"/>
        <w:ind w:left="0"/>
        <w:jc w:val="both"/>
      </w:pPr>
      <w:r>
        <w:rPr>
          <w:rFonts w:ascii="Times New Roman"/>
          <w:b w:val="false"/>
          <w:i w:val="false"/>
          <w:color w:val="000000"/>
          <w:sz w:val="28"/>
        </w:rPr>
        <w:t>
      1) реттелетін салада мемлекеттік саясатты іске асыру;</w:t>
      </w:r>
    </w:p>
    <w:bookmarkEnd w:id="802"/>
    <w:bookmarkStart w:name="z819" w:id="80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03"/>
    <w:bookmarkStart w:name="z820" w:id="80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04"/>
    <w:bookmarkStart w:name="z821" w:id="80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05"/>
    <w:bookmarkStart w:name="z822" w:id="80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06"/>
    <w:bookmarkStart w:name="z823" w:id="80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07"/>
    <w:bookmarkStart w:name="z824" w:id="80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08"/>
    <w:bookmarkStart w:name="z825" w:id="80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09"/>
    <w:bookmarkStart w:name="z826" w:id="81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10"/>
    <w:bookmarkStart w:name="z827" w:id="81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11"/>
    <w:bookmarkStart w:name="z828" w:id="81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12"/>
    <w:bookmarkStart w:name="z829" w:id="81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13"/>
    <w:bookmarkStart w:name="z830" w:id="81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14"/>
    <w:bookmarkStart w:name="z831" w:id="81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15"/>
    <w:bookmarkStart w:name="z832" w:id="81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16"/>
    <w:bookmarkStart w:name="z833" w:id="81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17"/>
    <w:bookmarkStart w:name="z834" w:id="81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18"/>
    <w:bookmarkStart w:name="z835" w:id="81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19"/>
    <w:bookmarkStart w:name="z836" w:id="82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20"/>
    <w:bookmarkStart w:name="z837" w:id="82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21"/>
    <w:bookmarkStart w:name="z838" w:id="82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22"/>
    <w:bookmarkStart w:name="z839" w:id="82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23"/>
    <w:bookmarkStart w:name="z840" w:id="82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24"/>
    <w:bookmarkStart w:name="z841" w:id="82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25"/>
    <w:bookmarkStart w:name="z842" w:id="82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26"/>
    <w:bookmarkStart w:name="z843" w:id="82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27"/>
    <w:bookmarkStart w:name="z844" w:id="82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28"/>
    <w:bookmarkStart w:name="z845" w:id="82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29"/>
    <w:bookmarkStart w:name="z846" w:id="830"/>
    <w:p>
      <w:pPr>
        <w:spacing w:after="0"/>
        <w:ind w:left="0"/>
        <w:jc w:val="both"/>
      </w:pPr>
      <w:r>
        <w:rPr>
          <w:rFonts w:ascii="Times New Roman"/>
          <w:b w:val="false"/>
          <w:i w:val="false"/>
          <w:color w:val="000000"/>
          <w:sz w:val="28"/>
        </w:rPr>
        <w:t>
      29) мыналарды:</w:t>
      </w:r>
    </w:p>
    <w:bookmarkEnd w:id="830"/>
    <w:bookmarkStart w:name="z847" w:id="83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31"/>
    <w:bookmarkStart w:name="z848" w:id="83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32"/>
    <w:bookmarkStart w:name="z849" w:id="83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33"/>
    <w:bookmarkStart w:name="z850" w:id="83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34"/>
    <w:bookmarkStart w:name="z851" w:id="83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35"/>
    <w:bookmarkStart w:name="z852" w:id="83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36"/>
    <w:bookmarkStart w:name="z853" w:id="83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37"/>
    <w:bookmarkStart w:name="z854" w:id="838"/>
    <w:p>
      <w:pPr>
        <w:spacing w:after="0"/>
        <w:ind w:left="0"/>
        <w:jc w:val="both"/>
      </w:pPr>
      <w:r>
        <w:rPr>
          <w:rFonts w:ascii="Times New Roman"/>
          <w:b w:val="false"/>
          <w:i w:val="false"/>
          <w:color w:val="000000"/>
          <w:sz w:val="28"/>
        </w:rPr>
        <w:t>
      19. Басқарма басшысының өкілеттіктері:</w:t>
      </w:r>
    </w:p>
    <w:bookmarkEnd w:id="838"/>
    <w:bookmarkStart w:name="z855" w:id="83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39"/>
    <w:bookmarkStart w:name="z856" w:id="84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40"/>
    <w:bookmarkStart w:name="z857" w:id="84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41"/>
    <w:bookmarkStart w:name="z858" w:id="84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42"/>
    <w:bookmarkStart w:name="z859" w:id="84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43"/>
    <w:bookmarkStart w:name="z860" w:id="84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44"/>
    <w:bookmarkStart w:name="z861" w:id="845"/>
    <w:p>
      <w:pPr>
        <w:spacing w:after="0"/>
        <w:ind w:left="0"/>
        <w:jc w:val="left"/>
      </w:pPr>
      <w:r>
        <w:rPr>
          <w:rFonts w:ascii="Times New Roman"/>
          <w:b/>
          <w:i w:val="false"/>
          <w:color w:val="000000"/>
        </w:rPr>
        <w:t xml:space="preserve"> 4-тарау. Басқарманың мүлкі</w:t>
      </w:r>
    </w:p>
    <w:bookmarkEnd w:id="845"/>
    <w:bookmarkStart w:name="z862" w:id="84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46"/>
    <w:bookmarkStart w:name="z863" w:id="84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47"/>
    <w:bookmarkStart w:name="z864" w:id="84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48"/>
    <w:bookmarkStart w:name="z865" w:id="84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49"/>
    <w:bookmarkStart w:name="z866" w:id="850"/>
    <w:p>
      <w:pPr>
        <w:spacing w:after="0"/>
        <w:ind w:left="0"/>
        <w:jc w:val="left"/>
      </w:pPr>
      <w:r>
        <w:rPr>
          <w:rFonts w:ascii="Times New Roman"/>
          <w:b/>
          <w:i w:val="false"/>
          <w:color w:val="000000"/>
        </w:rPr>
        <w:t xml:space="preserve"> 5-тарау. Басқарманы қайта ұйымдастыру және тарату</w:t>
      </w:r>
    </w:p>
    <w:bookmarkEnd w:id="850"/>
    <w:bookmarkStart w:name="z867" w:id="85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19-10-қосымша</w:t>
            </w:r>
          </w:p>
        </w:tc>
      </w:tr>
    </w:tbl>
    <w:bookmarkStart w:name="z869" w:id="85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Үржар аудандық санитариялық-эпидемиологиялық бақылау басқармасы" республикалық мемлекеттік мекемесінің ережесі</w:t>
      </w:r>
    </w:p>
    <w:bookmarkEnd w:id="852"/>
    <w:bookmarkStart w:name="z870" w:id="853"/>
    <w:p>
      <w:pPr>
        <w:spacing w:after="0"/>
        <w:ind w:left="0"/>
        <w:jc w:val="left"/>
      </w:pPr>
      <w:r>
        <w:rPr>
          <w:rFonts w:ascii="Times New Roman"/>
          <w:b/>
          <w:i w:val="false"/>
          <w:color w:val="000000"/>
        </w:rPr>
        <w:t xml:space="preserve"> 1-тарау. Жалпы ережелер</w:t>
      </w:r>
    </w:p>
    <w:bookmarkEnd w:id="853"/>
    <w:bookmarkStart w:name="z871" w:id="85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Үржар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54"/>
    <w:bookmarkStart w:name="z872" w:id="855"/>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55"/>
    <w:bookmarkStart w:name="z873" w:id="85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56"/>
    <w:bookmarkStart w:name="z874" w:id="85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57"/>
    <w:bookmarkStart w:name="z875" w:id="85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58"/>
    <w:bookmarkStart w:name="z876" w:id="85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59"/>
    <w:bookmarkStart w:name="z877" w:id="86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60"/>
    <w:bookmarkStart w:name="z878" w:id="861"/>
    <w:p>
      <w:pPr>
        <w:spacing w:after="0"/>
        <w:ind w:left="0"/>
        <w:jc w:val="both"/>
      </w:pPr>
      <w:r>
        <w:rPr>
          <w:rFonts w:ascii="Times New Roman"/>
          <w:b w:val="false"/>
          <w:i w:val="false"/>
          <w:color w:val="000000"/>
          <w:sz w:val="28"/>
        </w:rPr>
        <w:t>
      8. Заңды тұлғаның орналасқан жері – индекс 071700, Қазақстан Республикасы, Абай облысы, Үржар ауданы, Үржар ауылдық округі, Үржар ауылы, Абылайхан даңғылы, 297 ғимарат.</w:t>
      </w:r>
    </w:p>
    <w:bookmarkEnd w:id="861"/>
    <w:bookmarkStart w:name="z879" w:id="86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Үржар аудандық санитариялық-эпидемиологиялық бақылау басқармасы" республикалық мемлекеттік мекемесі.</w:t>
      </w:r>
    </w:p>
    <w:bookmarkEnd w:id="862"/>
    <w:bookmarkStart w:name="z880" w:id="86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63"/>
    <w:bookmarkStart w:name="z881" w:id="86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64"/>
    <w:bookmarkStart w:name="z882" w:id="86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65"/>
    <w:bookmarkStart w:name="z883" w:id="86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66"/>
    <w:bookmarkStart w:name="z884" w:id="86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67"/>
    <w:bookmarkStart w:name="z885" w:id="868"/>
    <w:p>
      <w:pPr>
        <w:spacing w:after="0"/>
        <w:ind w:left="0"/>
        <w:jc w:val="both"/>
      </w:pPr>
      <w:r>
        <w:rPr>
          <w:rFonts w:ascii="Times New Roman"/>
          <w:b w:val="false"/>
          <w:i w:val="false"/>
          <w:color w:val="000000"/>
          <w:sz w:val="28"/>
        </w:rPr>
        <w:t>
      13. Міндеттері:</w:t>
      </w:r>
    </w:p>
    <w:bookmarkEnd w:id="868"/>
    <w:bookmarkStart w:name="z886" w:id="86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69"/>
    <w:bookmarkStart w:name="z887" w:id="87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70"/>
    <w:bookmarkStart w:name="z888" w:id="87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71"/>
    <w:bookmarkStart w:name="z889" w:id="872"/>
    <w:p>
      <w:pPr>
        <w:spacing w:after="0"/>
        <w:ind w:left="0"/>
        <w:jc w:val="both"/>
      </w:pPr>
      <w:r>
        <w:rPr>
          <w:rFonts w:ascii="Times New Roman"/>
          <w:b w:val="false"/>
          <w:i w:val="false"/>
          <w:color w:val="000000"/>
          <w:sz w:val="28"/>
        </w:rPr>
        <w:t>
      14. Құқықтары мен міндеттері:</w:t>
      </w:r>
    </w:p>
    <w:bookmarkEnd w:id="872"/>
    <w:bookmarkStart w:name="z890" w:id="87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73"/>
    <w:bookmarkStart w:name="z891" w:id="87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74"/>
    <w:bookmarkStart w:name="z892" w:id="87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75"/>
    <w:bookmarkStart w:name="z893" w:id="87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76"/>
    <w:bookmarkStart w:name="z894" w:id="87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77"/>
    <w:bookmarkStart w:name="z895" w:id="87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78"/>
    <w:bookmarkStart w:name="z896" w:id="87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79"/>
    <w:bookmarkStart w:name="z897" w:id="88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80"/>
    <w:bookmarkStart w:name="z898" w:id="88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81"/>
    <w:bookmarkStart w:name="z899" w:id="882"/>
    <w:p>
      <w:pPr>
        <w:spacing w:after="0"/>
        <w:ind w:left="0"/>
        <w:jc w:val="both"/>
      </w:pPr>
      <w:r>
        <w:rPr>
          <w:rFonts w:ascii="Times New Roman"/>
          <w:b w:val="false"/>
          <w:i w:val="false"/>
          <w:color w:val="000000"/>
          <w:sz w:val="28"/>
        </w:rPr>
        <w:t>
      15. Функциялары:</w:t>
      </w:r>
    </w:p>
    <w:bookmarkEnd w:id="882"/>
    <w:bookmarkStart w:name="z900" w:id="883"/>
    <w:p>
      <w:pPr>
        <w:spacing w:after="0"/>
        <w:ind w:left="0"/>
        <w:jc w:val="both"/>
      </w:pPr>
      <w:r>
        <w:rPr>
          <w:rFonts w:ascii="Times New Roman"/>
          <w:b w:val="false"/>
          <w:i w:val="false"/>
          <w:color w:val="000000"/>
          <w:sz w:val="28"/>
        </w:rPr>
        <w:t>
      1) реттелетін салада мемлекеттік саясатты іске асыру;</w:t>
      </w:r>
    </w:p>
    <w:bookmarkEnd w:id="883"/>
    <w:bookmarkStart w:name="z901" w:id="88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84"/>
    <w:bookmarkStart w:name="z902" w:id="88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85"/>
    <w:bookmarkStart w:name="z903" w:id="88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86"/>
    <w:bookmarkStart w:name="z904" w:id="88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87"/>
    <w:bookmarkStart w:name="z905" w:id="88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88"/>
    <w:bookmarkStart w:name="z906" w:id="88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89"/>
    <w:bookmarkStart w:name="z907" w:id="89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90"/>
    <w:bookmarkStart w:name="z908" w:id="89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91"/>
    <w:bookmarkStart w:name="z909" w:id="89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92"/>
    <w:bookmarkStart w:name="z910" w:id="89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93"/>
    <w:bookmarkStart w:name="z911" w:id="89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94"/>
    <w:bookmarkStart w:name="z912" w:id="89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95"/>
    <w:bookmarkStart w:name="z913" w:id="89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96"/>
    <w:bookmarkStart w:name="z914" w:id="89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97"/>
    <w:bookmarkStart w:name="z915" w:id="89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98"/>
    <w:bookmarkStart w:name="z916" w:id="89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99"/>
    <w:bookmarkStart w:name="z917" w:id="90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00"/>
    <w:bookmarkStart w:name="z918" w:id="90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01"/>
    <w:bookmarkStart w:name="z919" w:id="90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902"/>
    <w:bookmarkStart w:name="z920" w:id="90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903"/>
    <w:bookmarkStart w:name="z921" w:id="90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04"/>
    <w:bookmarkStart w:name="z922" w:id="90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905"/>
    <w:bookmarkStart w:name="z923" w:id="90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906"/>
    <w:bookmarkStart w:name="z924" w:id="90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907"/>
    <w:bookmarkStart w:name="z925" w:id="90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908"/>
    <w:bookmarkStart w:name="z926" w:id="90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909"/>
    <w:bookmarkStart w:name="z927" w:id="91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910"/>
    <w:bookmarkStart w:name="z928" w:id="911"/>
    <w:p>
      <w:pPr>
        <w:spacing w:after="0"/>
        <w:ind w:left="0"/>
        <w:jc w:val="both"/>
      </w:pPr>
      <w:r>
        <w:rPr>
          <w:rFonts w:ascii="Times New Roman"/>
          <w:b w:val="false"/>
          <w:i w:val="false"/>
          <w:color w:val="000000"/>
          <w:sz w:val="28"/>
        </w:rPr>
        <w:t>
      29) мыналарды:</w:t>
      </w:r>
    </w:p>
    <w:bookmarkEnd w:id="911"/>
    <w:bookmarkStart w:name="z929" w:id="91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12"/>
    <w:bookmarkStart w:name="z930" w:id="91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13"/>
    <w:bookmarkStart w:name="z931" w:id="91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914"/>
    <w:bookmarkStart w:name="z932" w:id="91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15"/>
    <w:bookmarkStart w:name="z933" w:id="91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16"/>
    <w:bookmarkStart w:name="z934" w:id="91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17"/>
    <w:bookmarkStart w:name="z935" w:id="91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18"/>
    <w:bookmarkStart w:name="z936" w:id="919"/>
    <w:p>
      <w:pPr>
        <w:spacing w:after="0"/>
        <w:ind w:left="0"/>
        <w:jc w:val="both"/>
      </w:pPr>
      <w:r>
        <w:rPr>
          <w:rFonts w:ascii="Times New Roman"/>
          <w:b w:val="false"/>
          <w:i w:val="false"/>
          <w:color w:val="000000"/>
          <w:sz w:val="28"/>
        </w:rPr>
        <w:t>
      19. Басқарма басшысының өкілеттіктері:</w:t>
      </w:r>
    </w:p>
    <w:bookmarkEnd w:id="919"/>
    <w:bookmarkStart w:name="z937" w:id="92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20"/>
    <w:bookmarkStart w:name="z938" w:id="92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21"/>
    <w:bookmarkStart w:name="z939" w:id="92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22"/>
    <w:bookmarkStart w:name="z940" w:id="92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23"/>
    <w:bookmarkStart w:name="z941" w:id="92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24"/>
    <w:bookmarkStart w:name="z942" w:id="92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25"/>
    <w:bookmarkStart w:name="z943" w:id="926"/>
    <w:p>
      <w:pPr>
        <w:spacing w:after="0"/>
        <w:ind w:left="0"/>
        <w:jc w:val="left"/>
      </w:pPr>
      <w:r>
        <w:rPr>
          <w:rFonts w:ascii="Times New Roman"/>
          <w:b/>
          <w:i w:val="false"/>
          <w:color w:val="000000"/>
        </w:rPr>
        <w:t xml:space="preserve"> 4-тарау. Басқарманың мүлкі</w:t>
      </w:r>
    </w:p>
    <w:bookmarkEnd w:id="926"/>
    <w:bookmarkStart w:name="z944" w:id="92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27"/>
    <w:bookmarkStart w:name="z945" w:id="92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28"/>
    <w:bookmarkStart w:name="z946" w:id="92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29"/>
    <w:bookmarkStart w:name="z947" w:id="93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30"/>
    <w:bookmarkStart w:name="z948" w:id="931"/>
    <w:p>
      <w:pPr>
        <w:spacing w:after="0"/>
        <w:ind w:left="0"/>
        <w:jc w:val="left"/>
      </w:pPr>
      <w:r>
        <w:rPr>
          <w:rFonts w:ascii="Times New Roman"/>
          <w:b/>
          <w:i w:val="false"/>
          <w:color w:val="000000"/>
        </w:rPr>
        <w:t xml:space="preserve"> 5-тарау. Басқарманы қайта ұйымдастыру және тарату</w:t>
      </w:r>
    </w:p>
    <w:bookmarkEnd w:id="931"/>
    <w:bookmarkStart w:name="z949" w:id="93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51-1-қосымша</w:t>
            </w:r>
          </w:p>
        </w:tc>
      </w:tr>
    </w:tbl>
    <w:bookmarkStart w:name="z951" w:id="93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Қонаев қаласының санитариялық-эпидемиологиялық бақылау басқармасы" республикалық мемлекеттік мекемесінің ережесі</w:t>
      </w:r>
    </w:p>
    <w:bookmarkEnd w:id="933"/>
    <w:bookmarkStart w:name="z952" w:id="934"/>
    <w:p>
      <w:pPr>
        <w:spacing w:after="0"/>
        <w:ind w:left="0"/>
        <w:jc w:val="left"/>
      </w:pPr>
      <w:r>
        <w:rPr>
          <w:rFonts w:ascii="Times New Roman"/>
          <w:b/>
          <w:i w:val="false"/>
          <w:color w:val="000000"/>
        </w:rPr>
        <w:t xml:space="preserve"> 1-тарау. Жалпы ережелер</w:t>
      </w:r>
    </w:p>
    <w:bookmarkEnd w:id="934"/>
    <w:bookmarkStart w:name="z953" w:id="93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Қонаев қаласының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35"/>
    <w:bookmarkStart w:name="z954" w:id="93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36"/>
    <w:bookmarkStart w:name="z955" w:id="93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37"/>
    <w:bookmarkStart w:name="z956" w:id="93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38"/>
    <w:bookmarkStart w:name="z957" w:id="93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39"/>
    <w:bookmarkStart w:name="z958" w:id="94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40"/>
    <w:bookmarkStart w:name="z959" w:id="94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41"/>
    <w:bookmarkStart w:name="z960" w:id="942"/>
    <w:p>
      <w:pPr>
        <w:spacing w:after="0"/>
        <w:ind w:left="0"/>
        <w:jc w:val="both"/>
      </w:pPr>
      <w:r>
        <w:rPr>
          <w:rFonts w:ascii="Times New Roman"/>
          <w:b w:val="false"/>
          <w:i w:val="false"/>
          <w:color w:val="000000"/>
          <w:sz w:val="28"/>
        </w:rPr>
        <w:t>
      8. Заңды тұлғаның орналасқан жері – индекс 040800, Қазақстан Республикасы, Алматы облысы, Қонаев қаласы, 5 шағын аудан, 1-ғимарат.</w:t>
      </w:r>
    </w:p>
    <w:bookmarkEnd w:id="942"/>
    <w:bookmarkStart w:name="z961" w:id="94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Қонаев қаласының санитариялық-эпидемиологиялық бақылау басқармасы" республикалық мемлекеттік мекемесі.</w:t>
      </w:r>
    </w:p>
    <w:bookmarkEnd w:id="943"/>
    <w:bookmarkStart w:name="z962" w:id="94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44"/>
    <w:bookmarkStart w:name="z963" w:id="94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45"/>
    <w:bookmarkStart w:name="z964" w:id="94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46"/>
    <w:bookmarkStart w:name="z965" w:id="94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47"/>
    <w:bookmarkStart w:name="z966" w:id="94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48"/>
    <w:bookmarkStart w:name="z967" w:id="949"/>
    <w:p>
      <w:pPr>
        <w:spacing w:after="0"/>
        <w:ind w:left="0"/>
        <w:jc w:val="both"/>
      </w:pPr>
      <w:r>
        <w:rPr>
          <w:rFonts w:ascii="Times New Roman"/>
          <w:b w:val="false"/>
          <w:i w:val="false"/>
          <w:color w:val="000000"/>
          <w:sz w:val="28"/>
        </w:rPr>
        <w:t>
      13. Міндеттері:</w:t>
      </w:r>
    </w:p>
    <w:bookmarkEnd w:id="949"/>
    <w:bookmarkStart w:name="z968" w:id="95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50"/>
    <w:bookmarkStart w:name="z969" w:id="95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51"/>
    <w:bookmarkStart w:name="z970" w:id="95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52"/>
    <w:bookmarkStart w:name="z971" w:id="953"/>
    <w:p>
      <w:pPr>
        <w:spacing w:after="0"/>
        <w:ind w:left="0"/>
        <w:jc w:val="both"/>
      </w:pPr>
      <w:r>
        <w:rPr>
          <w:rFonts w:ascii="Times New Roman"/>
          <w:b w:val="false"/>
          <w:i w:val="false"/>
          <w:color w:val="000000"/>
          <w:sz w:val="28"/>
        </w:rPr>
        <w:t>
      14. Құқықтары мен міндеттері:</w:t>
      </w:r>
    </w:p>
    <w:bookmarkEnd w:id="953"/>
    <w:bookmarkStart w:name="z972" w:id="95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54"/>
    <w:bookmarkStart w:name="z973" w:id="95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55"/>
    <w:bookmarkStart w:name="z974" w:id="95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56"/>
    <w:bookmarkStart w:name="z975" w:id="95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57"/>
    <w:bookmarkStart w:name="z976" w:id="95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58"/>
    <w:bookmarkStart w:name="z977" w:id="95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59"/>
    <w:bookmarkStart w:name="z978" w:id="96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60"/>
    <w:bookmarkStart w:name="z979" w:id="96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61"/>
    <w:bookmarkStart w:name="z980" w:id="96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62"/>
    <w:bookmarkStart w:name="z981" w:id="963"/>
    <w:p>
      <w:pPr>
        <w:spacing w:after="0"/>
        <w:ind w:left="0"/>
        <w:jc w:val="both"/>
      </w:pPr>
      <w:r>
        <w:rPr>
          <w:rFonts w:ascii="Times New Roman"/>
          <w:b w:val="false"/>
          <w:i w:val="false"/>
          <w:color w:val="000000"/>
          <w:sz w:val="28"/>
        </w:rPr>
        <w:t>
      15. Функциялары:</w:t>
      </w:r>
    </w:p>
    <w:bookmarkEnd w:id="963"/>
    <w:bookmarkStart w:name="z982" w:id="964"/>
    <w:p>
      <w:pPr>
        <w:spacing w:after="0"/>
        <w:ind w:left="0"/>
        <w:jc w:val="both"/>
      </w:pPr>
      <w:r>
        <w:rPr>
          <w:rFonts w:ascii="Times New Roman"/>
          <w:b w:val="false"/>
          <w:i w:val="false"/>
          <w:color w:val="000000"/>
          <w:sz w:val="28"/>
        </w:rPr>
        <w:t>
      1) реттелетін салада мемлекеттік саясатты іске асыру;</w:t>
      </w:r>
    </w:p>
    <w:bookmarkEnd w:id="964"/>
    <w:bookmarkStart w:name="z983" w:id="96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65"/>
    <w:bookmarkStart w:name="z984" w:id="96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66"/>
    <w:bookmarkStart w:name="z985" w:id="96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67"/>
    <w:bookmarkStart w:name="z986" w:id="96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68"/>
    <w:bookmarkStart w:name="z987" w:id="96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69"/>
    <w:bookmarkStart w:name="z988" w:id="97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70"/>
    <w:bookmarkStart w:name="z989" w:id="97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71"/>
    <w:bookmarkStart w:name="z990" w:id="97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72"/>
    <w:bookmarkStart w:name="z991" w:id="97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73"/>
    <w:bookmarkStart w:name="z992" w:id="97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74"/>
    <w:bookmarkStart w:name="z993" w:id="97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75"/>
    <w:bookmarkStart w:name="z994" w:id="97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76"/>
    <w:bookmarkStart w:name="z995" w:id="97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77"/>
    <w:bookmarkStart w:name="z996" w:id="97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78"/>
    <w:bookmarkStart w:name="z997" w:id="97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79"/>
    <w:bookmarkStart w:name="z998" w:id="98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80"/>
    <w:bookmarkStart w:name="z999" w:id="98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81"/>
    <w:bookmarkStart w:name="z1000" w:id="98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82"/>
    <w:bookmarkStart w:name="z1001" w:id="98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983"/>
    <w:bookmarkStart w:name="z1002" w:id="98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984"/>
    <w:bookmarkStart w:name="z1003" w:id="98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85"/>
    <w:bookmarkStart w:name="z1004" w:id="98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986"/>
    <w:bookmarkStart w:name="z1005" w:id="98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987"/>
    <w:bookmarkStart w:name="z1006" w:id="98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988"/>
    <w:bookmarkStart w:name="z1007" w:id="98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989"/>
    <w:bookmarkStart w:name="z1008" w:id="99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990"/>
    <w:bookmarkStart w:name="z1009" w:id="99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991"/>
    <w:bookmarkStart w:name="z1010" w:id="992"/>
    <w:p>
      <w:pPr>
        <w:spacing w:after="0"/>
        <w:ind w:left="0"/>
        <w:jc w:val="both"/>
      </w:pPr>
      <w:r>
        <w:rPr>
          <w:rFonts w:ascii="Times New Roman"/>
          <w:b w:val="false"/>
          <w:i w:val="false"/>
          <w:color w:val="000000"/>
          <w:sz w:val="28"/>
        </w:rPr>
        <w:t>
      29) мыналарды:</w:t>
      </w:r>
    </w:p>
    <w:bookmarkEnd w:id="992"/>
    <w:bookmarkStart w:name="z1011" w:id="99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93"/>
    <w:bookmarkStart w:name="z1012" w:id="99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94"/>
    <w:bookmarkStart w:name="z1013" w:id="99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995"/>
    <w:bookmarkStart w:name="z1014" w:id="99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96"/>
    <w:bookmarkStart w:name="z1015" w:id="99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97"/>
    <w:bookmarkStart w:name="z1016" w:id="99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98"/>
    <w:bookmarkStart w:name="z1017" w:id="99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99"/>
    <w:bookmarkStart w:name="z1018" w:id="1000"/>
    <w:p>
      <w:pPr>
        <w:spacing w:after="0"/>
        <w:ind w:left="0"/>
        <w:jc w:val="both"/>
      </w:pPr>
      <w:r>
        <w:rPr>
          <w:rFonts w:ascii="Times New Roman"/>
          <w:b w:val="false"/>
          <w:i w:val="false"/>
          <w:color w:val="000000"/>
          <w:sz w:val="28"/>
        </w:rPr>
        <w:t>
      19. Басқарма басшысының өкілеттіктері:</w:t>
      </w:r>
    </w:p>
    <w:bookmarkEnd w:id="1000"/>
    <w:bookmarkStart w:name="z1019" w:id="100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01"/>
    <w:bookmarkStart w:name="z1020" w:id="100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02"/>
    <w:bookmarkStart w:name="z1021" w:id="100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03"/>
    <w:bookmarkStart w:name="z1022" w:id="100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04"/>
    <w:bookmarkStart w:name="z1023" w:id="100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05"/>
    <w:bookmarkStart w:name="z1024" w:id="100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06"/>
    <w:bookmarkStart w:name="z1025" w:id="1007"/>
    <w:p>
      <w:pPr>
        <w:spacing w:after="0"/>
        <w:ind w:left="0"/>
        <w:jc w:val="left"/>
      </w:pPr>
      <w:r>
        <w:rPr>
          <w:rFonts w:ascii="Times New Roman"/>
          <w:b/>
          <w:i w:val="false"/>
          <w:color w:val="000000"/>
        </w:rPr>
        <w:t xml:space="preserve"> 4-тарау. Басқарманың мүлкі</w:t>
      </w:r>
    </w:p>
    <w:bookmarkEnd w:id="1007"/>
    <w:bookmarkStart w:name="z1026" w:id="100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08"/>
    <w:bookmarkStart w:name="z1027" w:id="100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09"/>
    <w:bookmarkStart w:name="z1028" w:id="101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10"/>
    <w:bookmarkStart w:name="z1029" w:id="101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11"/>
    <w:bookmarkStart w:name="z1030" w:id="1012"/>
    <w:p>
      <w:pPr>
        <w:spacing w:after="0"/>
        <w:ind w:left="0"/>
        <w:jc w:val="left"/>
      </w:pPr>
      <w:r>
        <w:rPr>
          <w:rFonts w:ascii="Times New Roman"/>
          <w:b/>
          <w:i w:val="false"/>
          <w:color w:val="000000"/>
        </w:rPr>
        <w:t xml:space="preserve"> 5-тарау. Басқарманы қайта ұйымдастыру және тарату</w:t>
      </w:r>
    </w:p>
    <w:bookmarkEnd w:id="1012"/>
    <w:bookmarkStart w:name="z1031" w:id="101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92-1-қосымша</w:t>
            </w:r>
          </w:p>
        </w:tc>
      </w:tr>
    </w:tbl>
    <w:bookmarkStart w:name="z1033" w:id="101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Ақсу аудандық санитариялық-эпидемиологиялық бақылау басқармасы" республикалық мемлекеттік мекемесінің ережесі</w:t>
      </w:r>
    </w:p>
    <w:bookmarkEnd w:id="1014"/>
    <w:bookmarkStart w:name="z1034" w:id="1015"/>
    <w:p>
      <w:pPr>
        <w:spacing w:after="0"/>
        <w:ind w:left="0"/>
        <w:jc w:val="left"/>
      </w:pPr>
      <w:r>
        <w:rPr>
          <w:rFonts w:ascii="Times New Roman"/>
          <w:b/>
          <w:i w:val="false"/>
          <w:color w:val="000000"/>
        </w:rPr>
        <w:t xml:space="preserve"> 1-тарау. Жалпы ережелер</w:t>
      </w:r>
    </w:p>
    <w:bookmarkEnd w:id="1015"/>
    <w:bookmarkStart w:name="z1035" w:id="101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Ақсу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16"/>
    <w:bookmarkStart w:name="z1036" w:id="101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17"/>
    <w:bookmarkStart w:name="z1037" w:id="101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18"/>
    <w:bookmarkStart w:name="z1038" w:id="101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19"/>
    <w:bookmarkStart w:name="z1039" w:id="102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20"/>
    <w:bookmarkStart w:name="z1040" w:id="102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21"/>
    <w:bookmarkStart w:name="z1041" w:id="102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22"/>
    <w:bookmarkStart w:name="z1042" w:id="1023"/>
    <w:p>
      <w:pPr>
        <w:spacing w:after="0"/>
        <w:ind w:left="0"/>
        <w:jc w:val="both"/>
      </w:pPr>
      <w:r>
        <w:rPr>
          <w:rFonts w:ascii="Times New Roman"/>
          <w:b w:val="false"/>
          <w:i w:val="false"/>
          <w:color w:val="000000"/>
          <w:sz w:val="28"/>
        </w:rPr>
        <w:t>
      8. Заңды тұлғаның орналасқан жері – индекс 040100, Қазақстан Республикасы, Жетісу облысы, Ақсу ауданы, Жансүгіров ауылдық округі, Жансүгіров ауылы, Желтоқсан көшесі, 1 ғимарат.</w:t>
      </w:r>
    </w:p>
    <w:bookmarkEnd w:id="1023"/>
    <w:bookmarkStart w:name="z1043" w:id="102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Ақсу аудандық санитариялық-эпидемиологиялық бақылау басқармасы" республикалық мемлекеттік мекемесі.</w:t>
      </w:r>
    </w:p>
    <w:bookmarkEnd w:id="1024"/>
    <w:bookmarkStart w:name="z1044" w:id="102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25"/>
    <w:bookmarkStart w:name="z1045" w:id="102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26"/>
    <w:bookmarkStart w:name="z1046" w:id="102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27"/>
    <w:bookmarkStart w:name="z1047" w:id="102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28"/>
    <w:bookmarkStart w:name="z1048" w:id="102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29"/>
    <w:bookmarkStart w:name="z1049" w:id="1030"/>
    <w:p>
      <w:pPr>
        <w:spacing w:after="0"/>
        <w:ind w:left="0"/>
        <w:jc w:val="both"/>
      </w:pPr>
      <w:r>
        <w:rPr>
          <w:rFonts w:ascii="Times New Roman"/>
          <w:b w:val="false"/>
          <w:i w:val="false"/>
          <w:color w:val="000000"/>
          <w:sz w:val="28"/>
        </w:rPr>
        <w:t>
      13. Міндеттері:</w:t>
      </w:r>
    </w:p>
    <w:bookmarkEnd w:id="1030"/>
    <w:bookmarkStart w:name="z1050" w:id="103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31"/>
    <w:bookmarkStart w:name="z1051" w:id="103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32"/>
    <w:bookmarkStart w:name="z1052" w:id="103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33"/>
    <w:bookmarkStart w:name="z1053" w:id="1034"/>
    <w:p>
      <w:pPr>
        <w:spacing w:after="0"/>
        <w:ind w:left="0"/>
        <w:jc w:val="both"/>
      </w:pPr>
      <w:r>
        <w:rPr>
          <w:rFonts w:ascii="Times New Roman"/>
          <w:b w:val="false"/>
          <w:i w:val="false"/>
          <w:color w:val="000000"/>
          <w:sz w:val="28"/>
        </w:rPr>
        <w:t>
      14. Құқықтары мен міндеттері:</w:t>
      </w:r>
    </w:p>
    <w:bookmarkEnd w:id="1034"/>
    <w:bookmarkStart w:name="z1054" w:id="103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35"/>
    <w:bookmarkStart w:name="z1055" w:id="103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36"/>
    <w:bookmarkStart w:name="z1056" w:id="103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37"/>
    <w:bookmarkStart w:name="z1057" w:id="103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38"/>
    <w:bookmarkStart w:name="z1058" w:id="103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39"/>
    <w:bookmarkStart w:name="z1059" w:id="104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40"/>
    <w:bookmarkStart w:name="z1060" w:id="104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41"/>
    <w:bookmarkStart w:name="z1061" w:id="104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42"/>
    <w:bookmarkStart w:name="z1062" w:id="104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43"/>
    <w:bookmarkStart w:name="z1063" w:id="1044"/>
    <w:p>
      <w:pPr>
        <w:spacing w:after="0"/>
        <w:ind w:left="0"/>
        <w:jc w:val="both"/>
      </w:pPr>
      <w:r>
        <w:rPr>
          <w:rFonts w:ascii="Times New Roman"/>
          <w:b w:val="false"/>
          <w:i w:val="false"/>
          <w:color w:val="000000"/>
          <w:sz w:val="28"/>
        </w:rPr>
        <w:t>
      15. Функциялары:</w:t>
      </w:r>
    </w:p>
    <w:bookmarkEnd w:id="1044"/>
    <w:bookmarkStart w:name="z1064" w:id="1045"/>
    <w:p>
      <w:pPr>
        <w:spacing w:after="0"/>
        <w:ind w:left="0"/>
        <w:jc w:val="both"/>
      </w:pPr>
      <w:r>
        <w:rPr>
          <w:rFonts w:ascii="Times New Roman"/>
          <w:b w:val="false"/>
          <w:i w:val="false"/>
          <w:color w:val="000000"/>
          <w:sz w:val="28"/>
        </w:rPr>
        <w:t>
      1) реттелетін салада мемлекеттік саясатты іске асыру;</w:t>
      </w:r>
    </w:p>
    <w:bookmarkEnd w:id="1045"/>
    <w:bookmarkStart w:name="z1065" w:id="104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46"/>
    <w:bookmarkStart w:name="z1066" w:id="104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47"/>
    <w:bookmarkStart w:name="z1067" w:id="104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48"/>
    <w:bookmarkStart w:name="z1068" w:id="104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49"/>
    <w:bookmarkStart w:name="z1069" w:id="105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50"/>
    <w:bookmarkStart w:name="z1070" w:id="105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51"/>
    <w:bookmarkStart w:name="z1071" w:id="105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52"/>
    <w:bookmarkStart w:name="z1072" w:id="105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53"/>
    <w:bookmarkStart w:name="z1073" w:id="105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54"/>
    <w:bookmarkStart w:name="z1074" w:id="105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55"/>
    <w:bookmarkStart w:name="z1075" w:id="105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56"/>
    <w:bookmarkStart w:name="z1076" w:id="105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57"/>
    <w:bookmarkStart w:name="z1077" w:id="105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58"/>
    <w:bookmarkStart w:name="z1078" w:id="105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59"/>
    <w:bookmarkStart w:name="z1079" w:id="106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60"/>
    <w:bookmarkStart w:name="z1080" w:id="106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61"/>
    <w:bookmarkStart w:name="z1081" w:id="106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62"/>
    <w:bookmarkStart w:name="z1082" w:id="106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63"/>
    <w:bookmarkStart w:name="z1083" w:id="106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064"/>
    <w:bookmarkStart w:name="z1084" w:id="106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065"/>
    <w:bookmarkStart w:name="z1085" w:id="106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66"/>
    <w:bookmarkStart w:name="z1086" w:id="106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067"/>
    <w:bookmarkStart w:name="z1087" w:id="106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068"/>
    <w:bookmarkStart w:name="z1088" w:id="106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069"/>
    <w:bookmarkStart w:name="z1089" w:id="107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070"/>
    <w:bookmarkStart w:name="z1090" w:id="107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071"/>
    <w:bookmarkStart w:name="z1091" w:id="107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072"/>
    <w:bookmarkStart w:name="z1092" w:id="1073"/>
    <w:p>
      <w:pPr>
        <w:spacing w:after="0"/>
        <w:ind w:left="0"/>
        <w:jc w:val="both"/>
      </w:pPr>
      <w:r>
        <w:rPr>
          <w:rFonts w:ascii="Times New Roman"/>
          <w:b w:val="false"/>
          <w:i w:val="false"/>
          <w:color w:val="000000"/>
          <w:sz w:val="28"/>
        </w:rPr>
        <w:t>
      29) мыналарды:</w:t>
      </w:r>
    </w:p>
    <w:bookmarkEnd w:id="1073"/>
    <w:bookmarkStart w:name="z1093" w:id="107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74"/>
    <w:bookmarkStart w:name="z1094" w:id="107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75"/>
    <w:bookmarkStart w:name="z1095" w:id="107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076"/>
    <w:bookmarkStart w:name="z1096" w:id="107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77"/>
    <w:bookmarkStart w:name="z1097" w:id="107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78"/>
    <w:bookmarkStart w:name="z1098" w:id="107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79"/>
    <w:bookmarkStart w:name="z1099" w:id="108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80"/>
    <w:bookmarkStart w:name="z1100" w:id="1081"/>
    <w:p>
      <w:pPr>
        <w:spacing w:after="0"/>
        <w:ind w:left="0"/>
        <w:jc w:val="both"/>
      </w:pPr>
      <w:r>
        <w:rPr>
          <w:rFonts w:ascii="Times New Roman"/>
          <w:b w:val="false"/>
          <w:i w:val="false"/>
          <w:color w:val="000000"/>
          <w:sz w:val="28"/>
        </w:rPr>
        <w:t>
      19. Басқарма басшысының өкілеттіктері:</w:t>
      </w:r>
    </w:p>
    <w:bookmarkEnd w:id="1081"/>
    <w:bookmarkStart w:name="z1101" w:id="108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82"/>
    <w:bookmarkStart w:name="z1102" w:id="108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83"/>
    <w:bookmarkStart w:name="z1103" w:id="108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84"/>
    <w:bookmarkStart w:name="z1104" w:id="108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85"/>
    <w:bookmarkStart w:name="z1105" w:id="108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86"/>
    <w:bookmarkStart w:name="z1106" w:id="108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87"/>
    <w:bookmarkStart w:name="z1107" w:id="1088"/>
    <w:p>
      <w:pPr>
        <w:spacing w:after="0"/>
        <w:ind w:left="0"/>
        <w:jc w:val="left"/>
      </w:pPr>
      <w:r>
        <w:rPr>
          <w:rFonts w:ascii="Times New Roman"/>
          <w:b/>
          <w:i w:val="false"/>
          <w:color w:val="000000"/>
        </w:rPr>
        <w:t xml:space="preserve"> 4-тарау. Басқарманың мүлкі</w:t>
      </w:r>
    </w:p>
    <w:bookmarkEnd w:id="1088"/>
    <w:bookmarkStart w:name="z1108" w:id="108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89"/>
    <w:bookmarkStart w:name="z1109" w:id="109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90"/>
    <w:bookmarkStart w:name="z1110" w:id="109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91"/>
    <w:bookmarkStart w:name="z1111" w:id="109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92"/>
    <w:bookmarkStart w:name="z1112" w:id="1093"/>
    <w:p>
      <w:pPr>
        <w:spacing w:after="0"/>
        <w:ind w:left="0"/>
        <w:jc w:val="left"/>
      </w:pPr>
      <w:r>
        <w:rPr>
          <w:rFonts w:ascii="Times New Roman"/>
          <w:b/>
          <w:i w:val="false"/>
          <w:color w:val="000000"/>
        </w:rPr>
        <w:t xml:space="preserve"> 5-тарау. Басқарманы қайта ұйымдастыру және тарату</w:t>
      </w:r>
    </w:p>
    <w:bookmarkEnd w:id="1093"/>
    <w:bookmarkStart w:name="z1113" w:id="109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92-2-қосымша</w:t>
            </w:r>
          </w:p>
        </w:tc>
      </w:tr>
    </w:tbl>
    <w:bookmarkStart w:name="z1115" w:id="109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Алакөл аудандық санитариялық-эпидемиологиялық бақылау басқармасы" республикалық мемлекеттік мекемесінің ережесі</w:t>
      </w:r>
    </w:p>
    <w:bookmarkEnd w:id="1095"/>
    <w:bookmarkStart w:name="z1116" w:id="1096"/>
    <w:p>
      <w:pPr>
        <w:spacing w:after="0"/>
        <w:ind w:left="0"/>
        <w:jc w:val="left"/>
      </w:pPr>
      <w:r>
        <w:rPr>
          <w:rFonts w:ascii="Times New Roman"/>
          <w:b/>
          <w:i w:val="false"/>
          <w:color w:val="000000"/>
        </w:rPr>
        <w:t xml:space="preserve"> 1-тарау. Жалпы ережелер</w:t>
      </w:r>
    </w:p>
    <w:bookmarkEnd w:id="1096"/>
    <w:bookmarkStart w:name="z1117" w:id="109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Алакөл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97"/>
    <w:bookmarkStart w:name="z1118" w:id="1098"/>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98"/>
    <w:bookmarkStart w:name="z1119" w:id="109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99"/>
    <w:bookmarkStart w:name="z1120" w:id="110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00"/>
    <w:bookmarkStart w:name="z1121" w:id="110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01"/>
    <w:bookmarkStart w:name="z1122" w:id="110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02"/>
    <w:bookmarkStart w:name="z1123" w:id="110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03"/>
    <w:bookmarkStart w:name="z1124" w:id="1104"/>
    <w:p>
      <w:pPr>
        <w:spacing w:after="0"/>
        <w:ind w:left="0"/>
        <w:jc w:val="both"/>
      </w:pPr>
      <w:r>
        <w:rPr>
          <w:rFonts w:ascii="Times New Roman"/>
          <w:b w:val="false"/>
          <w:i w:val="false"/>
          <w:color w:val="000000"/>
          <w:sz w:val="28"/>
        </w:rPr>
        <w:t>
      8. Заңды тұлғаның орналасқан жері – индекс 040200, Қазақстан Республикасы, Жетісу облысы, Алакөл ауданы, Үшарал қаласы, Төле би көшесі, 183 үй.</w:t>
      </w:r>
    </w:p>
    <w:bookmarkEnd w:id="1104"/>
    <w:bookmarkStart w:name="z1125" w:id="110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Алакөл аудандық санитариялық-эпидемиологиялық бақылау басқармасы" республикалық мемлекеттік мекемесі.</w:t>
      </w:r>
    </w:p>
    <w:bookmarkEnd w:id="1105"/>
    <w:bookmarkStart w:name="z1126" w:id="110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06"/>
    <w:bookmarkStart w:name="z1127" w:id="110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07"/>
    <w:bookmarkStart w:name="z1128" w:id="110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08"/>
    <w:bookmarkStart w:name="z1129" w:id="110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09"/>
    <w:bookmarkStart w:name="z1130" w:id="111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10"/>
    <w:bookmarkStart w:name="z1131" w:id="1111"/>
    <w:p>
      <w:pPr>
        <w:spacing w:after="0"/>
        <w:ind w:left="0"/>
        <w:jc w:val="both"/>
      </w:pPr>
      <w:r>
        <w:rPr>
          <w:rFonts w:ascii="Times New Roman"/>
          <w:b w:val="false"/>
          <w:i w:val="false"/>
          <w:color w:val="000000"/>
          <w:sz w:val="28"/>
        </w:rPr>
        <w:t>
      13. Міндеттері:</w:t>
      </w:r>
    </w:p>
    <w:bookmarkEnd w:id="1111"/>
    <w:bookmarkStart w:name="z1132" w:id="111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12"/>
    <w:bookmarkStart w:name="z1133" w:id="111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13"/>
    <w:bookmarkStart w:name="z1134" w:id="111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14"/>
    <w:bookmarkStart w:name="z1135" w:id="1115"/>
    <w:p>
      <w:pPr>
        <w:spacing w:after="0"/>
        <w:ind w:left="0"/>
        <w:jc w:val="both"/>
      </w:pPr>
      <w:r>
        <w:rPr>
          <w:rFonts w:ascii="Times New Roman"/>
          <w:b w:val="false"/>
          <w:i w:val="false"/>
          <w:color w:val="000000"/>
          <w:sz w:val="28"/>
        </w:rPr>
        <w:t>
      14. Құқықтары мен міндеттері:</w:t>
      </w:r>
    </w:p>
    <w:bookmarkEnd w:id="1115"/>
    <w:bookmarkStart w:name="z1136" w:id="111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16"/>
    <w:bookmarkStart w:name="z1137" w:id="111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17"/>
    <w:bookmarkStart w:name="z1138" w:id="111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18"/>
    <w:bookmarkStart w:name="z1139" w:id="111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19"/>
    <w:bookmarkStart w:name="z1140" w:id="112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20"/>
    <w:bookmarkStart w:name="z1141" w:id="112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21"/>
    <w:bookmarkStart w:name="z1142" w:id="112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22"/>
    <w:bookmarkStart w:name="z1143" w:id="112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23"/>
    <w:bookmarkStart w:name="z1144" w:id="112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24"/>
    <w:bookmarkStart w:name="z1145" w:id="1125"/>
    <w:p>
      <w:pPr>
        <w:spacing w:after="0"/>
        <w:ind w:left="0"/>
        <w:jc w:val="both"/>
      </w:pPr>
      <w:r>
        <w:rPr>
          <w:rFonts w:ascii="Times New Roman"/>
          <w:b w:val="false"/>
          <w:i w:val="false"/>
          <w:color w:val="000000"/>
          <w:sz w:val="28"/>
        </w:rPr>
        <w:t>
      15. Функциялары:</w:t>
      </w:r>
    </w:p>
    <w:bookmarkEnd w:id="1125"/>
    <w:bookmarkStart w:name="z1146" w:id="1126"/>
    <w:p>
      <w:pPr>
        <w:spacing w:after="0"/>
        <w:ind w:left="0"/>
        <w:jc w:val="both"/>
      </w:pPr>
      <w:r>
        <w:rPr>
          <w:rFonts w:ascii="Times New Roman"/>
          <w:b w:val="false"/>
          <w:i w:val="false"/>
          <w:color w:val="000000"/>
          <w:sz w:val="28"/>
        </w:rPr>
        <w:t>
      1) реттелетін салада мемлекеттік саясатты іске асыру;</w:t>
      </w:r>
    </w:p>
    <w:bookmarkEnd w:id="1126"/>
    <w:bookmarkStart w:name="z1147" w:id="112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27"/>
    <w:bookmarkStart w:name="z1148" w:id="112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28"/>
    <w:bookmarkStart w:name="z1149" w:id="112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29"/>
    <w:bookmarkStart w:name="z1150" w:id="113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30"/>
    <w:bookmarkStart w:name="z1151" w:id="113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31"/>
    <w:bookmarkStart w:name="z1152" w:id="113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32"/>
    <w:bookmarkStart w:name="z1153" w:id="113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33"/>
    <w:bookmarkStart w:name="z1154" w:id="113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34"/>
    <w:bookmarkStart w:name="z1155" w:id="113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35"/>
    <w:bookmarkStart w:name="z1156" w:id="113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36"/>
    <w:bookmarkStart w:name="z1157" w:id="113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37"/>
    <w:bookmarkStart w:name="z1158" w:id="113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38"/>
    <w:bookmarkStart w:name="z1159" w:id="113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39"/>
    <w:bookmarkStart w:name="z1160" w:id="114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40"/>
    <w:bookmarkStart w:name="z1161" w:id="114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41"/>
    <w:bookmarkStart w:name="z1162" w:id="114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42"/>
    <w:bookmarkStart w:name="z1163" w:id="114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43"/>
    <w:bookmarkStart w:name="z1164" w:id="114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44"/>
    <w:bookmarkStart w:name="z1165" w:id="114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45"/>
    <w:bookmarkStart w:name="z1166" w:id="114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46"/>
    <w:bookmarkStart w:name="z1167" w:id="114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47"/>
    <w:bookmarkStart w:name="z1168" w:id="114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48"/>
    <w:bookmarkStart w:name="z1169" w:id="114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49"/>
    <w:bookmarkStart w:name="z1170" w:id="115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50"/>
    <w:bookmarkStart w:name="z1171" w:id="115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51"/>
    <w:bookmarkStart w:name="z1172" w:id="115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52"/>
    <w:bookmarkStart w:name="z1173" w:id="115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53"/>
    <w:bookmarkStart w:name="z1174" w:id="1154"/>
    <w:p>
      <w:pPr>
        <w:spacing w:after="0"/>
        <w:ind w:left="0"/>
        <w:jc w:val="both"/>
      </w:pPr>
      <w:r>
        <w:rPr>
          <w:rFonts w:ascii="Times New Roman"/>
          <w:b w:val="false"/>
          <w:i w:val="false"/>
          <w:color w:val="000000"/>
          <w:sz w:val="28"/>
        </w:rPr>
        <w:t>
      29) мыналарды:</w:t>
      </w:r>
    </w:p>
    <w:bookmarkEnd w:id="1154"/>
    <w:bookmarkStart w:name="z1175" w:id="115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55"/>
    <w:bookmarkStart w:name="z1176" w:id="115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56"/>
    <w:bookmarkStart w:name="z1177" w:id="115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57"/>
    <w:bookmarkStart w:name="z1178" w:id="115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58"/>
    <w:bookmarkStart w:name="z1179" w:id="115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59"/>
    <w:bookmarkStart w:name="z1180" w:id="116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60"/>
    <w:bookmarkStart w:name="z1181" w:id="116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61"/>
    <w:bookmarkStart w:name="z1182" w:id="1162"/>
    <w:p>
      <w:pPr>
        <w:spacing w:after="0"/>
        <w:ind w:left="0"/>
        <w:jc w:val="both"/>
      </w:pPr>
      <w:r>
        <w:rPr>
          <w:rFonts w:ascii="Times New Roman"/>
          <w:b w:val="false"/>
          <w:i w:val="false"/>
          <w:color w:val="000000"/>
          <w:sz w:val="28"/>
        </w:rPr>
        <w:t>
      19. Басқарма басшысының өкілеттіктері:</w:t>
      </w:r>
    </w:p>
    <w:bookmarkEnd w:id="1162"/>
    <w:bookmarkStart w:name="z1183" w:id="116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63"/>
    <w:bookmarkStart w:name="z1184" w:id="116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64"/>
    <w:bookmarkStart w:name="z1185" w:id="116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65"/>
    <w:bookmarkStart w:name="z1186" w:id="116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66"/>
    <w:bookmarkStart w:name="z1187" w:id="116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67"/>
    <w:bookmarkStart w:name="z1188" w:id="116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68"/>
    <w:bookmarkStart w:name="z1189" w:id="1169"/>
    <w:p>
      <w:pPr>
        <w:spacing w:after="0"/>
        <w:ind w:left="0"/>
        <w:jc w:val="left"/>
      </w:pPr>
      <w:r>
        <w:rPr>
          <w:rFonts w:ascii="Times New Roman"/>
          <w:b/>
          <w:i w:val="false"/>
          <w:color w:val="000000"/>
        </w:rPr>
        <w:t xml:space="preserve"> 4-тарау. Басқарманың мүлкі</w:t>
      </w:r>
    </w:p>
    <w:bookmarkEnd w:id="1169"/>
    <w:bookmarkStart w:name="z1190" w:id="117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70"/>
    <w:bookmarkStart w:name="z1191" w:id="117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71"/>
    <w:bookmarkStart w:name="z1192" w:id="117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72"/>
    <w:bookmarkStart w:name="z1193" w:id="117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73"/>
    <w:bookmarkStart w:name="z1194" w:id="1174"/>
    <w:p>
      <w:pPr>
        <w:spacing w:after="0"/>
        <w:ind w:left="0"/>
        <w:jc w:val="left"/>
      </w:pPr>
      <w:r>
        <w:rPr>
          <w:rFonts w:ascii="Times New Roman"/>
          <w:b/>
          <w:i w:val="false"/>
          <w:color w:val="000000"/>
        </w:rPr>
        <w:t xml:space="preserve"> 5-тарау. Басқарманы қайта ұйымдастыру және тарату</w:t>
      </w:r>
    </w:p>
    <w:bookmarkEnd w:id="1174"/>
    <w:bookmarkStart w:name="z1195" w:id="117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92-3-қосымша</w:t>
            </w:r>
          </w:p>
        </w:tc>
      </w:tr>
    </w:tbl>
    <w:bookmarkStart w:name="z1197" w:id="117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Ескелді аудандық санитариялық-эпидемиологиялық бақылау басқармасы" республикалық мемлекеттік мекемесінің ережесі</w:t>
      </w:r>
    </w:p>
    <w:bookmarkEnd w:id="1176"/>
    <w:bookmarkStart w:name="z1198" w:id="1177"/>
    <w:p>
      <w:pPr>
        <w:spacing w:after="0"/>
        <w:ind w:left="0"/>
        <w:jc w:val="left"/>
      </w:pPr>
      <w:r>
        <w:rPr>
          <w:rFonts w:ascii="Times New Roman"/>
          <w:b/>
          <w:i w:val="false"/>
          <w:color w:val="000000"/>
        </w:rPr>
        <w:t xml:space="preserve"> 1-тарау. Жалпы ережелер</w:t>
      </w:r>
    </w:p>
    <w:bookmarkEnd w:id="1177"/>
    <w:bookmarkStart w:name="z1199" w:id="117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Ескелді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78"/>
    <w:bookmarkStart w:name="z1200" w:id="117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79"/>
    <w:bookmarkStart w:name="z1201" w:id="118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80"/>
    <w:bookmarkStart w:name="z1202" w:id="118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81"/>
    <w:bookmarkStart w:name="z1203" w:id="118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82"/>
    <w:bookmarkStart w:name="z1204" w:id="118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83"/>
    <w:bookmarkStart w:name="z1205" w:id="118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84"/>
    <w:bookmarkStart w:name="z1206" w:id="1185"/>
    <w:p>
      <w:pPr>
        <w:spacing w:after="0"/>
        <w:ind w:left="0"/>
        <w:jc w:val="both"/>
      </w:pPr>
      <w:r>
        <w:rPr>
          <w:rFonts w:ascii="Times New Roman"/>
          <w:b w:val="false"/>
          <w:i w:val="false"/>
          <w:color w:val="000000"/>
          <w:sz w:val="28"/>
        </w:rPr>
        <w:t>
      8. Заңды тұлғаның орналасқан жері – индекс 040500, Қазақстан Республикасы, Жетісу облысы, Ескелді ауданы, Қарабұлақ ауылдық округі, Қарабұлақ ауылы, Әуезов көшесі, 5 үй.</w:t>
      </w:r>
    </w:p>
    <w:bookmarkEnd w:id="1185"/>
    <w:bookmarkStart w:name="z1207" w:id="118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Ескелді аудандық санитариялық-эпидемиологиялық бақылау басқармасы" республикалық мемлекеттік мекемесі.</w:t>
      </w:r>
    </w:p>
    <w:bookmarkEnd w:id="1186"/>
    <w:bookmarkStart w:name="z1208" w:id="118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87"/>
    <w:bookmarkStart w:name="z1209" w:id="118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88"/>
    <w:bookmarkStart w:name="z1210" w:id="118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89"/>
    <w:bookmarkStart w:name="z1211" w:id="119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90"/>
    <w:bookmarkStart w:name="z1212" w:id="119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91"/>
    <w:bookmarkStart w:name="z1213" w:id="1192"/>
    <w:p>
      <w:pPr>
        <w:spacing w:after="0"/>
        <w:ind w:left="0"/>
        <w:jc w:val="both"/>
      </w:pPr>
      <w:r>
        <w:rPr>
          <w:rFonts w:ascii="Times New Roman"/>
          <w:b w:val="false"/>
          <w:i w:val="false"/>
          <w:color w:val="000000"/>
          <w:sz w:val="28"/>
        </w:rPr>
        <w:t>
      13. Міндеттері:</w:t>
      </w:r>
    </w:p>
    <w:bookmarkEnd w:id="1192"/>
    <w:bookmarkStart w:name="z1214" w:id="119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93"/>
    <w:bookmarkStart w:name="z1215" w:id="119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94"/>
    <w:bookmarkStart w:name="z1216" w:id="119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95"/>
    <w:bookmarkStart w:name="z1217" w:id="1196"/>
    <w:p>
      <w:pPr>
        <w:spacing w:after="0"/>
        <w:ind w:left="0"/>
        <w:jc w:val="both"/>
      </w:pPr>
      <w:r>
        <w:rPr>
          <w:rFonts w:ascii="Times New Roman"/>
          <w:b w:val="false"/>
          <w:i w:val="false"/>
          <w:color w:val="000000"/>
          <w:sz w:val="28"/>
        </w:rPr>
        <w:t>
      14. Құқықтары мен міндеттері:</w:t>
      </w:r>
    </w:p>
    <w:bookmarkEnd w:id="1196"/>
    <w:bookmarkStart w:name="z1218" w:id="119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97"/>
    <w:bookmarkStart w:name="z1219" w:id="119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98"/>
    <w:bookmarkStart w:name="z1220" w:id="119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99"/>
    <w:bookmarkStart w:name="z1221" w:id="120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00"/>
    <w:bookmarkStart w:name="z1222" w:id="120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01"/>
    <w:bookmarkStart w:name="z1223" w:id="120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02"/>
    <w:bookmarkStart w:name="z1224" w:id="120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03"/>
    <w:bookmarkStart w:name="z1225" w:id="120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04"/>
    <w:bookmarkStart w:name="z1226" w:id="120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05"/>
    <w:bookmarkStart w:name="z1227" w:id="1206"/>
    <w:p>
      <w:pPr>
        <w:spacing w:after="0"/>
        <w:ind w:left="0"/>
        <w:jc w:val="both"/>
      </w:pPr>
      <w:r>
        <w:rPr>
          <w:rFonts w:ascii="Times New Roman"/>
          <w:b w:val="false"/>
          <w:i w:val="false"/>
          <w:color w:val="000000"/>
          <w:sz w:val="28"/>
        </w:rPr>
        <w:t>
      15. Функциялары:</w:t>
      </w:r>
    </w:p>
    <w:bookmarkEnd w:id="1206"/>
    <w:bookmarkStart w:name="z1228" w:id="1207"/>
    <w:p>
      <w:pPr>
        <w:spacing w:after="0"/>
        <w:ind w:left="0"/>
        <w:jc w:val="both"/>
      </w:pPr>
      <w:r>
        <w:rPr>
          <w:rFonts w:ascii="Times New Roman"/>
          <w:b w:val="false"/>
          <w:i w:val="false"/>
          <w:color w:val="000000"/>
          <w:sz w:val="28"/>
        </w:rPr>
        <w:t>
      1) реттелетін салада мемлекеттік саясатты іске асыру;</w:t>
      </w:r>
    </w:p>
    <w:bookmarkEnd w:id="1207"/>
    <w:bookmarkStart w:name="z1229" w:id="120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08"/>
    <w:bookmarkStart w:name="z1230" w:id="120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09"/>
    <w:bookmarkStart w:name="z1231" w:id="121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10"/>
    <w:bookmarkStart w:name="z1232" w:id="121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11"/>
    <w:bookmarkStart w:name="z1233" w:id="121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12"/>
    <w:bookmarkStart w:name="z1234" w:id="121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13"/>
    <w:bookmarkStart w:name="z1235" w:id="121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14"/>
    <w:bookmarkStart w:name="z1236" w:id="121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15"/>
    <w:bookmarkStart w:name="z1237" w:id="121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16"/>
    <w:bookmarkStart w:name="z1238" w:id="121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17"/>
    <w:bookmarkStart w:name="z1239" w:id="121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18"/>
    <w:bookmarkStart w:name="z1240" w:id="121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19"/>
    <w:bookmarkStart w:name="z1241" w:id="122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20"/>
    <w:bookmarkStart w:name="z1242" w:id="122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21"/>
    <w:bookmarkStart w:name="z1243" w:id="122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22"/>
    <w:bookmarkStart w:name="z1244" w:id="122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23"/>
    <w:bookmarkStart w:name="z1245" w:id="122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24"/>
    <w:bookmarkStart w:name="z1246" w:id="122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25"/>
    <w:bookmarkStart w:name="z1247" w:id="122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26"/>
    <w:bookmarkStart w:name="z1248" w:id="122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27"/>
    <w:bookmarkStart w:name="z1249" w:id="122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28"/>
    <w:bookmarkStart w:name="z1250" w:id="122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29"/>
    <w:bookmarkStart w:name="z1251" w:id="123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30"/>
    <w:bookmarkStart w:name="z1252" w:id="123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31"/>
    <w:bookmarkStart w:name="z1253" w:id="123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32"/>
    <w:bookmarkStart w:name="z1254" w:id="123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33"/>
    <w:bookmarkStart w:name="z1255" w:id="123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34"/>
    <w:bookmarkStart w:name="z1256" w:id="1235"/>
    <w:p>
      <w:pPr>
        <w:spacing w:after="0"/>
        <w:ind w:left="0"/>
        <w:jc w:val="both"/>
      </w:pPr>
      <w:r>
        <w:rPr>
          <w:rFonts w:ascii="Times New Roman"/>
          <w:b w:val="false"/>
          <w:i w:val="false"/>
          <w:color w:val="000000"/>
          <w:sz w:val="28"/>
        </w:rPr>
        <w:t>
      29) мыналарды:</w:t>
      </w:r>
    </w:p>
    <w:bookmarkEnd w:id="1235"/>
    <w:bookmarkStart w:name="z1257" w:id="123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36"/>
    <w:bookmarkStart w:name="z1258" w:id="123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37"/>
    <w:bookmarkStart w:name="z1259" w:id="123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38"/>
    <w:bookmarkStart w:name="z1260" w:id="123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39"/>
    <w:bookmarkStart w:name="z1261" w:id="124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40"/>
    <w:bookmarkStart w:name="z1262" w:id="124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41"/>
    <w:bookmarkStart w:name="z1263" w:id="124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42"/>
    <w:bookmarkStart w:name="z1264" w:id="1243"/>
    <w:p>
      <w:pPr>
        <w:spacing w:after="0"/>
        <w:ind w:left="0"/>
        <w:jc w:val="both"/>
      </w:pPr>
      <w:r>
        <w:rPr>
          <w:rFonts w:ascii="Times New Roman"/>
          <w:b w:val="false"/>
          <w:i w:val="false"/>
          <w:color w:val="000000"/>
          <w:sz w:val="28"/>
        </w:rPr>
        <w:t>
      19. Басқарма басшысының өкілеттіктері:</w:t>
      </w:r>
    </w:p>
    <w:bookmarkEnd w:id="1243"/>
    <w:bookmarkStart w:name="z1265" w:id="124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44"/>
    <w:bookmarkStart w:name="z1266" w:id="124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45"/>
    <w:bookmarkStart w:name="z1267" w:id="124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46"/>
    <w:bookmarkStart w:name="z1268" w:id="124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47"/>
    <w:bookmarkStart w:name="z1269" w:id="124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48"/>
    <w:bookmarkStart w:name="z1270" w:id="124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49"/>
    <w:bookmarkStart w:name="z1271" w:id="1250"/>
    <w:p>
      <w:pPr>
        <w:spacing w:after="0"/>
        <w:ind w:left="0"/>
        <w:jc w:val="left"/>
      </w:pPr>
      <w:r>
        <w:rPr>
          <w:rFonts w:ascii="Times New Roman"/>
          <w:b/>
          <w:i w:val="false"/>
          <w:color w:val="000000"/>
        </w:rPr>
        <w:t xml:space="preserve"> 4-тарау. Басқарманың мүлкі</w:t>
      </w:r>
    </w:p>
    <w:bookmarkEnd w:id="1250"/>
    <w:bookmarkStart w:name="z1272" w:id="125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51"/>
    <w:bookmarkStart w:name="z1273" w:id="125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52"/>
    <w:bookmarkStart w:name="z1274" w:id="125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53"/>
    <w:bookmarkStart w:name="z1275" w:id="125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54"/>
    <w:bookmarkStart w:name="z1276" w:id="1255"/>
    <w:p>
      <w:pPr>
        <w:spacing w:after="0"/>
        <w:ind w:left="0"/>
        <w:jc w:val="left"/>
      </w:pPr>
      <w:r>
        <w:rPr>
          <w:rFonts w:ascii="Times New Roman"/>
          <w:b/>
          <w:i w:val="false"/>
          <w:color w:val="000000"/>
        </w:rPr>
        <w:t xml:space="preserve"> 5-тарау. Басқарманы қайта ұйымдастыру және тарату</w:t>
      </w:r>
    </w:p>
    <w:bookmarkEnd w:id="1255"/>
    <w:bookmarkStart w:name="z1277" w:id="125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92-4-қосымша</w:t>
            </w:r>
          </w:p>
        </w:tc>
      </w:tr>
    </w:tbl>
    <w:bookmarkStart w:name="z1279" w:id="125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Кербұлақ аудандық санитариялық-эпидемиологиялық бақылау басқармасы" республикалық мемлекеттік мекемесінің ережесі</w:t>
      </w:r>
    </w:p>
    <w:bookmarkEnd w:id="1257"/>
    <w:bookmarkStart w:name="z1280" w:id="1258"/>
    <w:p>
      <w:pPr>
        <w:spacing w:after="0"/>
        <w:ind w:left="0"/>
        <w:jc w:val="left"/>
      </w:pPr>
      <w:r>
        <w:rPr>
          <w:rFonts w:ascii="Times New Roman"/>
          <w:b/>
          <w:i w:val="false"/>
          <w:color w:val="000000"/>
        </w:rPr>
        <w:t xml:space="preserve"> 1-тарау. Жалпы ережелер</w:t>
      </w:r>
    </w:p>
    <w:bookmarkEnd w:id="1258"/>
    <w:bookmarkStart w:name="z1281" w:id="125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Кербұлақ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59"/>
    <w:bookmarkStart w:name="z1282" w:id="1260"/>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60"/>
    <w:bookmarkStart w:name="z1283" w:id="126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61"/>
    <w:bookmarkStart w:name="z1284" w:id="126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62"/>
    <w:bookmarkStart w:name="z1285" w:id="126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63"/>
    <w:bookmarkStart w:name="z1286" w:id="126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64"/>
    <w:bookmarkStart w:name="z1287" w:id="126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65"/>
    <w:bookmarkStart w:name="z1288" w:id="1266"/>
    <w:p>
      <w:pPr>
        <w:spacing w:after="0"/>
        <w:ind w:left="0"/>
        <w:jc w:val="both"/>
      </w:pPr>
      <w:r>
        <w:rPr>
          <w:rFonts w:ascii="Times New Roman"/>
          <w:b w:val="false"/>
          <w:i w:val="false"/>
          <w:color w:val="000000"/>
          <w:sz w:val="28"/>
        </w:rPr>
        <w:t>
      8. Заңды тұлғаның орналасқан жері – индекс 041100, Қазақстан Республикасы, Жетісу облысы, Кербұлақ ауданы, Сарыөзек ауылдық округі, Сарыөзек ауылы, Рысқұлов көшесі, 64 ғимарат.</w:t>
      </w:r>
    </w:p>
    <w:bookmarkEnd w:id="1266"/>
    <w:bookmarkStart w:name="z1289" w:id="126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Кербұлақ аудандық санитариялық-эпидемиологиялық бақылау басқармасы" республикалық мемлекеттік мекемесі.</w:t>
      </w:r>
    </w:p>
    <w:bookmarkEnd w:id="1267"/>
    <w:bookmarkStart w:name="z1290" w:id="126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68"/>
    <w:bookmarkStart w:name="z1291" w:id="126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69"/>
    <w:bookmarkStart w:name="z1292" w:id="127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70"/>
    <w:bookmarkStart w:name="z1293" w:id="127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71"/>
    <w:bookmarkStart w:name="z1294" w:id="127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72"/>
    <w:bookmarkStart w:name="z1295" w:id="1273"/>
    <w:p>
      <w:pPr>
        <w:spacing w:after="0"/>
        <w:ind w:left="0"/>
        <w:jc w:val="both"/>
      </w:pPr>
      <w:r>
        <w:rPr>
          <w:rFonts w:ascii="Times New Roman"/>
          <w:b w:val="false"/>
          <w:i w:val="false"/>
          <w:color w:val="000000"/>
          <w:sz w:val="28"/>
        </w:rPr>
        <w:t>
      13. Міндеттері:</w:t>
      </w:r>
    </w:p>
    <w:bookmarkEnd w:id="1273"/>
    <w:bookmarkStart w:name="z1296" w:id="127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74"/>
    <w:bookmarkStart w:name="z1297" w:id="127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75"/>
    <w:bookmarkStart w:name="z1298" w:id="127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76"/>
    <w:bookmarkStart w:name="z1299" w:id="1277"/>
    <w:p>
      <w:pPr>
        <w:spacing w:after="0"/>
        <w:ind w:left="0"/>
        <w:jc w:val="both"/>
      </w:pPr>
      <w:r>
        <w:rPr>
          <w:rFonts w:ascii="Times New Roman"/>
          <w:b w:val="false"/>
          <w:i w:val="false"/>
          <w:color w:val="000000"/>
          <w:sz w:val="28"/>
        </w:rPr>
        <w:t>
      14. Құқықтары мен міндеттері:</w:t>
      </w:r>
    </w:p>
    <w:bookmarkEnd w:id="1277"/>
    <w:bookmarkStart w:name="z1300" w:id="127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78"/>
    <w:bookmarkStart w:name="z1301" w:id="127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79"/>
    <w:bookmarkStart w:name="z1302" w:id="128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80"/>
    <w:bookmarkStart w:name="z1303" w:id="128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81"/>
    <w:bookmarkStart w:name="z1304" w:id="128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82"/>
    <w:bookmarkStart w:name="z1305" w:id="128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83"/>
    <w:bookmarkStart w:name="z1306" w:id="128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84"/>
    <w:bookmarkStart w:name="z1307" w:id="128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85"/>
    <w:bookmarkStart w:name="z1308" w:id="128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86"/>
    <w:bookmarkStart w:name="z1309" w:id="1287"/>
    <w:p>
      <w:pPr>
        <w:spacing w:after="0"/>
        <w:ind w:left="0"/>
        <w:jc w:val="both"/>
      </w:pPr>
      <w:r>
        <w:rPr>
          <w:rFonts w:ascii="Times New Roman"/>
          <w:b w:val="false"/>
          <w:i w:val="false"/>
          <w:color w:val="000000"/>
          <w:sz w:val="28"/>
        </w:rPr>
        <w:t>
      15. Функциялары:</w:t>
      </w:r>
    </w:p>
    <w:bookmarkEnd w:id="1287"/>
    <w:bookmarkStart w:name="z1310" w:id="1288"/>
    <w:p>
      <w:pPr>
        <w:spacing w:after="0"/>
        <w:ind w:left="0"/>
        <w:jc w:val="both"/>
      </w:pPr>
      <w:r>
        <w:rPr>
          <w:rFonts w:ascii="Times New Roman"/>
          <w:b w:val="false"/>
          <w:i w:val="false"/>
          <w:color w:val="000000"/>
          <w:sz w:val="28"/>
        </w:rPr>
        <w:t>
      1) реттелетін салада мемлекеттік саясатты іске асыру;</w:t>
      </w:r>
    </w:p>
    <w:bookmarkEnd w:id="1288"/>
    <w:bookmarkStart w:name="z1311" w:id="128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89"/>
    <w:bookmarkStart w:name="z1312" w:id="129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90"/>
    <w:bookmarkStart w:name="z1313" w:id="129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91"/>
    <w:bookmarkStart w:name="z1314" w:id="129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92"/>
    <w:bookmarkStart w:name="z1315" w:id="129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93"/>
    <w:bookmarkStart w:name="z1316" w:id="129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94"/>
    <w:bookmarkStart w:name="z1317" w:id="129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95"/>
    <w:bookmarkStart w:name="z1318" w:id="129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96"/>
    <w:bookmarkStart w:name="z1319" w:id="129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97"/>
    <w:bookmarkStart w:name="z1320" w:id="129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98"/>
    <w:bookmarkStart w:name="z1321" w:id="129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99"/>
    <w:bookmarkStart w:name="z1322" w:id="130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00"/>
    <w:bookmarkStart w:name="z1323" w:id="130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01"/>
    <w:bookmarkStart w:name="z1324" w:id="130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02"/>
    <w:bookmarkStart w:name="z1325" w:id="130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03"/>
    <w:bookmarkStart w:name="z1326" w:id="130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04"/>
    <w:bookmarkStart w:name="z1327" w:id="130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05"/>
    <w:bookmarkStart w:name="z1328" w:id="130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06"/>
    <w:bookmarkStart w:name="z1329" w:id="130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07"/>
    <w:bookmarkStart w:name="z1330" w:id="130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08"/>
    <w:bookmarkStart w:name="z1331" w:id="130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09"/>
    <w:bookmarkStart w:name="z1332" w:id="131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10"/>
    <w:bookmarkStart w:name="z1333" w:id="131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11"/>
    <w:bookmarkStart w:name="z1334" w:id="131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12"/>
    <w:bookmarkStart w:name="z1335" w:id="131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13"/>
    <w:bookmarkStart w:name="z1336" w:id="131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14"/>
    <w:bookmarkStart w:name="z1337" w:id="131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15"/>
    <w:bookmarkStart w:name="z1338" w:id="1316"/>
    <w:p>
      <w:pPr>
        <w:spacing w:after="0"/>
        <w:ind w:left="0"/>
        <w:jc w:val="both"/>
      </w:pPr>
      <w:r>
        <w:rPr>
          <w:rFonts w:ascii="Times New Roman"/>
          <w:b w:val="false"/>
          <w:i w:val="false"/>
          <w:color w:val="000000"/>
          <w:sz w:val="28"/>
        </w:rPr>
        <w:t>
      29) мыналарды:</w:t>
      </w:r>
    </w:p>
    <w:bookmarkEnd w:id="1316"/>
    <w:bookmarkStart w:name="z1339" w:id="131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17"/>
    <w:bookmarkStart w:name="z1340" w:id="131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18"/>
    <w:bookmarkStart w:name="z1341" w:id="131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19"/>
    <w:bookmarkStart w:name="z1342" w:id="132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20"/>
    <w:bookmarkStart w:name="z1343" w:id="132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21"/>
    <w:bookmarkStart w:name="z1344" w:id="132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22"/>
    <w:bookmarkStart w:name="z1345" w:id="132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23"/>
    <w:bookmarkStart w:name="z1346" w:id="1324"/>
    <w:p>
      <w:pPr>
        <w:spacing w:after="0"/>
        <w:ind w:left="0"/>
        <w:jc w:val="both"/>
      </w:pPr>
      <w:r>
        <w:rPr>
          <w:rFonts w:ascii="Times New Roman"/>
          <w:b w:val="false"/>
          <w:i w:val="false"/>
          <w:color w:val="000000"/>
          <w:sz w:val="28"/>
        </w:rPr>
        <w:t>
      19. Басқарма басшысының өкілеттіктері:</w:t>
      </w:r>
    </w:p>
    <w:bookmarkEnd w:id="1324"/>
    <w:bookmarkStart w:name="z1347" w:id="132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25"/>
    <w:bookmarkStart w:name="z1348" w:id="132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26"/>
    <w:bookmarkStart w:name="z1349" w:id="132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27"/>
    <w:bookmarkStart w:name="z1350" w:id="132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28"/>
    <w:bookmarkStart w:name="z1351" w:id="132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29"/>
    <w:bookmarkStart w:name="z1352" w:id="133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30"/>
    <w:bookmarkStart w:name="z1353" w:id="1331"/>
    <w:p>
      <w:pPr>
        <w:spacing w:after="0"/>
        <w:ind w:left="0"/>
        <w:jc w:val="left"/>
      </w:pPr>
      <w:r>
        <w:rPr>
          <w:rFonts w:ascii="Times New Roman"/>
          <w:b/>
          <w:i w:val="false"/>
          <w:color w:val="000000"/>
        </w:rPr>
        <w:t xml:space="preserve"> 4-тарау. Басқарманың мүлкі</w:t>
      </w:r>
    </w:p>
    <w:bookmarkEnd w:id="1331"/>
    <w:bookmarkStart w:name="z1354" w:id="133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32"/>
    <w:bookmarkStart w:name="z1355" w:id="133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33"/>
    <w:bookmarkStart w:name="z1356" w:id="133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34"/>
    <w:bookmarkStart w:name="z1357" w:id="133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35"/>
    <w:bookmarkStart w:name="z1358" w:id="1336"/>
    <w:p>
      <w:pPr>
        <w:spacing w:after="0"/>
        <w:ind w:left="0"/>
        <w:jc w:val="left"/>
      </w:pPr>
      <w:r>
        <w:rPr>
          <w:rFonts w:ascii="Times New Roman"/>
          <w:b/>
          <w:i w:val="false"/>
          <w:color w:val="000000"/>
        </w:rPr>
        <w:t xml:space="preserve"> 5-тарау. Басқарманы қайта ұйымдастыру және тарату</w:t>
      </w:r>
    </w:p>
    <w:bookmarkEnd w:id="1336"/>
    <w:bookmarkStart w:name="z1359" w:id="133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92-5-қосымша</w:t>
            </w:r>
          </w:p>
        </w:tc>
      </w:tr>
    </w:tbl>
    <w:bookmarkStart w:name="z1361" w:id="133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Көксу аудандық санитариялық-эпидемиологиялық бақылау басқармасы" республикалық мемлекеттік мекемесінің ережесі</w:t>
      </w:r>
    </w:p>
    <w:bookmarkEnd w:id="1338"/>
    <w:bookmarkStart w:name="z1362" w:id="1339"/>
    <w:p>
      <w:pPr>
        <w:spacing w:after="0"/>
        <w:ind w:left="0"/>
        <w:jc w:val="left"/>
      </w:pPr>
      <w:r>
        <w:rPr>
          <w:rFonts w:ascii="Times New Roman"/>
          <w:b/>
          <w:i w:val="false"/>
          <w:color w:val="000000"/>
        </w:rPr>
        <w:t xml:space="preserve"> 1-тарау. Жалпы ережелер</w:t>
      </w:r>
    </w:p>
    <w:bookmarkEnd w:id="1339"/>
    <w:bookmarkStart w:name="z1363" w:id="134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Көксу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40"/>
    <w:bookmarkStart w:name="z1364" w:id="1341"/>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41"/>
    <w:bookmarkStart w:name="z1365" w:id="134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42"/>
    <w:bookmarkStart w:name="z1366" w:id="134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43"/>
    <w:bookmarkStart w:name="z1367" w:id="134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44"/>
    <w:bookmarkStart w:name="z1368" w:id="134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45"/>
    <w:bookmarkStart w:name="z1369" w:id="134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46"/>
    <w:bookmarkStart w:name="z1370" w:id="1347"/>
    <w:p>
      <w:pPr>
        <w:spacing w:after="0"/>
        <w:ind w:left="0"/>
        <w:jc w:val="both"/>
      </w:pPr>
      <w:r>
        <w:rPr>
          <w:rFonts w:ascii="Times New Roman"/>
          <w:b w:val="false"/>
          <w:i w:val="false"/>
          <w:color w:val="000000"/>
          <w:sz w:val="28"/>
        </w:rPr>
        <w:t>
      8. Заңды тұлғаның орналасқан жері – индекс 041200, Қазақстан Республикасы, Жетісу облысы, Көксу ауданы, Балпық би ауылы, Балпық би көшесі, 10А.</w:t>
      </w:r>
    </w:p>
    <w:bookmarkEnd w:id="1347"/>
    <w:bookmarkStart w:name="z1371" w:id="134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Көксу аудандық санитариялық-эпидемиологиялық бақылау басқармасы" республикалық мемлекеттік мекемесі.</w:t>
      </w:r>
    </w:p>
    <w:bookmarkEnd w:id="1348"/>
    <w:bookmarkStart w:name="z1372" w:id="134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49"/>
    <w:bookmarkStart w:name="z1373" w:id="135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50"/>
    <w:bookmarkStart w:name="z1374" w:id="135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51"/>
    <w:bookmarkStart w:name="z1375" w:id="135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52"/>
    <w:bookmarkStart w:name="z1376" w:id="135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53"/>
    <w:bookmarkStart w:name="z1377" w:id="1354"/>
    <w:p>
      <w:pPr>
        <w:spacing w:after="0"/>
        <w:ind w:left="0"/>
        <w:jc w:val="both"/>
      </w:pPr>
      <w:r>
        <w:rPr>
          <w:rFonts w:ascii="Times New Roman"/>
          <w:b w:val="false"/>
          <w:i w:val="false"/>
          <w:color w:val="000000"/>
          <w:sz w:val="28"/>
        </w:rPr>
        <w:t>
      13. Міндеттері:</w:t>
      </w:r>
    </w:p>
    <w:bookmarkEnd w:id="1354"/>
    <w:bookmarkStart w:name="z1378" w:id="135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55"/>
    <w:bookmarkStart w:name="z1379" w:id="135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56"/>
    <w:bookmarkStart w:name="z1380" w:id="135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57"/>
    <w:bookmarkStart w:name="z1381" w:id="1358"/>
    <w:p>
      <w:pPr>
        <w:spacing w:after="0"/>
        <w:ind w:left="0"/>
        <w:jc w:val="both"/>
      </w:pPr>
      <w:r>
        <w:rPr>
          <w:rFonts w:ascii="Times New Roman"/>
          <w:b w:val="false"/>
          <w:i w:val="false"/>
          <w:color w:val="000000"/>
          <w:sz w:val="28"/>
        </w:rPr>
        <w:t>
      14. Құқықтары мен міндеттері:</w:t>
      </w:r>
    </w:p>
    <w:bookmarkEnd w:id="1358"/>
    <w:bookmarkStart w:name="z1382" w:id="135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59"/>
    <w:bookmarkStart w:name="z1383" w:id="136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60"/>
    <w:bookmarkStart w:name="z1384" w:id="136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61"/>
    <w:bookmarkStart w:name="z1385" w:id="136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62"/>
    <w:bookmarkStart w:name="z1386" w:id="136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63"/>
    <w:bookmarkStart w:name="z1387" w:id="136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64"/>
    <w:bookmarkStart w:name="z1388" w:id="136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65"/>
    <w:bookmarkStart w:name="z1389" w:id="136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66"/>
    <w:bookmarkStart w:name="z1390" w:id="136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67"/>
    <w:bookmarkStart w:name="z1391" w:id="1368"/>
    <w:p>
      <w:pPr>
        <w:spacing w:after="0"/>
        <w:ind w:left="0"/>
        <w:jc w:val="both"/>
      </w:pPr>
      <w:r>
        <w:rPr>
          <w:rFonts w:ascii="Times New Roman"/>
          <w:b w:val="false"/>
          <w:i w:val="false"/>
          <w:color w:val="000000"/>
          <w:sz w:val="28"/>
        </w:rPr>
        <w:t>
      15. Функциялары:</w:t>
      </w:r>
    </w:p>
    <w:bookmarkEnd w:id="1368"/>
    <w:bookmarkStart w:name="z1392" w:id="1369"/>
    <w:p>
      <w:pPr>
        <w:spacing w:after="0"/>
        <w:ind w:left="0"/>
        <w:jc w:val="both"/>
      </w:pPr>
      <w:r>
        <w:rPr>
          <w:rFonts w:ascii="Times New Roman"/>
          <w:b w:val="false"/>
          <w:i w:val="false"/>
          <w:color w:val="000000"/>
          <w:sz w:val="28"/>
        </w:rPr>
        <w:t>
      1) реттелетін салада мемлекеттік саясатты іске асыру;</w:t>
      </w:r>
    </w:p>
    <w:bookmarkEnd w:id="1369"/>
    <w:bookmarkStart w:name="z1393" w:id="137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70"/>
    <w:bookmarkStart w:name="z1394" w:id="137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71"/>
    <w:bookmarkStart w:name="z1395" w:id="137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72"/>
    <w:bookmarkStart w:name="z1396" w:id="137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73"/>
    <w:bookmarkStart w:name="z1397" w:id="137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74"/>
    <w:bookmarkStart w:name="z1398" w:id="137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75"/>
    <w:bookmarkStart w:name="z1399" w:id="137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76"/>
    <w:bookmarkStart w:name="z1400" w:id="137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77"/>
    <w:bookmarkStart w:name="z1401" w:id="137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78"/>
    <w:bookmarkStart w:name="z1402" w:id="137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79"/>
    <w:bookmarkStart w:name="z1403" w:id="138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80"/>
    <w:bookmarkStart w:name="z1404" w:id="138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81"/>
    <w:bookmarkStart w:name="z1405" w:id="138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82"/>
    <w:bookmarkStart w:name="z1406" w:id="138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83"/>
    <w:bookmarkStart w:name="z1407" w:id="138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84"/>
    <w:bookmarkStart w:name="z1408" w:id="138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85"/>
    <w:bookmarkStart w:name="z1409" w:id="138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86"/>
    <w:bookmarkStart w:name="z1410" w:id="138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87"/>
    <w:bookmarkStart w:name="z1411" w:id="138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88"/>
    <w:bookmarkStart w:name="z1412" w:id="138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89"/>
    <w:bookmarkStart w:name="z1413" w:id="139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90"/>
    <w:bookmarkStart w:name="z1414" w:id="139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91"/>
    <w:bookmarkStart w:name="z1415" w:id="139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92"/>
    <w:bookmarkStart w:name="z1416" w:id="139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93"/>
    <w:bookmarkStart w:name="z1417" w:id="139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94"/>
    <w:bookmarkStart w:name="z1418" w:id="139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95"/>
    <w:bookmarkStart w:name="z1419" w:id="139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96"/>
    <w:bookmarkStart w:name="z1420" w:id="1397"/>
    <w:p>
      <w:pPr>
        <w:spacing w:after="0"/>
        <w:ind w:left="0"/>
        <w:jc w:val="both"/>
      </w:pPr>
      <w:r>
        <w:rPr>
          <w:rFonts w:ascii="Times New Roman"/>
          <w:b w:val="false"/>
          <w:i w:val="false"/>
          <w:color w:val="000000"/>
          <w:sz w:val="28"/>
        </w:rPr>
        <w:t>
      29) мыналарды:</w:t>
      </w:r>
    </w:p>
    <w:bookmarkEnd w:id="1397"/>
    <w:bookmarkStart w:name="z1421" w:id="139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98"/>
    <w:bookmarkStart w:name="z1422" w:id="139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99"/>
    <w:bookmarkStart w:name="z1423" w:id="140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00"/>
    <w:bookmarkStart w:name="z1424" w:id="140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01"/>
    <w:bookmarkStart w:name="z1425" w:id="140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02"/>
    <w:bookmarkStart w:name="z1426" w:id="140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03"/>
    <w:bookmarkStart w:name="z1427" w:id="140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04"/>
    <w:bookmarkStart w:name="z1428" w:id="1405"/>
    <w:p>
      <w:pPr>
        <w:spacing w:after="0"/>
        <w:ind w:left="0"/>
        <w:jc w:val="both"/>
      </w:pPr>
      <w:r>
        <w:rPr>
          <w:rFonts w:ascii="Times New Roman"/>
          <w:b w:val="false"/>
          <w:i w:val="false"/>
          <w:color w:val="000000"/>
          <w:sz w:val="28"/>
        </w:rPr>
        <w:t>
      19. Басқарма басшысының өкілеттіктері:</w:t>
      </w:r>
    </w:p>
    <w:bookmarkEnd w:id="1405"/>
    <w:bookmarkStart w:name="z1429" w:id="140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06"/>
    <w:bookmarkStart w:name="z1430" w:id="140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07"/>
    <w:bookmarkStart w:name="z1431" w:id="140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08"/>
    <w:bookmarkStart w:name="z1432" w:id="140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09"/>
    <w:bookmarkStart w:name="z1433" w:id="141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10"/>
    <w:bookmarkStart w:name="z1434" w:id="141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11"/>
    <w:bookmarkStart w:name="z1435" w:id="1412"/>
    <w:p>
      <w:pPr>
        <w:spacing w:after="0"/>
        <w:ind w:left="0"/>
        <w:jc w:val="left"/>
      </w:pPr>
      <w:r>
        <w:rPr>
          <w:rFonts w:ascii="Times New Roman"/>
          <w:b/>
          <w:i w:val="false"/>
          <w:color w:val="000000"/>
        </w:rPr>
        <w:t xml:space="preserve"> 4-тарау. Басқарманың мүлкі</w:t>
      </w:r>
    </w:p>
    <w:bookmarkEnd w:id="1412"/>
    <w:bookmarkStart w:name="z1436" w:id="141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13"/>
    <w:bookmarkStart w:name="z1437" w:id="141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14"/>
    <w:bookmarkStart w:name="z1438" w:id="141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15"/>
    <w:bookmarkStart w:name="z1439" w:id="141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16"/>
    <w:bookmarkStart w:name="z1440" w:id="1417"/>
    <w:p>
      <w:pPr>
        <w:spacing w:after="0"/>
        <w:ind w:left="0"/>
        <w:jc w:val="left"/>
      </w:pPr>
      <w:r>
        <w:rPr>
          <w:rFonts w:ascii="Times New Roman"/>
          <w:b/>
          <w:i w:val="false"/>
          <w:color w:val="000000"/>
        </w:rPr>
        <w:t xml:space="preserve"> 5-тарау. Басқарманы қайта ұйымдастыру және тарату</w:t>
      </w:r>
    </w:p>
    <w:bookmarkEnd w:id="1417"/>
    <w:bookmarkStart w:name="z1441" w:id="141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92-6-қосымша</w:t>
            </w:r>
          </w:p>
        </w:tc>
      </w:tr>
    </w:tbl>
    <w:bookmarkStart w:name="z1443" w:id="141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Қаратал аудандық санитариялық-эпидемиологиялық бақылау басқармасы" республикалық мемлекеттік мекемесінің ережесі</w:t>
      </w:r>
    </w:p>
    <w:bookmarkEnd w:id="1419"/>
    <w:bookmarkStart w:name="z1444" w:id="1420"/>
    <w:p>
      <w:pPr>
        <w:spacing w:after="0"/>
        <w:ind w:left="0"/>
        <w:jc w:val="left"/>
      </w:pPr>
      <w:r>
        <w:rPr>
          <w:rFonts w:ascii="Times New Roman"/>
          <w:b/>
          <w:i w:val="false"/>
          <w:color w:val="000000"/>
        </w:rPr>
        <w:t xml:space="preserve"> 1-тарау. Жалпы ережелер</w:t>
      </w:r>
    </w:p>
    <w:bookmarkEnd w:id="1420"/>
    <w:bookmarkStart w:name="z1445" w:id="142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Қаратал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21"/>
    <w:bookmarkStart w:name="z1446" w:id="142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22"/>
    <w:bookmarkStart w:name="z1447" w:id="142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23"/>
    <w:bookmarkStart w:name="z1448" w:id="142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24"/>
    <w:bookmarkStart w:name="z1449" w:id="142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25"/>
    <w:bookmarkStart w:name="z1450" w:id="142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26"/>
    <w:bookmarkStart w:name="z1451" w:id="142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27"/>
    <w:bookmarkStart w:name="z1452" w:id="1428"/>
    <w:p>
      <w:pPr>
        <w:spacing w:after="0"/>
        <w:ind w:left="0"/>
        <w:jc w:val="both"/>
      </w:pPr>
      <w:r>
        <w:rPr>
          <w:rFonts w:ascii="Times New Roman"/>
          <w:b w:val="false"/>
          <w:i w:val="false"/>
          <w:color w:val="000000"/>
          <w:sz w:val="28"/>
        </w:rPr>
        <w:t>
      8. Заңды тұлғаның орналасқан жері – индекс 041000 Қазақстан Республикасы, Жетісу облысы, Қаратал ауданы, Үштөбе қаласы, Т. Рыскулов көшесі, 15 үй.</w:t>
      </w:r>
    </w:p>
    <w:bookmarkEnd w:id="1428"/>
    <w:bookmarkStart w:name="z1453" w:id="142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Қаратал аудандық санитариялық-эпидемиологиялық бақылау басқармасы" республикалық мемлекеттік мекемесі.</w:t>
      </w:r>
    </w:p>
    <w:bookmarkEnd w:id="1429"/>
    <w:bookmarkStart w:name="z1454" w:id="143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30"/>
    <w:bookmarkStart w:name="z1455" w:id="143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31"/>
    <w:bookmarkStart w:name="z1456" w:id="143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32"/>
    <w:bookmarkStart w:name="z1457" w:id="143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33"/>
    <w:bookmarkStart w:name="z1458" w:id="143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34"/>
    <w:bookmarkStart w:name="z1459" w:id="1435"/>
    <w:p>
      <w:pPr>
        <w:spacing w:after="0"/>
        <w:ind w:left="0"/>
        <w:jc w:val="both"/>
      </w:pPr>
      <w:r>
        <w:rPr>
          <w:rFonts w:ascii="Times New Roman"/>
          <w:b w:val="false"/>
          <w:i w:val="false"/>
          <w:color w:val="000000"/>
          <w:sz w:val="28"/>
        </w:rPr>
        <w:t>
      13. Міндеттері:</w:t>
      </w:r>
    </w:p>
    <w:bookmarkEnd w:id="1435"/>
    <w:bookmarkStart w:name="z1460" w:id="143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36"/>
    <w:bookmarkStart w:name="z1461" w:id="143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37"/>
    <w:bookmarkStart w:name="z1462" w:id="143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38"/>
    <w:bookmarkStart w:name="z1463" w:id="1439"/>
    <w:p>
      <w:pPr>
        <w:spacing w:after="0"/>
        <w:ind w:left="0"/>
        <w:jc w:val="both"/>
      </w:pPr>
      <w:r>
        <w:rPr>
          <w:rFonts w:ascii="Times New Roman"/>
          <w:b w:val="false"/>
          <w:i w:val="false"/>
          <w:color w:val="000000"/>
          <w:sz w:val="28"/>
        </w:rPr>
        <w:t>
      14. Құқықтары мен міндеттері:</w:t>
      </w:r>
    </w:p>
    <w:bookmarkEnd w:id="1439"/>
    <w:bookmarkStart w:name="z1464" w:id="144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40"/>
    <w:bookmarkStart w:name="z1465" w:id="144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41"/>
    <w:bookmarkStart w:name="z1466" w:id="144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42"/>
    <w:bookmarkStart w:name="z1467" w:id="144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43"/>
    <w:bookmarkStart w:name="z1468" w:id="144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44"/>
    <w:bookmarkStart w:name="z1469" w:id="144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45"/>
    <w:bookmarkStart w:name="z1470" w:id="144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46"/>
    <w:bookmarkStart w:name="z1471" w:id="144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47"/>
    <w:bookmarkStart w:name="z1472" w:id="144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48"/>
    <w:bookmarkStart w:name="z1473" w:id="1449"/>
    <w:p>
      <w:pPr>
        <w:spacing w:after="0"/>
        <w:ind w:left="0"/>
        <w:jc w:val="both"/>
      </w:pPr>
      <w:r>
        <w:rPr>
          <w:rFonts w:ascii="Times New Roman"/>
          <w:b w:val="false"/>
          <w:i w:val="false"/>
          <w:color w:val="000000"/>
          <w:sz w:val="28"/>
        </w:rPr>
        <w:t>
      15. Функциялары:</w:t>
      </w:r>
    </w:p>
    <w:bookmarkEnd w:id="1449"/>
    <w:bookmarkStart w:name="z1474" w:id="1450"/>
    <w:p>
      <w:pPr>
        <w:spacing w:after="0"/>
        <w:ind w:left="0"/>
        <w:jc w:val="both"/>
      </w:pPr>
      <w:r>
        <w:rPr>
          <w:rFonts w:ascii="Times New Roman"/>
          <w:b w:val="false"/>
          <w:i w:val="false"/>
          <w:color w:val="000000"/>
          <w:sz w:val="28"/>
        </w:rPr>
        <w:t>
      1) реттелетін салада мемлекеттік саясатты іске асыру;</w:t>
      </w:r>
    </w:p>
    <w:bookmarkEnd w:id="1450"/>
    <w:bookmarkStart w:name="z1475" w:id="145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51"/>
    <w:bookmarkStart w:name="z1476" w:id="145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52"/>
    <w:bookmarkStart w:name="z1477" w:id="145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53"/>
    <w:bookmarkStart w:name="z1478" w:id="145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54"/>
    <w:bookmarkStart w:name="z1479" w:id="145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55"/>
    <w:bookmarkStart w:name="z1480" w:id="145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56"/>
    <w:bookmarkStart w:name="z1481" w:id="145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57"/>
    <w:bookmarkStart w:name="z1482" w:id="145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58"/>
    <w:bookmarkStart w:name="z1483" w:id="145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59"/>
    <w:bookmarkStart w:name="z1484" w:id="146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60"/>
    <w:bookmarkStart w:name="z1485" w:id="146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61"/>
    <w:bookmarkStart w:name="z1486" w:id="146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62"/>
    <w:bookmarkStart w:name="z1487" w:id="146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63"/>
    <w:bookmarkStart w:name="z1488" w:id="146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64"/>
    <w:bookmarkStart w:name="z1489" w:id="146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65"/>
    <w:bookmarkStart w:name="z1490" w:id="146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66"/>
    <w:bookmarkStart w:name="z1491" w:id="146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67"/>
    <w:bookmarkStart w:name="z1492" w:id="146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68"/>
    <w:bookmarkStart w:name="z1493" w:id="146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69"/>
    <w:bookmarkStart w:name="z1494" w:id="147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70"/>
    <w:bookmarkStart w:name="z1495" w:id="147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71"/>
    <w:bookmarkStart w:name="z1496" w:id="147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72"/>
    <w:bookmarkStart w:name="z1497" w:id="147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73"/>
    <w:bookmarkStart w:name="z1498" w:id="147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74"/>
    <w:bookmarkStart w:name="z1499" w:id="147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75"/>
    <w:bookmarkStart w:name="z1500" w:id="147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76"/>
    <w:bookmarkStart w:name="z1501" w:id="147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77"/>
    <w:bookmarkStart w:name="z1502" w:id="1478"/>
    <w:p>
      <w:pPr>
        <w:spacing w:after="0"/>
        <w:ind w:left="0"/>
        <w:jc w:val="both"/>
      </w:pPr>
      <w:r>
        <w:rPr>
          <w:rFonts w:ascii="Times New Roman"/>
          <w:b w:val="false"/>
          <w:i w:val="false"/>
          <w:color w:val="000000"/>
          <w:sz w:val="28"/>
        </w:rPr>
        <w:t>
      29) мыналарды:</w:t>
      </w:r>
    </w:p>
    <w:bookmarkEnd w:id="1478"/>
    <w:bookmarkStart w:name="z1503" w:id="147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79"/>
    <w:bookmarkStart w:name="z1504" w:id="148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80"/>
    <w:bookmarkStart w:name="z1505" w:id="148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81"/>
    <w:bookmarkStart w:name="z1506" w:id="148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82"/>
    <w:bookmarkStart w:name="z1507" w:id="148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83"/>
    <w:bookmarkStart w:name="z1508" w:id="148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84"/>
    <w:bookmarkStart w:name="z1509" w:id="148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85"/>
    <w:bookmarkStart w:name="z1510" w:id="1486"/>
    <w:p>
      <w:pPr>
        <w:spacing w:after="0"/>
        <w:ind w:left="0"/>
        <w:jc w:val="both"/>
      </w:pPr>
      <w:r>
        <w:rPr>
          <w:rFonts w:ascii="Times New Roman"/>
          <w:b w:val="false"/>
          <w:i w:val="false"/>
          <w:color w:val="000000"/>
          <w:sz w:val="28"/>
        </w:rPr>
        <w:t>
      19. Басқарма басшысының өкілеттіктері:</w:t>
      </w:r>
    </w:p>
    <w:bookmarkEnd w:id="1486"/>
    <w:bookmarkStart w:name="z1511" w:id="148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87"/>
    <w:bookmarkStart w:name="z1512" w:id="148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88"/>
    <w:bookmarkStart w:name="z1513" w:id="148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89"/>
    <w:bookmarkStart w:name="z1514" w:id="149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90"/>
    <w:bookmarkStart w:name="z1515" w:id="149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91"/>
    <w:bookmarkStart w:name="z1516" w:id="149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92"/>
    <w:bookmarkStart w:name="z1517" w:id="1493"/>
    <w:p>
      <w:pPr>
        <w:spacing w:after="0"/>
        <w:ind w:left="0"/>
        <w:jc w:val="left"/>
      </w:pPr>
      <w:r>
        <w:rPr>
          <w:rFonts w:ascii="Times New Roman"/>
          <w:b/>
          <w:i w:val="false"/>
          <w:color w:val="000000"/>
        </w:rPr>
        <w:t xml:space="preserve"> 4-тарау. Басқарманың мүлкі</w:t>
      </w:r>
    </w:p>
    <w:bookmarkEnd w:id="1493"/>
    <w:bookmarkStart w:name="z1518" w:id="149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94"/>
    <w:bookmarkStart w:name="z1519" w:id="149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95"/>
    <w:bookmarkStart w:name="z1520" w:id="149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96"/>
    <w:bookmarkStart w:name="z1521" w:id="149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97"/>
    <w:bookmarkStart w:name="z1522" w:id="1498"/>
    <w:p>
      <w:pPr>
        <w:spacing w:after="0"/>
        <w:ind w:left="0"/>
        <w:jc w:val="left"/>
      </w:pPr>
      <w:r>
        <w:rPr>
          <w:rFonts w:ascii="Times New Roman"/>
          <w:b/>
          <w:i w:val="false"/>
          <w:color w:val="000000"/>
        </w:rPr>
        <w:t xml:space="preserve"> 5-тарау. Басқарманы қайта ұйымдастыру және тарату</w:t>
      </w:r>
    </w:p>
    <w:bookmarkEnd w:id="1498"/>
    <w:bookmarkStart w:name="z1523" w:id="149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92-7-қосымша</w:t>
            </w:r>
          </w:p>
        </w:tc>
      </w:tr>
    </w:tbl>
    <w:bookmarkStart w:name="z1525" w:id="150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Панфилов аудандық санитариялық-эпидемиологиялық бақылау басқармасы" республикалық мемлекеттік мекемесінің ережесі</w:t>
      </w:r>
    </w:p>
    <w:bookmarkEnd w:id="1500"/>
    <w:bookmarkStart w:name="z1526" w:id="1501"/>
    <w:p>
      <w:pPr>
        <w:spacing w:after="0"/>
        <w:ind w:left="0"/>
        <w:jc w:val="left"/>
      </w:pPr>
      <w:r>
        <w:rPr>
          <w:rFonts w:ascii="Times New Roman"/>
          <w:b/>
          <w:i w:val="false"/>
          <w:color w:val="000000"/>
        </w:rPr>
        <w:t xml:space="preserve"> 1-тарау. Жалпы ережелер</w:t>
      </w:r>
    </w:p>
    <w:bookmarkEnd w:id="1501"/>
    <w:bookmarkStart w:name="z1527" w:id="150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Панфилов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02"/>
    <w:bookmarkStart w:name="z1528" w:id="1503"/>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03"/>
    <w:bookmarkStart w:name="z1529" w:id="150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04"/>
    <w:bookmarkStart w:name="z1530" w:id="150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05"/>
    <w:bookmarkStart w:name="z1531" w:id="150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06"/>
    <w:bookmarkStart w:name="z1532" w:id="150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07"/>
    <w:bookmarkStart w:name="z1533" w:id="150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08"/>
    <w:bookmarkStart w:name="z1534" w:id="1509"/>
    <w:p>
      <w:pPr>
        <w:spacing w:after="0"/>
        <w:ind w:left="0"/>
        <w:jc w:val="both"/>
      </w:pPr>
      <w:r>
        <w:rPr>
          <w:rFonts w:ascii="Times New Roman"/>
          <w:b w:val="false"/>
          <w:i w:val="false"/>
          <w:color w:val="000000"/>
          <w:sz w:val="28"/>
        </w:rPr>
        <w:t>
      8. Заңды тұлғаның орналасқан жері – индекс 041300, Қазақстан Республикасы, Жетісу облысы, Панфилов ауданы, Жаркент қаласы, Ильяс Джансугуров көшесі, 101 үй.</w:t>
      </w:r>
    </w:p>
    <w:bookmarkEnd w:id="1509"/>
    <w:bookmarkStart w:name="z1535" w:id="151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Панфилов аудандық санитариялық-эпидемиологиялық бақылау басқармасы" республикалық мемлекеттік мекемесі.</w:t>
      </w:r>
    </w:p>
    <w:bookmarkEnd w:id="1510"/>
    <w:bookmarkStart w:name="z1536" w:id="151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11"/>
    <w:bookmarkStart w:name="z1537" w:id="151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12"/>
    <w:bookmarkStart w:name="z1538" w:id="151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13"/>
    <w:bookmarkStart w:name="z1539" w:id="151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14"/>
    <w:bookmarkStart w:name="z1540" w:id="151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15"/>
    <w:bookmarkStart w:name="z1541" w:id="1516"/>
    <w:p>
      <w:pPr>
        <w:spacing w:after="0"/>
        <w:ind w:left="0"/>
        <w:jc w:val="both"/>
      </w:pPr>
      <w:r>
        <w:rPr>
          <w:rFonts w:ascii="Times New Roman"/>
          <w:b w:val="false"/>
          <w:i w:val="false"/>
          <w:color w:val="000000"/>
          <w:sz w:val="28"/>
        </w:rPr>
        <w:t>
      13. Міндеттері:</w:t>
      </w:r>
    </w:p>
    <w:bookmarkEnd w:id="1516"/>
    <w:bookmarkStart w:name="z1542" w:id="151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17"/>
    <w:bookmarkStart w:name="z1543" w:id="151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18"/>
    <w:bookmarkStart w:name="z1544" w:id="151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19"/>
    <w:bookmarkStart w:name="z1545" w:id="1520"/>
    <w:p>
      <w:pPr>
        <w:spacing w:after="0"/>
        <w:ind w:left="0"/>
        <w:jc w:val="both"/>
      </w:pPr>
      <w:r>
        <w:rPr>
          <w:rFonts w:ascii="Times New Roman"/>
          <w:b w:val="false"/>
          <w:i w:val="false"/>
          <w:color w:val="000000"/>
          <w:sz w:val="28"/>
        </w:rPr>
        <w:t>
      14. Құқықтары мен міндеттері:</w:t>
      </w:r>
    </w:p>
    <w:bookmarkEnd w:id="1520"/>
    <w:bookmarkStart w:name="z1546" w:id="152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21"/>
    <w:bookmarkStart w:name="z1547" w:id="152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22"/>
    <w:bookmarkStart w:name="z1548" w:id="152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23"/>
    <w:bookmarkStart w:name="z1549" w:id="152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24"/>
    <w:bookmarkStart w:name="z1550" w:id="152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25"/>
    <w:bookmarkStart w:name="z1551" w:id="152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26"/>
    <w:bookmarkStart w:name="z1552" w:id="152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27"/>
    <w:bookmarkStart w:name="z1553" w:id="152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28"/>
    <w:bookmarkStart w:name="z1554" w:id="152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29"/>
    <w:bookmarkStart w:name="z1555" w:id="1530"/>
    <w:p>
      <w:pPr>
        <w:spacing w:after="0"/>
        <w:ind w:left="0"/>
        <w:jc w:val="both"/>
      </w:pPr>
      <w:r>
        <w:rPr>
          <w:rFonts w:ascii="Times New Roman"/>
          <w:b w:val="false"/>
          <w:i w:val="false"/>
          <w:color w:val="000000"/>
          <w:sz w:val="28"/>
        </w:rPr>
        <w:t>
      15. Функциялары:</w:t>
      </w:r>
    </w:p>
    <w:bookmarkEnd w:id="1530"/>
    <w:bookmarkStart w:name="z1556" w:id="1531"/>
    <w:p>
      <w:pPr>
        <w:spacing w:after="0"/>
        <w:ind w:left="0"/>
        <w:jc w:val="both"/>
      </w:pPr>
      <w:r>
        <w:rPr>
          <w:rFonts w:ascii="Times New Roman"/>
          <w:b w:val="false"/>
          <w:i w:val="false"/>
          <w:color w:val="000000"/>
          <w:sz w:val="28"/>
        </w:rPr>
        <w:t>
      1) реттелетін салада мемлекеттік саясатты іске асыру;</w:t>
      </w:r>
    </w:p>
    <w:bookmarkEnd w:id="1531"/>
    <w:bookmarkStart w:name="z1557" w:id="153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32"/>
    <w:bookmarkStart w:name="z1558" w:id="153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33"/>
    <w:bookmarkStart w:name="z1559" w:id="153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34"/>
    <w:bookmarkStart w:name="z1560" w:id="153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35"/>
    <w:bookmarkStart w:name="z1561" w:id="153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36"/>
    <w:bookmarkStart w:name="z1562" w:id="153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37"/>
    <w:bookmarkStart w:name="z1563" w:id="153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38"/>
    <w:bookmarkStart w:name="z1564" w:id="153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39"/>
    <w:bookmarkStart w:name="z1565" w:id="154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40"/>
    <w:bookmarkStart w:name="z1566" w:id="154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41"/>
    <w:bookmarkStart w:name="z1567" w:id="154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42"/>
    <w:bookmarkStart w:name="z1568" w:id="154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43"/>
    <w:bookmarkStart w:name="z1569" w:id="154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44"/>
    <w:bookmarkStart w:name="z1570" w:id="154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45"/>
    <w:bookmarkStart w:name="z1571" w:id="154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46"/>
    <w:bookmarkStart w:name="z1572" w:id="154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47"/>
    <w:bookmarkStart w:name="z1573" w:id="154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48"/>
    <w:bookmarkStart w:name="z1574" w:id="154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49"/>
    <w:bookmarkStart w:name="z1575" w:id="155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50"/>
    <w:bookmarkStart w:name="z1576" w:id="155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51"/>
    <w:bookmarkStart w:name="z1577" w:id="155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52"/>
    <w:bookmarkStart w:name="z1578" w:id="155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53"/>
    <w:bookmarkStart w:name="z1579" w:id="155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54"/>
    <w:bookmarkStart w:name="z1580" w:id="155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55"/>
    <w:bookmarkStart w:name="z1581" w:id="155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56"/>
    <w:bookmarkStart w:name="z1582" w:id="155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57"/>
    <w:bookmarkStart w:name="z1583" w:id="155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58"/>
    <w:bookmarkStart w:name="z1584" w:id="1559"/>
    <w:p>
      <w:pPr>
        <w:spacing w:after="0"/>
        <w:ind w:left="0"/>
        <w:jc w:val="both"/>
      </w:pPr>
      <w:r>
        <w:rPr>
          <w:rFonts w:ascii="Times New Roman"/>
          <w:b w:val="false"/>
          <w:i w:val="false"/>
          <w:color w:val="000000"/>
          <w:sz w:val="28"/>
        </w:rPr>
        <w:t>
      29) мыналарды:</w:t>
      </w:r>
    </w:p>
    <w:bookmarkEnd w:id="1559"/>
    <w:bookmarkStart w:name="z1585" w:id="156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60"/>
    <w:bookmarkStart w:name="z1586" w:id="156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61"/>
    <w:bookmarkStart w:name="z1587" w:id="156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62"/>
    <w:bookmarkStart w:name="z1588" w:id="156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63"/>
    <w:bookmarkStart w:name="z1589" w:id="156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64"/>
    <w:bookmarkStart w:name="z1590" w:id="156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65"/>
    <w:bookmarkStart w:name="z1591" w:id="156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66"/>
    <w:bookmarkStart w:name="z1592" w:id="1567"/>
    <w:p>
      <w:pPr>
        <w:spacing w:after="0"/>
        <w:ind w:left="0"/>
        <w:jc w:val="both"/>
      </w:pPr>
      <w:r>
        <w:rPr>
          <w:rFonts w:ascii="Times New Roman"/>
          <w:b w:val="false"/>
          <w:i w:val="false"/>
          <w:color w:val="000000"/>
          <w:sz w:val="28"/>
        </w:rPr>
        <w:t>
      19. Басқарма басшысының өкілеттіктері:</w:t>
      </w:r>
    </w:p>
    <w:bookmarkEnd w:id="1567"/>
    <w:bookmarkStart w:name="z1593" w:id="156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68"/>
    <w:bookmarkStart w:name="z1594" w:id="156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69"/>
    <w:bookmarkStart w:name="z1595" w:id="157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70"/>
    <w:bookmarkStart w:name="z1596" w:id="157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71"/>
    <w:bookmarkStart w:name="z1597" w:id="157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72"/>
    <w:bookmarkStart w:name="z1598" w:id="157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73"/>
    <w:bookmarkStart w:name="z1599" w:id="1574"/>
    <w:p>
      <w:pPr>
        <w:spacing w:after="0"/>
        <w:ind w:left="0"/>
        <w:jc w:val="left"/>
      </w:pPr>
      <w:r>
        <w:rPr>
          <w:rFonts w:ascii="Times New Roman"/>
          <w:b/>
          <w:i w:val="false"/>
          <w:color w:val="000000"/>
        </w:rPr>
        <w:t xml:space="preserve"> 4-тарау. Басқарманың мүлкі</w:t>
      </w:r>
    </w:p>
    <w:bookmarkEnd w:id="1574"/>
    <w:bookmarkStart w:name="z1600" w:id="157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75"/>
    <w:bookmarkStart w:name="z1601" w:id="157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76"/>
    <w:bookmarkStart w:name="z1602" w:id="157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77"/>
    <w:bookmarkStart w:name="z1603" w:id="157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78"/>
    <w:bookmarkStart w:name="z1604" w:id="1579"/>
    <w:p>
      <w:pPr>
        <w:spacing w:after="0"/>
        <w:ind w:left="0"/>
        <w:jc w:val="left"/>
      </w:pPr>
      <w:r>
        <w:rPr>
          <w:rFonts w:ascii="Times New Roman"/>
          <w:b/>
          <w:i w:val="false"/>
          <w:color w:val="000000"/>
        </w:rPr>
        <w:t xml:space="preserve"> 5-тарау. Басқарманы қайта ұйымдастыру және тарату</w:t>
      </w:r>
    </w:p>
    <w:bookmarkEnd w:id="1579"/>
    <w:bookmarkStart w:name="z1605" w:id="158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92-8-қосымша</w:t>
            </w:r>
          </w:p>
        </w:tc>
      </w:tr>
    </w:tbl>
    <w:bookmarkStart w:name="z1607" w:id="158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Сарқан аудандық санитариялық-эпидемиологиялық бақылау басқармасы" республикалық мемлекеттік мекемесінің ережесі</w:t>
      </w:r>
    </w:p>
    <w:bookmarkEnd w:id="1581"/>
    <w:bookmarkStart w:name="z1608" w:id="1582"/>
    <w:p>
      <w:pPr>
        <w:spacing w:after="0"/>
        <w:ind w:left="0"/>
        <w:jc w:val="left"/>
      </w:pPr>
      <w:r>
        <w:rPr>
          <w:rFonts w:ascii="Times New Roman"/>
          <w:b/>
          <w:i w:val="false"/>
          <w:color w:val="000000"/>
        </w:rPr>
        <w:t xml:space="preserve"> 1-тарау. Жалпы ережелер</w:t>
      </w:r>
    </w:p>
    <w:bookmarkEnd w:id="1582"/>
    <w:bookmarkStart w:name="z1609" w:id="158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Сарқан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83"/>
    <w:bookmarkStart w:name="z1610" w:id="158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84"/>
    <w:bookmarkStart w:name="z1611" w:id="158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85"/>
    <w:bookmarkStart w:name="z1612" w:id="158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86"/>
    <w:bookmarkStart w:name="z1613" w:id="158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87"/>
    <w:bookmarkStart w:name="z1614" w:id="158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88"/>
    <w:bookmarkStart w:name="z1615" w:id="158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89"/>
    <w:bookmarkStart w:name="z1616" w:id="1590"/>
    <w:p>
      <w:pPr>
        <w:spacing w:after="0"/>
        <w:ind w:left="0"/>
        <w:jc w:val="both"/>
      </w:pPr>
      <w:r>
        <w:rPr>
          <w:rFonts w:ascii="Times New Roman"/>
          <w:b w:val="false"/>
          <w:i w:val="false"/>
          <w:color w:val="000000"/>
          <w:sz w:val="28"/>
        </w:rPr>
        <w:t>
      8. Заңды тұлғаның орналасқан жері – индекс 041500, Қазақстан Республикасы, Жетісу облысы, Сарқан ауданы, Сарқан қаласы, Тәуелсіздік көшесі, 124 үй.</w:t>
      </w:r>
    </w:p>
    <w:bookmarkEnd w:id="1590"/>
    <w:bookmarkStart w:name="z1617" w:id="159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Сарқан аудандық санитариялық-эпидемиологиялық бақылау басқармасы" республикалық мемлекеттік мекемесі.</w:t>
      </w:r>
    </w:p>
    <w:bookmarkEnd w:id="1591"/>
    <w:bookmarkStart w:name="z1618" w:id="159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92"/>
    <w:bookmarkStart w:name="z1619" w:id="159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93"/>
    <w:bookmarkStart w:name="z1620" w:id="159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94"/>
    <w:bookmarkStart w:name="z1621" w:id="159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95"/>
    <w:bookmarkStart w:name="z1622" w:id="159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96"/>
    <w:bookmarkStart w:name="z1623" w:id="1597"/>
    <w:p>
      <w:pPr>
        <w:spacing w:after="0"/>
        <w:ind w:left="0"/>
        <w:jc w:val="both"/>
      </w:pPr>
      <w:r>
        <w:rPr>
          <w:rFonts w:ascii="Times New Roman"/>
          <w:b w:val="false"/>
          <w:i w:val="false"/>
          <w:color w:val="000000"/>
          <w:sz w:val="28"/>
        </w:rPr>
        <w:t>
      13. Міндеттері:</w:t>
      </w:r>
    </w:p>
    <w:bookmarkEnd w:id="1597"/>
    <w:bookmarkStart w:name="z1624" w:id="159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98"/>
    <w:bookmarkStart w:name="z1625" w:id="159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99"/>
    <w:bookmarkStart w:name="z1626" w:id="160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00"/>
    <w:bookmarkStart w:name="z1627" w:id="1601"/>
    <w:p>
      <w:pPr>
        <w:spacing w:after="0"/>
        <w:ind w:left="0"/>
        <w:jc w:val="both"/>
      </w:pPr>
      <w:r>
        <w:rPr>
          <w:rFonts w:ascii="Times New Roman"/>
          <w:b w:val="false"/>
          <w:i w:val="false"/>
          <w:color w:val="000000"/>
          <w:sz w:val="28"/>
        </w:rPr>
        <w:t>
      14. Құқықтары мен міндеттері:</w:t>
      </w:r>
    </w:p>
    <w:bookmarkEnd w:id="1601"/>
    <w:bookmarkStart w:name="z1628" w:id="160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02"/>
    <w:bookmarkStart w:name="z1629" w:id="160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03"/>
    <w:bookmarkStart w:name="z1630" w:id="160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04"/>
    <w:bookmarkStart w:name="z1631" w:id="160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05"/>
    <w:bookmarkStart w:name="z1632" w:id="160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06"/>
    <w:bookmarkStart w:name="z1633" w:id="160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07"/>
    <w:bookmarkStart w:name="z1634" w:id="160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08"/>
    <w:bookmarkStart w:name="z1635" w:id="160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09"/>
    <w:bookmarkStart w:name="z1636" w:id="161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10"/>
    <w:bookmarkStart w:name="z1637" w:id="1611"/>
    <w:p>
      <w:pPr>
        <w:spacing w:after="0"/>
        <w:ind w:left="0"/>
        <w:jc w:val="both"/>
      </w:pPr>
      <w:r>
        <w:rPr>
          <w:rFonts w:ascii="Times New Roman"/>
          <w:b w:val="false"/>
          <w:i w:val="false"/>
          <w:color w:val="000000"/>
          <w:sz w:val="28"/>
        </w:rPr>
        <w:t>
      15. Функциялары:</w:t>
      </w:r>
    </w:p>
    <w:bookmarkEnd w:id="1611"/>
    <w:bookmarkStart w:name="z1638" w:id="1612"/>
    <w:p>
      <w:pPr>
        <w:spacing w:after="0"/>
        <w:ind w:left="0"/>
        <w:jc w:val="both"/>
      </w:pPr>
      <w:r>
        <w:rPr>
          <w:rFonts w:ascii="Times New Roman"/>
          <w:b w:val="false"/>
          <w:i w:val="false"/>
          <w:color w:val="000000"/>
          <w:sz w:val="28"/>
        </w:rPr>
        <w:t>
      1) реттелетін салада мемлекеттік саясатты іске асыру;</w:t>
      </w:r>
    </w:p>
    <w:bookmarkEnd w:id="1612"/>
    <w:bookmarkStart w:name="z1639" w:id="161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13"/>
    <w:bookmarkStart w:name="z1640" w:id="161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14"/>
    <w:bookmarkStart w:name="z1641" w:id="161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15"/>
    <w:bookmarkStart w:name="z1642" w:id="161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16"/>
    <w:bookmarkStart w:name="z1643" w:id="161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17"/>
    <w:bookmarkStart w:name="z1644" w:id="161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18"/>
    <w:bookmarkStart w:name="z1645" w:id="161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19"/>
    <w:bookmarkStart w:name="z1646" w:id="162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20"/>
    <w:bookmarkStart w:name="z1647" w:id="162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21"/>
    <w:bookmarkStart w:name="z1648" w:id="162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22"/>
    <w:bookmarkStart w:name="z1649" w:id="162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23"/>
    <w:bookmarkStart w:name="z1650" w:id="162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24"/>
    <w:bookmarkStart w:name="z1651" w:id="162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25"/>
    <w:bookmarkStart w:name="z1652" w:id="162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26"/>
    <w:bookmarkStart w:name="z1653" w:id="162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27"/>
    <w:bookmarkStart w:name="z1654" w:id="162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28"/>
    <w:bookmarkStart w:name="z1655" w:id="162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29"/>
    <w:bookmarkStart w:name="z1656" w:id="163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30"/>
    <w:bookmarkStart w:name="z1657" w:id="163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31"/>
    <w:bookmarkStart w:name="z1658" w:id="163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32"/>
    <w:bookmarkStart w:name="z1659" w:id="163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33"/>
    <w:bookmarkStart w:name="z1660" w:id="163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34"/>
    <w:bookmarkStart w:name="z1661" w:id="163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35"/>
    <w:bookmarkStart w:name="z1662" w:id="163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36"/>
    <w:bookmarkStart w:name="z1663" w:id="163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37"/>
    <w:bookmarkStart w:name="z1664" w:id="163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38"/>
    <w:bookmarkStart w:name="z1665" w:id="163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39"/>
    <w:bookmarkStart w:name="z1666" w:id="1640"/>
    <w:p>
      <w:pPr>
        <w:spacing w:after="0"/>
        <w:ind w:left="0"/>
        <w:jc w:val="both"/>
      </w:pPr>
      <w:r>
        <w:rPr>
          <w:rFonts w:ascii="Times New Roman"/>
          <w:b w:val="false"/>
          <w:i w:val="false"/>
          <w:color w:val="000000"/>
          <w:sz w:val="28"/>
        </w:rPr>
        <w:t>
      29) мыналарды:</w:t>
      </w:r>
    </w:p>
    <w:bookmarkEnd w:id="1640"/>
    <w:bookmarkStart w:name="z1667" w:id="164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41"/>
    <w:bookmarkStart w:name="z1668" w:id="164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42"/>
    <w:bookmarkStart w:name="z1669" w:id="164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43"/>
    <w:bookmarkStart w:name="z1670" w:id="164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44"/>
    <w:bookmarkStart w:name="z1671" w:id="164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45"/>
    <w:bookmarkStart w:name="z1672" w:id="164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46"/>
    <w:bookmarkStart w:name="z1673" w:id="164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47"/>
    <w:bookmarkStart w:name="z1674" w:id="1648"/>
    <w:p>
      <w:pPr>
        <w:spacing w:after="0"/>
        <w:ind w:left="0"/>
        <w:jc w:val="both"/>
      </w:pPr>
      <w:r>
        <w:rPr>
          <w:rFonts w:ascii="Times New Roman"/>
          <w:b w:val="false"/>
          <w:i w:val="false"/>
          <w:color w:val="000000"/>
          <w:sz w:val="28"/>
        </w:rPr>
        <w:t>
      19. Басқарма басшысының өкілеттіктері:</w:t>
      </w:r>
    </w:p>
    <w:bookmarkEnd w:id="1648"/>
    <w:bookmarkStart w:name="z1675" w:id="164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49"/>
    <w:bookmarkStart w:name="z1676" w:id="165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50"/>
    <w:bookmarkStart w:name="z1677" w:id="165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51"/>
    <w:bookmarkStart w:name="z1678" w:id="165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52"/>
    <w:bookmarkStart w:name="z1679" w:id="165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53"/>
    <w:bookmarkStart w:name="z1680" w:id="165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54"/>
    <w:bookmarkStart w:name="z1681" w:id="1655"/>
    <w:p>
      <w:pPr>
        <w:spacing w:after="0"/>
        <w:ind w:left="0"/>
        <w:jc w:val="left"/>
      </w:pPr>
      <w:r>
        <w:rPr>
          <w:rFonts w:ascii="Times New Roman"/>
          <w:b/>
          <w:i w:val="false"/>
          <w:color w:val="000000"/>
        </w:rPr>
        <w:t xml:space="preserve"> 4-тарау. Басқарманың мүлкі</w:t>
      </w:r>
    </w:p>
    <w:bookmarkEnd w:id="1655"/>
    <w:bookmarkStart w:name="z1682" w:id="165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56"/>
    <w:bookmarkStart w:name="z1683" w:id="165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57"/>
    <w:bookmarkStart w:name="z1684" w:id="165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58"/>
    <w:bookmarkStart w:name="z1685" w:id="165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59"/>
    <w:bookmarkStart w:name="z1686" w:id="1660"/>
    <w:p>
      <w:pPr>
        <w:spacing w:after="0"/>
        <w:ind w:left="0"/>
        <w:jc w:val="left"/>
      </w:pPr>
      <w:r>
        <w:rPr>
          <w:rFonts w:ascii="Times New Roman"/>
          <w:b/>
          <w:i w:val="false"/>
          <w:color w:val="000000"/>
        </w:rPr>
        <w:t xml:space="preserve"> 5-тарау. Басқарманы қайта ұйымдастыру және тарату</w:t>
      </w:r>
    </w:p>
    <w:bookmarkEnd w:id="1660"/>
    <w:bookmarkStart w:name="z1687" w:id="166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92-9-қосымша</w:t>
            </w:r>
          </w:p>
        </w:tc>
      </w:tr>
    </w:tbl>
    <w:bookmarkStart w:name="z1689" w:id="166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Талдықорған қалалық санитариялық-эпидемиологиялық бақылау басқармасы" республикалық мемлекеттік мекемесінің ережесі</w:t>
      </w:r>
    </w:p>
    <w:bookmarkEnd w:id="1662"/>
    <w:bookmarkStart w:name="z1690" w:id="1663"/>
    <w:p>
      <w:pPr>
        <w:spacing w:after="0"/>
        <w:ind w:left="0"/>
        <w:jc w:val="left"/>
      </w:pPr>
      <w:r>
        <w:rPr>
          <w:rFonts w:ascii="Times New Roman"/>
          <w:b/>
          <w:i w:val="false"/>
          <w:color w:val="000000"/>
        </w:rPr>
        <w:t xml:space="preserve"> 1-тарау. Жалпы ережелер</w:t>
      </w:r>
    </w:p>
    <w:bookmarkEnd w:id="1663"/>
    <w:bookmarkStart w:name="z1691" w:id="166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Талдықорған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64"/>
    <w:bookmarkStart w:name="z1692" w:id="1665"/>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65"/>
    <w:bookmarkStart w:name="z1693" w:id="166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66"/>
    <w:bookmarkStart w:name="z1694" w:id="166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67"/>
    <w:bookmarkStart w:name="z1695" w:id="166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68"/>
    <w:bookmarkStart w:name="z1696" w:id="166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69"/>
    <w:bookmarkStart w:name="z1697" w:id="167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70"/>
    <w:bookmarkStart w:name="z1698" w:id="1671"/>
    <w:p>
      <w:pPr>
        <w:spacing w:after="0"/>
        <w:ind w:left="0"/>
        <w:jc w:val="both"/>
      </w:pPr>
      <w:r>
        <w:rPr>
          <w:rFonts w:ascii="Times New Roman"/>
          <w:b w:val="false"/>
          <w:i w:val="false"/>
          <w:color w:val="000000"/>
          <w:sz w:val="28"/>
        </w:rPr>
        <w:t>
      8. Заңды тұлғаның орналасқан жері – индекс 040000, Қазақстан Республикасы, Жетісу облысы, Талдықорған қаласы, Абай көшесі, 274 үй.</w:t>
      </w:r>
    </w:p>
    <w:bookmarkEnd w:id="1671"/>
    <w:bookmarkStart w:name="z1699" w:id="167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Талдықорған қалалық санитариялық-эпидемиологиялық бақылау басқармасы" республикалық мемлекеттік мекемесі.</w:t>
      </w:r>
    </w:p>
    <w:bookmarkEnd w:id="1672"/>
    <w:bookmarkStart w:name="z1700" w:id="167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73"/>
    <w:bookmarkStart w:name="z1701" w:id="167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74"/>
    <w:bookmarkStart w:name="z1702" w:id="167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75"/>
    <w:bookmarkStart w:name="z1703" w:id="167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76"/>
    <w:bookmarkStart w:name="z1704" w:id="167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77"/>
    <w:bookmarkStart w:name="z1705" w:id="1678"/>
    <w:p>
      <w:pPr>
        <w:spacing w:after="0"/>
        <w:ind w:left="0"/>
        <w:jc w:val="both"/>
      </w:pPr>
      <w:r>
        <w:rPr>
          <w:rFonts w:ascii="Times New Roman"/>
          <w:b w:val="false"/>
          <w:i w:val="false"/>
          <w:color w:val="000000"/>
          <w:sz w:val="28"/>
        </w:rPr>
        <w:t>
      13. Міндеттері:</w:t>
      </w:r>
    </w:p>
    <w:bookmarkEnd w:id="1678"/>
    <w:bookmarkStart w:name="z1706" w:id="167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79"/>
    <w:bookmarkStart w:name="z1707" w:id="168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80"/>
    <w:bookmarkStart w:name="z1708" w:id="168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81"/>
    <w:bookmarkStart w:name="z1709" w:id="1682"/>
    <w:p>
      <w:pPr>
        <w:spacing w:after="0"/>
        <w:ind w:left="0"/>
        <w:jc w:val="both"/>
      </w:pPr>
      <w:r>
        <w:rPr>
          <w:rFonts w:ascii="Times New Roman"/>
          <w:b w:val="false"/>
          <w:i w:val="false"/>
          <w:color w:val="000000"/>
          <w:sz w:val="28"/>
        </w:rPr>
        <w:t>
      14. Құқықтары мен міндеттері:</w:t>
      </w:r>
    </w:p>
    <w:bookmarkEnd w:id="1682"/>
    <w:bookmarkStart w:name="z1710" w:id="168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83"/>
    <w:bookmarkStart w:name="z1711" w:id="168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84"/>
    <w:bookmarkStart w:name="z1712" w:id="168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85"/>
    <w:bookmarkStart w:name="z1713" w:id="168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86"/>
    <w:bookmarkStart w:name="z1714" w:id="168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87"/>
    <w:bookmarkStart w:name="z1715" w:id="168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88"/>
    <w:bookmarkStart w:name="z1716" w:id="168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89"/>
    <w:bookmarkStart w:name="z1717" w:id="169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90"/>
    <w:bookmarkStart w:name="z1718" w:id="169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91"/>
    <w:bookmarkStart w:name="z1719" w:id="1692"/>
    <w:p>
      <w:pPr>
        <w:spacing w:after="0"/>
        <w:ind w:left="0"/>
        <w:jc w:val="both"/>
      </w:pPr>
      <w:r>
        <w:rPr>
          <w:rFonts w:ascii="Times New Roman"/>
          <w:b w:val="false"/>
          <w:i w:val="false"/>
          <w:color w:val="000000"/>
          <w:sz w:val="28"/>
        </w:rPr>
        <w:t>
      15. Функциялары:</w:t>
      </w:r>
    </w:p>
    <w:bookmarkEnd w:id="1692"/>
    <w:bookmarkStart w:name="z1720" w:id="1693"/>
    <w:p>
      <w:pPr>
        <w:spacing w:after="0"/>
        <w:ind w:left="0"/>
        <w:jc w:val="both"/>
      </w:pPr>
      <w:r>
        <w:rPr>
          <w:rFonts w:ascii="Times New Roman"/>
          <w:b w:val="false"/>
          <w:i w:val="false"/>
          <w:color w:val="000000"/>
          <w:sz w:val="28"/>
        </w:rPr>
        <w:t>
      1) реттелетін салада мемлекеттік саясатты іске асыру;</w:t>
      </w:r>
    </w:p>
    <w:bookmarkEnd w:id="1693"/>
    <w:bookmarkStart w:name="z1721" w:id="169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94"/>
    <w:bookmarkStart w:name="z1722" w:id="169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95"/>
    <w:bookmarkStart w:name="z1723" w:id="169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96"/>
    <w:bookmarkStart w:name="z1724" w:id="169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97"/>
    <w:bookmarkStart w:name="z1725" w:id="169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98"/>
    <w:bookmarkStart w:name="z1726" w:id="169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99"/>
    <w:bookmarkStart w:name="z1727" w:id="170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00"/>
    <w:bookmarkStart w:name="z1728" w:id="170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01"/>
    <w:bookmarkStart w:name="z1729" w:id="170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02"/>
    <w:bookmarkStart w:name="z1730" w:id="170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03"/>
    <w:bookmarkStart w:name="z1731" w:id="170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04"/>
    <w:bookmarkStart w:name="z1732" w:id="170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05"/>
    <w:bookmarkStart w:name="z1733" w:id="170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06"/>
    <w:bookmarkStart w:name="z1734" w:id="170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07"/>
    <w:bookmarkStart w:name="z1735" w:id="170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08"/>
    <w:bookmarkStart w:name="z1736" w:id="170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09"/>
    <w:bookmarkStart w:name="z1737" w:id="171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10"/>
    <w:bookmarkStart w:name="z1738" w:id="171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11"/>
    <w:bookmarkStart w:name="z1739" w:id="171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12"/>
    <w:bookmarkStart w:name="z1740" w:id="171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13"/>
    <w:bookmarkStart w:name="z1741" w:id="171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14"/>
    <w:bookmarkStart w:name="z1742" w:id="171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15"/>
    <w:bookmarkStart w:name="z1743" w:id="171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16"/>
    <w:bookmarkStart w:name="z1744" w:id="171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17"/>
    <w:bookmarkStart w:name="z1745" w:id="171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18"/>
    <w:bookmarkStart w:name="z1746" w:id="171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19"/>
    <w:bookmarkStart w:name="z1747" w:id="172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20"/>
    <w:bookmarkStart w:name="z1748" w:id="1721"/>
    <w:p>
      <w:pPr>
        <w:spacing w:after="0"/>
        <w:ind w:left="0"/>
        <w:jc w:val="both"/>
      </w:pPr>
      <w:r>
        <w:rPr>
          <w:rFonts w:ascii="Times New Roman"/>
          <w:b w:val="false"/>
          <w:i w:val="false"/>
          <w:color w:val="000000"/>
          <w:sz w:val="28"/>
        </w:rPr>
        <w:t>
      29) мыналарды:</w:t>
      </w:r>
    </w:p>
    <w:bookmarkEnd w:id="1721"/>
    <w:bookmarkStart w:name="z1749" w:id="172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22"/>
    <w:bookmarkStart w:name="z1750" w:id="172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23"/>
    <w:bookmarkStart w:name="z1751" w:id="172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24"/>
    <w:bookmarkStart w:name="z1752" w:id="172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25"/>
    <w:bookmarkStart w:name="z1753" w:id="172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26"/>
    <w:bookmarkStart w:name="z1754" w:id="172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27"/>
    <w:bookmarkStart w:name="z1755" w:id="172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28"/>
    <w:bookmarkStart w:name="z1756" w:id="1729"/>
    <w:p>
      <w:pPr>
        <w:spacing w:after="0"/>
        <w:ind w:left="0"/>
        <w:jc w:val="both"/>
      </w:pPr>
      <w:r>
        <w:rPr>
          <w:rFonts w:ascii="Times New Roman"/>
          <w:b w:val="false"/>
          <w:i w:val="false"/>
          <w:color w:val="000000"/>
          <w:sz w:val="28"/>
        </w:rPr>
        <w:t>
      19. Басқарма басшысының өкілеттіктері:</w:t>
      </w:r>
    </w:p>
    <w:bookmarkEnd w:id="1729"/>
    <w:bookmarkStart w:name="z1757" w:id="173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30"/>
    <w:bookmarkStart w:name="z1758" w:id="173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31"/>
    <w:bookmarkStart w:name="z1759" w:id="173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32"/>
    <w:bookmarkStart w:name="z1760" w:id="173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33"/>
    <w:bookmarkStart w:name="z1761" w:id="173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34"/>
    <w:bookmarkStart w:name="z1762" w:id="173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35"/>
    <w:bookmarkStart w:name="z1763" w:id="1736"/>
    <w:p>
      <w:pPr>
        <w:spacing w:after="0"/>
        <w:ind w:left="0"/>
        <w:jc w:val="left"/>
      </w:pPr>
      <w:r>
        <w:rPr>
          <w:rFonts w:ascii="Times New Roman"/>
          <w:b/>
          <w:i w:val="false"/>
          <w:color w:val="000000"/>
        </w:rPr>
        <w:t xml:space="preserve"> 4-тарау. Басқарманың мүлкі</w:t>
      </w:r>
    </w:p>
    <w:bookmarkEnd w:id="1736"/>
    <w:bookmarkStart w:name="z1764" w:id="173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37"/>
    <w:bookmarkStart w:name="z1765" w:id="173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38"/>
    <w:bookmarkStart w:name="z1766" w:id="173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39"/>
    <w:bookmarkStart w:name="z1767" w:id="174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40"/>
    <w:bookmarkStart w:name="z1768" w:id="1741"/>
    <w:p>
      <w:pPr>
        <w:spacing w:after="0"/>
        <w:ind w:left="0"/>
        <w:jc w:val="left"/>
      </w:pPr>
      <w:r>
        <w:rPr>
          <w:rFonts w:ascii="Times New Roman"/>
          <w:b/>
          <w:i w:val="false"/>
          <w:color w:val="000000"/>
        </w:rPr>
        <w:t xml:space="preserve"> 5-тарау. Басқарманы қайта ұйымдастыру және тарату</w:t>
      </w:r>
    </w:p>
    <w:bookmarkEnd w:id="1741"/>
    <w:bookmarkStart w:name="z1769" w:id="174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92-10-қосымша</w:t>
            </w:r>
          </w:p>
        </w:tc>
      </w:tr>
    </w:tbl>
    <w:bookmarkStart w:name="z1771" w:id="174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Текелі қалалық санитариялық-эпидемиологиялық бақылау басқармасы" республикалық мемлекеттік мекемесінің ережесі</w:t>
      </w:r>
    </w:p>
    <w:bookmarkEnd w:id="1743"/>
    <w:bookmarkStart w:name="z1772" w:id="1744"/>
    <w:p>
      <w:pPr>
        <w:spacing w:after="0"/>
        <w:ind w:left="0"/>
        <w:jc w:val="left"/>
      </w:pPr>
      <w:r>
        <w:rPr>
          <w:rFonts w:ascii="Times New Roman"/>
          <w:b/>
          <w:i w:val="false"/>
          <w:color w:val="000000"/>
        </w:rPr>
        <w:t xml:space="preserve"> 1-тарау. Жалпы ережелер</w:t>
      </w:r>
    </w:p>
    <w:bookmarkEnd w:id="1744"/>
    <w:bookmarkStart w:name="z1773" w:id="174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Текелі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45"/>
    <w:bookmarkStart w:name="z1774" w:id="174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46"/>
    <w:bookmarkStart w:name="z1775" w:id="174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47"/>
    <w:bookmarkStart w:name="z1776" w:id="174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48"/>
    <w:bookmarkStart w:name="z1777" w:id="174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49"/>
    <w:bookmarkStart w:name="z1778" w:id="175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50"/>
    <w:bookmarkStart w:name="z1779" w:id="175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51"/>
    <w:bookmarkStart w:name="z1780" w:id="1752"/>
    <w:p>
      <w:pPr>
        <w:spacing w:after="0"/>
        <w:ind w:left="0"/>
        <w:jc w:val="both"/>
      </w:pPr>
      <w:r>
        <w:rPr>
          <w:rFonts w:ascii="Times New Roman"/>
          <w:b w:val="false"/>
          <w:i w:val="false"/>
          <w:color w:val="000000"/>
          <w:sz w:val="28"/>
        </w:rPr>
        <w:t>
      8. Заңды тұлғаның орналасқан жері – индекс 041701, Қазақстан Республикасы, Жетісу облысы, Текелі қаласы, Тәуелсіздік көшесі, 6 үй, 2 т.е.б.</w:t>
      </w:r>
    </w:p>
    <w:bookmarkEnd w:id="1752"/>
    <w:bookmarkStart w:name="z1781" w:id="175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Текелі қалалық санитариялық-эпидемиологиялық бақылау басқармасы" республикалық мемлекеттік мекемесі.</w:t>
      </w:r>
    </w:p>
    <w:bookmarkEnd w:id="1753"/>
    <w:bookmarkStart w:name="z1782" w:id="175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54"/>
    <w:bookmarkStart w:name="z1783" w:id="175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55"/>
    <w:bookmarkStart w:name="z1784" w:id="175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56"/>
    <w:bookmarkStart w:name="z1785" w:id="175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57"/>
    <w:bookmarkStart w:name="z1786" w:id="175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58"/>
    <w:bookmarkStart w:name="z1787" w:id="1759"/>
    <w:p>
      <w:pPr>
        <w:spacing w:after="0"/>
        <w:ind w:left="0"/>
        <w:jc w:val="both"/>
      </w:pPr>
      <w:r>
        <w:rPr>
          <w:rFonts w:ascii="Times New Roman"/>
          <w:b w:val="false"/>
          <w:i w:val="false"/>
          <w:color w:val="000000"/>
          <w:sz w:val="28"/>
        </w:rPr>
        <w:t>
      13. Міндеттері:</w:t>
      </w:r>
    </w:p>
    <w:bookmarkEnd w:id="1759"/>
    <w:bookmarkStart w:name="z1788" w:id="176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60"/>
    <w:bookmarkStart w:name="z1789" w:id="176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61"/>
    <w:bookmarkStart w:name="z1790" w:id="176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62"/>
    <w:bookmarkStart w:name="z1791" w:id="1763"/>
    <w:p>
      <w:pPr>
        <w:spacing w:after="0"/>
        <w:ind w:left="0"/>
        <w:jc w:val="both"/>
      </w:pPr>
      <w:r>
        <w:rPr>
          <w:rFonts w:ascii="Times New Roman"/>
          <w:b w:val="false"/>
          <w:i w:val="false"/>
          <w:color w:val="000000"/>
          <w:sz w:val="28"/>
        </w:rPr>
        <w:t>
      14. Құқықтары мен міндеттері:</w:t>
      </w:r>
    </w:p>
    <w:bookmarkEnd w:id="1763"/>
    <w:bookmarkStart w:name="z1792" w:id="176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64"/>
    <w:bookmarkStart w:name="z1793" w:id="176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65"/>
    <w:bookmarkStart w:name="z1794" w:id="176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66"/>
    <w:bookmarkStart w:name="z1795" w:id="176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67"/>
    <w:bookmarkStart w:name="z1796" w:id="176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68"/>
    <w:bookmarkStart w:name="z1797" w:id="176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69"/>
    <w:bookmarkStart w:name="z1798" w:id="177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70"/>
    <w:bookmarkStart w:name="z1799" w:id="177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71"/>
    <w:bookmarkStart w:name="z1800" w:id="177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72"/>
    <w:bookmarkStart w:name="z1801" w:id="1773"/>
    <w:p>
      <w:pPr>
        <w:spacing w:after="0"/>
        <w:ind w:left="0"/>
        <w:jc w:val="both"/>
      </w:pPr>
      <w:r>
        <w:rPr>
          <w:rFonts w:ascii="Times New Roman"/>
          <w:b w:val="false"/>
          <w:i w:val="false"/>
          <w:color w:val="000000"/>
          <w:sz w:val="28"/>
        </w:rPr>
        <w:t>
      15. Функциялары:</w:t>
      </w:r>
    </w:p>
    <w:bookmarkEnd w:id="1773"/>
    <w:bookmarkStart w:name="z1802" w:id="1774"/>
    <w:p>
      <w:pPr>
        <w:spacing w:after="0"/>
        <w:ind w:left="0"/>
        <w:jc w:val="both"/>
      </w:pPr>
      <w:r>
        <w:rPr>
          <w:rFonts w:ascii="Times New Roman"/>
          <w:b w:val="false"/>
          <w:i w:val="false"/>
          <w:color w:val="000000"/>
          <w:sz w:val="28"/>
        </w:rPr>
        <w:t>
      1) реттелетін салада мемлекеттік саясатты іске асыру;</w:t>
      </w:r>
    </w:p>
    <w:bookmarkEnd w:id="1774"/>
    <w:bookmarkStart w:name="z1803" w:id="177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75"/>
    <w:bookmarkStart w:name="z1804" w:id="177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76"/>
    <w:bookmarkStart w:name="z1805" w:id="177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77"/>
    <w:bookmarkStart w:name="z1806" w:id="177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78"/>
    <w:bookmarkStart w:name="z1807" w:id="177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79"/>
    <w:bookmarkStart w:name="z1808" w:id="178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80"/>
    <w:bookmarkStart w:name="z1809" w:id="178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81"/>
    <w:bookmarkStart w:name="z1810" w:id="178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82"/>
    <w:bookmarkStart w:name="z1811" w:id="178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83"/>
    <w:bookmarkStart w:name="z1812" w:id="178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84"/>
    <w:bookmarkStart w:name="z1813" w:id="178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85"/>
    <w:bookmarkStart w:name="z1814" w:id="178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86"/>
    <w:bookmarkStart w:name="z1815" w:id="178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87"/>
    <w:bookmarkStart w:name="z1816" w:id="178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88"/>
    <w:bookmarkStart w:name="z1817" w:id="178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89"/>
    <w:bookmarkStart w:name="z1818" w:id="179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90"/>
    <w:bookmarkStart w:name="z1819" w:id="179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91"/>
    <w:bookmarkStart w:name="z1820" w:id="179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92"/>
    <w:bookmarkStart w:name="z1821" w:id="179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93"/>
    <w:bookmarkStart w:name="z1822" w:id="179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94"/>
    <w:bookmarkStart w:name="z1823" w:id="179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95"/>
    <w:bookmarkStart w:name="z1824" w:id="179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96"/>
    <w:bookmarkStart w:name="z1825" w:id="179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97"/>
    <w:bookmarkStart w:name="z1826" w:id="179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98"/>
    <w:bookmarkStart w:name="z1827" w:id="179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99"/>
    <w:bookmarkStart w:name="z1828" w:id="180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00"/>
    <w:bookmarkStart w:name="z1829" w:id="180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01"/>
    <w:bookmarkStart w:name="z1830" w:id="1802"/>
    <w:p>
      <w:pPr>
        <w:spacing w:after="0"/>
        <w:ind w:left="0"/>
        <w:jc w:val="both"/>
      </w:pPr>
      <w:r>
        <w:rPr>
          <w:rFonts w:ascii="Times New Roman"/>
          <w:b w:val="false"/>
          <w:i w:val="false"/>
          <w:color w:val="000000"/>
          <w:sz w:val="28"/>
        </w:rPr>
        <w:t>
      29) мыналарды:</w:t>
      </w:r>
    </w:p>
    <w:bookmarkEnd w:id="1802"/>
    <w:bookmarkStart w:name="z1831" w:id="180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03"/>
    <w:bookmarkStart w:name="z1832" w:id="180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04"/>
    <w:bookmarkStart w:name="z1833" w:id="180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05"/>
    <w:bookmarkStart w:name="z1834" w:id="180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06"/>
    <w:bookmarkStart w:name="z1835" w:id="180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07"/>
    <w:bookmarkStart w:name="z1836" w:id="180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08"/>
    <w:bookmarkStart w:name="z1837" w:id="180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09"/>
    <w:bookmarkStart w:name="z1838" w:id="1810"/>
    <w:p>
      <w:pPr>
        <w:spacing w:after="0"/>
        <w:ind w:left="0"/>
        <w:jc w:val="both"/>
      </w:pPr>
      <w:r>
        <w:rPr>
          <w:rFonts w:ascii="Times New Roman"/>
          <w:b w:val="false"/>
          <w:i w:val="false"/>
          <w:color w:val="000000"/>
          <w:sz w:val="28"/>
        </w:rPr>
        <w:t>
      19. Басқарма басшысының өкілеттіктері:</w:t>
      </w:r>
    </w:p>
    <w:bookmarkEnd w:id="1810"/>
    <w:bookmarkStart w:name="z1839" w:id="181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11"/>
    <w:bookmarkStart w:name="z1840" w:id="181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12"/>
    <w:bookmarkStart w:name="z1841" w:id="181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13"/>
    <w:bookmarkStart w:name="z1842" w:id="181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14"/>
    <w:bookmarkStart w:name="z1843" w:id="181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15"/>
    <w:bookmarkStart w:name="z1844" w:id="181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16"/>
    <w:bookmarkStart w:name="z1845" w:id="1817"/>
    <w:p>
      <w:pPr>
        <w:spacing w:after="0"/>
        <w:ind w:left="0"/>
        <w:jc w:val="left"/>
      </w:pPr>
      <w:r>
        <w:rPr>
          <w:rFonts w:ascii="Times New Roman"/>
          <w:b/>
          <w:i w:val="false"/>
          <w:color w:val="000000"/>
        </w:rPr>
        <w:t xml:space="preserve"> 4-тарау. Басқарманың мүлкі</w:t>
      </w:r>
    </w:p>
    <w:bookmarkEnd w:id="1817"/>
    <w:bookmarkStart w:name="z1846" w:id="181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18"/>
    <w:bookmarkStart w:name="z1847" w:id="181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19"/>
    <w:bookmarkStart w:name="z1848" w:id="182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20"/>
    <w:bookmarkStart w:name="z1849" w:id="182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21"/>
    <w:bookmarkStart w:name="z1850" w:id="1822"/>
    <w:p>
      <w:pPr>
        <w:spacing w:after="0"/>
        <w:ind w:left="0"/>
        <w:jc w:val="left"/>
      </w:pPr>
      <w:r>
        <w:rPr>
          <w:rFonts w:ascii="Times New Roman"/>
          <w:b/>
          <w:i w:val="false"/>
          <w:color w:val="000000"/>
        </w:rPr>
        <w:t xml:space="preserve"> 5-тарау. Басқарманы қайта ұйымдастыру және тарату</w:t>
      </w:r>
    </w:p>
    <w:bookmarkEnd w:id="1822"/>
    <w:bookmarkStart w:name="z1851" w:id="182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112-1-қосымша</w:t>
            </w:r>
          </w:p>
        </w:tc>
      </w:tr>
    </w:tbl>
    <w:bookmarkStart w:name="z1853" w:id="182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Әлихан Бөкейхан ауданының санитариялық-эпидемиологиялық бақылау басқармасы" республикалық мемлекеттік мекемесінің ережесі</w:t>
      </w:r>
    </w:p>
    <w:bookmarkEnd w:id="1824"/>
    <w:bookmarkStart w:name="z1854" w:id="1825"/>
    <w:p>
      <w:pPr>
        <w:spacing w:after="0"/>
        <w:ind w:left="0"/>
        <w:jc w:val="left"/>
      </w:pPr>
      <w:r>
        <w:rPr>
          <w:rFonts w:ascii="Times New Roman"/>
          <w:b/>
          <w:i w:val="false"/>
          <w:color w:val="000000"/>
        </w:rPr>
        <w:t xml:space="preserve"> 1-тарау. Жалпы ережелер</w:t>
      </w:r>
    </w:p>
    <w:bookmarkEnd w:id="1825"/>
    <w:bookmarkStart w:name="z1855" w:id="182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Әлихан Бөкейхан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26"/>
    <w:bookmarkStart w:name="z1856" w:id="182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27"/>
    <w:bookmarkStart w:name="z1857" w:id="182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28"/>
    <w:bookmarkStart w:name="z1858" w:id="182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29"/>
    <w:bookmarkStart w:name="z1859" w:id="183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30"/>
    <w:bookmarkStart w:name="z1860" w:id="183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31"/>
    <w:bookmarkStart w:name="z1861" w:id="183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32"/>
    <w:bookmarkStart w:name="z1862" w:id="1833"/>
    <w:p>
      <w:pPr>
        <w:spacing w:after="0"/>
        <w:ind w:left="0"/>
        <w:jc w:val="both"/>
      </w:pPr>
      <w:r>
        <w:rPr>
          <w:rFonts w:ascii="Times New Roman"/>
          <w:b w:val="false"/>
          <w:i w:val="false"/>
          <w:color w:val="000000"/>
          <w:sz w:val="28"/>
        </w:rPr>
        <w:t>
      8. Заңды тұлғаның орналасқан жері – индекс 100001, Қазақстан Республикасы, Қарағанды облысы, Қарағанды қаласы, Әлихан Бөкейхан ауданы, Зелинский көшесі, 23 құрылыс .</w:t>
      </w:r>
    </w:p>
    <w:bookmarkEnd w:id="1833"/>
    <w:bookmarkStart w:name="z1863" w:id="183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Әлихан Бөкейхан ауданының санитариялық-эпидемиологиялық бақылау басқармасы" республикалық мемлекеттік мекемесі.</w:t>
      </w:r>
    </w:p>
    <w:bookmarkEnd w:id="1834"/>
    <w:bookmarkStart w:name="z1864" w:id="183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35"/>
    <w:bookmarkStart w:name="z1865" w:id="183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36"/>
    <w:bookmarkStart w:name="z1866" w:id="183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37"/>
    <w:bookmarkStart w:name="z1867" w:id="183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38"/>
    <w:bookmarkStart w:name="z1868" w:id="183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39"/>
    <w:bookmarkStart w:name="z1869" w:id="1840"/>
    <w:p>
      <w:pPr>
        <w:spacing w:after="0"/>
        <w:ind w:left="0"/>
        <w:jc w:val="both"/>
      </w:pPr>
      <w:r>
        <w:rPr>
          <w:rFonts w:ascii="Times New Roman"/>
          <w:b w:val="false"/>
          <w:i w:val="false"/>
          <w:color w:val="000000"/>
          <w:sz w:val="28"/>
        </w:rPr>
        <w:t>
      13. Міндеттері:</w:t>
      </w:r>
    </w:p>
    <w:bookmarkEnd w:id="1840"/>
    <w:bookmarkStart w:name="z1870" w:id="184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41"/>
    <w:bookmarkStart w:name="z1871" w:id="184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42"/>
    <w:bookmarkStart w:name="z1872" w:id="184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43"/>
    <w:bookmarkStart w:name="z1873" w:id="1844"/>
    <w:p>
      <w:pPr>
        <w:spacing w:after="0"/>
        <w:ind w:left="0"/>
        <w:jc w:val="both"/>
      </w:pPr>
      <w:r>
        <w:rPr>
          <w:rFonts w:ascii="Times New Roman"/>
          <w:b w:val="false"/>
          <w:i w:val="false"/>
          <w:color w:val="000000"/>
          <w:sz w:val="28"/>
        </w:rPr>
        <w:t>
      14. Құқықтары мен міндеттері:</w:t>
      </w:r>
    </w:p>
    <w:bookmarkEnd w:id="1844"/>
    <w:bookmarkStart w:name="z1874" w:id="184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45"/>
    <w:bookmarkStart w:name="z1875" w:id="184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46"/>
    <w:bookmarkStart w:name="z1876" w:id="184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47"/>
    <w:bookmarkStart w:name="z1877" w:id="184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48"/>
    <w:bookmarkStart w:name="z1878" w:id="184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49"/>
    <w:bookmarkStart w:name="z1879" w:id="185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50"/>
    <w:bookmarkStart w:name="z1880" w:id="185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51"/>
    <w:bookmarkStart w:name="z1881" w:id="185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52"/>
    <w:bookmarkStart w:name="z1882" w:id="185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53"/>
    <w:bookmarkStart w:name="z1883" w:id="1854"/>
    <w:p>
      <w:pPr>
        <w:spacing w:after="0"/>
        <w:ind w:left="0"/>
        <w:jc w:val="both"/>
      </w:pPr>
      <w:r>
        <w:rPr>
          <w:rFonts w:ascii="Times New Roman"/>
          <w:b w:val="false"/>
          <w:i w:val="false"/>
          <w:color w:val="000000"/>
          <w:sz w:val="28"/>
        </w:rPr>
        <w:t>
      15. Функциялары:</w:t>
      </w:r>
    </w:p>
    <w:bookmarkEnd w:id="1854"/>
    <w:bookmarkStart w:name="z1884" w:id="1855"/>
    <w:p>
      <w:pPr>
        <w:spacing w:after="0"/>
        <w:ind w:left="0"/>
        <w:jc w:val="both"/>
      </w:pPr>
      <w:r>
        <w:rPr>
          <w:rFonts w:ascii="Times New Roman"/>
          <w:b w:val="false"/>
          <w:i w:val="false"/>
          <w:color w:val="000000"/>
          <w:sz w:val="28"/>
        </w:rPr>
        <w:t>
      1) реттелетін салада мемлекеттік саясатты іске асыру;</w:t>
      </w:r>
    </w:p>
    <w:bookmarkEnd w:id="1855"/>
    <w:bookmarkStart w:name="z1885" w:id="185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56"/>
    <w:bookmarkStart w:name="z1886" w:id="185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57"/>
    <w:bookmarkStart w:name="z1887" w:id="185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58"/>
    <w:bookmarkStart w:name="z1888" w:id="185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59"/>
    <w:bookmarkStart w:name="z1889" w:id="186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60"/>
    <w:bookmarkStart w:name="z1890" w:id="186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61"/>
    <w:bookmarkStart w:name="z1891" w:id="186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62"/>
    <w:bookmarkStart w:name="z1892" w:id="186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63"/>
    <w:bookmarkStart w:name="z1893" w:id="186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64"/>
    <w:bookmarkStart w:name="z1894" w:id="186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65"/>
    <w:bookmarkStart w:name="z1895" w:id="186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66"/>
    <w:bookmarkStart w:name="z1896" w:id="186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67"/>
    <w:bookmarkStart w:name="z1897" w:id="186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68"/>
    <w:bookmarkStart w:name="z1898" w:id="186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69"/>
    <w:bookmarkStart w:name="z1899" w:id="187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70"/>
    <w:bookmarkStart w:name="z1900" w:id="187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71"/>
    <w:bookmarkStart w:name="z1901" w:id="187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72"/>
    <w:bookmarkStart w:name="z1902" w:id="187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73"/>
    <w:bookmarkStart w:name="z1903" w:id="187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74"/>
    <w:bookmarkStart w:name="z1904" w:id="187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75"/>
    <w:bookmarkStart w:name="z1905" w:id="187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76"/>
    <w:bookmarkStart w:name="z1906" w:id="187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77"/>
    <w:bookmarkStart w:name="z1907" w:id="187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78"/>
    <w:bookmarkStart w:name="z1908" w:id="187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79"/>
    <w:bookmarkStart w:name="z1909" w:id="188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80"/>
    <w:bookmarkStart w:name="z1910" w:id="188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81"/>
    <w:bookmarkStart w:name="z1911" w:id="188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82"/>
    <w:bookmarkStart w:name="z1912" w:id="1883"/>
    <w:p>
      <w:pPr>
        <w:spacing w:after="0"/>
        <w:ind w:left="0"/>
        <w:jc w:val="both"/>
      </w:pPr>
      <w:r>
        <w:rPr>
          <w:rFonts w:ascii="Times New Roman"/>
          <w:b w:val="false"/>
          <w:i w:val="false"/>
          <w:color w:val="000000"/>
          <w:sz w:val="28"/>
        </w:rPr>
        <w:t>
      29) мыналарды:</w:t>
      </w:r>
    </w:p>
    <w:bookmarkEnd w:id="1883"/>
    <w:bookmarkStart w:name="z1913" w:id="188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84"/>
    <w:bookmarkStart w:name="z1914" w:id="188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85"/>
    <w:bookmarkStart w:name="z1915" w:id="188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86"/>
    <w:bookmarkStart w:name="z1916" w:id="188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87"/>
    <w:bookmarkStart w:name="z1917" w:id="188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88"/>
    <w:bookmarkStart w:name="z1918" w:id="188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89"/>
    <w:bookmarkStart w:name="z1919" w:id="189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90"/>
    <w:bookmarkStart w:name="z1920" w:id="1891"/>
    <w:p>
      <w:pPr>
        <w:spacing w:after="0"/>
        <w:ind w:left="0"/>
        <w:jc w:val="both"/>
      </w:pPr>
      <w:r>
        <w:rPr>
          <w:rFonts w:ascii="Times New Roman"/>
          <w:b w:val="false"/>
          <w:i w:val="false"/>
          <w:color w:val="000000"/>
          <w:sz w:val="28"/>
        </w:rPr>
        <w:t>
      19. Басқарма басшысының өкілеттіктері:</w:t>
      </w:r>
    </w:p>
    <w:bookmarkEnd w:id="1891"/>
    <w:bookmarkStart w:name="z1921" w:id="189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92"/>
    <w:bookmarkStart w:name="z1922" w:id="189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93"/>
    <w:bookmarkStart w:name="z1923" w:id="189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94"/>
    <w:bookmarkStart w:name="z1924" w:id="189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95"/>
    <w:bookmarkStart w:name="z1925" w:id="189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96"/>
    <w:bookmarkStart w:name="z1926" w:id="189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97"/>
    <w:bookmarkStart w:name="z1927" w:id="1898"/>
    <w:p>
      <w:pPr>
        <w:spacing w:after="0"/>
        <w:ind w:left="0"/>
        <w:jc w:val="left"/>
      </w:pPr>
      <w:r>
        <w:rPr>
          <w:rFonts w:ascii="Times New Roman"/>
          <w:b/>
          <w:i w:val="false"/>
          <w:color w:val="000000"/>
        </w:rPr>
        <w:t xml:space="preserve"> 4-тарау. Басқарманың мүлкі</w:t>
      </w:r>
    </w:p>
    <w:bookmarkEnd w:id="1898"/>
    <w:bookmarkStart w:name="z1928" w:id="189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99"/>
    <w:bookmarkStart w:name="z1929" w:id="190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900"/>
    <w:bookmarkStart w:name="z1930" w:id="190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901"/>
    <w:bookmarkStart w:name="z1931" w:id="190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902"/>
    <w:bookmarkStart w:name="z1932" w:id="1903"/>
    <w:p>
      <w:pPr>
        <w:spacing w:after="0"/>
        <w:ind w:left="0"/>
        <w:jc w:val="left"/>
      </w:pPr>
      <w:r>
        <w:rPr>
          <w:rFonts w:ascii="Times New Roman"/>
          <w:b/>
          <w:i w:val="false"/>
          <w:color w:val="000000"/>
        </w:rPr>
        <w:t xml:space="preserve"> 5-тарау. Басқарманы қайта ұйымдастыру және тарату</w:t>
      </w:r>
    </w:p>
    <w:bookmarkEnd w:id="1903"/>
    <w:bookmarkStart w:name="z1933" w:id="190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9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203-1-қосымша</w:t>
            </w:r>
          </w:p>
        </w:tc>
      </w:tr>
    </w:tbl>
    <w:bookmarkStart w:name="z1935" w:id="190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Сауран ауданының санитариялық-эпидемиологиялық бақылау басқармасы" республикалық мемлекеттік мекемесінің ережесі</w:t>
      </w:r>
    </w:p>
    <w:bookmarkEnd w:id="1905"/>
    <w:bookmarkStart w:name="z1936" w:id="1906"/>
    <w:p>
      <w:pPr>
        <w:spacing w:after="0"/>
        <w:ind w:left="0"/>
        <w:jc w:val="left"/>
      </w:pPr>
      <w:r>
        <w:rPr>
          <w:rFonts w:ascii="Times New Roman"/>
          <w:b/>
          <w:i w:val="false"/>
          <w:color w:val="000000"/>
        </w:rPr>
        <w:t xml:space="preserve"> 1-тарау. Жалпы ережелер</w:t>
      </w:r>
    </w:p>
    <w:bookmarkEnd w:id="1906"/>
    <w:bookmarkStart w:name="z1937" w:id="190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Сауран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907"/>
    <w:bookmarkStart w:name="z1938" w:id="1908"/>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908"/>
    <w:bookmarkStart w:name="z1939" w:id="190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909"/>
    <w:bookmarkStart w:name="z1940" w:id="191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910"/>
    <w:bookmarkStart w:name="z1941" w:id="191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911"/>
    <w:bookmarkStart w:name="z1942" w:id="191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912"/>
    <w:bookmarkStart w:name="z1943" w:id="191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913"/>
    <w:bookmarkStart w:name="z1944" w:id="1914"/>
    <w:p>
      <w:pPr>
        <w:spacing w:after="0"/>
        <w:ind w:left="0"/>
        <w:jc w:val="both"/>
      </w:pPr>
      <w:r>
        <w:rPr>
          <w:rFonts w:ascii="Times New Roman"/>
          <w:b w:val="false"/>
          <w:i w:val="false"/>
          <w:color w:val="000000"/>
          <w:sz w:val="28"/>
        </w:rPr>
        <w:t>
      8. Заңды тұлғаның орналасқан жері – индекс 161216, Қазақстан Республикасы, Түркістан облысы, Сауран ауданы, Шорнақ ауылдық округі, Қосмезгіл ауылы, Кеңтоғай көшесі, жер телімі № 7Б.</w:t>
      </w:r>
    </w:p>
    <w:bookmarkEnd w:id="1914"/>
    <w:bookmarkStart w:name="z1945" w:id="191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Сауран ауданының санитариялық-эпидемиологиялық бақылау басқармасы" республикалық мемлекеттік мекемесі.</w:t>
      </w:r>
    </w:p>
    <w:bookmarkEnd w:id="1915"/>
    <w:bookmarkStart w:name="z1946" w:id="191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916"/>
    <w:bookmarkStart w:name="z1947" w:id="191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917"/>
    <w:bookmarkStart w:name="z1948" w:id="191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918"/>
    <w:bookmarkStart w:name="z1949" w:id="191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919"/>
    <w:bookmarkStart w:name="z1950" w:id="192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920"/>
    <w:bookmarkStart w:name="z1951" w:id="1921"/>
    <w:p>
      <w:pPr>
        <w:spacing w:after="0"/>
        <w:ind w:left="0"/>
        <w:jc w:val="both"/>
      </w:pPr>
      <w:r>
        <w:rPr>
          <w:rFonts w:ascii="Times New Roman"/>
          <w:b w:val="false"/>
          <w:i w:val="false"/>
          <w:color w:val="000000"/>
          <w:sz w:val="28"/>
        </w:rPr>
        <w:t>
      13. Міндеттері:</w:t>
      </w:r>
    </w:p>
    <w:bookmarkEnd w:id="1921"/>
    <w:bookmarkStart w:name="z1952" w:id="192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922"/>
    <w:bookmarkStart w:name="z1953" w:id="192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923"/>
    <w:bookmarkStart w:name="z1954" w:id="192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924"/>
    <w:bookmarkStart w:name="z1955" w:id="1925"/>
    <w:p>
      <w:pPr>
        <w:spacing w:after="0"/>
        <w:ind w:left="0"/>
        <w:jc w:val="both"/>
      </w:pPr>
      <w:r>
        <w:rPr>
          <w:rFonts w:ascii="Times New Roman"/>
          <w:b w:val="false"/>
          <w:i w:val="false"/>
          <w:color w:val="000000"/>
          <w:sz w:val="28"/>
        </w:rPr>
        <w:t>
      14. Құқықтары мен міндеттері:</w:t>
      </w:r>
    </w:p>
    <w:bookmarkEnd w:id="1925"/>
    <w:bookmarkStart w:name="z1956" w:id="192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926"/>
    <w:bookmarkStart w:name="z1957" w:id="192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927"/>
    <w:bookmarkStart w:name="z1958" w:id="192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928"/>
    <w:bookmarkStart w:name="z1959" w:id="192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929"/>
    <w:bookmarkStart w:name="z1960" w:id="193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930"/>
    <w:bookmarkStart w:name="z1961" w:id="193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931"/>
    <w:bookmarkStart w:name="z1962" w:id="193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932"/>
    <w:bookmarkStart w:name="z1963" w:id="193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933"/>
    <w:bookmarkStart w:name="z1964" w:id="193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934"/>
    <w:bookmarkStart w:name="z1965" w:id="1935"/>
    <w:p>
      <w:pPr>
        <w:spacing w:after="0"/>
        <w:ind w:left="0"/>
        <w:jc w:val="both"/>
      </w:pPr>
      <w:r>
        <w:rPr>
          <w:rFonts w:ascii="Times New Roman"/>
          <w:b w:val="false"/>
          <w:i w:val="false"/>
          <w:color w:val="000000"/>
          <w:sz w:val="28"/>
        </w:rPr>
        <w:t>
      15. Функциялары:</w:t>
      </w:r>
    </w:p>
    <w:bookmarkEnd w:id="1935"/>
    <w:bookmarkStart w:name="z1966" w:id="1936"/>
    <w:p>
      <w:pPr>
        <w:spacing w:after="0"/>
        <w:ind w:left="0"/>
        <w:jc w:val="both"/>
      </w:pPr>
      <w:r>
        <w:rPr>
          <w:rFonts w:ascii="Times New Roman"/>
          <w:b w:val="false"/>
          <w:i w:val="false"/>
          <w:color w:val="000000"/>
          <w:sz w:val="28"/>
        </w:rPr>
        <w:t>
      1) реттелетін салада мемлекеттік саясатты іске асыру;</w:t>
      </w:r>
    </w:p>
    <w:bookmarkEnd w:id="1936"/>
    <w:bookmarkStart w:name="z1967" w:id="193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937"/>
    <w:bookmarkStart w:name="z1968" w:id="193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938"/>
    <w:bookmarkStart w:name="z1969" w:id="193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939"/>
    <w:bookmarkStart w:name="z1970" w:id="194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940"/>
    <w:bookmarkStart w:name="z1971" w:id="194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941"/>
    <w:bookmarkStart w:name="z1972" w:id="194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942"/>
    <w:bookmarkStart w:name="z1973" w:id="194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943"/>
    <w:bookmarkStart w:name="z1974" w:id="194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944"/>
    <w:bookmarkStart w:name="z1975" w:id="194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945"/>
    <w:bookmarkStart w:name="z1976" w:id="194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946"/>
    <w:bookmarkStart w:name="z1977" w:id="194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947"/>
    <w:bookmarkStart w:name="z1978" w:id="194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948"/>
    <w:bookmarkStart w:name="z1979" w:id="194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949"/>
    <w:bookmarkStart w:name="z1980" w:id="195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950"/>
    <w:bookmarkStart w:name="z1981" w:id="195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951"/>
    <w:bookmarkStart w:name="z1982" w:id="195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952"/>
    <w:bookmarkStart w:name="z1983" w:id="195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953"/>
    <w:bookmarkStart w:name="z1984" w:id="195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954"/>
    <w:bookmarkStart w:name="z1985" w:id="195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955"/>
    <w:bookmarkStart w:name="z1986" w:id="195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956"/>
    <w:bookmarkStart w:name="z1987" w:id="195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957"/>
    <w:bookmarkStart w:name="z1988" w:id="195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958"/>
    <w:bookmarkStart w:name="z1989" w:id="195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959"/>
    <w:bookmarkStart w:name="z1990" w:id="196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960"/>
    <w:bookmarkStart w:name="z1991" w:id="196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961"/>
    <w:bookmarkStart w:name="z1992" w:id="196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962"/>
    <w:bookmarkStart w:name="z1993" w:id="196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963"/>
    <w:bookmarkStart w:name="z1994" w:id="1964"/>
    <w:p>
      <w:pPr>
        <w:spacing w:after="0"/>
        <w:ind w:left="0"/>
        <w:jc w:val="both"/>
      </w:pPr>
      <w:r>
        <w:rPr>
          <w:rFonts w:ascii="Times New Roman"/>
          <w:b w:val="false"/>
          <w:i w:val="false"/>
          <w:color w:val="000000"/>
          <w:sz w:val="28"/>
        </w:rPr>
        <w:t>
      29) мыналарды:</w:t>
      </w:r>
    </w:p>
    <w:bookmarkEnd w:id="1964"/>
    <w:bookmarkStart w:name="z1995" w:id="196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965"/>
    <w:bookmarkStart w:name="z1996" w:id="196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966"/>
    <w:bookmarkStart w:name="z1997" w:id="196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967"/>
    <w:bookmarkStart w:name="z1998" w:id="196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968"/>
    <w:bookmarkStart w:name="z1999" w:id="196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969"/>
    <w:bookmarkStart w:name="z2000" w:id="197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970"/>
    <w:bookmarkStart w:name="z2001" w:id="197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971"/>
    <w:bookmarkStart w:name="z2002" w:id="1972"/>
    <w:p>
      <w:pPr>
        <w:spacing w:after="0"/>
        <w:ind w:left="0"/>
        <w:jc w:val="both"/>
      </w:pPr>
      <w:r>
        <w:rPr>
          <w:rFonts w:ascii="Times New Roman"/>
          <w:b w:val="false"/>
          <w:i w:val="false"/>
          <w:color w:val="000000"/>
          <w:sz w:val="28"/>
        </w:rPr>
        <w:t>
      19. Басқарма басшысының өкілеттіктері:</w:t>
      </w:r>
    </w:p>
    <w:bookmarkEnd w:id="1972"/>
    <w:bookmarkStart w:name="z2003" w:id="197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973"/>
    <w:bookmarkStart w:name="z2004" w:id="197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974"/>
    <w:bookmarkStart w:name="z2005" w:id="197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975"/>
    <w:bookmarkStart w:name="z2006" w:id="197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976"/>
    <w:bookmarkStart w:name="z2007" w:id="197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977"/>
    <w:bookmarkStart w:name="z2008" w:id="197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978"/>
    <w:bookmarkStart w:name="z2009" w:id="1979"/>
    <w:p>
      <w:pPr>
        <w:spacing w:after="0"/>
        <w:ind w:left="0"/>
        <w:jc w:val="left"/>
      </w:pPr>
      <w:r>
        <w:rPr>
          <w:rFonts w:ascii="Times New Roman"/>
          <w:b/>
          <w:i w:val="false"/>
          <w:color w:val="000000"/>
        </w:rPr>
        <w:t xml:space="preserve"> 4-тарау. Басқарманың мүлкі</w:t>
      </w:r>
    </w:p>
    <w:bookmarkEnd w:id="1979"/>
    <w:bookmarkStart w:name="z2010" w:id="198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980"/>
    <w:bookmarkStart w:name="z2011" w:id="198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981"/>
    <w:bookmarkStart w:name="z2012" w:id="198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982"/>
    <w:bookmarkStart w:name="z2013" w:id="198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983"/>
    <w:bookmarkStart w:name="z2014" w:id="1984"/>
    <w:p>
      <w:pPr>
        <w:spacing w:after="0"/>
        <w:ind w:left="0"/>
        <w:jc w:val="left"/>
      </w:pPr>
      <w:r>
        <w:rPr>
          <w:rFonts w:ascii="Times New Roman"/>
          <w:b/>
          <w:i w:val="false"/>
          <w:color w:val="000000"/>
        </w:rPr>
        <w:t xml:space="preserve"> 5-тарау. Басқарманы қайта ұйымдастыру және тарату</w:t>
      </w:r>
    </w:p>
    <w:bookmarkEnd w:id="1984"/>
    <w:bookmarkStart w:name="z2015" w:id="198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9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209-1-қосымша</w:t>
            </w:r>
          </w:p>
        </w:tc>
      </w:tr>
    </w:tbl>
    <w:bookmarkStart w:name="z2017" w:id="198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Жаңаарқа аудандық санитариялық-эпидемиологиялық бақылау басқармасы" республикалық мемлекеттік мекемесінің ережесі</w:t>
      </w:r>
    </w:p>
    <w:bookmarkEnd w:id="1986"/>
    <w:bookmarkStart w:name="z2018" w:id="1987"/>
    <w:p>
      <w:pPr>
        <w:spacing w:after="0"/>
        <w:ind w:left="0"/>
        <w:jc w:val="left"/>
      </w:pPr>
      <w:r>
        <w:rPr>
          <w:rFonts w:ascii="Times New Roman"/>
          <w:b/>
          <w:i w:val="false"/>
          <w:color w:val="000000"/>
        </w:rPr>
        <w:t xml:space="preserve"> 1-тарау. Жалпы ережелер</w:t>
      </w:r>
    </w:p>
    <w:bookmarkEnd w:id="1987"/>
    <w:bookmarkStart w:name="z2019" w:id="198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Жаңаарқа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988"/>
    <w:bookmarkStart w:name="z2020" w:id="198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989"/>
    <w:bookmarkStart w:name="z2021" w:id="199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990"/>
    <w:bookmarkStart w:name="z2022" w:id="199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991"/>
    <w:bookmarkStart w:name="z2023" w:id="199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992"/>
    <w:bookmarkStart w:name="z2024" w:id="199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993"/>
    <w:bookmarkStart w:name="z2025" w:id="199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994"/>
    <w:bookmarkStart w:name="z2026" w:id="1995"/>
    <w:p>
      <w:pPr>
        <w:spacing w:after="0"/>
        <w:ind w:left="0"/>
        <w:jc w:val="both"/>
      </w:pPr>
      <w:r>
        <w:rPr>
          <w:rFonts w:ascii="Times New Roman"/>
          <w:b w:val="false"/>
          <w:i w:val="false"/>
          <w:color w:val="000000"/>
          <w:sz w:val="28"/>
        </w:rPr>
        <w:t>
      8. Заңды тұлғаның орналасқан жері – индекс 100500, Қазақстан Республикасы, Ұлытау облысы, Жаңаарқа ауданы, Жаңаарқа кенті, С.Сейфуллин көшесі, 63В ғим.</w:t>
      </w:r>
    </w:p>
    <w:bookmarkEnd w:id="1995"/>
    <w:bookmarkStart w:name="z2027" w:id="199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Жаңаарқа аудандық санитариялық-эпидемиологиялық бақылау басқармасы" республикалық мемлекеттік мекемесі.</w:t>
      </w:r>
    </w:p>
    <w:bookmarkEnd w:id="1996"/>
    <w:bookmarkStart w:name="z2028" w:id="199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997"/>
    <w:bookmarkStart w:name="z2029" w:id="199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998"/>
    <w:bookmarkStart w:name="z2030" w:id="199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999"/>
    <w:bookmarkStart w:name="z2031" w:id="200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000"/>
    <w:bookmarkStart w:name="z2032" w:id="200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001"/>
    <w:bookmarkStart w:name="z2033" w:id="2002"/>
    <w:p>
      <w:pPr>
        <w:spacing w:after="0"/>
        <w:ind w:left="0"/>
        <w:jc w:val="both"/>
      </w:pPr>
      <w:r>
        <w:rPr>
          <w:rFonts w:ascii="Times New Roman"/>
          <w:b w:val="false"/>
          <w:i w:val="false"/>
          <w:color w:val="000000"/>
          <w:sz w:val="28"/>
        </w:rPr>
        <w:t>
      13. Міндеттері:</w:t>
      </w:r>
    </w:p>
    <w:bookmarkEnd w:id="2002"/>
    <w:bookmarkStart w:name="z2034" w:id="200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003"/>
    <w:bookmarkStart w:name="z2035" w:id="200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004"/>
    <w:bookmarkStart w:name="z2036" w:id="200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005"/>
    <w:bookmarkStart w:name="z2037" w:id="2006"/>
    <w:p>
      <w:pPr>
        <w:spacing w:after="0"/>
        <w:ind w:left="0"/>
        <w:jc w:val="both"/>
      </w:pPr>
      <w:r>
        <w:rPr>
          <w:rFonts w:ascii="Times New Roman"/>
          <w:b w:val="false"/>
          <w:i w:val="false"/>
          <w:color w:val="000000"/>
          <w:sz w:val="28"/>
        </w:rPr>
        <w:t>
      14. Құқықтары мен міндеттері:</w:t>
      </w:r>
    </w:p>
    <w:bookmarkEnd w:id="2006"/>
    <w:bookmarkStart w:name="z2038" w:id="200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007"/>
    <w:bookmarkStart w:name="z2039" w:id="200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008"/>
    <w:bookmarkStart w:name="z2040" w:id="200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009"/>
    <w:bookmarkStart w:name="z2041" w:id="201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010"/>
    <w:bookmarkStart w:name="z2042" w:id="201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011"/>
    <w:bookmarkStart w:name="z2043" w:id="201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012"/>
    <w:bookmarkStart w:name="z2044" w:id="201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013"/>
    <w:bookmarkStart w:name="z2045" w:id="201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014"/>
    <w:bookmarkStart w:name="z2046" w:id="201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015"/>
    <w:bookmarkStart w:name="z2047" w:id="2016"/>
    <w:p>
      <w:pPr>
        <w:spacing w:after="0"/>
        <w:ind w:left="0"/>
        <w:jc w:val="both"/>
      </w:pPr>
      <w:r>
        <w:rPr>
          <w:rFonts w:ascii="Times New Roman"/>
          <w:b w:val="false"/>
          <w:i w:val="false"/>
          <w:color w:val="000000"/>
          <w:sz w:val="28"/>
        </w:rPr>
        <w:t>
      15. Функциялары:</w:t>
      </w:r>
    </w:p>
    <w:bookmarkEnd w:id="2016"/>
    <w:bookmarkStart w:name="z2048" w:id="2017"/>
    <w:p>
      <w:pPr>
        <w:spacing w:after="0"/>
        <w:ind w:left="0"/>
        <w:jc w:val="both"/>
      </w:pPr>
      <w:r>
        <w:rPr>
          <w:rFonts w:ascii="Times New Roman"/>
          <w:b w:val="false"/>
          <w:i w:val="false"/>
          <w:color w:val="000000"/>
          <w:sz w:val="28"/>
        </w:rPr>
        <w:t>
      1) реттелетін салада мемлекеттік саясатты іске асыру;</w:t>
      </w:r>
    </w:p>
    <w:bookmarkEnd w:id="2017"/>
    <w:bookmarkStart w:name="z2049" w:id="201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018"/>
    <w:bookmarkStart w:name="z2050" w:id="201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019"/>
    <w:bookmarkStart w:name="z2051" w:id="202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020"/>
    <w:bookmarkStart w:name="z2052" w:id="202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021"/>
    <w:bookmarkStart w:name="z2053" w:id="202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022"/>
    <w:bookmarkStart w:name="z2054" w:id="202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023"/>
    <w:bookmarkStart w:name="z2055" w:id="202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024"/>
    <w:bookmarkStart w:name="z2056" w:id="202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025"/>
    <w:bookmarkStart w:name="z2057" w:id="202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026"/>
    <w:bookmarkStart w:name="z2058" w:id="202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027"/>
    <w:bookmarkStart w:name="z2059" w:id="202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028"/>
    <w:bookmarkStart w:name="z2060" w:id="202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029"/>
    <w:bookmarkStart w:name="z2061" w:id="203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030"/>
    <w:bookmarkStart w:name="z2062" w:id="203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031"/>
    <w:bookmarkStart w:name="z2063" w:id="203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032"/>
    <w:bookmarkStart w:name="z2064" w:id="203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033"/>
    <w:bookmarkStart w:name="z2065" w:id="203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034"/>
    <w:bookmarkStart w:name="z2066" w:id="203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035"/>
    <w:bookmarkStart w:name="z2067" w:id="203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036"/>
    <w:bookmarkStart w:name="z2068" w:id="203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037"/>
    <w:bookmarkStart w:name="z2069" w:id="203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038"/>
    <w:bookmarkStart w:name="z2070" w:id="203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039"/>
    <w:bookmarkStart w:name="z2071" w:id="204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040"/>
    <w:bookmarkStart w:name="z2072" w:id="204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041"/>
    <w:bookmarkStart w:name="z2073" w:id="204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042"/>
    <w:bookmarkStart w:name="z2074" w:id="204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043"/>
    <w:bookmarkStart w:name="z2075" w:id="204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044"/>
    <w:bookmarkStart w:name="z2076" w:id="2045"/>
    <w:p>
      <w:pPr>
        <w:spacing w:after="0"/>
        <w:ind w:left="0"/>
        <w:jc w:val="both"/>
      </w:pPr>
      <w:r>
        <w:rPr>
          <w:rFonts w:ascii="Times New Roman"/>
          <w:b w:val="false"/>
          <w:i w:val="false"/>
          <w:color w:val="000000"/>
          <w:sz w:val="28"/>
        </w:rPr>
        <w:t>
      29) мыналарды:</w:t>
      </w:r>
    </w:p>
    <w:bookmarkEnd w:id="2045"/>
    <w:bookmarkStart w:name="z2077" w:id="204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046"/>
    <w:bookmarkStart w:name="z2078" w:id="204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047"/>
    <w:bookmarkStart w:name="z2079" w:id="204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048"/>
    <w:bookmarkStart w:name="z2080" w:id="204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049"/>
    <w:bookmarkStart w:name="z2081" w:id="205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050"/>
    <w:bookmarkStart w:name="z2082" w:id="205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051"/>
    <w:bookmarkStart w:name="z2083" w:id="205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052"/>
    <w:bookmarkStart w:name="z2084" w:id="2053"/>
    <w:p>
      <w:pPr>
        <w:spacing w:after="0"/>
        <w:ind w:left="0"/>
        <w:jc w:val="both"/>
      </w:pPr>
      <w:r>
        <w:rPr>
          <w:rFonts w:ascii="Times New Roman"/>
          <w:b w:val="false"/>
          <w:i w:val="false"/>
          <w:color w:val="000000"/>
          <w:sz w:val="28"/>
        </w:rPr>
        <w:t>
      19. Басқарма басшысының өкілеттіктері:</w:t>
      </w:r>
    </w:p>
    <w:bookmarkEnd w:id="2053"/>
    <w:bookmarkStart w:name="z2085" w:id="205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054"/>
    <w:bookmarkStart w:name="z2086" w:id="205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055"/>
    <w:bookmarkStart w:name="z2087" w:id="205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056"/>
    <w:bookmarkStart w:name="z2088" w:id="205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057"/>
    <w:bookmarkStart w:name="z2089" w:id="205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058"/>
    <w:bookmarkStart w:name="z2090" w:id="205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059"/>
    <w:bookmarkStart w:name="z2091" w:id="2060"/>
    <w:p>
      <w:pPr>
        <w:spacing w:after="0"/>
        <w:ind w:left="0"/>
        <w:jc w:val="left"/>
      </w:pPr>
      <w:r>
        <w:rPr>
          <w:rFonts w:ascii="Times New Roman"/>
          <w:b/>
          <w:i w:val="false"/>
          <w:color w:val="000000"/>
        </w:rPr>
        <w:t xml:space="preserve"> 4-тарау. Басқарманың мүлкі</w:t>
      </w:r>
    </w:p>
    <w:bookmarkEnd w:id="2060"/>
    <w:bookmarkStart w:name="z2092" w:id="206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061"/>
    <w:bookmarkStart w:name="z2093" w:id="206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062"/>
    <w:bookmarkStart w:name="z2094" w:id="206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063"/>
    <w:bookmarkStart w:name="z2095" w:id="206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064"/>
    <w:bookmarkStart w:name="z2096" w:id="2065"/>
    <w:p>
      <w:pPr>
        <w:spacing w:after="0"/>
        <w:ind w:left="0"/>
        <w:jc w:val="left"/>
      </w:pPr>
      <w:r>
        <w:rPr>
          <w:rFonts w:ascii="Times New Roman"/>
          <w:b/>
          <w:i w:val="false"/>
          <w:color w:val="000000"/>
        </w:rPr>
        <w:t xml:space="preserve"> 5-тарау. Басқарманы қайта ұйымдастыру және тарату</w:t>
      </w:r>
    </w:p>
    <w:bookmarkEnd w:id="2065"/>
    <w:bookmarkStart w:name="z2097" w:id="206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0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209-2-қосымша</w:t>
            </w:r>
          </w:p>
        </w:tc>
      </w:tr>
    </w:tbl>
    <w:bookmarkStart w:name="z2099" w:id="206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Жезқазған қалалық санитариялық-эпидемиологиялық бақылау басқармасы" республикалық мемлекеттік мекемесінің ережесі</w:t>
      </w:r>
    </w:p>
    <w:bookmarkEnd w:id="2067"/>
    <w:bookmarkStart w:name="z2100" w:id="2068"/>
    <w:p>
      <w:pPr>
        <w:spacing w:after="0"/>
        <w:ind w:left="0"/>
        <w:jc w:val="left"/>
      </w:pPr>
      <w:r>
        <w:rPr>
          <w:rFonts w:ascii="Times New Roman"/>
          <w:b/>
          <w:i w:val="false"/>
          <w:color w:val="000000"/>
        </w:rPr>
        <w:t xml:space="preserve"> 1-тарау. Жалпы ережелер</w:t>
      </w:r>
    </w:p>
    <w:bookmarkEnd w:id="2068"/>
    <w:bookmarkStart w:name="z2101" w:id="206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Жезқазған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069"/>
    <w:bookmarkStart w:name="z2102" w:id="2070"/>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070"/>
    <w:bookmarkStart w:name="z2103" w:id="207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071"/>
    <w:bookmarkStart w:name="z2104" w:id="207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072"/>
    <w:bookmarkStart w:name="z2105" w:id="207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073"/>
    <w:bookmarkStart w:name="z2106" w:id="207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074"/>
    <w:bookmarkStart w:name="z2107" w:id="207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075"/>
    <w:bookmarkStart w:name="z2108" w:id="2076"/>
    <w:p>
      <w:pPr>
        <w:spacing w:after="0"/>
        <w:ind w:left="0"/>
        <w:jc w:val="both"/>
      </w:pPr>
      <w:r>
        <w:rPr>
          <w:rFonts w:ascii="Times New Roman"/>
          <w:b w:val="false"/>
          <w:i w:val="false"/>
          <w:color w:val="000000"/>
          <w:sz w:val="28"/>
        </w:rPr>
        <w:t>
      8. Заңды тұлғаның орналасқан жері – индекс 100600, Қазақстан Республикасы, Ұлытау облысы, Жезқазған қаласы, Гурбы көшесі, 6 ғим.</w:t>
      </w:r>
    </w:p>
    <w:bookmarkEnd w:id="2076"/>
    <w:bookmarkStart w:name="z2109" w:id="207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Жезқазған қалалық санитариялық-эпидемиологиялық бақылау басқармасы" республикалық мемлекеттік мекемесі.</w:t>
      </w:r>
    </w:p>
    <w:bookmarkEnd w:id="2077"/>
    <w:bookmarkStart w:name="z2110" w:id="207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078"/>
    <w:bookmarkStart w:name="z2111" w:id="207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079"/>
    <w:bookmarkStart w:name="z2112" w:id="208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080"/>
    <w:bookmarkStart w:name="z2113" w:id="208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081"/>
    <w:bookmarkStart w:name="z2114" w:id="208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082"/>
    <w:bookmarkStart w:name="z2115" w:id="2083"/>
    <w:p>
      <w:pPr>
        <w:spacing w:after="0"/>
        <w:ind w:left="0"/>
        <w:jc w:val="both"/>
      </w:pPr>
      <w:r>
        <w:rPr>
          <w:rFonts w:ascii="Times New Roman"/>
          <w:b w:val="false"/>
          <w:i w:val="false"/>
          <w:color w:val="000000"/>
          <w:sz w:val="28"/>
        </w:rPr>
        <w:t>
      13. Міндеттері:</w:t>
      </w:r>
    </w:p>
    <w:bookmarkEnd w:id="2083"/>
    <w:bookmarkStart w:name="z2116" w:id="208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084"/>
    <w:bookmarkStart w:name="z2117" w:id="208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085"/>
    <w:bookmarkStart w:name="z2118" w:id="208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086"/>
    <w:bookmarkStart w:name="z2119" w:id="2087"/>
    <w:p>
      <w:pPr>
        <w:spacing w:after="0"/>
        <w:ind w:left="0"/>
        <w:jc w:val="both"/>
      </w:pPr>
      <w:r>
        <w:rPr>
          <w:rFonts w:ascii="Times New Roman"/>
          <w:b w:val="false"/>
          <w:i w:val="false"/>
          <w:color w:val="000000"/>
          <w:sz w:val="28"/>
        </w:rPr>
        <w:t>
      14. Құқықтары мен міндеттері:</w:t>
      </w:r>
    </w:p>
    <w:bookmarkEnd w:id="2087"/>
    <w:bookmarkStart w:name="z2120" w:id="208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088"/>
    <w:bookmarkStart w:name="z2121" w:id="208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089"/>
    <w:bookmarkStart w:name="z2122" w:id="209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090"/>
    <w:bookmarkStart w:name="z2123" w:id="209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091"/>
    <w:bookmarkStart w:name="z2124" w:id="209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092"/>
    <w:bookmarkStart w:name="z2125" w:id="209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093"/>
    <w:bookmarkStart w:name="z2126" w:id="209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094"/>
    <w:bookmarkStart w:name="z2127" w:id="209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095"/>
    <w:bookmarkStart w:name="z2128" w:id="209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096"/>
    <w:bookmarkStart w:name="z2129" w:id="2097"/>
    <w:p>
      <w:pPr>
        <w:spacing w:after="0"/>
        <w:ind w:left="0"/>
        <w:jc w:val="both"/>
      </w:pPr>
      <w:r>
        <w:rPr>
          <w:rFonts w:ascii="Times New Roman"/>
          <w:b w:val="false"/>
          <w:i w:val="false"/>
          <w:color w:val="000000"/>
          <w:sz w:val="28"/>
        </w:rPr>
        <w:t>
      15. Функциялары:</w:t>
      </w:r>
    </w:p>
    <w:bookmarkEnd w:id="2097"/>
    <w:bookmarkStart w:name="z2130" w:id="2098"/>
    <w:p>
      <w:pPr>
        <w:spacing w:after="0"/>
        <w:ind w:left="0"/>
        <w:jc w:val="both"/>
      </w:pPr>
      <w:r>
        <w:rPr>
          <w:rFonts w:ascii="Times New Roman"/>
          <w:b w:val="false"/>
          <w:i w:val="false"/>
          <w:color w:val="000000"/>
          <w:sz w:val="28"/>
        </w:rPr>
        <w:t>
      1) реттелетін салада мемлекеттік саясатты іске асыру;</w:t>
      </w:r>
    </w:p>
    <w:bookmarkEnd w:id="2098"/>
    <w:bookmarkStart w:name="z2131" w:id="209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099"/>
    <w:bookmarkStart w:name="z2132" w:id="210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100"/>
    <w:bookmarkStart w:name="z2133" w:id="210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101"/>
    <w:bookmarkStart w:name="z2134" w:id="210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102"/>
    <w:bookmarkStart w:name="z2135" w:id="210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103"/>
    <w:bookmarkStart w:name="z2136" w:id="210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104"/>
    <w:bookmarkStart w:name="z2137" w:id="210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105"/>
    <w:bookmarkStart w:name="z2138" w:id="210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106"/>
    <w:bookmarkStart w:name="z2139" w:id="210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107"/>
    <w:bookmarkStart w:name="z2140" w:id="210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108"/>
    <w:bookmarkStart w:name="z2141" w:id="210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109"/>
    <w:bookmarkStart w:name="z2142" w:id="211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110"/>
    <w:bookmarkStart w:name="z2143" w:id="211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111"/>
    <w:bookmarkStart w:name="z2144" w:id="211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112"/>
    <w:bookmarkStart w:name="z2145" w:id="211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113"/>
    <w:bookmarkStart w:name="z2146" w:id="211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114"/>
    <w:bookmarkStart w:name="z2147" w:id="211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115"/>
    <w:bookmarkStart w:name="z2148" w:id="211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116"/>
    <w:bookmarkStart w:name="z2149" w:id="211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117"/>
    <w:bookmarkStart w:name="z2150" w:id="211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118"/>
    <w:bookmarkStart w:name="z2151" w:id="211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119"/>
    <w:bookmarkStart w:name="z2152" w:id="212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120"/>
    <w:bookmarkStart w:name="z2153" w:id="212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121"/>
    <w:bookmarkStart w:name="z2154" w:id="212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122"/>
    <w:bookmarkStart w:name="z2155" w:id="212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123"/>
    <w:bookmarkStart w:name="z2156" w:id="212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124"/>
    <w:bookmarkStart w:name="z2157" w:id="212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125"/>
    <w:bookmarkStart w:name="z2158" w:id="2126"/>
    <w:p>
      <w:pPr>
        <w:spacing w:after="0"/>
        <w:ind w:left="0"/>
        <w:jc w:val="both"/>
      </w:pPr>
      <w:r>
        <w:rPr>
          <w:rFonts w:ascii="Times New Roman"/>
          <w:b w:val="false"/>
          <w:i w:val="false"/>
          <w:color w:val="000000"/>
          <w:sz w:val="28"/>
        </w:rPr>
        <w:t>
      29) мыналарды:</w:t>
      </w:r>
    </w:p>
    <w:bookmarkEnd w:id="2126"/>
    <w:bookmarkStart w:name="z2159" w:id="212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127"/>
    <w:bookmarkStart w:name="z2160" w:id="212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128"/>
    <w:bookmarkStart w:name="z2161" w:id="212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129"/>
    <w:bookmarkStart w:name="z2162" w:id="213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130"/>
    <w:bookmarkStart w:name="z2163" w:id="213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131"/>
    <w:bookmarkStart w:name="z2164" w:id="213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132"/>
    <w:bookmarkStart w:name="z2165" w:id="213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133"/>
    <w:bookmarkStart w:name="z2166" w:id="2134"/>
    <w:p>
      <w:pPr>
        <w:spacing w:after="0"/>
        <w:ind w:left="0"/>
        <w:jc w:val="both"/>
      </w:pPr>
      <w:r>
        <w:rPr>
          <w:rFonts w:ascii="Times New Roman"/>
          <w:b w:val="false"/>
          <w:i w:val="false"/>
          <w:color w:val="000000"/>
          <w:sz w:val="28"/>
        </w:rPr>
        <w:t>
      19. Басқарма басшысының өкілеттіктері:</w:t>
      </w:r>
    </w:p>
    <w:bookmarkEnd w:id="2134"/>
    <w:bookmarkStart w:name="z2167" w:id="213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135"/>
    <w:bookmarkStart w:name="z2168" w:id="213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136"/>
    <w:bookmarkStart w:name="z2169" w:id="213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137"/>
    <w:bookmarkStart w:name="z2170" w:id="213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138"/>
    <w:bookmarkStart w:name="z2171" w:id="213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139"/>
    <w:bookmarkStart w:name="z2172" w:id="214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140"/>
    <w:bookmarkStart w:name="z2173" w:id="2141"/>
    <w:p>
      <w:pPr>
        <w:spacing w:after="0"/>
        <w:ind w:left="0"/>
        <w:jc w:val="left"/>
      </w:pPr>
      <w:r>
        <w:rPr>
          <w:rFonts w:ascii="Times New Roman"/>
          <w:b/>
          <w:i w:val="false"/>
          <w:color w:val="000000"/>
        </w:rPr>
        <w:t xml:space="preserve"> 4-тарау. Басқарманың мүлкі</w:t>
      </w:r>
    </w:p>
    <w:bookmarkEnd w:id="2141"/>
    <w:bookmarkStart w:name="z2174" w:id="214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142"/>
    <w:bookmarkStart w:name="z2175" w:id="214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143"/>
    <w:bookmarkStart w:name="z2176" w:id="214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144"/>
    <w:bookmarkStart w:name="z2177" w:id="214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145"/>
    <w:bookmarkStart w:name="z2178" w:id="2146"/>
    <w:p>
      <w:pPr>
        <w:spacing w:after="0"/>
        <w:ind w:left="0"/>
        <w:jc w:val="left"/>
      </w:pPr>
      <w:r>
        <w:rPr>
          <w:rFonts w:ascii="Times New Roman"/>
          <w:b/>
          <w:i w:val="false"/>
          <w:color w:val="000000"/>
        </w:rPr>
        <w:t xml:space="preserve"> 5-тарау. Басқарманы қайта ұйымдастыру және тарату</w:t>
      </w:r>
    </w:p>
    <w:bookmarkEnd w:id="2146"/>
    <w:bookmarkStart w:name="z2179" w:id="214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209-3-қосымша</w:t>
            </w:r>
          </w:p>
        </w:tc>
      </w:tr>
    </w:tbl>
    <w:bookmarkStart w:name="z2181" w:id="214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Қаражал қалалық санитариялық-эпидемиологиялық бақылау басқармасы" республикалық мемлекеттік мекемесінің ережесі</w:t>
      </w:r>
    </w:p>
    <w:bookmarkEnd w:id="2148"/>
    <w:bookmarkStart w:name="z2182" w:id="2149"/>
    <w:p>
      <w:pPr>
        <w:spacing w:after="0"/>
        <w:ind w:left="0"/>
        <w:jc w:val="left"/>
      </w:pPr>
      <w:r>
        <w:rPr>
          <w:rFonts w:ascii="Times New Roman"/>
          <w:b/>
          <w:i w:val="false"/>
          <w:color w:val="000000"/>
        </w:rPr>
        <w:t xml:space="preserve"> 1-тарау. Жалпы ережелер</w:t>
      </w:r>
    </w:p>
    <w:bookmarkEnd w:id="2149"/>
    <w:bookmarkStart w:name="z2183" w:id="215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Қаражал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150"/>
    <w:bookmarkStart w:name="z2184" w:id="215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151"/>
    <w:bookmarkStart w:name="z2185" w:id="215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152"/>
    <w:bookmarkStart w:name="z2186" w:id="215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153"/>
    <w:bookmarkStart w:name="z2187" w:id="215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154"/>
    <w:bookmarkStart w:name="z2188" w:id="215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155"/>
    <w:bookmarkStart w:name="z2189" w:id="215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156"/>
    <w:bookmarkStart w:name="z2190" w:id="2157"/>
    <w:p>
      <w:pPr>
        <w:spacing w:after="0"/>
        <w:ind w:left="0"/>
        <w:jc w:val="both"/>
      </w:pPr>
      <w:r>
        <w:rPr>
          <w:rFonts w:ascii="Times New Roman"/>
          <w:b w:val="false"/>
          <w:i w:val="false"/>
          <w:color w:val="000000"/>
          <w:sz w:val="28"/>
        </w:rPr>
        <w:t>
      8. Заңды тұлғаның орналасқан жері – индекс 100700, Қазақстан Республикасы, Ұлытау облысы, Қаражал қаласы, Хамит Тойымбеков көшесі, 8 ғим.</w:t>
      </w:r>
    </w:p>
    <w:bookmarkEnd w:id="2157"/>
    <w:bookmarkStart w:name="z2191" w:id="215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Қаражал қалалық санитариялық-эпидемиологиялық бақылау басқармасы" республикалық мемлекеттік мекемесі.</w:t>
      </w:r>
    </w:p>
    <w:bookmarkEnd w:id="2158"/>
    <w:bookmarkStart w:name="z2192" w:id="215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159"/>
    <w:bookmarkStart w:name="z2193" w:id="216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160"/>
    <w:bookmarkStart w:name="z2194" w:id="216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161"/>
    <w:bookmarkStart w:name="z2195" w:id="216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162"/>
    <w:bookmarkStart w:name="z2196" w:id="216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163"/>
    <w:bookmarkStart w:name="z2197" w:id="2164"/>
    <w:p>
      <w:pPr>
        <w:spacing w:after="0"/>
        <w:ind w:left="0"/>
        <w:jc w:val="both"/>
      </w:pPr>
      <w:r>
        <w:rPr>
          <w:rFonts w:ascii="Times New Roman"/>
          <w:b w:val="false"/>
          <w:i w:val="false"/>
          <w:color w:val="000000"/>
          <w:sz w:val="28"/>
        </w:rPr>
        <w:t>
      13. Міндеттері:</w:t>
      </w:r>
    </w:p>
    <w:bookmarkEnd w:id="2164"/>
    <w:bookmarkStart w:name="z2198" w:id="216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165"/>
    <w:bookmarkStart w:name="z2199" w:id="216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166"/>
    <w:bookmarkStart w:name="z2200" w:id="216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167"/>
    <w:bookmarkStart w:name="z2201" w:id="2168"/>
    <w:p>
      <w:pPr>
        <w:spacing w:after="0"/>
        <w:ind w:left="0"/>
        <w:jc w:val="both"/>
      </w:pPr>
      <w:r>
        <w:rPr>
          <w:rFonts w:ascii="Times New Roman"/>
          <w:b w:val="false"/>
          <w:i w:val="false"/>
          <w:color w:val="000000"/>
          <w:sz w:val="28"/>
        </w:rPr>
        <w:t>
      14. Құқықтары мен міндеттері:</w:t>
      </w:r>
    </w:p>
    <w:bookmarkEnd w:id="2168"/>
    <w:bookmarkStart w:name="z2202" w:id="216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169"/>
    <w:bookmarkStart w:name="z2203" w:id="217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170"/>
    <w:bookmarkStart w:name="z2204" w:id="217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171"/>
    <w:bookmarkStart w:name="z2205" w:id="217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172"/>
    <w:bookmarkStart w:name="z2206" w:id="217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173"/>
    <w:bookmarkStart w:name="z2207" w:id="217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174"/>
    <w:bookmarkStart w:name="z2208" w:id="217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175"/>
    <w:bookmarkStart w:name="z2209" w:id="217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176"/>
    <w:bookmarkStart w:name="z2210" w:id="217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177"/>
    <w:bookmarkStart w:name="z2211" w:id="2178"/>
    <w:p>
      <w:pPr>
        <w:spacing w:after="0"/>
        <w:ind w:left="0"/>
        <w:jc w:val="both"/>
      </w:pPr>
      <w:r>
        <w:rPr>
          <w:rFonts w:ascii="Times New Roman"/>
          <w:b w:val="false"/>
          <w:i w:val="false"/>
          <w:color w:val="000000"/>
          <w:sz w:val="28"/>
        </w:rPr>
        <w:t>
      15. Функциялары:</w:t>
      </w:r>
    </w:p>
    <w:bookmarkEnd w:id="2178"/>
    <w:bookmarkStart w:name="z2212" w:id="2179"/>
    <w:p>
      <w:pPr>
        <w:spacing w:after="0"/>
        <w:ind w:left="0"/>
        <w:jc w:val="both"/>
      </w:pPr>
      <w:r>
        <w:rPr>
          <w:rFonts w:ascii="Times New Roman"/>
          <w:b w:val="false"/>
          <w:i w:val="false"/>
          <w:color w:val="000000"/>
          <w:sz w:val="28"/>
        </w:rPr>
        <w:t>
      1) реттелетін салада мемлекеттік саясатты іске асыру;</w:t>
      </w:r>
    </w:p>
    <w:bookmarkEnd w:id="2179"/>
    <w:bookmarkStart w:name="z2213" w:id="218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180"/>
    <w:bookmarkStart w:name="z2214" w:id="218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181"/>
    <w:bookmarkStart w:name="z2215" w:id="218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182"/>
    <w:bookmarkStart w:name="z2216" w:id="218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183"/>
    <w:bookmarkStart w:name="z2217" w:id="218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184"/>
    <w:bookmarkStart w:name="z2218" w:id="218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185"/>
    <w:bookmarkStart w:name="z2219" w:id="218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186"/>
    <w:bookmarkStart w:name="z2220" w:id="218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187"/>
    <w:bookmarkStart w:name="z2221" w:id="218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188"/>
    <w:bookmarkStart w:name="z2222" w:id="218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189"/>
    <w:bookmarkStart w:name="z2223" w:id="219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190"/>
    <w:bookmarkStart w:name="z2224" w:id="219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191"/>
    <w:bookmarkStart w:name="z2225" w:id="219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192"/>
    <w:bookmarkStart w:name="z2226" w:id="219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193"/>
    <w:bookmarkStart w:name="z2227" w:id="219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194"/>
    <w:bookmarkStart w:name="z2228" w:id="219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195"/>
    <w:bookmarkStart w:name="z2229" w:id="219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196"/>
    <w:bookmarkStart w:name="z2230" w:id="219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197"/>
    <w:bookmarkStart w:name="z2231" w:id="219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198"/>
    <w:bookmarkStart w:name="z2232" w:id="219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199"/>
    <w:bookmarkStart w:name="z2233" w:id="220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200"/>
    <w:bookmarkStart w:name="z2234" w:id="220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201"/>
    <w:bookmarkStart w:name="z2235" w:id="220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202"/>
    <w:bookmarkStart w:name="z2236" w:id="220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203"/>
    <w:bookmarkStart w:name="z2237" w:id="220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204"/>
    <w:bookmarkStart w:name="z2238" w:id="220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205"/>
    <w:bookmarkStart w:name="z2239" w:id="220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206"/>
    <w:bookmarkStart w:name="z2240" w:id="2207"/>
    <w:p>
      <w:pPr>
        <w:spacing w:after="0"/>
        <w:ind w:left="0"/>
        <w:jc w:val="both"/>
      </w:pPr>
      <w:r>
        <w:rPr>
          <w:rFonts w:ascii="Times New Roman"/>
          <w:b w:val="false"/>
          <w:i w:val="false"/>
          <w:color w:val="000000"/>
          <w:sz w:val="28"/>
        </w:rPr>
        <w:t>
      29) мыналарды:</w:t>
      </w:r>
    </w:p>
    <w:bookmarkEnd w:id="2207"/>
    <w:bookmarkStart w:name="z2241" w:id="220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208"/>
    <w:bookmarkStart w:name="z2242" w:id="220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209"/>
    <w:bookmarkStart w:name="z2243" w:id="221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210"/>
    <w:bookmarkStart w:name="z2244" w:id="221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211"/>
    <w:bookmarkStart w:name="z2245" w:id="221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212"/>
    <w:bookmarkStart w:name="z2246" w:id="221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213"/>
    <w:bookmarkStart w:name="z2247" w:id="221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214"/>
    <w:bookmarkStart w:name="z2248" w:id="2215"/>
    <w:p>
      <w:pPr>
        <w:spacing w:after="0"/>
        <w:ind w:left="0"/>
        <w:jc w:val="both"/>
      </w:pPr>
      <w:r>
        <w:rPr>
          <w:rFonts w:ascii="Times New Roman"/>
          <w:b w:val="false"/>
          <w:i w:val="false"/>
          <w:color w:val="000000"/>
          <w:sz w:val="28"/>
        </w:rPr>
        <w:t>
      19. Басқарма басшысының өкілеттіктері:</w:t>
      </w:r>
    </w:p>
    <w:bookmarkEnd w:id="2215"/>
    <w:bookmarkStart w:name="z2249" w:id="221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216"/>
    <w:bookmarkStart w:name="z2250" w:id="221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217"/>
    <w:bookmarkStart w:name="z2251" w:id="221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218"/>
    <w:bookmarkStart w:name="z2252" w:id="221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219"/>
    <w:bookmarkStart w:name="z2253" w:id="222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220"/>
    <w:bookmarkStart w:name="z2254" w:id="222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221"/>
    <w:bookmarkStart w:name="z2255" w:id="2222"/>
    <w:p>
      <w:pPr>
        <w:spacing w:after="0"/>
        <w:ind w:left="0"/>
        <w:jc w:val="left"/>
      </w:pPr>
      <w:r>
        <w:rPr>
          <w:rFonts w:ascii="Times New Roman"/>
          <w:b/>
          <w:i w:val="false"/>
          <w:color w:val="000000"/>
        </w:rPr>
        <w:t xml:space="preserve"> 4-тарау. Басқарманың мүлкі</w:t>
      </w:r>
    </w:p>
    <w:bookmarkEnd w:id="2222"/>
    <w:bookmarkStart w:name="z2256" w:id="222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223"/>
    <w:bookmarkStart w:name="z2257" w:id="222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224"/>
    <w:bookmarkStart w:name="z2258" w:id="222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225"/>
    <w:bookmarkStart w:name="z2259" w:id="222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226"/>
    <w:bookmarkStart w:name="z2260" w:id="2227"/>
    <w:p>
      <w:pPr>
        <w:spacing w:after="0"/>
        <w:ind w:left="0"/>
        <w:jc w:val="left"/>
      </w:pPr>
      <w:r>
        <w:rPr>
          <w:rFonts w:ascii="Times New Roman"/>
          <w:b/>
          <w:i w:val="false"/>
          <w:color w:val="000000"/>
        </w:rPr>
        <w:t xml:space="preserve"> 5-тарау. Басқарманы қайта ұйымдастыру және тарату</w:t>
      </w:r>
    </w:p>
    <w:bookmarkEnd w:id="2227"/>
    <w:bookmarkStart w:name="z2261" w:id="222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209-4-қосымша</w:t>
            </w:r>
          </w:p>
        </w:tc>
      </w:tr>
    </w:tbl>
    <w:bookmarkStart w:name="z2263" w:id="222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Сәтбаев қалалық санитариялық-эпидемиологиялық бақылау басқармасы" республикалық мемлекеттік мекемесінің ережесі</w:t>
      </w:r>
    </w:p>
    <w:bookmarkEnd w:id="2229"/>
    <w:bookmarkStart w:name="z2264" w:id="2230"/>
    <w:p>
      <w:pPr>
        <w:spacing w:after="0"/>
        <w:ind w:left="0"/>
        <w:jc w:val="left"/>
      </w:pPr>
      <w:r>
        <w:rPr>
          <w:rFonts w:ascii="Times New Roman"/>
          <w:b/>
          <w:i w:val="false"/>
          <w:color w:val="000000"/>
        </w:rPr>
        <w:t xml:space="preserve"> 1-тарау. Жалпы ережелер</w:t>
      </w:r>
    </w:p>
    <w:bookmarkEnd w:id="2230"/>
    <w:bookmarkStart w:name="z2265" w:id="223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Сәтбаев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231"/>
    <w:bookmarkStart w:name="z2266" w:id="223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232"/>
    <w:bookmarkStart w:name="z2267" w:id="223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233"/>
    <w:bookmarkStart w:name="z2268" w:id="223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234"/>
    <w:bookmarkStart w:name="z2269" w:id="223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235"/>
    <w:bookmarkStart w:name="z2270" w:id="223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236"/>
    <w:bookmarkStart w:name="z2271" w:id="223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237"/>
    <w:bookmarkStart w:name="z2272" w:id="2238"/>
    <w:p>
      <w:pPr>
        <w:spacing w:after="0"/>
        <w:ind w:left="0"/>
        <w:jc w:val="both"/>
      </w:pPr>
      <w:r>
        <w:rPr>
          <w:rFonts w:ascii="Times New Roman"/>
          <w:b w:val="false"/>
          <w:i w:val="false"/>
          <w:color w:val="000000"/>
          <w:sz w:val="28"/>
        </w:rPr>
        <w:t>
      8. Заңды тұлғаның орналасқан жері – индекс 101300, Қазақстан Республикасы, Ұлытау облысы, Сәтбаев қаласы, Абай Құнанбаев көшесі, 60 үй.</w:t>
      </w:r>
    </w:p>
    <w:bookmarkEnd w:id="2238"/>
    <w:bookmarkStart w:name="z2273" w:id="223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Сәтбаев қалалық санитариялық-эпидемиологиялық бақылау басқармасы" республикалық мемлекеттік мекемесі.</w:t>
      </w:r>
    </w:p>
    <w:bookmarkEnd w:id="2239"/>
    <w:bookmarkStart w:name="z2274" w:id="224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240"/>
    <w:bookmarkStart w:name="z2275" w:id="224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241"/>
    <w:bookmarkStart w:name="z2276" w:id="224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242"/>
    <w:bookmarkStart w:name="z2277" w:id="224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243"/>
    <w:bookmarkStart w:name="z2278" w:id="224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244"/>
    <w:bookmarkStart w:name="z2279" w:id="2245"/>
    <w:p>
      <w:pPr>
        <w:spacing w:after="0"/>
        <w:ind w:left="0"/>
        <w:jc w:val="both"/>
      </w:pPr>
      <w:r>
        <w:rPr>
          <w:rFonts w:ascii="Times New Roman"/>
          <w:b w:val="false"/>
          <w:i w:val="false"/>
          <w:color w:val="000000"/>
          <w:sz w:val="28"/>
        </w:rPr>
        <w:t>
      13. Міндеттері:</w:t>
      </w:r>
    </w:p>
    <w:bookmarkEnd w:id="2245"/>
    <w:bookmarkStart w:name="z2280" w:id="224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246"/>
    <w:bookmarkStart w:name="z2281" w:id="224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247"/>
    <w:bookmarkStart w:name="z2282" w:id="224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248"/>
    <w:bookmarkStart w:name="z2283" w:id="2249"/>
    <w:p>
      <w:pPr>
        <w:spacing w:after="0"/>
        <w:ind w:left="0"/>
        <w:jc w:val="both"/>
      </w:pPr>
      <w:r>
        <w:rPr>
          <w:rFonts w:ascii="Times New Roman"/>
          <w:b w:val="false"/>
          <w:i w:val="false"/>
          <w:color w:val="000000"/>
          <w:sz w:val="28"/>
        </w:rPr>
        <w:t>
      14. Құқықтары мен міндеттері:</w:t>
      </w:r>
    </w:p>
    <w:bookmarkEnd w:id="2249"/>
    <w:bookmarkStart w:name="z2284" w:id="225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250"/>
    <w:bookmarkStart w:name="z2285" w:id="225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251"/>
    <w:bookmarkStart w:name="z2286" w:id="225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252"/>
    <w:bookmarkStart w:name="z2287" w:id="225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253"/>
    <w:bookmarkStart w:name="z2288" w:id="225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254"/>
    <w:bookmarkStart w:name="z2289" w:id="225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255"/>
    <w:bookmarkStart w:name="z2290" w:id="225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256"/>
    <w:bookmarkStart w:name="z2291" w:id="225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257"/>
    <w:bookmarkStart w:name="z2292" w:id="225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258"/>
    <w:bookmarkStart w:name="z2293" w:id="2259"/>
    <w:p>
      <w:pPr>
        <w:spacing w:after="0"/>
        <w:ind w:left="0"/>
        <w:jc w:val="both"/>
      </w:pPr>
      <w:r>
        <w:rPr>
          <w:rFonts w:ascii="Times New Roman"/>
          <w:b w:val="false"/>
          <w:i w:val="false"/>
          <w:color w:val="000000"/>
          <w:sz w:val="28"/>
        </w:rPr>
        <w:t>
      15. Функциялары:</w:t>
      </w:r>
    </w:p>
    <w:bookmarkEnd w:id="2259"/>
    <w:bookmarkStart w:name="z2294" w:id="2260"/>
    <w:p>
      <w:pPr>
        <w:spacing w:after="0"/>
        <w:ind w:left="0"/>
        <w:jc w:val="both"/>
      </w:pPr>
      <w:r>
        <w:rPr>
          <w:rFonts w:ascii="Times New Roman"/>
          <w:b w:val="false"/>
          <w:i w:val="false"/>
          <w:color w:val="000000"/>
          <w:sz w:val="28"/>
        </w:rPr>
        <w:t>
      1) реттелетін салада мемлекеттік саясатты іске асыру;</w:t>
      </w:r>
    </w:p>
    <w:bookmarkEnd w:id="2260"/>
    <w:bookmarkStart w:name="z2295" w:id="226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261"/>
    <w:bookmarkStart w:name="z2296" w:id="226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262"/>
    <w:bookmarkStart w:name="z2297" w:id="226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263"/>
    <w:bookmarkStart w:name="z2298" w:id="226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264"/>
    <w:bookmarkStart w:name="z2299" w:id="226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265"/>
    <w:bookmarkStart w:name="z2300" w:id="226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266"/>
    <w:bookmarkStart w:name="z2301" w:id="226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267"/>
    <w:bookmarkStart w:name="z2302" w:id="226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268"/>
    <w:bookmarkStart w:name="z2303" w:id="226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269"/>
    <w:bookmarkStart w:name="z2304" w:id="227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270"/>
    <w:bookmarkStart w:name="z2305" w:id="227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271"/>
    <w:bookmarkStart w:name="z2306" w:id="227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272"/>
    <w:bookmarkStart w:name="z2307" w:id="227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273"/>
    <w:bookmarkStart w:name="z2308" w:id="227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274"/>
    <w:bookmarkStart w:name="z2309" w:id="227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275"/>
    <w:bookmarkStart w:name="z2310" w:id="227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276"/>
    <w:bookmarkStart w:name="z2311" w:id="227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277"/>
    <w:bookmarkStart w:name="z2312" w:id="227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278"/>
    <w:bookmarkStart w:name="z2313" w:id="227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279"/>
    <w:bookmarkStart w:name="z2314" w:id="228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280"/>
    <w:bookmarkStart w:name="z2315" w:id="228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281"/>
    <w:bookmarkStart w:name="z2316" w:id="228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282"/>
    <w:bookmarkStart w:name="z2317" w:id="228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283"/>
    <w:bookmarkStart w:name="z2318" w:id="228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284"/>
    <w:bookmarkStart w:name="z2319" w:id="228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285"/>
    <w:bookmarkStart w:name="z2320" w:id="228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286"/>
    <w:bookmarkStart w:name="z2321" w:id="228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287"/>
    <w:bookmarkStart w:name="z2322" w:id="2288"/>
    <w:p>
      <w:pPr>
        <w:spacing w:after="0"/>
        <w:ind w:left="0"/>
        <w:jc w:val="both"/>
      </w:pPr>
      <w:r>
        <w:rPr>
          <w:rFonts w:ascii="Times New Roman"/>
          <w:b w:val="false"/>
          <w:i w:val="false"/>
          <w:color w:val="000000"/>
          <w:sz w:val="28"/>
        </w:rPr>
        <w:t>
      29) мыналарды:</w:t>
      </w:r>
    </w:p>
    <w:bookmarkEnd w:id="2288"/>
    <w:bookmarkStart w:name="z2323" w:id="228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289"/>
    <w:bookmarkStart w:name="z2324" w:id="229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290"/>
    <w:bookmarkStart w:name="z2325" w:id="229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291"/>
    <w:bookmarkStart w:name="z2326" w:id="229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292"/>
    <w:bookmarkStart w:name="z2327" w:id="229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293"/>
    <w:bookmarkStart w:name="z2328" w:id="229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294"/>
    <w:bookmarkStart w:name="z2329" w:id="229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295"/>
    <w:bookmarkStart w:name="z2330" w:id="2296"/>
    <w:p>
      <w:pPr>
        <w:spacing w:after="0"/>
        <w:ind w:left="0"/>
        <w:jc w:val="both"/>
      </w:pPr>
      <w:r>
        <w:rPr>
          <w:rFonts w:ascii="Times New Roman"/>
          <w:b w:val="false"/>
          <w:i w:val="false"/>
          <w:color w:val="000000"/>
          <w:sz w:val="28"/>
        </w:rPr>
        <w:t>
      19. Басқарма басшысының өкілеттіктері:</w:t>
      </w:r>
    </w:p>
    <w:bookmarkEnd w:id="2296"/>
    <w:bookmarkStart w:name="z2331" w:id="229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297"/>
    <w:bookmarkStart w:name="z2332" w:id="229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298"/>
    <w:bookmarkStart w:name="z2333" w:id="229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299"/>
    <w:bookmarkStart w:name="z2334" w:id="230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300"/>
    <w:bookmarkStart w:name="z2335" w:id="230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301"/>
    <w:bookmarkStart w:name="z2336" w:id="230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302"/>
    <w:bookmarkStart w:name="z2337" w:id="2303"/>
    <w:p>
      <w:pPr>
        <w:spacing w:after="0"/>
        <w:ind w:left="0"/>
        <w:jc w:val="left"/>
      </w:pPr>
      <w:r>
        <w:rPr>
          <w:rFonts w:ascii="Times New Roman"/>
          <w:b/>
          <w:i w:val="false"/>
          <w:color w:val="000000"/>
        </w:rPr>
        <w:t xml:space="preserve"> 4-тарау. Басқарманың мүлкі</w:t>
      </w:r>
    </w:p>
    <w:bookmarkEnd w:id="2303"/>
    <w:bookmarkStart w:name="z2338" w:id="230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304"/>
    <w:bookmarkStart w:name="z2339" w:id="230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305"/>
    <w:bookmarkStart w:name="z2340" w:id="230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306"/>
    <w:bookmarkStart w:name="z2341" w:id="230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307"/>
    <w:bookmarkStart w:name="z2342" w:id="2308"/>
    <w:p>
      <w:pPr>
        <w:spacing w:after="0"/>
        <w:ind w:left="0"/>
        <w:jc w:val="left"/>
      </w:pPr>
      <w:r>
        <w:rPr>
          <w:rFonts w:ascii="Times New Roman"/>
          <w:b/>
          <w:i w:val="false"/>
          <w:color w:val="000000"/>
        </w:rPr>
        <w:t xml:space="preserve"> 5-тарау. Басқарманы қайта ұйымдастыру және тарату</w:t>
      </w:r>
    </w:p>
    <w:bookmarkEnd w:id="2308"/>
    <w:bookmarkStart w:name="z2343" w:id="230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3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209-5-қосымша</w:t>
            </w:r>
          </w:p>
        </w:tc>
      </w:tr>
    </w:tbl>
    <w:bookmarkStart w:name="z2345" w:id="231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Ұлытау аудандық санитариялық-эпидемиологиялық бақылау басқармасы" республикалық мемлекеттік мекемесінің ережесі</w:t>
      </w:r>
    </w:p>
    <w:bookmarkEnd w:id="2310"/>
    <w:bookmarkStart w:name="z2346" w:id="2311"/>
    <w:p>
      <w:pPr>
        <w:spacing w:after="0"/>
        <w:ind w:left="0"/>
        <w:jc w:val="left"/>
      </w:pPr>
      <w:r>
        <w:rPr>
          <w:rFonts w:ascii="Times New Roman"/>
          <w:b/>
          <w:i w:val="false"/>
          <w:color w:val="000000"/>
        </w:rPr>
        <w:t xml:space="preserve"> 1-тарау. Жалпы ережелер</w:t>
      </w:r>
    </w:p>
    <w:bookmarkEnd w:id="2311"/>
    <w:bookmarkStart w:name="z2347" w:id="231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Ұлытау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312"/>
    <w:bookmarkStart w:name="z2348" w:id="2313"/>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313"/>
    <w:bookmarkStart w:name="z2349" w:id="231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314"/>
    <w:bookmarkStart w:name="z2350" w:id="231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315"/>
    <w:bookmarkStart w:name="z2351" w:id="231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316"/>
    <w:bookmarkStart w:name="z2352" w:id="231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317"/>
    <w:bookmarkStart w:name="z2353" w:id="231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318"/>
    <w:bookmarkStart w:name="z2354" w:id="2319"/>
    <w:p>
      <w:pPr>
        <w:spacing w:after="0"/>
        <w:ind w:left="0"/>
        <w:jc w:val="both"/>
      </w:pPr>
      <w:r>
        <w:rPr>
          <w:rFonts w:ascii="Times New Roman"/>
          <w:b w:val="false"/>
          <w:i w:val="false"/>
          <w:color w:val="000000"/>
          <w:sz w:val="28"/>
        </w:rPr>
        <w:t>
      8. Заңды тұлғаның орналасқан жері – индекс 100500, Қазақстан Республикасы, Ұлытау облысы, Ұлытау ауданы, Ұлытау ауылдық округі, Ұлытау ауылы, Булкышева көшесі, 25 ғим.</w:t>
      </w:r>
    </w:p>
    <w:bookmarkEnd w:id="2319"/>
    <w:bookmarkStart w:name="z2355" w:id="232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Ұлытау аудандық санитариялық-эпидемиологиялық бақылау басқармасы" республикалық мемлекеттік мекемесі.</w:t>
      </w:r>
    </w:p>
    <w:bookmarkEnd w:id="2320"/>
    <w:bookmarkStart w:name="z2356" w:id="232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321"/>
    <w:bookmarkStart w:name="z2357" w:id="232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322"/>
    <w:bookmarkStart w:name="z2358" w:id="232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323"/>
    <w:bookmarkStart w:name="z2359" w:id="232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324"/>
    <w:bookmarkStart w:name="z2360" w:id="232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325"/>
    <w:bookmarkStart w:name="z2361" w:id="2326"/>
    <w:p>
      <w:pPr>
        <w:spacing w:after="0"/>
        <w:ind w:left="0"/>
        <w:jc w:val="both"/>
      </w:pPr>
      <w:r>
        <w:rPr>
          <w:rFonts w:ascii="Times New Roman"/>
          <w:b w:val="false"/>
          <w:i w:val="false"/>
          <w:color w:val="000000"/>
          <w:sz w:val="28"/>
        </w:rPr>
        <w:t>
      13. Міндеттері:</w:t>
      </w:r>
    </w:p>
    <w:bookmarkEnd w:id="2326"/>
    <w:bookmarkStart w:name="z2362" w:id="232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327"/>
    <w:bookmarkStart w:name="z2363" w:id="232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328"/>
    <w:bookmarkStart w:name="z2364" w:id="232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329"/>
    <w:bookmarkStart w:name="z2365" w:id="2330"/>
    <w:p>
      <w:pPr>
        <w:spacing w:after="0"/>
        <w:ind w:left="0"/>
        <w:jc w:val="both"/>
      </w:pPr>
      <w:r>
        <w:rPr>
          <w:rFonts w:ascii="Times New Roman"/>
          <w:b w:val="false"/>
          <w:i w:val="false"/>
          <w:color w:val="000000"/>
          <w:sz w:val="28"/>
        </w:rPr>
        <w:t>
      14. Құқықтары мен міндеттері:</w:t>
      </w:r>
    </w:p>
    <w:bookmarkEnd w:id="2330"/>
    <w:bookmarkStart w:name="z2366" w:id="233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331"/>
    <w:bookmarkStart w:name="z2367" w:id="233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332"/>
    <w:bookmarkStart w:name="z2368" w:id="233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333"/>
    <w:bookmarkStart w:name="z2369" w:id="233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334"/>
    <w:bookmarkStart w:name="z2370" w:id="233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335"/>
    <w:bookmarkStart w:name="z2371" w:id="233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336"/>
    <w:bookmarkStart w:name="z2372" w:id="233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337"/>
    <w:bookmarkStart w:name="z2373" w:id="233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338"/>
    <w:bookmarkStart w:name="z2374" w:id="233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339"/>
    <w:bookmarkStart w:name="z2375" w:id="2340"/>
    <w:p>
      <w:pPr>
        <w:spacing w:after="0"/>
        <w:ind w:left="0"/>
        <w:jc w:val="both"/>
      </w:pPr>
      <w:r>
        <w:rPr>
          <w:rFonts w:ascii="Times New Roman"/>
          <w:b w:val="false"/>
          <w:i w:val="false"/>
          <w:color w:val="000000"/>
          <w:sz w:val="28"/>
        </w:rPr>
        <w:t>
      15. Функциялары:</w:t>
      </w:r>
    </w:p>
    <w:bookmarkEnd w:id="2340"/>
    <w:bookmarkStart w:name="z2376" w:id="2341"/>
    <w:p>
      <w:pPr>
        <w:spacing w:after="0"/>
        <w:ind w:left="0"/>
        <w:jc w:val="both"/>
      </w:pPr>
      <w:r>
        <w:rPr>
          <w:rFonts w:ascii="Times New Roman"/>
          <w:b w:val="false"/>
          <w:i w:val="false"/>
          <w:color w:val="000000"/>
          <w:sz w:val="28"/>
        </w:rPr>
        <w:t>
      1) реттелетін салада мемлекеттік саясатты іске асыру;</w:t>
      </w:r>
    </w:p>
    <w:bookmarkEnd w:id="2341"/>
    <w:bookmarkStart w:name="z2377" w:id="234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342"/>
    <w:bookmarkStart w:name="z2378" w:id="234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343"/>
    <w:bookmarkStart w:name="z2379" w:id="234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344"/>
    <w:bookmarkStart w:name="z2380" w:id="234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345"/>
    <w:bookmarkStart w:name="z2381" w:id="234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346"/>
    <w:bookmarkStart w:name="z2382" w:id="234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347"/>
    <w:bookmarkStart w:name="z2383" w:id="234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348"/>
    <w:bookmarkStart w:name="z2384" w:id="234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349"/>
    <w:bookmarkStart w:name="z2385" w:id="235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350"/>
    <w:bookmarkStart w:name="z2386" w:id="235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351"/>
    <w:bookmarkStart w:name="z2387" w:id="235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352"/>
    <w:bookmarkStart w:name="z2388" w:id="235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353"/>
    <w:bookmarkStart w:name="z2389" w:id="235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354"/>
    <w:bookmarkStart w:name="z2390" w:id="235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355"/>
    <w:bookmarkStart w:name="z2391" w:id="235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356"/>
    <w:bookmarkStart w:name="z2392" w:id="235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357"/>
    <w:bookmarkStart w:name="z2393" w:id="235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358"/>
    <w:bookmarkStart w:name="z2394" w:id="235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359"/>
    <w:bookmarkStart w:name="z2395" w:id="236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360"/>
    <w:bookmarkStart w:name="z2396" w:id="236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361"/>
    <w:bookmarkStart w:name="z2397" w:id="236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362"/>
    <w:bookmarkStart w:name="z2398" w:id="236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363"/>
    <w:bookmarkStart w:name="z2399" w:id="236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364"/>
    <w:bookmarkStart w:name="z2400" w:id="236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365"/>
    <w:bookmarkStart w:name="z2401" w:id="236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366"/>
    <w:bookmarkStart w:name="z2402" w:id="236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367"/>
    <w:bookmarkStart w:name="z2403" w:id="236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368"/>
    <w:bookmarkStart w:name="z2404" w:id="2369"/>
    <w:p>
      <w:pPr>
        <w:spacing w:after="0"/>
        <w:ind w:left="0"/>
        <w:jc w:val="both"/>
      </w:pPr>
      <w:r>
        <w:rPr>
          <w:rFonts w:ascii="Times New Roman"/>
          <w:b w:val="false"/>
          <w:i w:val="false"/>
          <w:color w:val="000000"/>
          <w:sz w:val="28"/>
        </w:rPr>
        <w:t>
      29) мыналарды:</w:t>
      </w:r>
    </w:p>
    <w:bookmarkEnd w:id="2369"/>
    <w:bookmarkStart w:name="z2405" w:id="237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370"/>
    <w:bookmarkStart w:name="z2406" w:id="237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371"/>
    <w:bookmarkStart w:name="z2407" w:id="237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372"/>
    <w:bookmarkStart w:name="z2408" w:id="237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373"/>
    <w:bookmarkStart w:name="z2409" w:id="237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374"/>
    <w:bookmarkStart w:name="z2410" w:id="237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375"/>
    <w:bookmarkStart w:name="z2411" w:id="237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376"/>
    <w:bookmarkStart w:name="z2412" w:id="2377"/>
    <w:p>
      <w:pPr>
        <w:spacing w:after="0"/>
        <w:ind w:left="0"/>
        <w:jc w:val="both"/>
      </w:pPr>
      <w:r>
        <w:rPr>
          <w:rFonts w:ascii="Times New Roman"/>
          <w:b w:val="false"/>
          <w:i w:val="false"/>
          <w:color w:val="000000"/>
          <w:sz w:val="28"/>
        </w:rPr>
        <w:t>
      19. Басқарма басшысының өкілеттіктері:</w:t>
      </w:r>
    </w:p>
    <w:bookmarkEnd w:id="2377"/>
    <w:bookmarkStart w:name="z2413" w:id="237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378"/>
    <w:bookmarkStart w:name="z2414" w:id="237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379"/>
    <w:bookmarkStart w:name="z2415" w:id="238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380"/>
    <w:bookmarkStart w:name="z2416" w:id="238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381"/>
    <w:bookmarkStart w:name="z2417" w:id="238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382"/>
    <w:bookmarkStart w:name="z2418" w:id="238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383"/>
    <w:bookmarkStart w:name="z2419" w:id="2384"/>
    <w:p>
      <w:pPr>
        <w:spacing w:after="0"/>
        <w:ind w:left="0"/>
        <w:jc w:val="left"/>
      </w:pPr>
      <w:r>
        <w:rPr>
          <w:rFonts w:ascii="Times New Roman"/>
          <w:b/>
          <w:i w:val="false"/>
          <w:color w:val="000000"/>
        </w:rPr>
        <w:t xml:space="preserve"> 4-тарау. Басқарманың мүлкі</w:t>
      </w:r>
    </w:p>
    <w:bookmarkEnd w:id="2384"/>
    <w:bookmarkStart w:name="z2420" w:id="238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385"/>
    <w:bookmarkStart w:name="z2421" w:id="238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386"/>
    <w:bookmarkStart w:name="z2422" w:id="238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387"/>
    <w:bookmarkStart w:name="z2423" w:id="238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388"/>
    <w:bookmarkStart w:name="z2424" w:id="2389"/>
    <w:p>
      <w:pPr>
        <w:spacing w:after="0"/>
        <w:ind w:left="0"/>
        <w:jc w:val="left"/>
      </w:pPr>
      <w:r>
        <w:rPr>
          <w:rFonts w:ascii="Times New Roman"/>
          <w:b/>
          <w:i w:val="false"/>
          <w:color w:val="000000"/>
        </w:rPr>
        <w:t xml:space="preserve"> 5-тарау. Басқарманы қайта ұйымдастыру және тарату</w:t>
      </w:r>
    </w:p>
    <w:bookmarkEnd w:id="2389"/>
    <w:bookmarkStart w:name="z2425" w:id="239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3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30-қосымша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223-1-қосымша</w:t>
            </w:r>
          </w:p>
        </w:tc>
      </w:tr>
    </w:tbl>
    <w:bookmarkStart w:name="z2427" w:id="239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Самар аудандық санитариялық-эпидемиологиялық бақылау басқармасы" республикалық мемлекеттік мекемесінің ережесі</w:t>
      </w:r>
    </w:p>
    <w:bookmarkEnd w:id="2391"/>
    <w:bookmarkStart w:name="z2428" w:id="2392"/>
    <w:p>
      <w:pPr>
        <w:spacing w:after="0"/>
        <w:ind w:left="0"/>
        <w:jc w:val="left"/>
      </w:pPr>
      <w:r>
        <w:rPr>
          <w:rFonts w:ascii="Times New Roman"/>
          <w:b/>
          <w:i w:val="false"/>
          <w:color w:val="000000"/>
        </w:rPr>
        <w:t xml:space="preserve"> 1-тарау. Жалпы ережелер</w:t>
      </w:r>
    </w:p>
    <w:bookmarkEnd w:id="2392"/>
    <w:bookmarkStart w:name="z2429" w:id="239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Самар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393"/>
    <w:bookmarkStart w:name="z2430" w:id="239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394"/>
    <w:bookmarkStart w:name="z2431" w:id="239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395"/>
    <w:bookmarkStart w:name="z2432" w:id="239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396"/>
    <w:bookmarkStart w:name="z2433" w:id="239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397"/>
    <w:bookmarkStart w:name="z2434" w:id="239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398"/>
    <w:bookmarkStart w:name="z2435" w:id="239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399"/>
    <w:bookmarkStart w:name="z2436" w:id="2400"/>
    <w:p>
      <w:pPr>
        <w:spacing w:after="0"/>
        <w:ind w:left="0"/>
        <w:jc w:val="both"/>
      </w:pPr>
      <w:r>
        <w:rPr>
          <w:rFonts w:ascii="Times New Roman"/>
          <w:b w:val="false"/>
          <w:i w:val="false"/>
          <w:color w:val="000000"/>
          <w:sz w:val="28"/>
        </w:rPr>
        <w:t>
      8. Заңды тұлғаның орналасқан жері – индекс 071010, Қазақстан Республикасы, Шығыс Қазақстан облысы, Самар ауданы, Самар ауылдық округі, Самар ауылы, Бакраев көшесі, 11 үй.</w:t>
      </w:r>
    </w:p>
    <w:bookmarkEnd w:id="2400"/>
    <w:bookmarkStart w:name="z2437" w:id="240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Самар аудандық санитариялық-эпидемиологиялық бақылау басқармасы" республикалық мемлекеттік мекемесі.</w:t>
      </w:r>
    </w:p>
    <w:bookmarkEnd w:id="2401"/>
    <w:bookmarkStart w:name="z2438" w:id="240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402"/>
    <w:bookmarkStart w:name="z2439" w:id="240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403"/>
    <w:bookmarkStart w:name="z2440" w:id="240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404"/>
    <w:bookmarkStart w:name="z2441" w:id="240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405"/>
    <w:bookmarkStart w:name="z2442" w:id="240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406"/>
    <w:bookmarkStart w:name="z2443" w:id="2407"/>
    <w:p>
      <w:pPr>
        <w:spacing w:after="0"/>
        <w:ind w:left="0"/>
        <w:jc w:val="both"/>
      </w:pPr>
      <w:r>
        <w:rPr>
          <w:rFonts w:ascii="Times New Roman"/>
          <w:b w:val="false"/>
          <w:i w:val="false"/>
          <w:color w:val="000000"/>
          <w:sz w:val="28"/>
        </w:rPr>
        <w:t>
      13. Міндеттері:</w:t>
      </w:r>
    </w:p>
    <w:bookmarkEnd w:id="2407"/>
    <w:bookmarkStart w:name="z2444" w:id="240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408"/>
    <w:bookmarkStart w:name="z2445" w:id="240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409"/>
    <w:bookmarkStart w:name="z2446" w:id="241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410"/>
    <w:bookmarkStart w:name="z2447" w:id="2411"/>
    <w:p>
      <w:pPr>
        <w:spacing w:after="0"/>
        <w:ind w:left="0"/>
        <w:jc w:val="both"/>
      </w:pPr>
      <w:r>
        <w:rPr>
          <w:rFonts w:ascii="Times New Roman"/>
          <w:b w:val="false"/>
          <w:i w:val="false"/>
          <w:color w:val="000000"/>
          <w:sz w:val="28"/>
        </w:rPr>
        <w:t>
      14. Құқықтары мен міндеттері:</w:t>
      </w:r>
    </w:p>
    <w:bookmarkEnd w:id="2411"/>
    <w:bookmarkStart w:name="z2448" w:id="241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412"/>
    <w:bookmarkStart w:name="z2449" w:id="241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413"/>
    <w:bookmarkStart w:name="z2450" w:id="241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414"/>
    <w:bookmarkStart w:name="z2451" w:id="241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415"/>
    <w:bookmarkStart w:name="z2452" w:id="241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416"/>
    <w:bookmarkStart w:name="z2453" w:id="241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417"/>
    <w:bookmarkStart w:name="z2454" w:id="241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418"/>
    <w:bookmarkStart w:name="z2455" w:id="241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419"/>
    <w:bookmarkStart w:name="z2456" w:id="242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420"/>
    <w:bookmarkStart w:name="z2457" w:id="2421"/>
    <w:p>
      <w:pPr>
        <w:spacing w:after="0"/>
        <w:ind w:left="0"/>
        <w:jc w:val="both"/>
      </w:pPr>
      <w:r>
        <w:rPr>
          <w:rFonts w:ascii="Times New Roman"/>
          <w:b w:val="false"/>
          <w:i w:val="false"/>
          <w:color w:val="000000"/>
          <w:sz w:val="28"/>
        </w:rPr>
        <w:t>
      15. Функциялары:</w:t>
      </w:r>
    </w:p>
    <w:bookmarkEnd w:id="2421"/>
    <w:bookmarkStart w:name="z2458" w:id="2422"/>
    <w:p>
      <w:pPr>
        <w:spacing w:after="0"/>
        <w:ind w:left="0"/>
        <w:jc w:val="both"/>
      </w:pPr>
      <w:r>
        <w:rPr>
          <w:rFonts w:ascii="Times New Roman"/>
          <w:b w:val="false"/>
          <w:i w:val="false"/>
          <w:color w:val="000000"/>
          <w:sz w:val="28"/>
        </w:rPr>
        <w:t>
      1) реттелетін салада мемлекеттік саясатты іске асыру;</w:t>
      </w:r>
    </w:p>
    <w:bookmarkEnd w:id="2422"/>
    <w:bookmarkStart w:name="z2459" w:id="242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423"/>
    <w:bookmarkStart w:name="z2460" w:id="242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424"/>
    <w:bookmarkStart w:name="z2461" w:id="242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425"/>
    <w:bookmarkStart w:name="z2462" w:id="242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426"/>
    <w:bookmarkStart w:name="z2463" w:id="242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427"/>
    <w:bookmarkStart w:name="z2464" w:id="242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428"/>
    <w:bookmarkStart w:name="z2465" w:id="242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429"/>
    <w:bookmarkStart w:name="z2466" w:id="243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430"/>
    <w:bookmarkStart w:name="z2467" w:id="243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431"/>
    <w:bookmarkStart w:name="z2468" w:id="243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432"/>
    <w:bookmarkStart w:name="z2469" w:id="243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433"/>
    <w:bookmarkStart w:name="z2470" w:id="243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434"/>
    <w:bookmarkStart w:name="z2471" w:id="243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435"/>
    <w:bookmarkStart w:name="z2472" w:id="243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436"/>
    <w:bookmarkStart w:name="z2473" w:id="243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437"/>
    <w:bookmarkStart w:name="z2474" w:id="243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438"/>
    <w:bookmarkStart w:name="z2475" w:id="243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439"/>
    <w:bookmarkStart w:name="z2476" w:id="244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440"/>
    <w:bookmarkStart w:name="z2477" w:id="244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441"/>
    <w:bookmarkStart w:name="z2478" w:id="244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442"/>
    <w:bookmarkStart w:name="z2479" w:id="244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443"/>
    <w:bookmarkStart w:name="z2480" w:id="244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444"/>
    <w:bookmarkStart w:name="z2481" w:id="244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445"/>
    <w:bookmarkStart w:name="z2482" w:id="244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446"/>
    <w:bookmarkStart w:name="z2483" w:id="244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447"/>
    <w:bookmarkStart w:name="z2484" w:id="244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448"/>
    <w:bookmarkStart w:name="z2485" w:id="244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449"/>
    <w:bookmarkStart w:name="z2486" w:id="2450"/>
    <w:p>
      <w:pPr>
        <w:spacing w:after="0"/>
        <w:ind w:left="0"/>
        <w:jc w:val="both"/>
      </w:pPr>
      <w:r>
        <w:rPr>
          <w:rFonts w:ascii="Times New Roman"/>
          <w:b w:val="false"/>
          <w:i w:val="false"/>
          <w:color w:val="000000"/>
          <w:sz w:val="28"/>
        </w:rPr>
        <w:t>
      29) мыналарды:</w:t>
      </w:r>
    </w:p>
    <w:bookmarkEnd w:id="2450"/>
    <w:bookmarkStart w:name="z2487" w:id="245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451"/>
    <w:bookmarkStart w:name="z2488" w:id="245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452"/>
    <w:bookmarkStart w:name="z2489" w:id="245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453"/>
    <w:bookmarkStart w:name="z2490" w:id="245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454"/>
    <w:bookmarkStart w:name="z2491" w:id="245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455"/>
    <w:bookmarkStart w:name="z2492" w:id="245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456"/>
    <w:bookmarkStart w:name="z2493" w:id="245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457"/>
    <w:bookmarkStart w:name="z2494" w:id="2458"/>
    <w:p>
      <w:pPr>
        <w:spacing w:after="0"/>
        <w:ind w:left="0"/>
        <w:jc w:val="both"/>
      </w:pPr>
      <w:r>
        <w:rPr>
          <w:rFonts w:ascii="Times New Roman"/>
          <w:b w:val="false"/>
          <w:i w:val="false"/>
          <w:color w:val="000000"/>
          <w:sz w:val="28"/>
        </w:rPr>
        <w:t>
      19. Басқарма басшысының өкілеттіктері:</w:t>
      </w:r>
    </w:p>
    <w:bookmarkEnd w:id="2458"/>
    <w:bookmarkStart w:name="z2495" w:id="245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459"/>
    <w:bookmarkStart w:name="z2496" w:id="246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460"/>
    <w:bookmarkStart w:name="z2497" w:id="246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461"/>
    <w:bookmarkStart w:name="z2498" w:id="246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462"/>
    <w:bookmarkStart w:name="z2499" w:id="246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463"/>
    <w:bookmarkStart w:name="z2500" w:id="246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464"/>
    <w:bookmarkStart w:name="z2501" w:id="2465"/>
    <w:p>
      <w:pPr>
        <w:spacing w:after="0"/>
        <w:ind w:left="0"/>
        <w:jc w:val="left"/>
      </w:pPr>
      <w:r>
        <w:rPr>
          <w:rFonts w:ascii="Times New Roman"/>
          <w:b/>
          <w:i w:val="false"/>
          <w:color w:val="000000"/>
        </w:rPr>
        <w:t xml:space="preserve"> 4-тарау. Басқарманың мүлкі</w:t>
      </w:r>
    </w:p>
    <w:bookmarkEnd w:id="2465"/>
    <w:bookmarkStart w:name="z2502" w:id="246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466"/>
    <w:bookmarkStart w:name="z2503" w:id="246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467"/>
    <w:bookmarkStart w:name="z2504" w:id="246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468"/>
    <w:bookmarkStart w:name="z2505" w:id="246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469"/>
    <w:bookmarkStart w:name="z2506" w:id="2470"/>
    <w:p>
      <w:pPr>
        <w:spacing w:after="0"/>
        <w:ind w:left="0"/>
        <w:jc w:val="left"/>
      </w:pPr>
      <w:r>
        <w:rPr>
          <w:rFonts w:ascii="Times New Roman"/>
          <w:b/>
          <w:i w:val="false"/>
          <w:color w:val="000000"/>
        </w:rPr>
        <w:t xml:space="preserve"> 5-тарау. Басқарманы қайта ұйымдастыру және тарату</w:t>
      </w:r>
    </w:p>
    <w:bookmarkEnd w:id="2470"/>
    <w:bookmarkStart w:name="z2507" w:id="247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4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31-қосымша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1-қосымша</w:t>
            </w:r>
          </w:p>
        </w:tc>
      </w:tr>
    </w:tbl>
    <w:bookmarkStart w:name="z2509" w:id="247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Ақкөл аудандық санитариялық-эпидемиологиялық бақылау басқармасы" республикалық мемлекеттік мекемесінің ережесі</w:t>
      </w:r>
    </w:p>
    <w:bookmarkEnd w:id="2472"/>
    <w:bookmarkStart w:name="z2510" w:id="2473"/>
    <w:p>
      <w:pPr>
        <w:spacing w:after="0"/>
        <w:ind w:left="0"/>
        <w:jc w:val="left"/>
      </w:pPr>
      <w:r>
        <w:rPr>
          <w:rFonts w:ascii="Times New Roman"/>
          <w:b/>
          <w:i w:val="false"/>
          <w:color w:val="000000"/>
        </w:rPr>
        <w:t xml:space="preserve"> 1-тарау. Жалпы ережелер</w:t>
      </w:r>
    </w:p>
    <w:bookmarkEnd w:id="2473"/>
    <w:bookmarkStart w:name="z2511" w:id="247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Ақкөл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474"/>
    <w:bookmarkStart w:name="z2512" w:id="2475"/>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475"/>
    <w:bookmarkStart w:name="z2513" w:id="247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476"/>
    <w:bookmarkStart w:name="z2514" w:id="247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477"/>
    <w:bookmarkStart w:name="z2515" w:id="247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478"/>
    <w:bookmarkStart w:name="z2516" w:id="247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479"/>
    <w:bookmarkStart w:name="z2517" w:id="248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480"/>
    <w:bookmarkStart w:name="z2518" w:id="2481"/>
    <w:p>
      <w:pPr>
        <w:spacing w:after="0"/>
        <w:ind w:left="0"/>
        <w:jc w:val="both"/>
      </w:pPr>
      <w:r>
        <w:rPr>
          <w:rFonts w:ascii="Times New Roman"/>
          <w:b w:val="false"/>
          <w:i w:val="false"/>
          <w:color w:val="000000"/>
          <w:sz w:val="28"/>
        </w:rPr>
        <w:t>
      8. Заңды тұлғаның орналасқан жері – индекс 020100, Қазақстан Республикасы, Ақмола облысы, Ақкөл ауданы, Ақкөл қаласы, Гагарин көшесі, 27А үй.</w:t>
      </w:r>
    </w:p>
    <w:bookmarkEnd w:id="2481"/>
    <w:bookmarkStart w:name="z2519" w:id="248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Ақкөл аудандық санитариялық-эпидемиологиялық бақылау басқармасы" республикалық мемлекеттік мекемесі.</w:t>
      </w:r>
    </w:p>
    <w:bookmarkEnd w:id="2482"/>
    <w:bookmarkStart w:name="z2520" w:id="248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483"/>
    <w:bookmarkStart w:name="z2521" w:id="248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484"/>
    <w:bookmarkStart w:name="z2522" w:id="248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485"/>
    <w:bookmarkStart w:name="z2523" w:id="248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486"/>
    <w:bookmarkStart w:name="z2524" w:id="248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487"/>
    <w:bookmarkStart w:name="z2525" w:id="2488"/>
    <w:p>
      <w:pPr>
        <w:spacing w:after="0"/>
        <w:ind w:left="0"/>
        <w:jc w:val="both"/>
      </w:pPr>
      <w:r>
        <w:rPr>
          <w:rFonts w:ascii="Times New Roman"/>
          <w:b w:val="false"/>
          <w:i w:val="false"/>
          <w:color w:val="000000"/>
          <w:sz w:val="28"/>
        </w:rPr>
        <w:t>
      13. Міндеттері:</w:t>
      </w:r>
    </w:p>
    <w:bookmarkEnd w:id="2488"/>
    <w:bookmarkStart w:name="z2526" w:id="248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489"/>
    <w:bookmarkStart w:name="z2527" w:id="249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490"/>
    <w:bookmarkStart w:name="z2528" w:id="249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491"/>
    <w:bookmarkStart w:name="z2529" w:id="2492"/>
    <w:p>
      <w:pPr>
        <w:spacing w:after="0"/>
        <w:ind w:left="0"/>
        <w:jc w:val="both"/>
      </w:pPr>
      <w:r>
        <w:rPr>
          <w:rFonts w:ascii="Times New Roman"/>
          <w:b w:val="false"/>
          <w:i w:val="false"/>
          <w:color w:val="000000"/>
          <w:sz w:val="28"/>
        </w:rPr>
        <w:t>
      14. Құқықтары мен міндеттері:</w:t>
      </w:r>
    </w:p>
    <w:bookmarkEnd w:id="2492"/>
    <w:bookmarkStart w:name="z2530" w:id="249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493"/>
    <w:bookmarkStart w:name="z2531" w:id="249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494"/>
    <w:bookmarkStart w:name="z2532" w:id="249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495"/>
    <w:bookmarkStart w:name="z2533" w:id="249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496"/>
    <w:bookmarkStart w:name="z2534" w:id="249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497"/>
    <w:bookmarkStart w:name="z2535" w:id="249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498"/>
    <w:bookmarkStart w:name="z2536" w:id="249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499"/>
    <w:bookmarkStart w:name="z2537" w:id="250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500"/>
    <w:bookmarkStart w:name="z2538" w:id="250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501"/>
    <w:bookmarkStart w:name="z2539" w:id="2502"/>
    <w:p>
      <w:pPr>
        <w:spacing w:after="0"/>
        <w:ind w:left="0"/>
        <w:jc w:val="both"/>
      </w:pPr>
      <w:r>
        <w:rPr>
          <w:rFonts w:ascii="Times New Roman"/>
          <w:b w:val="false"/>
          <w:i w:val="false"/>
          <w:color w:val="000000"/>
          <w:sz w:val="28"/>
        </w:rPr>
        <w:t>
      15. Функциялары:</w:t>
      </w:r>
    </w:p>
    <w:bookmarkEnd w:id="2502"/>
    <w:bookmarkStart w:name="z2540" w:id="2503"/>
    <w:p>
      <w:pPr>
        <w:spacing w:after="0"/>
        <w:ind w:left="0"/>
        <w:jc w:val="both"/>
      </w:pPr>
      <w:r>
        <w:rPr>
          <w:rFonts w:ascii="Times New Roman"/>
          <w:b w:val="false"/>
          <w:i w:val="false"/>
          <w:color w:val="000000"/>
          <w:sz w:val="28"/>
        </w:rPr>
        <w:t>
      1) реттелетін салада мемлекеттік саясатты іске асыру;</w:t>
      </w:r>
    </w:p>
    <w:bookmarkEnd w:id="2503"/>
    <w:bookmarkStart w:name="z2541" w:id="250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504"/>
    <w:bookmarkStart w:name="z2542" w:id="250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505"/>
    <w:bookmarkStart w:name="z2543" w:id="250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506"/>
    <w:bookmarkStart w:name="z2544" w:id="250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507"/>
    <w:bookmarkStart w:name="z2545" w:id="250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508"/>
    <w:bookmarkStart w:name="z2546" w:id="250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509"/>
    <w:bookmarkStart w:name="z2547" w:id="251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510"/>
    <w:bookmarkStart w:name="z2548" w:id="251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511"/>
    <w:bookmarkStart w:name="z2549" w:id="251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512"/>
    <w:bookmarkStart w:name="z2550" w:id="251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513"/>
    <w:bookmarkStart w:name="z2551" w:id="251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514"/>
    <w:bookmarkStart w:name="z2552" w:id="251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515"/>
    <w:bookmarkStart w:name="z2553" w:id="251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516"/>
    <w:bookmarkStart w:name="z2554" w:id="251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517"/>
    <w:bookmarkStart w:name="z2555" w:id="251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518"/>
    <w:bookmarkStart w:name="z2556" w:id="251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519"/>
    <w:bookmarkStart w:name="z2557" w:id="252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520"/>
    <w:bookmarkStart w:name="z2558" w:id="252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521"/>
    <w:bookmarkStart w:name="z2559" w:id="252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522"/>
    <w:bookmarkStart w:name="z2560" w:id="252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523"/>
    <w:bookmarkStart w:name="z2561" w:id="252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524"/>
    <w:bookmarkStart w:name="z2562" w:id="252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525"/>
    <w:bookmarkStart w:name="z2563" w:id="252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526"/>
    <w:bookmarkStart w:name="z2564" w:id="252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527"/>
    <w:bookmarkStart w:name="z2565" w:id="252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528"/>
    <w:bookmarkStart w:name="z2566" w:id="252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529"/>
    <w:bookmarkStart w:name="z2567" w:id="253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530"/>
    <w:bookmarkStart w:name="z2568" w:id="2531"/>
    <w:p>
      <w:pPr>
        <w:spacing w:after="0"/>
        <w:ind w:left="0"/>
        <w:jc w:val="both"/>
      </w:pPr>
      <w:r>
        <w:rPr>
          <w:rFonts w:ascii="Times New Roman"/>
          <w:b w:val="false"/>
          <w:i w:val="false"/>
          <w:color w:val="000000"/>
          <w:sz w:val="28"/>
        </w:rPr>
        <w:t>
      29) мыналарды:</w:t>
      </w:r>
    </w:p>
    <w:bookmarkEnd w:id="2531"/>
    <w:bookmarkStart w:name="z2569" w:id="253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532"/>
    <w:bookmarkStart w:name="z2570" w:id="253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533"/>
    <w:bookmarkStart w:name="z2571" w:id="253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534"/>
    <w:bookmarkStart w:name="z2572" w:id="253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535"/>
    <w:bookmarkStart w:name="z2573" w:id="253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536"/>
    <w:bookmarkStart w:name="z2574" w:id="253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537"/>
    <w:bookmarkStart w:name="z2575" w:id="253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538"/>
    <w:bookmarkStart w:name="z2576" w:id="2539"/>
    <w:p>
      <w:pPr>
        <w:spacing w:after="0"/>
        <w:ind w:left="0"/>
        <w:jc w:val="both"/>
      </w:pPr>
      <w:r>
        <w:rPr>
          <w:rFonts w:ascii="Times New Roman"/>
          <w:b w:val="false"/>
          <w:i w:val="false"/>
          <w:color w:val="000000"/>
          <w:sz w:val="28"/>
        </w:rPr>
        <w:t>
      19. Басқарма басшысының өкілеттіктері:</w:t>
      </w:r>
    </w:p>
    <w:bookmarkEnd w:id="2539"/>
    <w:bookmarkStart w:name="z2577" w:id="254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540"/>
    <w:bookmarkStart w:name="z2578" w:id="254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541"/>
    <w:bookmarkStart w:name="z2579" w:id="254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542"/>
    <w:bookmarkStart w:name="z2580" w:id="254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543"/>
    <w:bookmarkStart w:name="z2581" w:id="254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544"/>
    <w:bookmarkStart w:name="z2582" w:id="254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545"/>
    <w:bookmarkStart w:name="z2583" w:id="2546"/>
    <w:p>
      <w:pPr>
        <w:spacing w:after="0"/>
        <w:ind w:left="0"/>
        <w:jc w:val="left"/>
      </w:pPr>
      <w:r>
        <w:rPr>
          <w:rFonts w:ascii="Times New Roman"/>
          <w:b/>
          <w:i w:val="false"/>
          <w:color w:val="000000"/>
        </w:rPr>
        <w:t xml:space="preserve"> 4-тарау. Басқарманың мүлкі</w:t>
      </w:r>
    </w:p>
    <w:bookmarkEnd w:id="2546"/>
    <w:bookmarkStart w:name="z2584" w:id="254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547"/>
    <w:bookmarkStart w:name="z2585" w:id="254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548"/>
    <w:bookmarkStart w:name="z2586" w:id="254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549"/>
    <w:bookmarkStart w:name="z2587" w:id="255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550"/>
    <w:bookmarkStart w:name="z2588" w:id="2551"/>
    <w:p>
      <w:pPr>
        <w:spacing w:after="0"/>
        <w:ind w:left="0"/>
        <w:jc w:val="left"/>
      </w:pPr>
      <w:r>
        <w:rPr>
          <w:rFonts w:ascii="Times New Roman"/>
          <w:b/>
          <w:i w:val="false"/>
          <w:color w:val="000000"/>
        </w:rPr>
        <w:t xml:space="preserve"> 5-тарау. Басқарманы қайта ұйымдастыру және тарату</w:t>
      </w:r>
    </w:p>
    <w:bookmarkEnd w:id="2551"/>
    <w:bookmarkStart w:name="z2589" w:id="255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5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32-қосымша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2-қосымша</w:t>
            </w:r>
          </w:p>
        </w:tc>
      </w:tr>
    </w:tbl>
    <w:bookmarkStart w:name="z2591" w:id="255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Аршалы аудандық санитариялық-эпидемиологиялық бақылау басқармасы" республикалық мемлекеттік мекемесінің ережесі</w:t>
      </w:r>
    </w:p>
    <w:bookmarkEnd w:id="2553"/>
    <w:bookmarkStart w:name="z2592" w:id="2554"/>
    <w:p>
      <w:pPr>
        <w:spacing w:after="0"/>
        <w:ind w:left="0"/>
        <w:jc w:val="left"/>
      </w:pPr>
      <w:r>
        <w:rPr>
          <w:rFonts w:ascii="Times New Roman"/>
          <w:b/>
          <w:i w:val="false"/>
          <w:color w:val="000000"/>
        </w:rPr>
        <w:t xml:space="preserve"> 1-тарау. Жалпы ережелер</w:t>
      </w:r>
    </w:p>
    <w:bookmarkEnd w:id="2554"/>
    <w:bookmarkStart w:name="z2593" w:id="255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Аршалы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555"/>
    <w:bookmarkStart w:name="z2594" w:id="255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556"/>
    <w:bookmarkStart w:name="z2595" w:id="255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557"/>
    <w:bookmarkStart w:name="z2596" w:id="255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558"/>
    <w:bookmarkStart w:name="z2597" w:id="255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559"/>
    <w:bookmarkStart w:name="z2598" w:id="256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560"/>
    <w:bookmarkStart w:name="z2599" w:id="256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561"/>
    <w:bookmarkStart w:name="z2600" w:id="2562"/>
    <w:p>
      <w:pPr>
        <w:spacing w:after="0"/>
        <w:ind w:left="0"/>
        <w:jc w:val="both"/>
      </w:pPr>
      <w:r>
        <w:rPr>
          <w:rFonts w:ascii="Times New Roman"/>
          <w:b w:val="false"/>
          <w:i w:val="false"/>
          <w:color w:val="000000"/>
          <w:sz w:val="28"/>
        </w:rPr>
        <w:t>
      8. Заңды тұлғаның орналасқан жері – индекс 020200, Қазақстан Республикасы, Ақмола облысы, Аршалы ауданы, Аршалы кенті, Жұмабек Тәшенов көшесі, 6/3 құрылыс, 1 т.е.б.</w:t>
      </w:r>
    </w:p>
    <w:bookmarkEnd w:id="2562"/>
    <w:bookmarkStart w:name="z2601" w:id="256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Аршалы аудандық санитариялық-эпидемиологиялық бақылау басқармасы" республикалық мемлекеттік мекемесі.</w:t>
      </w:r>
    </w:p>
    <w:bookmarkEnd w:id="2563"/>
    <w:bookmarkStart w:name="z2602" w:id="256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564"/>
    <w:bookmarkStart w:name="z2603" w:id="256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565"/>
    <w:bookmarkStart w:name="z2604" w:id="256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566"/>
    <w:bookmarkStart w:name="z2605" w:id="256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567"/>
    <w:bookmarkStart w:name="z2606" w:id="256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568"/>
    <w:bookmarkStart w:name="z2607" w:id="2569"/>
    <w:p>
      <w:pPr>
        <w:spacing w:after="0"/>
        <w:ind w:left="0"/>
        <w:jc w:val="both"/>
      </w:pPr>
      <w:r>
        <w:rPr>
          <w:rFonts w:ascii="Times New Roman"/>
          <w:b w:val="false"/>
          <w:i w:val="false"/>
          <w:color w:val="000000"/>
          <w:sz w:val="28"/>
        </w:rPr>
        <w:t>
      13. Міндеттері:</w:t>
      </w:r>
    </w:p>
    <w:bookmarkEnd w:id="2569"/>
    <w:bookmarkStart w:name="z2608" w:id="257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570"/>
    <w:bookmarkStart w:name="z2609" w:id="257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571"/>
    <w:bookmarkStart w:name="z2610" w:id="257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572"/>
    <w:bookmarkStart w:name="z2611" w:id="2573"/>
    <w:p>
      <w:pPr>
        <w:spacing w:after="0"/>
        <w:ind w:left="0"/>
        <w:jc w:val="both"/>
      </w:pPr>
      <w:r>
        <w:rPr>
          <w:rFonts w:ascii="Times New Roman"/>
          <w:b w:val="false"/>
          <w:i w:val="false"/>
          <w:color w:val="000000"/>
          <w:sz w:val="28"/>
        </w:rPr>
        <w:t>
      14. Құқықтары мен міндеттері:</w:t>
      </w:r>
    </w:p>
    <w:bookmarkEnd w:id="2573"/>
    <w:bookmarkStart w:name="z2612" w:id="257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574"/>
    <w:bookmarkStart w:name="z2613" w:id="257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575"/>
    <w:bookmarkStart w:name="z2614" w:id="257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576"/>
    <w:bookmarkStart w:name="z2615" w:id="257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577"/>
    <w:bookmarkStart w:name="z2616" w:id="257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578"/>
    <w:bookmarkStart w:name="z2617" w:id="257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579"/>
    <w:bookmarkStart w:name="z2618" w:id="258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580"/>
    <w:bookmarkStart w:name="z2619" w:id="258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581"/>
    <w:bookmarkStart w:name="z2620" w:id="258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582"/>
    <w:bookmarkStart w:name="z2621" w:id="2583"/>
    <w:p>
      <w:pPr>
        <w:spacing w:after="0"/>
        <w:ind w:left="0"/>
        <w:jc w:val="both"/>
      </w:pPr>
      <w:r>
        <w:rPr>
          <w:rFonts w:ascii="Times New Roman"/>
          <w:b w:val="false"/>
          <w:i w:val="false"/>
          <w:color w:val="000000"/>
          <w:sz w:val="28"/>
        </w:rPr>
        <w:t>
      15. Функциялары:</w:t>
      </w:r>
    </w:p>
    <w:bookmarkEnd w:id="2583"/>
    <w:bookmarkStart w:name="z2622" w:id="2584"/>
    <w:p>
      <w:pPr>
        <w:spacing w:after="0"/>
        <w:ind w:left="0"/>
        <w:jc w:val="both"/>
      </w:pPr>
      <w:r>
        <w:rPr>
          <w:rFonts w:ascii="Times New Roman"/>
          <w:b w:val="false"/>
          <w:i w:val="false"/>
          <w:color w:val="000000"/>
          <w:sz w:val="28"/>
        </w:rPr>
        <w:t>
      1) реттелетін салада мемлекеттік саясатты іске асыру;</w:t>
      </w:r>
    </w:p>
    <w:bookmarkEnd w:id="2584"/>
    <w:bookmarkStart w:name="z2623" w:id="258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585"/>
    <w:bookmarkStart w:name="z2624" w:id="258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586"/>
    <w:bookmarkStart w:name="z2625" w:id="258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587"/>
    <w:bookmarkStart w:name="z2626" w:id="258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588"/>
    <w:bookmarkStart w:name="z2627" w:id="258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589"/>
    <w:bookmarkStart w:name="z2628" w:id="259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590"/>
    <w:bookmarkStart w:name="z2629" w:id="259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591"/>
    <w:bookmarkStart w:name="z2630" w:id="259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592"/>
    <w:bookmarkStart w:name="z2631" w:id="259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593"/>
    <w:bookmarkStart w:name="z2632" w:id="259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594"/>
    <w:bookmarkStart w:name="z2633" w:id="259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595"/>
    <w:bookmarkStart w:name="z2634" w:id="259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596"/>
    <w:bookmarkStart w:name="z2635" w:id="259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597"/>
    <w:bookmarkStart w:name="z2636" w:id="259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598"/>
    <w:bookmarkStart w:name="z2637" w:id="259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599"/>
    <w:bookmarkStart w:name="z2638" w:id="260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600"/>
    <w:bookmarkStart w:name="z2639" w:id="260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601"/>
    <w:bookmarkStart w:name="z2640" w:id="260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602"/>
    <w:bookmarkStart w:name="z2641" w:id="260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603"/>
    <w:bookmarkStart w:name="z2642" w:id="260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604"/>
    <w:bookmarkStart w:name="z2643" w:id="260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605"/>
    <w:bookmarkStart w:name="z2644" w:id="260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606"/>
    <w:bookmarkStart w:name="z2645" w:id="260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607"/>
    <w:bookmarkStart w:name="z2646" w:id="260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608"/>
    <w:bookmarkStart w:name="z2647" w:id="260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609"/>
    <w:bookmarkStart w:name="z2648" w:id="261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610"/>
    <w:bookmarkStart w:name="z2649" w:id="261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611"/>
    <w:bookmarkStart w:name="z2650" w:id="2612"/>
    <w:p>
      <w:pPr>
        <w:spacing w:after="0"/>
        <w:ind w:left="0"/>
        <w:jc w:val="both"/>
      </w:pPr>
      <w:r>
        <w:rPr>
          <w:rFonts w:ascii="Times New Roman"/>
          <w:b w:val="false"/>
          <w:i w:val="false"/>
          <w:color w:val="000000"/>
          <w:sz w:val="28"/>
        </w:rPr>
        <w:t>
      29) мыналарды:</w:t>
      </w:r>
    </w:p>
    <w:bookmarkEnd w:id="2612"/>
    <w:bookmarkStart w:name="z2651" w:id="261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613"/>
    <w:bookmarkStart w:name="z2652" w:id="261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614"/>
    <w:bookmarkStart w:name="z2653" w:id="261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615"/>
    <w:bookmarkStart w:name="z2654" w:id="261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616"/>
    <w:bookmarkStart w:name="z2655" w:id="261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617"/>
    <w:bookmarkStart w:name="z2656" w:id="261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618"/>
    <w:bookmarkStart w:name="z2657" w:id="261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619"/>
    <w:bookmarkStart w:name="z2658" w:id="2620"/>
    <w:p>
      <w:pPr>
        <w:spacing w:after="0"/>
        <w:ind w:left="0"/>
        <w:jc w:val="both"/>
      </w:pPr>
      <w:r>
        <w:rPr>
          <w:rFonts w:ascii="Times New Roman"/>
          <w:b w:val="false"/>
          <w:i w:val="false"/>
          <w:color w:val="000000"/>
          <w:sz w:val="28"/>
        </w:rPr>
        <w:t>
      19. Басқарма басшысының өкілеттіктері:</w:t>
      </w:r>
    </w:p>
    <w:bookmarkEnd w:id="2620"/>
    <w:bookmarkStart w:name="z2659" w:id="262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621"/>
    <w:bookmarkStart w:name="z2660" w:id="262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622"/>
    <w:bookmarkStart w:name="z2661" w:id="262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623"/>
    <w:bookmarkStart w:name="z2662" w:id="262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624"/>
    <w:bookmarkStart w:name="z2663" w:id="262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625"/>
    <w:bookmarkStart w:name="z2664" w:id="262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626"/>
    <w:bookmarkStart w:name="z2665" w:id="2627"/>
    <w:p>
      <w:pPr>
        <w:spacing w:after="0"/>
        <w:ind w:left="0"/>
        <w:jc w:val="left"/>
      </w:pPr>
      <w:r>
        <w:rPr>
          <w:rFonts w:ascii="Times New Roman"/>
          <w:b/>
          <w:i w:val="false"/>
          <w:color w:val="000000"/>
        </w:rPr>
        <w:t xml:space="preserve"> 4-тарау. Басқарманың мүлкі</w:t>
      </w:r>
    </w:p>
    <w:bookmarkEnd w:id="2627"/>
    <w:bookmarkStart w:name="z2666" w:id="262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628"/>
    <w:bookmarkStart w:name="z2667" w:id="262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629"/>
    <w:bookmarkStart w:name="z2668" w:id="263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630"/>
    <w:bookmarkStart w:name="z2669" w:id="263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631"/>
    <w:bookmarkStart w:name="z2670" w:id="2632"/>
    <w:p>
      <w:pPr>
        <w:spacing w:after="0"/>
        <w:ind w:left="0"/>
        <w:jc w:val="left"/>
      </w:pPr>
      <w:r>
        <w:rPr>
          <w:rFonts w:ascii="Times New Roman"/>
          <w:b/>
          <w:i w:val="false"/>
          <w:color w:val="000000"/>
        </w:rPr>
        <w:t xml:space="preserve"> 5-тарау. Басқарманы қайта ұйымдастыру және тарату</w:t>
      </w:r>
    </w:p>
    <w:bookmarkEnd w:id="2632"/>
    <w:bookmarkStart w:name="z2671" w:id="263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6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33-қосымша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3-қосымша</w:t>
            </w:r>
          </w:p>
        </w:tc>
      </w:tr>
    </w:tbl>
    <w:bookmarkStart w:name="z2673" w:id="263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Астрахан аудандық санитариялық-эпидемиологиялық бақылау басқармасы" республикалық мемлекеттік мекемесінің ережесі</w:t>
      </w:r>
    </w:p>
    <w:bookmarkEnd w:id="2634"/>
    <w:bookmarkStart w:name="z2674" w:id="2635"/>
    <w:p>
      <w:pPr>
        <w:spacing w:after="0"/>
        <w:ind w:left="0"/>
        <w:jc w:val="left"/>
      </w:pPr>
      <w:r>
        <w:rPr>
          <w:rFonts w:ascii="Times New Roman"/>
          <w:b/>
          <w:i w:val="false"/>
          <w:color w:val="000000"/>
        </w:rPr>
        <w:t xml:space="preserve"> 1-тарау. Жалпы ережелер</w:t>
      </w:r>
    </w:p>
    <w:bookmarkEnd w:id="2635"/>
    <w:bookmarkStart w:name="z2675" w:id="263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Астрахан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636"/>
    <w:bookmarkStart w:name="z2676" w:id="263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637"/>
    <w:bookmarkStart w:name="z2677" w:id="263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638"/>
    <w:bookmarkStart w:name="z2678" w:id="263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639"/>
    <w:bookmarkStart w:name="z2679" w:id="264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640"/>
    <w:bookmarkStart w:name="z2680" w:id="264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641"/>
    <w:bookmarkStart w:name="z2681" w:id="264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642"/>
    <w:bookmarkStart w:name="z2682" w:id="2643"/>
    <w:p>
      <w:pPr>
        <w:spacing w:after="0"/>
        <w:ind w:left="0"/>
        <w:jc w:val="both"/>
      </w:pPr>
      <w:r>
        <w:rPr>
          <w:rFonts w:ascii="Times New Roman"/>
          <w:b w:val="false"/>
          <w:i w:val="false"/>
          <w:color w:val="000000"/>
          <w:sz w:val="28"/>
        </w:rPr>
        <w:t>
      8. Заңды тұлғаның орналасқан жері – индекс 020300, Қазақстан Республикасы, Ақмола облысы, Астрахан ауданы, Астрахан ауылы, Мира көшесі, 51 үй.</w:t>
      </w:r>
    </w:p>
    <w:bookmarkEnd w:id="2643"/>
    <w:bookmarkStart w:name="z2683" w:id="264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Астрахан аудандық санитариялық-эпидемиологиялық бақылау басқармасы" республикалық мемлекеттік мекемесі.</w:t>
      </w:r>
    </w:p>
    <w:bookmarkEnd w:id="2644"/>
    <w:bookmarkStart w:name="z2684" w:id="264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645"/>
    <w:bookmarkStart w:name="z2685" w:id="264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646"/>
    <w:bookmarkStart w:name="z2686" w:id="264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647"/>
    <w:bookmarkStart w:name="z2687" w:id="264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648"/>
    <w:bookmarkStart w:name="z2688" w:id="264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649"/>
    <w:bookmarkStart w:name="z2689" w:id="2650"/>
    <w:p>
      <w:pPr>
        <w:spacing w:after="0"/>
        <w:ind w:left="0"/>
        <w:jc w:val="both"/>
      </w:pPr>
      <w:r>
        <w:rPr>
          <w:rFonts w:ascii="Times New Roman"/>
          <w:b w:val="false"/>
          <w:i w:val="false"/>
          <w:color w:val="000000"/>
          <w:sz w:val="28"/>
        </w:rPr>
        <w:t>
      13. Міндеттері:</w:t>
      </w:r>
    </w:p>
    <w:bookmarkEnd w:id="2650"/>
    <w:bookmarkStart w:name="z2690" w:id="265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651"/>
    <w:bookmarkStart w:name="z2691" w:id="265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652"/>
    <w:bookmarkStart w:name="z2692" w:id="265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653"/>
    <w:bookmarkStart w:name="z2693" w:id="2654"/>
    <w:p>
      <w:pPr>
        <w:spacing w:after="0"/>
        <w:ind w:left="0"/>
        <w:jc w:val="both"/>
      </w:pPr>
      <w:r>
        <w:rPr>
          <w:rFonts w:ascii="Times New Roman"/>
          <w:b w:val="false"/>
          <w:i w:val="false"/>
          <w:color w:val="000000"/>
          <w:sz w:val="28"/>
        </w:rPr>
        <w:t>
      14. Құқықтары мен міндеттері:</w:t>
      </w:r>
    </w:p>
    <w:bookmarkEnd w:id="2654"/>
    <w:bookmarkStart w:name="z2694" w:id="265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655"/>
    <w:bookmarkStart w:name="z2695" w:id="265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656"/>
    <w:bookmarkStart w:name="z2696" w:id="265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657"/>
    <w:bookmarkStart w:name="z2697" w:id="265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658"/>
    <w:bookmarkStart w:name="z2698" w:id="265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659"/>
    <w:bookmarkStart w:name="z2699" w:id="266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660"/>
    <w:bookmarkStart w:name="z2700" w:id="266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661"/>
    <w:bookmarkStart w:name="z2701" w:id="266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662"/>
    <w:bookmarkStart w:name="z2702" w:id="266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663"/>
    <w:bookmarkStart w:name="z2703" w:id="2664"/>
    <w:p>
      <w:pPr>
        <w:spacing w:after="0"/>
        <w:ind w:left="0"/>
        <w:jc w:val="both"/>
      </w:pPr>
      <w:r>
        <w:rPr>
          <w:rFonts w:ascii="Times New Roman"/>
          <w:b w:val="false"/>
          <w:i w:val="false"/>
          <w:color w:val="000000"/>
          <w:sz w:val="28"/>
        </w:rPr>
        <w:t>
      15. Функциялары:</w:t>
      </w:r>
    </w:p>
    <w:bookmarkEnd w:id="2664"/>
    <w:bookmarkStart w:name="z2704" w:id="2665"/>
    <w:p>
      <w:pPr>
        <w:spacing w:after="0"/>
        <w:ind w:left="0"/>
        <w:jc w:val="both"/>
      </w:pPr>
      <w:r>
        <w:rPr>
          <w:rFonts w:ascii="Times New Roman"/>
          <w:b w:val="false"/>
          <w:i w:val="false"/>
          <w:color w:val="000000"/>
          <w:sz w:val="28"/>
        </w:rPr>
        <w:t>
      1) реттелетін салада мемлекеттік саясатты іске асыру;</w:t>
      </w:r>
    </w:p>
    <w:bookmarkEnd w:id="2665"/>
    <w:bookmarkStart w:name="z2705" w:id="266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666"/>
    <w:bookmarkStart w:name="z2706" w:id="266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667"/>
    <w:bookmarkStart w:name="z2707" w:id="266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668"/>
    <w:bookmarkStart w:name="z2708" w:id="266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669"/>
    <w:bookmarkStart w:name="z2709" w:id="267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670"/>
    <w:bookmarkStart w:name="z2710" w:id="267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671"/>
    <w:bookmarkStart w:name="z2711" w:id="267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672"/>
    <w:bookmarkStart w:name="z2712" w:id="267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673"/>
    <w:bookmarkStart w:name="z2713" w:id="267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674"/>
    <w:bookmarkStart w:name="z2714" w:id="267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675"/>
    <w:bookmarkStart w:name="z2715" w:id="267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676"/>
    <w:bookmarkStart w:name="z2716" w:id="267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677"/>
    <w:bookmarkStart w:name="z2717" w:id="267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678"/>
    <w:bookmarkStart w:name="z2718" w:id="267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679"/>
    <w:bookmarkStart w:name="z2719" w:id="268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680"/>
    <w:bookmarkStart w:name="z2720" w:id="268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681"/>
    <w:bookmarkStart w:name="z2721" w:id="268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682"/>
    <w:bookmarkStart w:name="z2722" w:id="268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683"/>
    <w:bookmarkStart w:name="z2723" w:id="268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684"/>
    <w:bookmarkStart w:name="z2724" w:id="268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685"/>
    <w:bookmarkStart w:name="z2725" w:id="268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686"/>
    <w:bookmarkStart w:name="z2726" w:id="268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687"/>
    <w:bookmarkStart w:name="z2727" w:id="268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688"/>
    <w:bookmarkStart w:name="z2728" w:id="268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689"/>
    <w:bookmarkStart w:name="z2729" w:id="269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690"/>
    <w:bookmarkStart w:name="z2730" w:id="269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691"/>
    <w:bookmarkStart w:name="z2731" w:id="269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692"/>
    <w:bookmarkStart w:name="z2732" w:id="2693"/>
    <w:p>
      <w:pPr>
        <w:spacing w:after="0"/>
        <w:ind w:left="0"/>
        <w:jc w:val="both"/>
      </w:pPr>
      <w:r>
        <w:rPr>
          <w:rFonts w:ascii="Times New Roman"/>
          <w:b w:val="false"/>
          <w:i w:val="false"/>
          <w:color w:val="000000"/>
          <w:sz w:val="28"/>
        </w:rPr>
        <w:t>
      29) мыналарды:</w:t>
      </w:r>
    </w:p>
    <w:bookmarkEnd w:id="2693"/>
    <w:bookmarkStart w:name="z2733" w:id="269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694"/>
    <w:bookmarkStart w:name="z2734" w:id="269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695"/>
    <w:bookmarkStart w:name="z2735" w:id="269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696"/>
    <w:bookmarkStart w:name="z2736" w:id="269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697"/>
    <w:bookmarkStart w:name="z2737" w:id="269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698"/>
    <w:bookmarkStart w:name="z2738" w:id="269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699"/>
    <w:bookmarkStart w:name="z2739" w:id="270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700"/>
    <w:bookmarkStart w:name="z2740" w:id="2701"/>
    <w:p>
      <w:pPr>
        <w:spacing w:after="0"/>
        <w:ind w:left="0"/>
        <w:jc w:val="both"/>
      </w:pPr>
      <w:r>
        <w:rPr>
          <w:rFonts w:ascii="Times New Roman"/>
          <w:b w:val="false"/>
          <w:i w:val="false"/>
          <w:color w:val="000000"/>
          <w:sz w:val="28"/>
        </w:rPr>
        <w:t>
      19. Басқарма басшысының өкілеттіктері:</w:t>
      </w:r>
    </w:p>
    <w:bookmarkEnd w:id="2701"/>
    <w:bookmarkStart w:name="z2741" w:id="270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702"/>
    <w:bookmarkStart w:name="z2742" w:id="270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703"/>
    <w:bookmarkStart w:name="z2743" w:id="270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704"/>
    <w:bookmarkStart w:name="z2744" w:id="270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705"/>
    <w:bookmarkStart w:name="z2745" w:id="270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706"/>
    <w:bookmarkStart w:name="z2746" w:id="270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707"/>
    <w:bookmarkStart w:name="z2747" w:id="2708"/>
    <w:p>
      <w:pPr>
        <w:spacing w:after="0"/>
        <w:ind w:left="0"/>
        <w:jc w:val="left"/>
      </w:pPr>
      <w:r>
        <w:rPr>
          <w:rFonts w:ascii="Times New Roman"/>
          <w:b/>
          <w:i w:val="false"/>
          <w:color w:val="000000"/>
        </w:rPr>
        <w:t xml:space="preserve"> 4-тарау. Басқарманың мүлкі</w:t>
      </w:r>
    </w:p>
    <w:bookmarkEnd w:id="2708"/>
    <w:bookmarkStart w:name="z2748" w:id="270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709"/>
    <w:bookmarkStart w:name="z2749" w:id="271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710"/>
    <w:bookmarkStart w:name="z2750" w:id="271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711"/>
    <w:bookmarkStart w:name="z2751" w:id="271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712"/>
    <w:bookmarkStart w:name="z2752" w:id="2713"/>
    <w:p>
      <w:pPr>
        <w:spacing w:after="0"/>
        <w:ind w:left="0"/>
        <w:jc w:val="left"/>
      </w:pPr>
      <w:r>
        <w:rPr>
          <w:rFonts w:ascii="Times New Roman"/>
          <w:b/>
          <w:i w:val="false"/>
          <w:color w:val="000000"/>
        </w:rPr>
        <w:t xml:space="preserve"> 5-тарау. Басқарманы қайта ұйымдастыру және тарату</w:t>
      </w:r>
    </w:p>
    <w:bookmarkEnd w:id="2713"/>
    <w:bookmarkStart w:name="z2753" w:id="271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7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34-қосымша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4-қосымша</w:t>
            </w:r>
          </w:p>
        </w:tc>
      </w:tr>
    </w:tbl>
    <w:bookmarkStart w:name="z2755" w:id="271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Атбасар аудандық санитариялық-эпидемиологиялық бақылау басқармасы" республикалық мемлекеттік мекемесінің ережесі</w:t>
      </w:r>
    </w:p>
    <w:bookmarkEnd w:id="2715"/>
    <w:bookmarkStart w:name="z2756" w:id="2716"/>
    <w:p>
      <w:pPr>
        <w:spacing w:after="0"/>
        <w:ind w:left="0"/>
        <w:jc w:val="left"/>
      </w:pPr>
      <w:r>
        <w:rPr>
          <w:rFonts w:ascii="Times New Roman"/>
          <w:b/>
          <w:i w:val="false"/>
          <w:color w:val="000000"/>
        </w:rPr>
        <w:t xml:space="preserve"> 1-тарау. Жалпы ережелер</w:t>
      </w:r>
    </w:p>
    <w:bookmarkEnd w:id="2716"/>
    <w:bookmarkStart w:name="z2757" w:id="271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Атбасар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717"/>
    <w:bookmarkStart w:name="z2758" w:id="2718"/>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718"/>
    <w:bookmarkStart w:name="z2759" w:id="271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719"/>
    <w:bookmarkStart w:name="z2760" w:id="272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720"/>
    <w:bookmarkStart w:name="z2761" w:id="272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721"/>
    <w:bookmarkStart w:name="z2762" w:id="272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722"/>
    <w:bookmarkStart w:name="z2763" w:id="272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723"/>
    <w:bookmarkStart w:name="z2764" w:id="2724"/>
    <w:p>
      <w:pPr>
        <w:spacing w:after="0"/>
        <w:ind w:left="0"/>
        <w:jc w:val="both"/>
      </w:pPr>
      <w:r>
        <w:rPr>
          <w:rFonts w:ascii="Times New Roman"/>
          <w:b w:val="false"/>
          <w:i w:val="false"/>
          <w:color w:val="000000"/>
          <w:sz w:val="28"/>
        </w:rPr>
        <w:t>
      8. Заңды тұлғаның орналасқан жері – индекс 020400, Қазақстан Республикасы, Ақмола облысы, Атбасар ауданы, Атбасар қаласы, Лука Белаш көшесі, 52-үй.</w:t>
      </w:r>
    </w:p>
    <w:bookmarkEnd w:id="2724"/>
    <w:bookmarkStart w:name="z2765" w:id="272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Атбасар аудандық санитариялық-эпидемиологиялық бақылау басқармасы" республикалық мемлекеттік мекемесі.</w:t>
      </w:r>
    </w:p>
    <w:bookmarkEnd w:id="2725"/>
    <w:bookmarkStart w:name="z2766" w:id="272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726"/>
    <w:bookmarkStart w:name="z2767" w:id="272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727"/>
    <w:bookmarkStart w:name="z2768" w:id="272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728"/>
    <w:bookmarkStart w:name="z2769" w:id="272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729"/>
    <w:bookmarkStart w:name="z2770" w:id="273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730"/>
    <w:bookmarkStart w:name="z2771" w:id="2731"/>
    <w:p>
      <w:pPr>
        <w:spacing w:after="0"/>
        <w:ind w:left="0"/>
        <w:jc w:val="both"/>
      </w:pPr>
      <w:r>
        <w:rPr>
          <w:rFonts w:ascii="Times New Roman"/>
          <w:b w:val="false"/>
          <w:i w:val="false"/>
          <w:color w:val="000000"/>
          <w:sz w:val="28"/>
        </w:rPr>
        <w:t>
      13. Міндеттері:</w:t>
      </w:r>
    </w:p>
    <w:bookmarkEnd w:id="2731"/>
    <w:bookmarkStart w:name="z2772" w:id="273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732"/>
    <w:bookmarkStart w:name="z2773" w:id="273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733"/>
    <w:bookmarkStart w:name="z2774" w:id="273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734"/>
    <w:bookmarkStart w:name="z2775" w:id="2735"/>
    <w:p>
      <w:pPr>
        <w:spacing w:after="0"/>
        <w:ind w:left="0"/>
        <w:jc w:val="both"/>
      </w:pPr>
      <w:r>
        <w:rPr>
          <w:rFonts w:ascii="Times New Roman"/>
          <w:b w:val="false"/>
          <w:i w:val="false"/>
          <w:color w:val="000000"/>
          <w:sz w:val="28"/>
        </w:rPr>
        <w:t>
      14. Құқықтары мен міндеттері:</w:t>
      </w:r>
    </w:p>
    <w:bookmarkEnd w:id="2735"/>
    <w:bookmarkStart w:name="z2776" w:id="273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736"/>
    <w:bookmarkStart w:name="z2777" w:id="273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737"/>
    <w:bookmarkStart w:name="z2778" w:id="273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738"/>
    <w:bookmarkStart w:name="z2779" w:id="273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739"/>
    <w:bookmarkStart w:name="z2780" w:id="274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740"/>
    <w:bookmarkStart w:name="z2781" w:id="274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741"/>
    <w:bookmarkStart w:name="z2782" w:id="274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742"/>
    <w:bookmarkStart w:name="z2783" w:id="274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743"/>
    <w:bookmarkStart w:name="z2784" w:id="274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744"/>
    <w:bookmarkStart w:name="z2785" w:id="2745"/>
    <w:p>
      <w:pPr>
        <w:spacing w:after="0"/>
        <w:ind w:left="0"/>
        <w:jc w:val="both"/>
      </w:pPr>
      <w:r>
        <w:rPr>
          <w:rFonts w:ascii="Times New Roman"/>
          <w:b w:val="false"/>
          <w:i w:val="false"/>
          <w:color w:val="000000"/>
          <w:sz w:val="28"/>
        </w:rPr>
        <w:t>
      15. Функциялары:</w:t>
      </w:r>
    </w:p>
    <w:bookmarkEnd w:id="2745"/>
    <w:bookmarkStart w:name="z2786" w:id="2746"/>
    <w:p>
      <w:pPr>
        <w:spacing w:after="0"/>
        <w:ind w:left="0"/>
        <w:jc w:val="both"/>
      </w:pPr>
      <w:r>
        <w:rPr>
          <w:rFonts w:ascii="Times New Roman"/>
          <w:b w:val="false"/>
          <w:i w:val="false"/>
          <w:color w:val="000000"/>
          <w:sz w:val="28"/>
        </w:rPr>
        <w:t>
      1) реттелетін салада мемлекеттік саясатты іске асыру;</w:t>
      </w:r>
    </w:p>
    <w:bookmarkEnd w:id="2746"/>
    <w:bookmarkStart w:name="z2787" w:id="274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747"/>
    <w:bookmarkStart w:name="z2788" w:id="274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748"/>
    <w:bookmarkStart w:name="z2789" w:id="274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749"/>
    <w:bookmarkStart w:name="z2790" w:id="275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750"/>
    <w:bookmarkStart w:name="z2791" w:id="275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751"/>
    <w:bookmarkStart w:name="z2792" w:id="275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752"/>
    <w:bookmarkStart w:name="z2793" w:id="275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753"/>
    <w:bookmarkStart w:name="z2794" w:id="275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754"/>
    <w:bookmarkStart w:name="z2795" w:id="275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755"/>
    <w:bookmarkStart w:name="z2796" w:id="275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756"/>
    <w:bookmarkStart w:name="z2797" w:id="275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757"/>
    <w:bookmarkStart w:name="z2798" w:id="275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758"/>
    <w:bookmarkStart w:name="z2799" w:id="275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759"/>
    <w:bookmarkStart w:name="z2800" w:id="276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760"/>
    <w:bookmarkStart w:name="z2801" w:id="276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761"/>
    <w:bookmarkStart w:name="z2802" w:id="276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762"/>
    <w:bookmarkStart w:name="z2803" w:id="276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763"/>
    <w:bookmarkStart w:name="z2804" w:id="276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764"/>
    <w:bookmarkStart w:name="z2805" w:id="276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765"/>
    <w:bookmarkStart w:name="z2806" w:id="276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766"/>
    <w:bookmarkStart w:name="z2807" w:id="276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767"/>
    <w:bookmarkStart w:name="z2808" w:id="276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768"/>
    <w:bookmarkStart w:name="z2809" w:id="276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769"/>
    <w:bookmarkStart w:name="z2810" w:id="277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770"/>
    <w:bookmarkStart w:name="z2811" w:id="277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771"/>
    <w:bookmarkStart w:name="z2812" w:id="277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772"/>
    <w:bookmarkStart w:name="z2813" w:id="277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773"/>
    <w:bookmarkStart w:name="z2814" w:id="2774"/>
    <w:p>
      <w:pPr>
        <w:spacing w:after="0"/>
        <w:ind w:left="0"/>
        <w:jc w:val="both"/>
      </w:pPr>
      <w:r>
        <w:rPr>
          <w:rFonts w:ascii="Times New Roman"/>
          <w:b w:val="false"/>
          <w:i w:val="false"/>
          <w:color w:val="000000"/>
          <w:sz w:val="28"/>
        </w:rPr>
        <w:t>
      29) мыналарды:</w:t>
      </w:r>
    </w:p>
    <w:bookmarkEnd w:id="2774"/>
    <w:bookmarkStart w:name="z2815" w:id="277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775"/>
    <w:bookmarkStart w:name="z2816" w:id="277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776"/>
    <w:bookmarkStart w:name="z2817" w:id="277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777"/>
    <w:bookmarkStart w:name="z2818" w:id="277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778"/>
    <w:bookmarkStart w:name="z2819" w:id="277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779"/>
    <w:bookmarkStart w:name="z2820" w:id="278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780"/>
    <w:bookmarkStart w:name="z2821" w:id="278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781"/>
    <w:bookmarkStart w:name="z2822" w:id="2782"/>
    <w:p>
      <w:pPr>
        <w:spacing w:after="0"/>
        <w:ind w:left="0"/>
        <w:jc w:val="both"/>
      </w:pPr>
      <w:r>
        <w:rPr>
          <w:rFonts w:ascii="Times New Roman"/>
          <w:b w:val="false"/>
          <w:i w:val="false"/>
          <w:color w:val="000000"/>
          <w:sz w:val="28"/>
        </w:rPr>
        <w:t>
      19. Басқарма басшысының өкілеттіктері:</w:t>
      </w:r>
    </w:p>
    <w:bookmarkEnd w:id="2782"/>
    <w:bookmarkStart w:name="z2823" w:id="278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783"/>
    <w:bookmarkStart w:name="z2824" w:id="278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784"/>
    <w:bookmarkStart w:name="z2825" w:id="278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785"/>
    <w:bookmarkStart w:name="z2826" w:id="278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786"/>
    <w:bookmarkStart w:name="z2827" w:id="278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787"/>
    <w:bookmarkStart w:name="z2828" w:id="278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788"/>
    <w:bookmarkStart w:name="z2829" w:id="2789"/>
    <w:p>
      <w:pPr>
        <w:spacing w:after="0"/>
        <w:ind w:left="0"/>
        <w:jc w:val="left"/>
      </w:pPr>
      <w:r>
        <w:rPr>
          <w:rFonts w:ascii="Times New Roman"/>
          <w:b/>
          <w:i w:val="false"/>
          <w:color w:val="000000"/>
        </w:rPr>
        <w:t xml:space="preserve"> 4-тарау. Басқарманың мүлкі</w:t>
      </w:r>
    </w:p>
    <w:bookmarkEnd w:id="2789"/>
    <w:bookmarkStart w:name="z2830" w:id="279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790"/>
    <w:bookmarkStart w:name="z2831" w:id="279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791"/>
    <w:bookmarkStart w:name="z2832" w:id="279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792"/>
    <w:bookmarkStart w:name="z2833" w:id="279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793"/>
    <w:bookmarkStart w:name="z2834" w:id="2794"/>
    <w:p>
      <w:pPr>
        <w:spacing w:after="0"/>
        <w:ind w:left="0"/>
        <w:jc w:val="left"/>
      </w:pPr>
      <w:r>
        <w:rPr>
          <w:rFonts w:ascii="Times New Roman"/>
          <w:b/>
          <w:i w:val="false"/>
          <w:color w:val="000000"/>
        </w:rPr>
        <w:t xml:space="preserve"> 5-тарау. Басқарманы қайта ұйымдастыру және тарату</w:t>
      </w:r>
    </w:p>
    <w:bookmarkEnd w:id="2794"/>
    <w:bookmarkStart w:name="z2835" w:id="279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7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35-қосымша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5-қосымша</w:t>
            </w:r>
          </w:p>
        </w:tc>
      </w:tr>
    </w:tbl>
    <w:bookmarkStart w:name="z2838" w:id="279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Бурабай аудандық санитариялық-эпидемиологиялық бақылау басқармасы" республикалық мемлекеттік мекемесінің ережесі</w:t>
      </w:r>
    </w:p>
    <w:bookmarkEnd w:id="2796"/>
    <w:bookmarkStart w:name="z2839" w:id="2797"/>
    <w:p>
      <w:pPr>
        <w:spacing w:after="0"/>
        <w:ind w:left="0"/>
        <w:jc w:val="left"/>
      </w:pPr>
      <w:r>
        <w:rPr>
          <w:rFonts w:ascii="Times New Roman"/>
          <w:b/>
          <w:i w:val="false"/>
          <w:color w:val="000000"/>
        </w:rPr>
        <w:t xml:space="preserve"> 1-тарау. Жалпы ережелер</w:t>
      </w:r>
    </w:p>
    <w:bookmarkEnd w:id="2797"/>
    <w:bookmarkStart w:name="z2840" w:id="279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Бурабай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798"/>
    <w:bookmarkStart w:name="z2841" w:id="279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799"/>
    <w:bookmarkStart w:name="z2842" w:id="280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800"/>
    <w:bookmarkStart w:name="z2843" w:id="280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801"/>
    <w:bookmarkStart w:name="z2844" w:id="280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802"/>
    <w:bookmarkStart w:name="z2845" w:id="280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803"/>
    <w:bookmarkStart w:name="z2846" w:id="280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804"/>
    <w:bookmarkStart w:name="z2847" w:id="2805"/>
    <w:p>
      <w:pPr>
        <w:spacing w:after="0"/>
        <w:ind w:left="0"/>
        <w:jc w:val="both"/>
      </w:pPr>
      <w:r>
        <w:rPr>
          <w:rFonts w:ascii="Times New Roman"/>
          <w:b w:val="false"/>
          <w:i w:val="false"/>
          <w:color w:val="000000"/>
          <w:sz w:val="28"/>
        </w:rPr>
        <w:t>
      8. Заңды тұлғаның орналасқан жері – индекс 021700, Қазақстан Республикасы, Ақмола облысы, Бурабай ауданы, Щучинск қаласы, Ғалым Елемесов көшесі, 73Б ғимарат.</w:t>
      </w:r>
    </w:p>
    <w:bookmarkEnd w:id="2805"/>
    <w:bookmarkStart w:name="z2848" w:id="280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Бурабай аудандық санитариялық-эпидемиологиялық бақылау басқармасы" республикалық мемлекеттік мекемесі.</w:t>
      </w:r>
    </w:p>
    <w:bookmarkEnd w:id="2806"/>
    <w:bookmarkStart w:name="z2849" w:id="280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807"/>
    <w:bookmarkStart w:name="z2850" w:id="280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808"/>
    <w:bookmarkStart w:name="z2851" w:id="280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809"/>
    <w:bookmarkStart w:name="z2852" w:id="281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810"/>
    <w:bookmarkStart w:name="z2853" w:id="281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811"/>
    <w:bookmarkStart w:name="z2854" w:id="2812"/>
    <w:p>
      <w:pPr>
        <w:spacing w:after="0"/>
        <w:ind w:left="0"/>
        <w:jc w:val="both"/>
      </w:pPr>
      <w:r>
        <w:rPr>
          <w:rFonts w:ascii="Times New Roman"/>
          <w:b w:val="false"/>
          <w:i w:val="false"/>
          <w:color w:val="000000"/>
          <w:sz w:val="28"/>
        </w:rPr>
        <w:t>
      13. Міндеттері:</w:t>
      </w:r>
    </w:p>
    <w:bookmarkEnd w:id="2812"/>
    <w:bookmarkStart w:name="z2855" w:id="281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813"/>
    <w:bookmarkStart w:name="z2856" w:id="281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814"/>
    <w:bookmarkStart w:name="z2857" w:id="281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815"/>
    <w:bookmarkStart w:name="z2858" w:id="2816"/>
    <w:p>
      <w:pPr>
        <w:spacing w:after="0"/>
        <w:ind w:left="0"/>
        <w:jc w:val="both"/>
      </w:pPr>
      <w:r>
        <w:rPr>
          <w:rFonts w:ascii="Times New Roman"/>
          <w:b w:val="false"/>
          <w:i w:val="false"/>
          <w:color w:val="000000"/>
          <w:sz w:val="28"/>
        </w:rPr>
        <w:t>
      14. Құқықтары мен міндеттері:</w:t>
      </w:r>
    </w:p>
    <w:bookmarkEnd w:id="2816"/>
    <w:bookmarkStart w:name="z2859" w:id="281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817"/>
    <w:bookmarkStart w:name="z2860" w:id="281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818"/>
    <w:bookmarkStart w:name="z2861" w:id="281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819"/>
    <w:bookmarkStart w:name="z2862" w:id="282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820"/>
    <w:bookmarkStart w:name="z2863" w:id="282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821"/>
    <w:bookmarkStart w:name="z2864" w:id="282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822"/>
    <w:bookmarkStart w:name="z2865" w:id="282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823"/>
    <w:bookmarkStart w:name="z2866" w:id="282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824"/>
    <w:bookmarkStart w:name="z2867" w:id="282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825"/>
    <w:bookmarkStart w:name="z2868" w:id="2826"/>
    <w:p>
      <w:pPr>
        <w:spacing w:after="0"/>
        <w:ind w:left="0"/>
        <w:jc w:val="both"/>
      </w:pPr>
      <w:r>
        <w:rPr>
          <w:rFonts w:ascii="Times New Roman"/>
          <w:b w:val="false"/>
          <w:i w:val="false"/>
          <w:color w:val="000000"/>
          <w:sz w:val="28"/>
        </w:rPr>
        <w:t>
      15. Функциялары:</w:t>
      </w:r>
    </w:p>
    <w:bookmarkEnd w:id="2826"/>
    <w:bookmarkStart w:name="z2869" w:id="2827"/>
    <w:p>
      <w:pPr>
        <w:spacing w:after="0"/>
        <w:ind w:left="0"/>
        <w:jc w:val="both"/>
      </w:pPr>
      <w:r>
        <w:rPr>
          <w:rFonts w:ascii="Times New Roman"/>
          <w:b w:val="false"/>
          <w:i w:val="false"/>
          <w:color w:val="000000"/>
          <w:sz w:val="28"/>
        </w:rPr>
        <w:t>
      1) реттелетін салада мемлекеттік саясатты іске асыру;</w:t>
      </w:r>
    </w:p>
    <w:bookmarkEnd w:id="2827"/>
    <w:bookmarkStart w:name="z2870" w:id="282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828"/>
    <w:bookmarkStart w:name="z2871" w:id="282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829"/>
    <w:bookmarkStart w:name="z2872" w:id="283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830"/>
    <w:bookmarkStart w:name="z2873" w:id="283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831"/>
    <w:bookmarkStart w:name="z2874" w:id="283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832"/>
    <w:bookmarkStart w:name="z2875" w:id="283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833"/>
    <w:bookmarkStart w:name="z2876" w:id="283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834"/>
    <w:bookmarkStart w:name="z2877" w:id="283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835"/>
    <w:bookmarkStart w:name="z2878" w:id="283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836"/>
    <w:bookmarkStart w:name="z2879" w:id="283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837"/>
    <w:bookmarkStart w:name="z2880" w:id="283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838"/>
    <w:bookmarkStart w:name="z2881" w:id="283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839"/>
    <w:bookmarkStart w:name="z2882" w:id="284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840"/>
    <w:bookmarkStart w:name="z2883" w:id="284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841"/>
    <w:bookmarkStart w:name="z2884" w:id="284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842"/>
    <w:bookmarkStart w:name="z2885" w:id="284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843"/>
    <w:bookmarkStart w:name="z2886" w:id="284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844"/>
    <w:bookmarkStart w:name="z2887" w:id="284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845"/>
    <w:bookmarkStart w:name="z2888" w:id="284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846"/>
    <w:bookmarkStart w:name="z2889" w:id="284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847"/>
    <w:bookmarkStart w:name="z2890" w:id="284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848"/>
    <w:bookmarkStart w:name="z2891" w:id="284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849"/>
    <w:bookmarkStart w:name="z2892" w:id="285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850"/>
    <w:bookmarkStart w:name="z2893" w:id="285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851"/>
    <w:bookmarkStart w:name="z2894" w:id="285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852"/>
    <w:bookmarkStart w:name="z2895" w:id="285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853"/>
    <w:bookmarkStart w:name="z2896" w:id="285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854"/>
    <w:bookmarkStart w:name="z2897" w:id="2855"/>
    <w:p>
      <w:pPr>
        <w:spacing w:after="0"/>
        <w:ind w:left="0"/>
        <w:jc w:val="both"/>
      </w:pPr>
      <w:r>
        <w:rPr>
          <w:rFonts w:ascii="Times New Roman"/>
          <w:b w:val="false"/>
          <w:i w:val="false"/>
          <w:color w:val="000000"/>
          <w:sz w:val="28"/>
        </w:rPr>
        <w:t>
      29) мыналарды:</w:t>
      </w:r>
    </w:p>
    <w:bookmarkEnd w:id="2855"/>
    <w:bookmarkStart w:name="z2898" w:id="285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856"/>
    <w:bookmarkStart w:name="z2899" w:id="285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857"/>
    <w:bookmarkStart w:name="z2900" w:id="285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858"/>
    <w:bookmarkStart w:name="z2901" w:id="285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859"/>
    <w:bookmarkStart w:name="z2902" w:id="286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860"/>
    <w:bookmarkStart w:name="z2903" w:id="286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861"/>
    <w:bookmarkStart w:name="z2904" w:id="286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862"/>
    <w:bookmarkStart w:name="z2905" w:id="2863"/>
    <w:p>
      <w:pPr>
        <w:spacing w:after="0"/>
        <w:ind w:left="0"/>
        <w:jc w:val="both"/>
      </w:pPr>
      <w:r>
        <w:rPr>
          <w:rFonts w:ascii="Times New Roman"/>
          <w:b w:val="false"/>
          <w:i w:val="false"/>
          <w:color w:val="000000"/>
          <w:sz w:val="28"/>
        </w:rPr>
        <w:t>
      19. Басқарма басшысының өкілеттіктері:</w:t>
      </w:r>
    </w:p>
    <w:bookmarkEnd w:id="2863"/>
    <w:bookmarkStart w:name="z2906" w:id="286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864"/>
    <w:bookmarkStart w:name="z2907" w:id="286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865"/>
    <w:bookmarkStart w:name="z2908" w:id="286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866"/>
    <w:bookmarkStart w:name="z2909" w:id="286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867"/>
    <w:bookmarkStart w:name="z2910" w:id="286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868"/>
    <w:bookmarkStart w:name="z2911" w:id="286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869"/>
    <w:bookmarkStart w:name="z2912" w:id="2870"/>
    <w:p>
      <w:pPr>
        <w:spacing w:after="0"/>
        <w:ind w:left="0"/>
        <w:jc w:val="left"/>
      </w:pPr>
      <w:r>
        <w:rPr>
          <w:rFonts w:ascii="Times New Roman"/>
          <w:b/>
          <w:i w:val="false"/>
          <w:color w:val="000000"/>
        </w:rPr>
        <w:t xml:space="preserve"> 4-тарау. Басқарманың мүлкі</w:t>
      </w:r>
    </w:p>
    <w:bookmarkEnd w:id="2870"/>
    <w:bookmarkStart w:name="z2913" w:id="287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871"/>
    <w:bookmarkStart w:name="z2914" w:id="287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872"/>
    <w:bookmarkStart w:name="z2915" w:id="287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873"/>
    <w:bookmarkStart w:name="z2916" w:id="287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874"/>
    <w:bookmarkStart w:name="z2917" w:id="2875"/>
    <w:p>
      <w:pPr>
        <w:spacing w:after="0"/>
        <w:ind w:left="0"/>
        <w:jc w:val="left"/>
      </w:pPr>
      <w:r>
        <w:rPr>
          <w:rFonts w:ascii="Times New Roman"/>
          <w:b/>
          <w:i w:val="false"/>
          <w:color w:val="000000"/>
        </w:rPr>
        <w:t xml:space="preserve"> 5-тарау. Басқарманы қайта ұйымдастыру және тарату</w:t>
      </w:r>
    </w:p>
    <w:bookmarkEnd w:id="2875"/>
    <w:bookmarkStart w:name="z2918" w:id="287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8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36-қосымша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6-қосымша</w:t>
            </w:r>
          </w:p>
        </w:tc>
      </w:tr>
    </w:tbl>
    <w:bookmarkStart w:name="z2920" w:id="287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Бұланды аудандық санитариялық-эпидемиологиялық бақылау басқармасы" республикалық мемлекеттік мекемесінің ережесі</w:t>
      </w:r>
    </w:p>
    <w:bookmarkEnd w:id="2877"/>
    <w:bookmarkStart w:name="z2921" w:id="2878"/>
    <w:p>
      <w:pPr>
        <w:spacing w:after="0"/>
        <w:ind w:left="0"/>
        <w:jc w:val="left"/>
      </w:pPr>
      <w:r>
        <w:rPr>
          <w:rFonts w:ascii="Times New Roman"/>
          <w:b/>
          <w:i w:val="false"/>
          <w:color w:val="000000"/>
        </w:rPr>
        <w:t xml:space="preserve"> 1-тарау. Жалпы ережелер</w:t>
      </w:r>
    </w:p>
    <w:bookmarkEnd w:id="2878"/>
    <w:bookmarkStart w:name="z2922" w:id="287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Бұланды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879"/>
    <w:bookmarkStart w:name="z2923" w:id="2880"/>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880"/>
    <w:bookmarkStart w:name="z2924" w:id="288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881"/>
    <w:bookmarkStart w:name="z2925" w:id="288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882"/>
    <w:bookmarkStart w:name="z2926" w:id="288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883"/>
    <w:bookmarkStart w:name="z2927" w:id="288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884"/>
    <w:bookmarkStart w:name="z2928" w:id="288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885"/>
    <w:bookmarkStart w:name="z2929" w:id="2886"/>
    <w:p>
      <w:pPr>
        <w:spacing w:after="0"/>
        <w:ind w:left="0"/>
        <w:jc w:val="both"/>
      </w:pPr>
      <w:r>
        <w:rPr>
          <w:rFonts w:ascii="Times New Roman"/>
          <w:b w:val="false"/>
          <w:i w:val="false"/>
          <w:color w:val="000000"/>
          <w:sz w:val="28"/>
        </w:rPr>
        <w:t>
      8. Заңды тұлғаның орналасқан жері – индекс 020500, Қазақстан Республикасы, Ақмола облысы, Бұланды ауданы, Макинск қаласы, Лесная көшесі, 5Е үй.</w:t>
      </w:r>
    </w:p>
    <w:bookmarkEnd w:id="2886"/>
    <w:bookmarkStart w:name="z2930" w:id="288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Бұланды аудандық санитариялық-эпидемиологиялық бақылау басқармасы" республикалық мемлекеттік мекемесі.</w:t>
      </w:r>
    </w:p>
    <w:bookmarkEnd w:id="2887"/>
    <w:bookmarkStart w:name="z2931" w:id="288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888"/>
    <w:bookmarkStart w:name="z2932" w:id="288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889"/>
    <w:bookmarkStart w:name="z2933" w:id="289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890"/>
    <w:bookmarkStart w:name="z2934" w:id="289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891"/>
    <w:bookmarkStart w:name="z2935" w:id="289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892"/>
    <w:bookmarkStart w:name="z2936" w:id="2893"/>
    <w:p>
      <w:pPr>
        <w:spacing w:after="0"/>
        <w:ind w:left="0"/>
        <w:jc w:val="both"/>
      </w:pPr>
      <w:r>
        <w:rPr>
          <w:rFonts w:ascii="Times New Roman"/>
          <w:b w:val="false"/>
          <w:i w:val="false"/>
          <w:color w:val="000000"/>
          <w:sz w:val="28"/>
        </w:rPr>
        <w:t>
      13. Міндеттері:</w:t>
      </w:r>
    </w:p>
    <w:bookmarkEnd w:id="2893"/>
    <w:bookmarkStart w:name="z2937" w:id="289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894"/>
    <w:bookmarkStart w:name="z2938" w:id="289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895"/>
    <w:bookmarkStart w:name="z2939" w:id="289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896"/>
    <w:bookmarkStart w:name="z2940" w:id="2897"/>
    <w:p>
      <w:pPr>
        <w:spacing w:after="0"/>
        <w:ind w:left="0"/>
        <w:jc w:val="both"/>
      </w:pPr>
      <w:r>
        <w:rPr>
          <w:rFonts w:ascii="Times New Roman"/>
          <w:b w:val="false"/>
          <w:i w:val="false"/>
          <w:color w:val="000000"/>
          <w:sz w:val="28"/>
        </w:rPr>
        <w:t>
      14. Құқықтары мен міндеттері:</w:t>
      </w:r>
    </w:p>
    <w:bookmarkEnd w:id="2897"/>
    <w:bookmarkStart w:name="z2941" w:id="289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898"/>
    <w:bookmarkStart w:name="z2942" w:id="289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899"/>
    <w:bookmarkStart w:name="z2943" w:id="290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900"/>
    <w:bookmarkStart w:name="z2944" w:id="290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901"/>
    <w:bookmarkStart w:name="z2945" w:id="290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902"/>
    <w:bookmarkStart w:name="z2946" w:id="290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903"/>
    <w:bookmarkStart w:name="z2947" w:id="290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904"/>
    <w:bookmarkStart w:name="z2948" w:id="290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905"/>
    <w:bookmarkStart w:name="z2949" w:id="290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906"/>
    <w:bookmarkStart w:name="z2950" w:id="2907"/>
    <w:p>
      <w:pPr>
        <w:spacing w:after="0"/>
        <w:ind w:left="0"/>
        <w:jc w:val="both"/>
      </w:pPr>
      <w:r>
        <w:rPr>
          <w:rFonts w:ascii="Times New Roman"/>
          <w:b w:val="false"/>
          <w:i w:val="false"/>
          <w:color w:val="000000"/>
          <w:sz w:val="28"/>
        </w:rPr>
        <w:t>
      15. Функциялары:</w:t>
      </w:r>
    </w:p>
    <w:bookmarkEnd w:id="2907"/>
    <w:bookmarkStart w:name="z2951" w:id="2908"/>
    <w:p>
      <w:pPr>
        <w:spacing w:after="0"/>
        <w:ind w:left="0"/>
        <w:jc w:val="both"/>
      </w:pPr>
      <w:r>
        <w:rPr>
          <w:rFonts w:ascii="Times New Roman"/>
          <w:b w:val="false"/>
          <w:i w:val="false"/>
          <w:color w:val="000000"/>
          <w:sz w:val="28"/>
        </w:rPr>
        <w:t>
      1) реттелетін салада мемлекеттік саясатты іске асыру;</w:t>
      </w:r>
    </w:p>
    <w:bookmarkEnd w:id="2908"/>
    <w:bookmarkStart w:name="z2952" w:id="290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909"/>
    <w:bookmarkStart w:name="z2953" w:id="291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910"/>
    <w:bookmarkStart w:name="z2954" w:id="291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911"/>
    <w:bookmarkStart w:name="z2955" w:id="291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912"/>
    <w:bookmarkStart w:name="z2956" w:id="291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913"/>
    <w:bookmarkStart w:name="z2957" w:id="291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914"/>
    <w:bookmarkStart w:name="z2958" w:id="291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915"/>
    <w:bookmarkStart w:name="z2959" w:id="291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916"/>
    <w:bookmarkStart w:name="z2960" w:id="291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917"/>
    <w:bookmarkStart w:name="z2961" w:id="291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918"/>
    <w:bookmarkStart w:name="z2962" w:id="291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919"/>
    <w:bookmarkStart w:name="z2963" w:id="292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2920"/>
    <w:bookmarkStart w:name="z2964" w:id="292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921"/>
    <w:bookmarkStart w:name="z2965" w:id="292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922"/>
    <w:bookmarkStart w:name="z2966" w:id="292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923"/>
    <w:bookmarkStart w:name="z2967" w:id="292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2924"/>
    <w:bookmarkStart w:name="z2968" w:id="292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2925"/>
    <w:bookmarkStart w:name="z2969" w:id="292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926"/>
    <w:bookmarkStart w:name="z2970" w:id="292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2927"/>
    <w:bookmarkStart w:name="z2971" w:id="292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2928"/>
    <w:bookmarkStart w:name="z2972" w:id="292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929"/>
    <w:bookmarkStart w:name="z2973" w:id="293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2930"/>
    <w:bookmarkStart w:name="z2974" w:id="293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2931"/>
    <w:bookmarkStart w:name="z2975" w:id="293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2932"/>
    <w:bookmarkStart w:name="z2976" w:id="293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2933"/>
    <w:bookmarkStart w:name="z2977" w:id="293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2934"/>
    <w:bookmarkStart w:name="z2978" w:id="293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2935"/>
    <w:bookmarkStart w:name="z2979" w:id="2936"/>
    <w:p>
      <w:pPr>
        <w:spacing w:after="0"/>
        <w:ind w:left="0"/>
        <w:jc w:val="both"/>
      </w:pPr>
      <w:r>
        <w:rPr>
          <w:rFonts w:ascii="Times New Roman"/>
          <w:b w:val="false"/>
          <w:i w:val="false"/>
          <w:color w:val="000000"/>
          <w:sz w:val="28"/>
        </w:rPr>
        <w:t>
      29) мыналарды:</w:t>
      </w:r>
    </w:p>
    <w:bookmarkEnd w:id="2936"/>
    <w:bookmarkStart w:name="z2980" w:id="293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937"/>
    <w:bookmarkStart w:name="z2981" w:id="293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2938"/>
    <w:bookmarkStart w:name="z2982" w:id="293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2939"/>
    <w:bookmarkStart w:name="z2983" w:id="294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2940"/>
    <w:bookmarkStart w:name="z2984" w:id="294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2941"/>
    <w:bookmarkStart w:name="z2985" w:id="294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2942"/>
    <w:bookmarkStart w:name="z2986" w:id="294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943"/>
    <w:bookmarkStart w:name="z2987" w:id="2944"/>
    <w:p>
      <w:pPr>
        <w:spacing w:after="0"/>
        <w:ind w:left="0"/>
        <w:jc w:val="both"/>
      </w:pPr>
      <w:r>
        <w:rPr>
          <w:rFonts w:ascii="Times New Roman"/>
          <w:b w:val="false"/>
          <w:i w:val="false"/>
          <w:color w:val="000000"/>
          <w:sz w:val="28"/>
        </w:rPr>
        <w:t>
      19. Басқарма басшысының өкілеттіктері:</w:t>
      </w:r>
    </w:p>
    <w:bookmarkEnd w:id="2944"/>
    <w:bookmarkStart w:name="z2988" w:id="294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2945"/>
    <w:bookmarkStart w:name="z2989" w:id="294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2946"/>
    <w:bookmarkStart w:name="z2990" w:id="294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947"/>
    <w:bookmarkStart w:name="z2991" w:id="294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2948"/>
    <w:bookmarkStart w:name="z2992" w:id="294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2949"/>
    <w:bookmarkStart w:name="z2993" w:id="295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950"/>
    <w:bookmarkStart w:name="z2994" w:id="2951"/>
    <w:p>
      <w:pPr>
        <w:spacing w:after="0"/>
        <w:ind w:left="0"/>
        <w:jc w:val="left"/>
      </w:pPr>
      <w:r>
        <w:rPr>
          <w:rFonts w:ascii="Times New Roman"/>
          <w:b/>
          <w:i w:val="false"/>
          <w:color w:val="000000"/>
        </w:rPr>
        <w:t xml:space="preserve"> 4-тарау. Басқарманың мүлкі</w:t>
      </w:r>
    </w:p>
    <w:bookmarkEnd w:id="2951"/>
    <w:bookmarkStart w:name="z2995" w:id="295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952"/>
    <w:bookmarkStart w:name="z2996" w:id="295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953"/>
    <w:bookmarkStart w:name="z2997" w:id="295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2954"/>
    <w:bookmarkStart w:name="z2998" w:id="295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955"/>
    <w:bookmarkStart w:name="z2999" w:id="2956"/>
    <w:p>
      <w:pPr>
        <w:spacing w:after="0"/>
        <w:ind w:left="0"/>
        <w:jc w:val="left"/>
      </w:pPr>
      <w:r>
        <w:rPr>
          <w:rFonts w:ascii="Times New Roman"/>
          <w:b/>
          <w:i w:val="false"/>
          <w:color w:val="000000"/>
        </w:rPr>
        <w:t xml:space="preserve"> 5-тарау. Басқарманы қайта ұйымдастыру және тарату</w:t>
      </w:r>
    </w:p>
    <w:bookmarkEnd w:id="2956"/>
    <w:bookmarkStart w:name="z3000" w:id="295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9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37-қосымша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7-қосымша</w:t>
            </w:r>
          </w:p>
        </w:tc>
      </w:tr>
    </w:tbl>
    <w:bookmarkStart w:name="z3002" w:id="295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Біржан сал ауданының санитариялық-эпидемиологиялық бақылау басқармасы" республикалық мемлекеттік мекемесінің ережесі</w:t>
      </w:r>
    </w:p>
    <w:bookmarkEnd w:id="2958"/>
    <w:bookmarkStart w:name="z3003" w:id="2959"/>
    <w:p>
      <w:pPr>
        <w:spacing w:after="0"/>
        <w:ind w:left="0"/>
        <w:jc w:val="left"/>
      </w:pPr>
      <w:r>
        <w:rPr>
          <w:rFonts w:ascii="Times New Roman"/>
          <w:b/>
          <w:i w:val="false"/>
          <w:color w:val="000000"/>
        </w:rPr>
        <w:t xml:space="preserve"> 1-тарау. Жалпы ережелер</w:t>
      </w:r>
    </w:p>
    <w:bookmarkEnd w:id="2959"/>
    <w:bookmarkStart w:name="z3004" w:id="296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Біржан сал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2960"/>
    <w:bookmarkStart w:name="z3005" w:id="296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2961"/>
    <w:bookmarkStart w:name="z3006" w:id="296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2962"/>
    <w:bookmarkStart w:name="z3007" w:id="296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963"/>
    <w:bookmarkStart w:name="z3008" w:id="296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2964"/>
    <w:bookmarkStart w:name="z3009" w:id="296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2965"/>
    <w:bookmarkStart w:name="z3010" w:id="296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2966"/>
    <w:bookmarkStart w:name="z3011" w:id="2967"/>
    <w:p>
      <w:pPr>
        <w:spacing w:after="0"/>
        <w:ind w:left="0"/>
        <w:jc w:val="both"/>
      </w:pPr>
      <w:r>
        <w:rPr>
          <w:rFonts w:ascii="Times New Roman"/>
          <w:b w:val="false"/>
          <w:i w:val="false"/>
          <w:color w:val="000000"/>
          <w:sz w:val="28"/>
        </w:rPr>
        <w:t>
      8. Заңды тұлғаның орналасқан жері – индекс 020700, Қазақстан Республикасы, Ақмола облысы, Біржан сал ауданы, Степняк қаласы, Әбсалям қажы көшесі, 34А құрылыс.</w:t>
      </w:r>
    </w:p>
    <w:bookmarkEnd w:id="2967"/>
    <w:bookmarkStart w:name="z3012" w:id="296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Біржан сал ауданының санитариялық-эпидемиологиялық бақылау басқармасы" республикалық мемлекеттік мекемесі.</w:t>
      </w:r>
    </w:p>
    <w:bookmarkEnd w:id="2968"/>
    <w:bookmarkStart w:name="z3013" w:id="296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969"/>
    <w:bookmarkStart w:name="z3014" w:id="297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2970"/>
    <w:bookmarkStart w:name="z3015" w:id="297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2971"/>
    <w:bookmarkStart w:name="z3016" w:id="297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972"/>
    <w:bookmarkStart w:name="z3017" w:id="297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2973"/>
    <w:bookmarkStart w:name="z3018" w:id="2974"/>
    <w:p>
      <w:pPr>
        <w:spacing w:after="0"/>
        <w:ind w:left="0"/>
        <w:jc w:val="both"/>
      </w:pPr>
      <w:r>
        <w:rPr>
          <w:rFonts w:ascii="Times New Roman"/>
          <w:b w:val="false"/>
          <w:i w:val="false"/>
          <w:color w:val="000000"/>
          <w:sz w:val="28"/>
        </w:rPr>
        <w:t>
      13. Міндеттері:</w:t>
      </w:r>
    </w:p>
    <w:bookmarkEnd w:id="2974"/>
    <w:bookmarkStart w:name="z3019" w:id="297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975"/>
    <w:bookmarkStart w:name="z3020" w:id="297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2976"/>
    <w:bookmarkStart w:name="z3021" w:id="297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2977"/>
    <w:bookmarkStart w:name="z3022" w:id="2978"/>
    <w:p>
      <w:pPr>
        <w:spacing w:after="0"/>
        <w:ind w:left="0"/>
        <w:jc w:val="both"/>
      </w:pPr>
      <w:r>
        <w:rPr>
          <w:rFonts w:ascii="Times New Roman"/>
          <w:b w:val="false"/>
          <w:i w:val="false"/>
          <w:color w:val="000000"/>
          <w:sz w:val="28"/>
        </w:rPr>
        <w:t>
      14. Құқықтары мен міндеттері:</w:t>
      </w:r>
    </w:p>
    <w:bookmarkEnd w:id="2978"/>
    <w:bookmarkStart w:name="z3023" w:id="297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979"/>
    <w:bookmarkStart w:name="z3024" w:id="298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2980"/>
    <w:bookmarkStart w:name="z3025" w:id="298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2981"/>
    <w:bookmarkStart w:name="z3026" w:id="298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982"/>
    <w:bookmarkStart w:name="z3027" w:id="298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2983"/>
    <w:bookmarkStart w:name="z3028" w:id="298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2984"/>
    <w:bookmarkStart w:name="z3029" w:id="298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2985"/>
    <w:bookmarkStart w:name="z3030" w:id="298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2986"/>
    <w:bookmarkStart w:name="z3031" w:id="298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2987"/>
    <w:bookmarkStart w:name="z3032" w:id="2988"/>
    <w:p>
      <w:pPr>
        <w:spacing w:after="0"/>
        <w:ind w:left="0"/>
        <w:jc w:val="both"/>
      </w:pPr>
      <w:r>
        <w:rPr>
          <w:rFonts w:ascii="Times New Roman"/>
          <w:b w:val="false"/>
          <w:i w:val="false"/>
          <w:color w:val="000000"/>
          <w:sz w:val="28"/>
        </w:rPr>
        <w:t>
      15. Функциялары:</w:t>
      </w:r>
    </w:p>
    <w:bookmarkEnd w:id="2988"/>
    <w:bookmarkStart w:name="z3033" w:id="2989"/>
    <w:p>
      <w:pPr>
        <w:spacing w:after="0"/>
        <w:ind w:left="0"/>
        <w:jc w:val="both"/>
      </w:pPr>
      <w:r>
        <w:rPr>
          <w:rFonts w:ascii="Times New Roman"/>
          <w:b w:val="false"/>
          <w:i w:val="false"/>
          <w:color w:val="000000"/>
          <w:sz w:val="28"/>
        </w:rPr>
        <w:t>
      1) реттелетін салада мемлекеттік саясатты іске асыру;</w:t>
      </w:r>
    </w:p>
    <w:bookmarkEnd w:id="2989"/>
    <w:bookmarkStart w:name="z3034" w:id="299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990"/>
    <w:bookmarkStart w:name="z3035" w:id="299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2991"/>
    <w:bookmarkStart w:name="z3036" w:id="299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992"/>
    <w:bookmarkStart w:name="z3037" w:id="299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993"/>
    <w:bookmarkStart w:name="z3038" w:id="299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2994"/>
    <w:bookmarkStart w:name="z3039" w:id="299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995"/>
    <w:bookmarkStart w:name="z3040" w:id="299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996"/>
    <w:bookmarkStart w:name="z3041" w:id="299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997"/>
    <w:bookmarkStart w:name="z3042" w:id="299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998"/>
    <w:bookmarkStart w:name="z3043" w:id="299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999"/>
    <w:bookmarkStart w:name="z3044" w:id="300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000"/>
    <w:bookmarkStart w:name="z3045" w:id="300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001"/>
    <w:bookmarkStart w:name="z3046" w:id="300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002"/>
    <w:bookmarkStart w:name="z3047" w:id="300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003"/>
    <w:bookmarkStart w:name="z3048" w:id="300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004"/>
    <w:bookmarkStart w:name="z3049" w:id="300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005"/>
    <w:bookmarkStart w:name="z3050" w:id="300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006"/>
    <w:bookmarkStart w:name="z3051" w:id="300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007"/>
    <w:bookmarkStart w:name="z3052" w:id="300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008"/>
    <w:bookmarkStart w:name="z3053" w:id="300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009"/>
    <w:bookmarkStart w:name="z3054" w:id="301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010"/>
    <w:bookmarkStart w:name="z3055" w:id="301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011"/>
    <w:bookmarkStart w:name="z3056" w:id="301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012"/>
    <w:bookmarkStart w:name="z3057" w:id="301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013"/>
    <w:bookmarkStart w:name="z3058" w:id="301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014"/>
    <w:bookmarkStart w:name="z3059" w:id="301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015"/>
    <w:bookmarkStart w:name="z3060" w:id="301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016"/>
    <w:bookmarkStart w:name="z3061" w:id="3017"/>
    <w:p>
      <w:pPr>
        <w:spacing w:after="0"/>
        <w:ind w:left="0"/>
        <w:jc w:val="both"/>
      </w:pPr>
      <w:r>
        <w:rPr>
          <w:rFonts w:ascii="Times New Roman"/>
          <w:b w:val="false"/>
          <w:i w:val="false"/>
          <w:color w:val="000000"/>
          <w:sz w:val="28"/>
        </w:rPr>
        <w:t>
      29) мыналарды:</w:t>
      </w:r>
    </w:p>
    <w:bookmarkEnd w:id="3017"/>
    <w:bookmarkStart w:name="z3062" w:id="301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018"/>
    <w:bookmarkStart w:name="z3063" w:id="301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019"/>
    <w:bookmarkStart w:name="z3064" w:id="302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020"/>
    <w:bookmarkStart w:name="z3065" w:id="302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021"/>
    <w:bookmarkStart w:name="z3066" w:id="302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022"/>
    <w:bookmarkStart w:name="z3067" w:id="302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023"/>
    <w:bookmarkStart w:name="z3068" w:id="302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024"/>
    <w:bookmarkStart w:name="z3069" w:id="3025"/>
    <w:p>
      <w:pPr>
        <w:spacing w:after="0"/>
        <w:ind w:left="0"/>
        <w:jc w:val="both"/>
      </w:pPr>
      <w:r>
        <w:rPr>
          <w:rFonts w:ascii="Times New Roman"/>
          <w:b w:val="false"/>
          <w:i w:val="false"/>
          <w:color w:val="000000"/>
          <w:sz w:val="28"/>
        </w:rPr>
        <w:t>
      19. Басқарма басшысының өкілеттіктері:</w:t>
      </w:r>
    </w:p>
    <w:bookmarkEnd w:id="3025"/>
    <w:bookmarkStart w:name="z3070" w:id="302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026"/>
    <w:bookmarkStart w:name="z3071" w:id="302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027"/>
    <w:bookmarkStart w:name="z3072" w:id="302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028"/>
    <w:bookmarkStart w:name="z3073" w:id="302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029"/>
    <w:bookmarkStart w:name="z3074" w:id="303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030"/>
    <w:bookmarkStart w:name="z3075" w:id="303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031"/>
    <w:bookmarkStart w:name="z3076" w:id="3032"/>
    <w:p>
      <w:pPr>
        <w:spacing w:after="0"/>
        <w:ind w:left="0"/>
        <w:jc w:val="left"/>
      </w:pPr>
      <w:r>
        <w:rPr>
          <w:rFonts w:ascii="Times New Roman"/>
          <w:b/>
          <w:i w:val="false"/>
          <w:color w:val="000000"/>
        </w:rPr>
        <w:t xml:space="preserve"> 4-тарау. Басқарманың мүлкі</w:t>
      </w:r>
    </w:p>
    <w:bookmarkEnd w:id="3032"/>
    <w:bookmarkStart w:name="z3077" w:id="303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033"/>
    <w:bookmarkStart w:name="z3078" w:id="303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034"/>
    <w:bookmarkStart w:name="z3079" w:id="303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035"/>
    <w:bookmarkStart w:name="z3080" w:id="303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036"/>
    <w:bookmarkStart w:name="z3081" w:id="3037"/>
    <w:p>
      <w:pPr>
        <w:spacing w:after="0"/>
        <w:ind w:left="0"/>
        <w:jc w:val="left"/>
      </w:pPr>
      <w:r>
        <w:rPr>
          <w:rFonts w:ascii="Times New Roman"/>
          <w:b/>
          <w:i w:val="false"/>
          <w:color w:val="000000"/>
        </w:rPr>
        <w:t xml:space="preserve"> 5-тарау. Басқарманы қайта ұйымдастыру және тарату</w:t>
      </w:r>
    </w:p>
    <w:bookmarkEnd w:id="3037"/>
    <w:bookmarkStart w:name="z3082" w:id="303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0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38-қосымша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8-қосымша</w:t>
            </w:r>
          </w:p>
        </w:tc>
      </w:tr>
    </w:tbl>
    <w:bookmarkStart w:name="z3084" w:id="303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Егіндікөл аудандық санитариялық-эпидемиологиялық бақылау басқармасы" республикалық мемлекеттік мекемесінің ережесі</w:t>
      </w:r>
    </w:p>
    <w:bookmarkEnd w:id="3039"/>
    <w:bookmarkStart w:name="z3085" w:id="3040"/>
    <w:p>
      <w:pPr>
        <w:spacing w:after="0"/>
        <w:ind w:left="0"/>
        <w:jc w:val="left"/>
      </w:pPr>
      <w:r>
        <w:rPr>
          <w:rFonts w:ascii="Times New Roman"/>
          <w:b/>
          <w:i w:val="false"/>
          <w:color w:val="000000"/>
        </w:rPr>
        <w:t xml:space="preserve"> 1-тарау. Жалпы ережелер</w:t>
      </w:r>
    </w:p>
    <w:bookmarkEnd w:id="3040"/>
    <w:bookmarkStart w:name="z3086" w:id="304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Егіндікөл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041"/>
    <w:bookmarkStart w:name="z3087" w:id="304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042"/>
    <w:bookmarkStart w:name="z3088" w:id="304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043"/>
    <w:bookmarkStart w:name="z3089" w:id="304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044"/>
    <w:bookmarkStart w:name="z3090" w:id="304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045"/>
    <w:bookmarkStart w:name="z3091" w:id="304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046"/>
    <w:bookmarkStart w:name="z3092" w:id="304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047"/>
    <w:bookmarkStart w:name="z3093" w:id="3048"/>
    <w:p>
      <w:pPr>
        <w:spacing w:after="0"/>
        <w:ind w:left="0"/>
        <w:jc w:val="both"/>
      </w:pPr>
      <w:r>
        <w:rPr>
          <w:rFonts w:ascii="Times New Roman"/>
          <w:b w:val="false"/>
          <w:i w:val="false"/>
          <w:color w:val="000000"/>
          <w:sz w:val="28"/>
        </w:rPr>
        <w:t>
      8. Заңды тұлғаның орналасқан жері – индекс 020600, Қазақстан Республикасы, Ақмола облысы, Егіндікөл ауданы, Егіндікөл ауылы, Победа көшесі, 2/2 үй.</w:t>
      </w:r>
    </w:p>
    <w:bookmarkEnd w:id="3048"/>
    <w:bookmarkStart w:name="z3094" w:id="304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Егіндікөл аудандық санитариялық-эпидемиологиялық бақылау басқармасы" республикалық мемлекеттік мекемесі.</w:t>
      </w:r>
    </w:p>
    <w:bookmarkEnd w:id="3049"/>
    <w:bookmarkStart w:name="z3095" w:id="305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050"/>
    <w:bookmarkStart w:name="z3096" w:id="305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051"/>
    <w:bookmarkStart w:name="z3097" w:id="305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052"/>
    <w:bookmarkStart w:name="z3098" w:id="305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053"/>
    <w:bookmarkStart w:name="z3099" w:id="305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054"/>
    <w:bookmarkStart w:name="z3100" w:id="3055"/>
    <w:p>
      <w:pPr>
        <w:spacing w:after="0"/>
        <w:ind w:left="0"/>
        <w:jc w:val="both"/>
      </w:pPr>
      <w:r>
        <w:rPr>
          <w:rFonts w:ascii="Times New Roman"/>
          <w:b w:val="false"/>
          <w:i w:val="false"/>
          <w:color w:val="000000"/>
          <w:sz w:val="28"/>
        </w:rPr>
        <w:t>
      13. Міндеттері:</w:t>
      </w:r>
    </w:p>
    <w:bookmarkEnd w:id="3055"/>
    <w:bookmarkStart w:name="z3101" w:id="305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056"/>
    <w:bookmarkStart w:name="z3102" w:id="305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057"/>
    <w:bookmarkStart w:name="z3103" w:id="305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058"/>
    <w:bookmarkStart w:name="z3104" w:id="3059"/>
    <w:p>
      <w:pPr>
        <w:spacing w:after="0"/>
        <w:ind w:left="0"/>
        <w:jc w:val="both"/>
      </w:pPr>
      <w:r>
        <w:rPr>
          <w:rFonts w:ascii="Times New Roman"/>
          <w:b w:val="false"/>
          <w:i w:val="false"/>
          <w:color w:val="000000"/>
          <w:sz w:val="28"/>
        </w:rPr>
        <w:t>
      14. Құқықтары мен міндеттері:</w:t>
      </w:r>
    </w:p>
    <w:bookmarkEnd w:id="3059"/>
    <w:bookmarkStart w:name="z3105" w:id="306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060"/>
    <w:bookmarkStart w:name="z3106" w:id="306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061"/>
    <w:bookmarkStart w:name="z3107" w:id="306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062"/>
    <w:bookmarkStart w:name="z3108" w:id="306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063"/>
    <w:bookmarkStart w:name="z3109" w:id="306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064"/>
    <w:bookmarkStart w:name="z3110" w:id="306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065"/>
    <w:bookmarkStart w:name="z3111" w:id="306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066"/>
    <w:bookmarkStart w:name="z3112" w:id="306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067"/>
    <w:bookmarkStart w:name="z3113" w:id="306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068"/>
    <w:bookmarkStart w:name="z3114" w:id="3069"/>
    <w:p>
      <w:pPr>
        <w:spacing w:after="0"/>
        <w:ind w:left="0"/>
        <w:jc w:val="both"/>
      </w:pPr>
      <w:r>
        <w:rPr>
          <w:rFonts w:ascii="Times New Roman"/>
          <w:b w:val="false"/>
          <w:i w:val="false"/>
          <w:color w:val="000000"/>
          <w:sz w:val="28"/>
        </w:rPr>
        <w:t>
      15. Функциялары:</w:t>
      </w:r>
    </w:p>
    <w:bookmarkEnd w:id="3069"/>
    <w:bookmarkStart w:name="z3115" w:id="3070"/>
    <w:p>
      <w:pPr>
        <w:spacing w:after="0"/>
        <w:ind w:left="0"/>
        <w:jc w:val="both"/>
      </w:pPr>
      <w:r>
        <w:rPr>
          <w:rFonts w:ascii="Times New Roman"/>
          <w:b w:val="false"/>
          <w:i w:val="false"/>
          <w:color w:val="000000"/>
          <w:sz w:val="28"/>
        </w:rPr>
        <w:t>
      1) реттелетін салада мемлекеттік саясатты іске асыру;</w:t>
      </w:r>
    </w:p>
    <w:bookmarkEnd w:id="3070"/>
    <w:bookmarkStart w:name="z3116" w:id="307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071"/>
    <w:bookmarkStart w:name="z3117" w:id="307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072"/>
    <w:bookmarkStart w:name="z3118" w:id="307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073"/>
    <w:bookmarkStart w:name="z3119" w:id="307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074"/>
    <w:bookmarkStart w:name="z3120" w:id="307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075"/>
    <w:bookmarkStart w:name="z3121" w:id="307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076"/>
    <w:bookmarkStart w:name="z3122" w:id="307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077"/>
    <w:bookmarkStart w:name="z3123" w:id="307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078"/>
    <w:bookmarkStart w:name="z3124" w:id="307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079"/>
    <w:bookmarkStart w:name="z3125" w:id="308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080"/>
    <w:bookmarkStart w:name="z3126" w:id="308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081"/>
    <w:bookmarkStart w:name="z3127" w:id="308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082"/>
    <w:bookmarkStart w:name="z3128" w:id="308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083"/>
    <w:bookmarkStart w:name="z3129" w:id="308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084"/>
    <w:bookmarkStart w:name="z3130" w:id="308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085"/>
    <w:bookmarkStart w:name="z3131" w:id="308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086"/>
    <w:bookmarkStart w:name="z3132" w:id="308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087"/>
    <w:bookmarkStart w:name="z3133" w:id="308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088"/>
    <w:bookmarkStart w:name="z3134" w:id="308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089"/>
    <w:bookmarkStart w:name="z3135" w:id="309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090"/>
    <w:bookmarkStart w:name="z3136" w:id="309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091"/>
    <w:bookmarkStart w:name="z3137" w:id="309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092"/>
    <w:bookmarkStart w:name="z3138" w:id="309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093"/>
    <w:bookmarkStart w:name="z3139" w:id="309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094"/>
    <w:bookmarkStart w:name="z3140" w:id="309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095"/>
    <w:bookmarkStart w:name="z3141" w:id="309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096"/>
    <w:bookmarkStart w:name="z3142" w:id="309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097"/>
    <w:bookmarkStart w:name="z3143" w:id="3098"/>
    <w:p>
      <w:pPr>
        <w:spacing w:after="0"/>
        <w:ind w:left="0"/>
        <w:jc w:val="both"/>
      </w:pPr>
      <w:r>
        <w:rPr>
          <w:rFonts w:ascii="Times New Roman"/>
          <w:b w:val="false"/>
          <w:i w:val="false"/>
          <w:color w:val="000000"/>
          <w:sz w:val="28"/>
        </w:rPr>
        <w:t>
      29) мыналарды:</w:t>
      </w:r>
    </w:p>
    <w:bookmarkEnd w:id="3098"/>
    <w:bookmarkStart w:name="z3144" w:id="309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099"/>
    <w:bookmarkStart w:name="z3145" w:id="310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100"/>
    <w:bookmarkStart w:name="z3146" w:id="310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101"/>
    <w:bookmarkStart w:name="z3147" w:id="310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102"/>
    <w:bookmarkStart w:name="z3148" w:id="310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103"/>
    <w:bookmarkStart w:name="z3149" w:id="310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104"/>
    <w:bookmarkStart w:name="z3150" w:id="310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105"/>
    <w:bookmarkStart w:name="z3151" w:id="3106"/>
    <w:p>
      <w:pPr>
        <w:spacing w:after="0"/>
        <w:ind w:left="0"/>
        <w:jc w:val="both"/>
      </w:pPr>
      <w:r>
        <w:rPr>
          <w:rFonts w:ascii="Times New Roman"/>
          <w:b w:val="false"/>
          <w:i w:val="false"/>
          <w:color w:val="000000"/>
          <w:sz w:val="28"/>
        </w:rPr>
        <w:t>
      19. Басқарма басшысының өкілеттіктері:</w:t>
      </w:r>
    </w:p>
    <w:bookmarkEnd w:id="3106"/>
    <w:bookmarkStart w:name="z3152" w:id="310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107"/>
    <w:bookmarkStart w:name="z3153" w:id="310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108"/>
    <w:bookmarkStart w:name="z3154" w:id="310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109"/>
    <w:bookmarkStart w:name="z3155" w:id="311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110"/>
    <w:bookmarkStart w:name="z3156" w:id="311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111"/>
    <w:bookmarkStart w:name="z3157" w:id="311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112"/>
    <w:bookmarkStart w:name="z3158" w:id="3113"/>
    <w:p>
      <w:pPr>
        <w:spacing w:after="0"/>
        <w:ind w:left="0"/>
        <w:jc w:val="left"/>
      </w:pPr>
      <w:r>
        <w:rPr>
          <w:rFonts w:ascii="Times New Roman"/>
          <w:b/>
          <w:i w:val="false"/>
          <w:color w:val="000000"/>
        </w:rPr>
        <w:t xml:space="preserve"> 4-тарау. Басқарманың мүлкі</w:t>
      </w:r>
    </w:p>
    <w:bookmarkEnd w:id="3113"/>
    <w:bookmarkStart w:name="z3159" w:id="311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114"/>
    <w:bookmarkStart w:name="z3160" w:id="311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115"/>
    <w:bookmarkStart w:name="z3161" w:id="311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116"/>
    <w:bookmarkStart w:name="z3162" w:id="311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117"/>
    <w:bookmarkStart w:name="z3163" w:id="3118"/>
    <w:p>
      <w:pPr>
        <w:spacing w:after="0"/>
        <w:ind w:left="0"/>
        <w:jc w:val="left"/>
      </w:pPr>
      <w:r>
        <w:rPr>
          <w:rFonts w:ascii="Times New Roman"/>
          <w:b/>
          <w:i w:val="false"/>
          <w:color w:val="000000"/>
        </w:rPr>
        <w:t xml:space="preserve"> 5-тарау. Басқарманы қайта ұйымдастыру және тарату</w:t>
      </w:r>
    </w:p>
    <w:bookmarkEnd w:id="3118"/>
    <w:bookmarkStart w:name="z3164" w:id="311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1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39-қосымша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9-қосымша</w:t>
            </w:r>
          </w:p>
        </w:tc>
      </w:tr>
    </w:tbl>
    <w:bookmarkStart w:name="z3166" w:id="312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Ерейментау аудандық санитариялық-эпидемиологиялық бақылау басқармасы" республикалық мемлекеттік мекемесінің ережесі</w:t>
      </w:r>
    </w:p>
    <w:bookmarkEnd w:id="3120"/>
    <w:bookmarkStart w:name="z3167" w:id="3121"/>
    <w:p>
      <w:pPr>
        <w:spacing w:after="0"/>
        <w:ind w:left="0"/>
        <w:jc w:val="left"/>
      </w:pPr>
      <w:r>
        <w:rPr>
          <w:rFonts w:ascii="Times New Roman"/>
          <w:b/>
          <w:i w:val="false"/>
          <w:color w:val="000000"/>
        </w:rPr>
        <w:t xml:space="preserve"> 1-тарау. Жалпы ережелер</w:t>
      </w:r>
    </w:p>
    <w:bookmarkEnd w:id="3121"/>
    <w:bookmarkStart w:name="z3168" w:id="312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Ерейментау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122"/>
    <w:bookmarkStart w:name="z3169" w:id="3123"/>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123"/>
    <w:bookmarkStart w:name="z3170" w:id="312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124"/>
    <w:bookmarkStart w:name="z3171" w:id="312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125"/>
    <w:bookmarkStart w:name="z3172" w:id="312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126"/>
    <w:bookmarkStart w:name="z3173" w:id="312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127"/>
    <w:bookmarkStart w:name="z3174" w:id="312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128"/>
    <w:bookmarkStart w:name="z3175" w:id="3129"/>
    <w:p>
      <w:pPr>
        <w:spacing w:after="0"/>
        <w:ind w:left="0"/>
        <w:jc w:val="both"/>
      </w:pPr>
      <w:r>
        <w:rPr>
          <w:rFonts w:ascii="Times New Roman"/>
          <w:b w:val="false"/>
          <w:i w:val="false"/>
          <w:color w:val="000000"/>
          <w:sz w:val="28"/>
        </w:rPr>
        <w:t>
      8. Заңды тұлғаның орналасқан жері – индекс 020800, Қазақстан Республикасы, Ақмола облысы, Ерейментау ауданы, Ерейментау қаласы, Кенесары көшесі, 81 үй.</w:t>
      </w:r>
    </w:p>
    <w:bookmarkEnd w:id="3129"/>
    <w:bookmarkStart w:name="z3176" w:id="313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Ерейментау аудандық санитариялық-эпидемиологиялық бақылау басқармасы" республикалық мемлекеттік мекемесі.</w:t>
      </w:r>
    </w:p>
    <w:bookmarkEnd w:id="3130"/>
    <w:bookmarkStart w:name="z3177" w:id="313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131"/>
    <w:bookmarkStart w:name="z3178" w:id="313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132"/>
    <w:bookmarkStart w:name="z3179" w:id="313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133"/>
    <w:bookmarkStart w:name="z3180" w:id="313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134"/>
    <w:bookmarkStart w:name="z3181" w:id="313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135"/>
    <w:bookmarkStart w:name="z3182" w:id="3136"/>
    <w:p>
      <w:pPr>
        <w:spacing w:after="0"/>
        <w:ind w:left="0"/>
        <w:jc w:val="both"/>
      </w:pPr>
      <w:r>
        <w:rPr>
          <w:rFonts w:ascii="Times New Roman"/>
          <w:b w:val="false"/>
          <w:i w:val="false"/>
          <w:color w:val="000000"/>
          <w:sz w:val="28"/>
        </w:rPr>
        <w:t>
      13. Міндеттері:</w:t>
      </w:r>
    </w:p>
    <w:bookmarkEnd w:id="3136"/>
    <w:bookmarkStart w:name="z3183" w:id="313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137"/>
    <w:bookmarkStart w:name="z3184" w:id="313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138"/>
    <w:bookmarkStart w:name="z3185" w:id="313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139"/>
    <w:bookmarkStart w:name="z3186" w:id="3140"/>
    <w:p>
      <w:pPr>
        <w:spacing w:after="0"/>
        <w:ind w:left="0"/>
        <w:jc w:val="both"/>
      </w:pPr>
      <w:r>
        <w:rPr>
          <w:rFonts w:ascii="Times New Roman"/>
          <w:b w:val="false"/>
          <w:i w:val="false"/>
          <w:color w:val="000000"/>
          <w:sz w:val="28"/>
        </w:rPr>
        <w:t>
      14. Құқықтары мен міндеттері:</w:t>
      </w:r>
    </w:p>
    <w:bookmarkEnd w:id="3140"/>
    <w:bookmarkStart w:name="z3187" w:id="314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141"/>
    <w:bookmarkStart w:name="z3188" w:id="314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142"/>
    <w:bookmarkStart w:name="z3189" w:id="314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143"/>
    <w:bookmarkStart w:name="z3190" w:id="314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144"/>
    <w:bookmarkStart w:name="z3191" w:id="314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145"/>
    <w:bookmarkStart w:name="z3192" w:id="314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146"/>
    <w:bookmarkStart w:name="z3193" w:id="314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147"/>
    <w:bookmarkStart w:name="z3194" w:id="314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148"/>
    <w:bookmarkStart w:name="z3195" w:id="314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149"/>
    <w:bookmarkStart w:name="z3196" w:id="3150"/>
    <w:p>
      <w:pPr>
        <w:spacing w:after="0"/>
        <w:ind w:left="0"/>
        <w:jc w:val="both"/>
      </w:pPr>
      <w:r>
        <w:rPr>
          <w:rFonts w:ascii="Times New Roman"/>
          <w:b w:val="false"/>
          <w:i w:val="false"/>
          <w:color w:val="000000"/>
          <w:sz w:val="28"/>
        </w:rPr>
        <w:t>
      15. Функциялары:</w:t>
      </w:r>
    </w:p>
    <w:bookmarkEnd w:id="3150"/>
    <w:bookmarkStart w:name="z3197" w:id="3151"/>
    <w:p>
      <w:pPr>
        <w:spacing w:after="0"/>
        <w:ind w:left="0"/>
        <w:jc w:val="both"/>
      </w:pPr>
      <w:r>
        <w:rPr>
          <w:rFonts w:ascii="Times New Roman"/>
          <w:b w:val="false"/>
          <w:i w:val="false"/>
          <w:color w:val="000000"/>
          <w:sz w:val="28"/>
        </w:rPr>
        <w:t>
      1) реттелетін салада мемлекеттік саясатты іске асыру;</w:t>
      </w:r>
    </w:p>
    <w:bookmarkEnd w:id="3151"/>
    <w:bookmarkStart w:name="z3198" w:id="315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152"/>
    <w:bookmarkStart w:name="z3199" w:id="315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153"/>
    <w:bookmarkStart w:name="z3200" w:id="315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154"/>
    <w:bookmarkStart w:name="z3201" w:id="315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155"/>
    <w:bookmarkStart w:name="z3202" w:id="315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156"/>
    <w:bookmarkStart w:name="z3203" w:id="315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157"/>
    <w:bookmarkStart w:name="z3204" w:id="315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158"/>
    <w:bookmarkStart w:name="z3205" w:id="315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159"/>
    <w:bookmarkStart w:name="z3206" w:id="316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160"/>
    <w:bookmarkStart w:name="z3207" w:id="316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161"/>
    <w:bookmarkStart w:name="z3208" w:id="316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162"/>
    <w:bookmarkStart w:name="z3209" w:id="316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163"/>
    <w:bookmarkStart w:name="z3210" w:id="316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164"/>
    <w:bookmarkStart w:name="z3211" w:id="316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165"/>
    <w:bookmarkStart w:name="z3212" w:id="316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166"/>
    <w:bookmarkStart w:name="z3213" w:id="316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167"/>
    <w:bookmarkStart w:name="z3214" w:id="316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168"/>
    <w:bookmarkStart w:name="z3215" w:id="316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169"/>
    <w:bookmarkStart w:name="z3216" w:id="317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170"/>
    <w:bookmarkStart w:name="z3217" w:id="317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171"/>
    <w:bookmarkStart w:name="z3218" w:id="317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172"/>
    <w:bookmarkStart w:name="z3219" w:id="317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173"/>
    <w:bookmarkStart w:name="z3220" w:id="317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174"/>
    <w:bookmarkStart w:name="z3221" w:id="317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175"/>
    <w:bookmarkStart w:name="z3222" w:id="317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176"/>
    <w:bookmarkStart w:name="z3223" w:id="317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177"/>
    <w:bookmarkStart w:name="z3224" w:id="317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178"/>
    <w:bookmarkStart w:name="z3225" w:id="3179"/>
    <w:p>
      <w:pPr>
        <w:spacing w:after="0"/>
        <w:ind w:left="0"/>
        <w:jc w:val="both"/>
      </w:pPr>
      <w:r>
        <w:rPr>
          <w:rFonts w:ascii="Times New Roman"/>
          <w:b w:val="false"/>
          <w:i w:val="false"/>
          <w:color w:val="000000"/>
          <w:sz w:val="28"/>
        </w:rPr>
        <w:t>
      29) мыналарды:</w:t>
      </w:r>
    </w:p>
    <w:bookmarkEnd w:id="3179"/>
    <w:bookmarkStart w:name="z3226" w:id="318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180"/>
    <w:bookmarkStart w:name="z3227" w:id="318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181"/>
    <w:bookmarkStart w:name="z3228" w:id="318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182"/>
    <w:bookmarkStart w:name="z3229" w:id="318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183"/>
    <w:bookmarkStart w:name="z3230" w:id="318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184"/>
    <w:bookmarkStart w:name="z3231" w:id="318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185"/>
    <w:bookmarkStart w:name="z3232" w:id="318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186"/>
    <w:bookmarkStart w:name="z3233" w:id="3187"/>
    <w:p>
      <w:pPr>
        <w:spacing w:after="0"/>
        <w:ind w:left="0"/>
        <w:jc w:val="both"/>
      </w:pPr>
      <w:r>
        <w:rPr>
          <w:rFonts w:ascii="Times New Roman"/>
          <w:b w:val="false"/>
          <w:i w:val="false"/>
          <w:color w:val="000000"/>
          <w:sz w:val="28"/>
        </w:rPr>
        <w:t>
      19. Басқарма басшысының өкілеттіктері:</w:t>
      </w:r>
    </w:p>
    <w:bookmarkEnd w:id="3187"/>
    <w:bookmarkStart w:name="z3234" w:id="318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188"/>
    <w:bookmarkStart w:name="z3235" w:id="318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189"/>
    <w:bookmarkStart w:name="z3236" w:id="319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190"/>
    <w:bookmarkStart w:name="z3237" w:id="319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191"/>
    <w:bookmarkStart w:name="z3238" w:id="319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192"/>
    <w:bookmarkStart w:name="z3239" w:id="319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193"/>
    <w:bookmarkStart w:name="z3240" w:id="3194"/>
    <w:p>
      <w:pPr>
        <w:spacing w:after="0"/>
        <w:ind w:left="0"/>
        <w:jc w:val="left"/>
      </w:pPr>
      <w:r>
        <w:rPr>
          <w:rFonts w:ascii="Times New Roman"/>
          <w:b/>
          <w:i w:val="false"/>
          <w:color w:val="000000"/>
        </w:rPr>
        <w:t xml:space="preserve"> 4-тарау. Басқарманың мүлкі</w:t>
      </w:r>
    </w:p>
    <w:bookmarkEnd w:id="3194"/>
    <w:bookmarkStart w:name="z3241" w:id="319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195"/>
    <w:bookmarkStart w:name="z3242" w:id="319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196"/>
    <w:bookmarkStart w:name="z3243" w:id="319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197"/>
    <w:bookmarkStart w:name="z3244" w:id="319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198"/>
    <w:bookmarkStart w:name="z3245" w:id="3199"/>
    <w:p>
      <w:pPr>
        <w:spacing w:after="0"/>
        <w:ind w:left="0"/>
        <w:jc w:val="left"/>
      </w:pPr>
      <w:r>
        <w:rPr>
          <w:rFonts w:ascii="Times New Roman"/>
          <w:b/>
          <w:i w:val="false"/>
          <w:color w:val="000000"/>
        </w:rPr>
        <w:t xml:space="preserve"> 5-тарау. Басқарманы қайта ұйымдастыру және тарату</w:t>
      </w:r>
    </w:p>
    <w:bookmarkEnd w:id="3199"/>
    <w:bookmarkStart w:name="z3246" w:id="320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40-қосымша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10-қосымша</w:t>
            </w:r>
          </w:p>
        </w:tc>
      </w:tr>
    </w:tbl>
    <w:bookmarkStart w:name="z3248" w:id="320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Есіл аудандық санитариялық-эпидемиологиялық бақылау басқармасы" республикалық мемлекеттік мекемесінің ережесі</w:t>
      </w:r>
    </w:p>
    <w:bookmarkEnd w:id="3201"/>
    <w:bookmarkStart w:name="z3249" w:id="3202"/>
    <w:p>
      <w:pPr>
        <w:spacing w:after="0"/>
        <w:ind w:left="0"/>
        <w:jc w:val="left"/>
      </w:pPr>
      <w:r>
        <w:rPr>
          <w:rFonts w:ascii="Times New Roman"/>
          <w:b/>
          <w:i w:val="false"/>
          <w:color w:val="000000"/>
        </w:rPr>
        <w:t xml:space="preserve"> 1-тарау. Жалпы ережелер</w:t>
      </w:r>
    </w:p>
    <w:bookmarkEnd w:id="3202"/>
    <w:bookmarkStart w:name="z3250" w:id="320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Есіл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203"/>
    <w:bookmarkStart w:name="z3251" w:id="320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204"/>
    <w:bookmarkStart w:name="z3252" w:id="320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205"/>
    <w:bookmarkStart w:name="z3253" w:id="320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206"/>
    <w:bookmarkStart w:name="z3254" w:id="320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207"/>
    <w:bookmarkStart w:name="z3255" w:id="320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208"/>
    <w:bookmarkStart w:name="z3256" w:id="320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209"/>
    <w:bookmarkStart w:name="z3257" w:id="3210"/>
    <w:p>
      <w:pPr>
        <w:spacing w:after="0"/>
        <w:ind w:left="0"/>
        <w:jc w:val="both"/>
      </w:pPr>
      <w:r>
        <w:rPr>
          <w:rFonts w:ascii="Times New Roman"/>
          <w:b w:val="false"/>
          <w:i w:val="false"/>
          <w:color w:val="000000"/>
          <w:sz w:val="28"/>
        </w:rPr>
        <w:t>
      8. Заңды тұлғаның орналасқан жері – индекс 020900, Қазақстан Республикасы, Ақмола облысы, Есіл ауданы, Есіл қаласы, Достық көшесі, 32 ғимарат.</w:t>
      </w:r>
    </w:p>
    <w:bookmarkEnd w:id="3210"/>
    <w:bookmarkStart w:name="z3258" w:id="321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Есіл аудандық санитариялық-эпидемиологиялық бақылау басқармасы" республикалық мемлекеттік мекемесі.</w:t>
      </w:r>
    </w:p>
    <w:bookmarkEnd w:id="3211"/>
    <w:bookmarkStart w:name="z3259" w:id="321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212"/>
    <w:bookmarkStart w:name="z3260" w:id="321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213"/>
    <w:bookmarkStart w:name="z3261" w:id="321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214"/>
    <w:bookmarkStart w:name="z3262" w:id="321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215"/>
    <w:bookmarkStart w:name="z3263" w:id="321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216"/>
    <w:bookmarkStart w:name="z3264" w:id="3217"/>
    <w:p>
      <w:pPr>
        <w:spacing w:after="0"/>
        <w:ind w:left="0"/>
        <w:jc w:val="both"/>
      </w:pPr>
      <w:r>
        <w:rPr>
          <w:rFonts w:ascii="Times New Roman"/>
          <w:b w:val="false"/>
          <w:i w:val="false"/>
          <w:color w:val="000000"/>
          <w:sz w:val="28"/>
        </w:rPr>
        <w:t>
      13. Міндеттері:</w:t>
      </w:r>
    </w:p>
    <w:bookmarkEnd w:id="3217"/>
    <w:bookmarkStart w:name="z3265" w:id="321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218"/>
    <w:bookmarkStart w:name="z3266" w:id="321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219"/>
    <w:bookmarkStart w:name="z3267" w:id="322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220"/>
    <w:bookmarkStart w:name="z3268" w:id="3221"/>
    <w:p>
      <w:pPr>
        <w:spacing w:after="0"/>
        <w:ind w:left="0"/>
        <w:jc w:val="both"/>
      </w:pPr>
      <w:r>
        <w:rPr>
          <w:rFonts w:ascii="Times New Roman"/>
          <w:b w:val="false"/>
          <w:i w:val="false"/>
          <w:color w:val="000000"/>
          <w:sz w:val="28"/>
        </w:rPr>
        <w:t>
      14. Құқықтары мен міндеттері:</w:t>
      </w:r>
    </w:p>
    <w:bookmarkEnd w:id="3221"/>
    <w:bookmarkStart w:name="z3269" w:id="322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222"/>
    <w:bookmarkStart w:name="z3270" w:id="322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223"/>
    <w:bookmarkStart w:name="z3271" w:id="322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224"/>
    <w:bookmarkStart w:name="z3272" w:id="322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225"/>
    <w:bookmarkStart w:name="z3273" w:id="322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226"/>
    <w:bookmarkStart w:name="z3274" w:id="322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227"/>
    <w:bookmarkStart w:name="z3275" w:id="322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228"/>
    <w:bookmarkStart w:name="z3276" w:id="322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229"/>
    <w:bookmarkStart w:name="z3277" w:id="323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230"/>
    <w:bookmarkStart w:name="z3278" w:id="3231"/>
    <w:p>
      <w:pPr>
        <w:spacing w:after="0"/>
        <w:ind w:left="0"/>
        <w:jc w:val="both"/>
      </w:pPr>
      <w:r>
        <w:rPr>
          <w:rFonts w:ascii="Times New Roman"/>
          <w:b w:val="false"/>
          <w:i w:val="false"/>
          <w:color w:val="000000"/>
          <w:sz w:val="28"/>
        </w:rPr>
        <w:t>
      15. Функциялары:</w:t>
      </w:r>
    </w:p>
    <w:bookmarkEnd w:id="3231"/>
    <w:bookmarkStart w:name="z3279" w:id="3232"/>
    <w:p>
      <w:pPr>
        <w:spacing w:after="0"/>
        <w:ind w:left="0"/>
        <w:jc w:val="both"/>
      </w:pPr>
      <w:r>
        <w:rPr>
          <w:rFonts w:ascii="Times New Roman"/>
          <w:b w:val="false"/>
          <w:i w:val="false"/>
          <w:color w:val="000000"/>
          <w:sz w:val="28"/>
        </w:rPr>
        <w:t>
      1) реттелетін салада мемлекеттік саясатты іске асыру;</w:t>
      </w:r>
    </w:p>
    <w:bookmarkEnd w:id="3232"/>
    <w:bookmarkStart w:name="z3280" w:id="323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233"/>
    <w:bookmarkStart w:name="z3281" w:id="323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234"/>
    <w:bookmarkStart w:name="z3282" w:id="323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235"/>
    <w:bookmarkStart w:name="z3283" w:id="323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236"/>
    <w:bookmarkStart w:name="z3284" w:id="323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237"/>
    <w:bookmarkStart w:name="z3285" w:id="323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238"/>
    <w:bookmarkStart w:name="z3286" w:id="323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239"/>
    <w:bookmarkStart w:name="z3287" w:id="324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240"/>
    <w:bookmarkStart w:name="z3288" w:id="324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241"/>
    <w:bookmarkStart w:name="z3289" w:id="324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242"/>
    <w:bookmarkStart w:name="z3290" w:id="324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243"/>
    <w:bookmarkStart w:name="z3291" w:id="324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244"/>
    <w:bookmarkStart w:name="z3292" w:id="324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245"/>
    <w:bookmarkStart w:name="z3293" w:id="324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246"/>
    <w:bookmarkStart w:name="z3294" w:id="324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247"/>
    <w:bookmarkStart w:name="z3295" w:id="324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248"/>
    <w:bookmarkStart w:name="z3296" w:id="324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249"/>
    <w:bookmarkStart w:name="z3297" w:id="325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250"/>
    <w:bookmarkStart w:name="z3298" w:id="325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251"/>
    <w:bookmarkStart w:name="z3299" w:id="325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252"/>
    <w:bookmarkStart w:name="z3300" w:id="325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253"/>
    <w:bookmarkStart w:name="z3301" w:id="325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254"/>
    <w:bookmarkStart w:name="z3302" w:id="325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255"/>
    <w:bookmarkStart w:name="z3303" w:id="325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256"/>
    <w:bookmarkStart w:name="z3304" w:id="325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257"/>
    <w:bookmarkStart w:name="z3305" w:id="325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258"/>
    <w:bookmarkStart w:name="z3306" w:id="325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259"/>
    <w:bookmarkStart w:name="z3307" w:id="3260"/>
    <w:p>
      <w:pPr>
        <w:spacing w:after="0"/>
        <w:ind w:left="0"/>
        <w:jc w:val="both"/>
      </w:pPr>
      <w:r>
        <w:rPr>
          <w:rFonts w:ascii="Times New Roman"/>
          <w:b w:val="false"/>
          <w:i w:val="false"/>
          <w:color w:val="000000"/>
          <w:sz w:val="28"/>
        </w:rPr>
        <w:t>
      29) мыналарды:</w:t>
      </w:r>
    </w:p>
    <w:bookmarkEnd w:id="3260"/>
    <w:bookmarkStart w:name="z3308" w:id="326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261"/>
    <w:bookmarkStart w:name="z3309" w:id="326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262"/>
    <w:bookmarkStart w:name="z3310" w:id="326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263"/>
    <w:bookmarkStart w:name="z3311" w:id="326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264"/>
    <w:bookmarkStart w:name="z3312" w:id="326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265"/>
    <w:bookmarkStart w:name="z3313" w:id="326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266"/>
    <w:bookmarkStart w:name="z3314" w:id="326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267"/>
    <w:bookmarkStart w:name="z3315" w:id="3268"/>
    <w:p>
      <w:pPr>
        <w:spacing w:after="0"/>
        <w:ind w:left="0"/>
        <w:jc w:val="both"/>
      </w:pPr>
      <w:r>
        <w:rPr>
          <w:rFonts w:ascii="Times New Roman"/>
          <w:b w:val="false"/>
          <w:i w:val="false"/>
          <w:color w:val="000000"/>
          <w:sz w:val="28"/>
        </w:rPr>
        <w:t>
      19. Басқарма басшысының өкілеттіктері:</w:t>
      </w:r>
    </w:p>
    <w:bookmarkEnd w:id="3268"/>
    <w:bookmarkStart w:name="z3316" w:id="326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269"/>
    <w:bookmarkStart w:name="z3317" w:id="327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270"/>
    <w:bookmarkStart w:name="z3318" w:id="327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271"/>
    <w:bookmarkStart w:name="z3319" w:id="327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272"/>
    <w:bookmarkStart w:name="z3320" w:id="327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273"/>
    <w:bookmarkStart w:name="z3321" w:id="327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274"/>
    <w:bookmarkStart w:name="z3322" w:id="3275"/>
    <w:p>
      <w:pPr>
        <w:spacing w:after="0"/>
        <w:ind w:left="0"/>
        <w:jc w:val="left"/>
      </w:pPr>
      <w:r>
        <w:rPr>
          <w:rFonts w:ascii="Times New Roman"/>
          <w:b/>
          <w:i w:val="false"/>
          <w:color w:val="000000"/>
        </w:rPr>
        <w:t xml:space="preserve"> 4-тарау. Басқарманың мүлкі</w:t>
      </w:r>
    </w:p>
    <w:bookmarkEnd w:id="3275"/>
    <w:bookmarkStart w:name="z3323" w:id="327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276"/>
    <w:bookmarkStart w:name="z3324" w:id="327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277"/>
    <w:bookmarkStart w:name="z3325" w:id="327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278"/>
    <w:bookmarkStart w:name="z3326" w:id="327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279"/>
    <w:bookmarkStart w:name="z3327" w:id="3280"/>
    <w:p>
      <w:pPr>
        <w:spacing w:after="0"/>
        <w:ind w:left="0"/>
        <w:jc w:val="left"/>
      </w:pPr>
      <w:r>
        <w:rPr>
          <w:rFonts w:ascii="Times New Roman"/>
          <w:b/>
          <w:i w:val="false"/>
          <w:color w:val="000000"/>
        </w:rPr>
        <w:t xml:space="preserve"> 5-тарау. Басқарманы қайта ұйымдастыру және тарату</w:t>
      </w:r>
    </w:p>
    <w:bookmarkEnd w:id="3280"/>
    <w:bookmarkStart w:name="z3328" w:id="328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2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41-қосымша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11-қосымша</w:t>
            </w:r>
          </w:p>
        </w:tc>
      </w:tr>
    </w:tbl>
    <w:bookmarkStart w:name="z3330" w:id="328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Жақсы аудандық санитариялық-эпидемиологиялық бақылау басқармасы" республикалық мемлекеттік мекемесінің ережесі</w:t>
      </w:r>
    </w:p>
    <w:bookmarkEnd w:id="3282"/>
    <w:bookmarkStart w:name="z3331" w:id="3283"/>
    <w:p>
      <w:pPr>
        <w:spacing w:after="0"/>
        <w:ind w:left="0"/>
        <w:jc w:val="left"/>
      </w:pPr>
      <w:r>
        <w:rPr>
          <w:rFonts w:ascii="Times New Roman"/>
          <w:b/>
          <w:i w:val="false"/>
          <w:color w:val="000000"/>
        </w:rPr>
        <w:t xml:space="preserve"> 1-тарау. Жалпы ережелер</w:t>
      </w:r>
    </w:p>
    <w:bookmarkEnd w:id="3283"/>
    <w:bookmarkStart w:name="z3332" w:id="328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Жақсы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284"/>
    <w:bookmarkStart w:name="z3333" w:id="3285"/>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285"/>
    <w:bookmarkStart w:name="z3334" w:id="328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286"/>
    <w:bookmarkStart w:name="z3335" w:id="328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287"/>
    <w:bookmarkStart w:name="z3336" w:id="328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288"/>
    <w:bookmarkStart w:name="z3337" w:id="328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289"/>
    <w:bookmarkStart w:name="z3338" w:id="329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290"/>
    <w:bookmarkStart w:name="z3339" w:id="3291"/>
    <w:p>
      <w:pPr>
        <w:spacing w:after="0"/>
        <w:ind w:left="0"/>
        <w:jc w:val="both"/>
      </w:pPr>
      <w:r>
        <w:rPr>
          <w:rFonts w:ascii="Times New Roman"/>
          <w:b w:val="false"/>
          <w:i w:val="false"/>
          <w:color w:val="000000"/>
          <w:sz w:val="28"/>
        </w:rPr>
        <w:t>
      8. Заңды тұлғаның орналасқан жері – индекс 021000, Қазақстан Республикасы, Ақмола облысы, Жақсы ауданы, Жақсы ауылы, Дружба көшесі, 13 үй.</w:t>
      </w:r>
    </w:p>
    <w:bookmarkEnd w:id="3291"/>
    <w:bookmarkStart w:name="z3340" w:id="329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Жақсы аудандық санитариялық-эпидемиологиялық бақылау басқармасы" республикалық мемлекеттік мекемесі.</w:t>
      </w:r>
    </w:p>
    <w:bookmarkEnd w:id="3292"/>
    <w:bookmarkStart w:name="z3341" w:id="329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293"/>
    <w:bookmarkStart w:name="z3342" w:id="329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294"/>
    <w:bookmarkStart w:name="z3343" w:id="329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295"/>
    <w:bookmarkStart w:name="z3344" w:id="329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296"/>
    <w:bookmarkStart w:name="z3345" w:id="329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297"/>
    <w:bookmarkStart w:name="z3346" w:id="3298"/>
    <w:p>
      <w:pPr>
        <w:spacing w:after="0"/>
        <w:ind w:left="0"/>
        <w:jc w:val="both"/>
      </w:pPr>
      <w:r>
        <w:rPr>
          <w:rFonts w:ascii="Times New Roman"/>
          <w:b w:val="false"/>
          <w:i w:val="false"/>
          <w:color w:val="000000"/>
          <w:sz w:val="28"/>
        </w:rPr>
        <w:t>
      13. Міндеттері:</w:t>
      </w:r>
    </w:p>
    <w:bookmarkEnd w:id="3298"/>
    <w:bookmarkStart w:name="z3347" w:id="329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299"/>
    <w:bookmarkStart w:name="z3348" w:id="330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300"/>
    <w:bookmarkStart w:name="z3349" w:id="330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301"/>
    <w:bookmarkStart w:name="z3350" w:id="3302"/>
    <w:p>
      <w:pPr>
        <w:spacing w:after="0"/>
        <w:ind w:left="0"/>
        <w:jc w:val="both"/>
      </w:pPr>
      <w:r>
        <w:rPr>
          <w:rFonts w:ascii="Times New Roman"/>
          <w:b w:val="false"/>
          <w:i w:val="false"/>
          <w:color w:val="000000"/>
          <w:sz w:val="28"/>
        </w:rPr>
        <w:t>
      14. Құқықтары мен міндеттері:</w:t>
      </w:r>
    </w:p>
    <w:bookmarkEnd w:id="3302"/>
    <w:bookmarkStart w:name="z3351" w:id="330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303"/>
    <w:bookmarkStart w:name="z3352" w:id="330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304"/>
    <w:bookmarkStart w:name="z3353" w:id="330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305"/>
    <w:bookmarkStart w:name="z3354" w:id="330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306"/>
    <w:bookmarkStart w:name="z3355" w:id="330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307"/>
    <w:bookmarkStart w:name="z3356" w:id="330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308"/>
    <w:bookmarkStart w:name="z3357" w:id="330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309"/>
    <w:bookmarkStart w:name="z3358" w:id="331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310"/>
    <w:bookmarkStart w:name="z3359" w:id="331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311"/>
    <w:bookmarkStart w:name="z3360" w:id="3312"/>
    <w:p>
      <w:pPr>
        <w:spacing w:after="0"/>
        <w:ind w:left="0"/>
        <w:jc w:val="both"/>
      </w:pPr>
      <w:r>
        <w:rPr>
          <w:rFonts w:ascii="Times New Roman"/>
          <w:b w:val="false"/>
          <w:i w:val="false"/>
          <w:color w:val="000000"/>
          <w:sz w:val="28"/>
        </w:rPr>
        <w:t>
      15. Функциялары:</w:t>
      </w:r>
    </w:p>
    <w:bookmarkEnd w:id="3312"/>
    <w:bookmarkStart w:name="z3361" w:id="3313"/>
    <w:p>
      <w:pPr>
        <w:spacing w:after="0"/>
        <w:ind w:left="0"/>
        <w:jc w:val="both"/>
      </w:pPr>
      <w:r>
        <w:rPr>
          <w:rFonts w:ascii="Times New Roman"/>
          <w:b w:val="false"/>
          <w:i w:val="false"/>
          <w:color w:val="000000"/>
          <w:sz w:val="28"/>
        </w:rPr>
        <w:t>
      1) реттелетін салада мемлекеттік саясатты іске асыру;</w:t>
      </w:r>
    </w:p>
    <w:bookmarkEnd w:id="3313"/>
    <w:bookmarkStart w:name="z3362" w:id="331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314"/>
    <w:bookmarkStart w:name="z3363" w:id="331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315"/>
    <w:bookmarkStart w:name="z3364" w:id="331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316"/>
    <w:bookmarkStart w:name="z3365" w:id="331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317"/>
    <w:bookmarkStart w:name="z3366" w:id="331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318"/>
    <w:bookmarkStart w:name="z3367" w:id="331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319"/>
    <w:bookmarkStart w:name="z3368" w:id="332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320"/>
    <w:bookmarkStart w:name="z3369" w:id="332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321"/>
    <w:bookmarkStart w:name="z3370" w:id="332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322"/>
    <w:bookmarkStart w:name="z3371" w:id="332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323"/>
    <w:bookmarkStart w:name="z3372" w:id="332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324"/>
    <w:bookmarkStart w:name="z3373" w:id="332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325"/>
    <w:bookmarkStart w:name="z3374" w:id="332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326"/>
    <w:bookmarkStart w:name="z3375" w:id="332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327"/>
    <w:bookmarkStart w:name="z3376" w:id="332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328"/>
    <w:bookmarkStart w:name="z3377" w:id="332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329"/>
    <w:bookmarkStart w:name="z3378" w:id="333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330"/>
    <w:bookmarkStart w:name="z3379" w:id="333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331"/>
    <w:bookmarkStart w:name="z3380" w:id="333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332"/>
    <w:bookmarkStart w:name="z3381" w:id="333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333"/>
    <w:bookmarkStart w:name="z3382" w:id="333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334"/>
    <w:bookmarkStart w:name="z3383" w:id="333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335"/>
    <w:bookmarkStart w:name="z3384" w:id="333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336"/>
    <w:bookmarkStart w:name="z3385" w:id="333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337"/>
    <w:bookmarkStart w:name="z3386" w:id="333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338"/>
    <w:bookmarkStart w:name="z3387" w:id="333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339"/>
    <w:bookmarkStart w:name="z3388" w:id="334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340"/>
    <w:bookmarkStart w:name="z3389" w:id="3341"/>
    <w:p>
      <w:pPr>
        <w:spacing w:after="0"/>
        <w:ind w:left="0"/>
        <w:jc w:val="both"/>
      </w:pPr>
      <w:r>
        <w:rPr>
          <w:rFonts w:ascii="Times New Roman"/>
          <w:b w:val="false"/>
          <w:i w:val="false"/>
          <w:color w:val="000000"/>
          <w:sz w:val="28"/>
        </w:rPr>
        <w:t>
      29) мыналарды:</w:t>
      </w:r>
    </w:p>
    <w:bookmarkEnd w:id="3341"/>
    <w:bookmarkStart w:name="z3390" w:id="334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342"/>
    <w:bookmarkStart w:name="z3391" w:id="334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343"/>
    <w:bookmarkStart w:name="z3392" w:id="334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344"/>
    <w:bookmarkStart w:name="z3393" w:id="334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345"/>
    <w:bookmarkStart w:name="z3394" w:id="334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346"/>
    <w:bookmarkStart w:name="z3395" w:id="334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347"/>
    <w:bookmarkStart w:name="z3396" w:id="334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348"/>
    <w:bookmarkStart w:name="z3397" w:id="3349"/>
    <w:p>
      <w:pPr>
        <w:spacing w:after="0"/>
        <w:ind w:left="0"/>
        <w:jc w:val="both"/>
      </w:pPr>
      <w:r>
        <w:rPr>
          <w:rFonts w:ascii="Times New Roman"/>
          <w:b w:val="false"/>
          <w:i w:val="false"/>
          <w:color w:val="000000"/>
          <w:sz w:val="28"/>
        </w:rPr>
        <w:t>
      19. Басқарма басшысының өкілеттіктері:</w:t>
      </w:r>
    </w:p>
    <w:bookmarkEnd w:id="3349"/>
    <w:bookmarkStart w:name="z3398" w:id="335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350"/>
    <w:bookmarkStart w:name="z3399" w:id="335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351"/>
    <w:bookmarkStart w:name="z3400" w:id="335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352"/>
    <w:bookmarkStart w:name="z3401" w:id="335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353"/>
    <w:bookmarkStart w:name="z3402" w:id="335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354"/>
    <w:bookmarkStart w:name="z3403" w:id="335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355"/>
    <w:bookmarkStart w:name="z3404" w:id="3356"/>
    <w:p>
      <w:pPr>
        <w:spacing w:after="0"/>
        <w:ind w:left="0"/>
        <w:jc w:val="left"/>
      </w:pPr>
      <w:r>
        <w:rPr>
          <w:rFonts w:ascii="Times New Roman"/>
          <w:b/>
          <w:i w:val="false"/>
          <w:color w:val="000000"/>
        </w:rPr>
        <w:t xml:space="preserve"> 4-тарау. Басқарманың мүлкі</w:t>
      </w:r>
    </w:p>
    <w:bookmarkEnd w:id="3356"/>
    <w:bookmarkStart w:name="z3405" w:id="335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357"/>
    <w:bookmarkStart w:name="z3406" w:id="335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358"/>
    <w:bookmarkStart w:name="z3407" w:id="335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359"/>
    <w:bookmarkStart w:name="z3408" w:id="336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360"/>
    <w:bookmarkStart w:name="z3409" w:id="3361"/>
    <w:p>
      <w:pPr>
        <w:spacing w:after="0"/>
        <w:ind w:left="0"/>
        <w:jc w:val="left"/>
      </w:pPr>
      <w:r>
        <w:rPr>
          <w:rFonts w:ascii="Times New Roman"/>
          <w:b/>
          <w:i w:val="false"/>
          <w:color w:val="000000"/>
        </w:rPr>
        <w:t xml:space="preserve"> 5-тарау. Басқарманы қайта ұйымдастыру және тарату</w:t>
      </w:r>
    </w:p>
    <w:bookmarkEnd w:id="3361"/>
    <w:bookmarkStart w:name="z3410" w:id="336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3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42-қосымша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12-қосымша</w:t>
            </w:r>
          </w:p>
        </w:tc>
      </w:tr>
    </w:tbl>
    <w:bookmarkStart w:name="z3412" w:id="336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Жарқайың аудандық санитариялық-эпидемиологиялық бақылау басқармасы" республикалық мемлекеттік мекемесінің ережесі</w:t>
      </w:r>
    </w:p>
    <w:bookmarkEnd w:id="3363"/>
    <w:bookmarkStart w:name="z3413" w:id="3364"/>
    <w:p>
      <w:pPr>
        <w:spacing w:after="0"/>
        <w:ind w:left="0"/>
        <w:jc w:val="left"/>
      </w:pPr>
      <w:r>
        <w:rPr>
          <w:rFonts w:ascii="Times New Roman"/>
          <w:b/>
          <w:i w:val="false"/>
          <w:color w:val="000000"/>
        </w:rPr>
        <w:t xml:space="preserve"> 1-тарау. Жалпы ережелер</w:t>
      </w:r>
    </w:p>
    <w:bookmarkEnd w:id="3364"/>
    <w:bookmarkStart w:name="z3414" w:id="336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Жарқайың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365"/>
    <w:bookmarkStart w:name="z3415" w:id="336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366"/>
    <w:bookmarkStart w:name="z3416" w:id="336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367"/>
    <w:bookmarkStart w:name="z3417" w:id="336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368"/>
    <w:bookmarkStart w:name="z3418" w:id="336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369"/>
    <w:bookmarkStart w:name="z3419" w:id="337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370"/>
    <w:bookmarkStart w:name="z3420" w:id="337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371"/>
    <w:bookmarkStart w:name="z3421" w:id="3372"/>
    <w:p>
      <w:pPr>
        <w:spacing w:after="0"/>
        <w:ind w:left="0"/>
        <w:jc w:val="both"/>
      </w:pPr>
      <w:r>
        <w:rPr>
          <w:rFonts w:ascii="Times New Roman"/>
          <w:b w:val="false"/>
          <w:i w:val="false"/>
          <w:color w:val="000000"/>
          <w:sz w:val="28"/>
        </w:rPr>
        <w:t>
      8. Заңды тұлғаның орналасқан жері – индекс 021100, Қазақстан Республикасы, Ақмола облысы, Жарқайың ауданы, Державинск қаласы, Северный қиылысы, 10-үй, 1-т.е.ж.</w:t>
      </w:r>
    </w:p>
    <w:bookmarkEnd w:id="3372"/>
    <w:bookmarkStart w:name="z3422" w:id="337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Жарқайың аудандық санитариялық-эпидемиологиялық бақылау басқармасы" республикалық мемлекеттік мекемесі.</w:t>
      </w:r>
    </w:p>
    <w:bookmarkEnd w:id="3373"/>
    <w:bookmarkStart w:name="z3423" w:id="337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374"/>
    <w:bookmarkStart w:name="z3424" w:id="337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375"/>
    <w:bookmarkStart w:name="z3425" w:id="337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376"/>
    <w:bookmarkStart w:name="z3426" w:id="337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377"/>
    <w:bookmarkStart w:name="z3427" w:id="337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378"/>
    <w:bookmarkStart w:name="z3428" w:id="3379"/>
    <w:p>
      <w:pPr>
        <w:spacing w:after="0"/>
        <w:ind w:left="0"/>
        <w:jc w:val="both"/>
      </w:pPr>
      <w:r>
        <w:rPr>
          <w:rFonts w:ascii="Times New Roman"/>
          <w:b w:val="false"/>
          <w:i w:val="false"/>
          <w:color w:val="000000"/>
          <w:sz w:val="28"/>
        </w:rPr>
        <w:t>
      13. Міндеттері:</w:t>
      </w:r>
    </w:p>
    <w:bookmarkEnd w:id="3379"/>
    <w:bookmarkStart w:name="z3429" w:id="338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380"/>
    <w:bookmarkStart w:name="z3430" w:id="338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381"/>
    <w:bookmarkStart w:name="z3431" w:id="338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382"/>
    <w:bookmarkStart w:name="z3432" w:id="3383"/>
    <w:p>
      <w:pPr>
        <w:spacing w:after="0"/>
        <w:ind w:left="0"/>
        <w:jc w:val="both"/>
      </w:pPr>
      <w:r>
        <w:rPr>
          <w:rFonts w:ascii="Times New Roman"/>
          <w:b w:val="false"/>
          <w:i w:val="false"/>
          <w:color w:val="000000"/>
          <w:sz w:val="28"/>
        </w:rPr>
        <w:t>
      14. Құқықтары мен міндеттері:</w:t>
      </w:r>
    </w:p>
    <w:bookmarkEnd w:id="3383"/>
    <w:bookmarkStart w:name="z3433" w:id="338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384"/>
    <w:bookmarkStart w:name="z3434" w:id="338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385"/>
    <w:bookmarkStart w:name="z3435" w:id="338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386"/>
    <w:bookmarkStart w:name="z3436" w:id="338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387"/>
    <w:bookmarkStart w:name="z3437" w:id="338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388"/>
    <w:bookmarkStart w:name="z3438" w:id="338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389"/>
    <w:bookmarkStart w:name="z3439" w:id="339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390"/>
    <w:bookmarkStart w:name="z3440" w:id="339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391"/>
    <w:bookmarkStart w:name="z3441" w:id="339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392"/>
    <w:bookmarkStart w:name="z3442" w:id="3393"/>
    <w:p>
      <w:pPr>
        <w:spacing w:after="0"/>
        <w:ind w:left="0"/>
        <w:jc w:val="both"/>
      </w:pPr>
      <w:r>
        <w:rPr>
          <w:rFonts w:ascii="Times New Roman"/>
          <w:b w:val="false"/>
          <w:i w:val="false"/>
          <w:color w:val="000000"/>
          <w:sz w:val="28"/>
        </w:rPr>
        <w:t>
      15. Функциялары:</w:t>
      </w:r>
    </w:p>
    <w:bookmarkEnd w:id="3393"/>
    <w:bookmarkStart w:name="z3443" w:id="3394"/>
    <w:p>
      <w:pPr>
        <w:spacing w:after="0"/>
        <w:ind w:left="0"/>
        <w:jc w:val="both"/>
      </w:pPr>
      <w:r>
        <w:rPr>
          <w:rFonts w:ascii="Times New Roman"/>
          <w:b w:val="false"/>
          <w:i w:val="false"/>
          <w:color w:val="000000"/>
          <w:sz w:val="28"/>
        </w:rPr>
        <w:t>
      1) реттелетін салада мемлекеттік саясатты іске асыру;</w:t>
      </w:r>
    </w:p>
    <w:bookmarkEnd w:id="3394"/>
    <w:bookmarkStart w:name="z3444" w:id="339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395"/>
    <w:bookmarkStart w:name="z3445" w:id="339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396"/>
    <w:bookmarkStart w:name="z3446" w:id="339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397"/>
    <w:bookmarkStart w:name="z3447" w:id="339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398"/>
    <w:bookmarkStart w:name="z3448" w:id="339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399"/>
    <w:bookmarkStart w:name="z3449" w:id="340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400"/>
    <w:bookmarkStart w:name="z3450" w:id="340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401"/>
    <w:bookmarkStart w:name="z3451" w:id="340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402"/>
    <w:bookmarkStart w:name="z3452" w:id="340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403"/>
    <w:bookmarkStart w:name="z3453" w:id="340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404"/>
    <w:bookmarkStart w:name="z3454" w:id="340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405"/>
    <w:bookmarkStart w:name="z3455" w:id="340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406"/>
    <w:bookmarkStart w:name="z3456" w:id="340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407"/>
    <w:bookmarkStart w:name="z3457" w:id="340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408"/>
    <w:bookmarkStart w:name="z3458" w:id="340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409"/>
    <w:bookmarkStart w:name="z3459" w:id="341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410"/>
    <w:bookmarkStart w:name="z3460" w:id="341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411"/>
    <w:bookmarkStart w:name="z3461" w:id="341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412"/>
    <w:bookmarkStart w:name="z3462" w:id="341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413"/>
    <w:bookmarkStart w:name="z3463" w:id="341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414"/>
    <w:bookmarkStart w:name="z3464" w:id="341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415"/>
    <w:bookmarkStart w:name="z3465" w:id="341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416"/>
    <w:bookmarkStart w:name="z3466" w:id="341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417"/>
    <w:bookmarkStart w:name="z3467" w:id="341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418"/>
    <w:bookmarkStart w:name="z3468" w:id="341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419"/>
    <w:bookmarkStart w:name="z3469" w:id="342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420"/>
    <w:bookmarkStart w:name="z3470" w:id="342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421"/>
    <w:bookmarkStart w:name="z3471" w:id="3422"/>
    <w:p>
      <w:pPr>
        <w:spacing w:after="0"/>
        <w:ind w:left="0"/>
        <w:jc w:val="both"/>
      </w:pPr>
      <w:r>
        <w:rPr>
          <w:rFonts w:ascii="Times New Roman"/>
          <w:b w:val="false"/>
          <w:i w:val="false"/>
          <w:color w:val="000000"/>
          <w:sz w:val="28"/>
        </w:rPr>
        <w:t>
      29) мыналарды:</w:t>
      </w:r>
    </w:p>
    <w:bookmarkEnd w:id="3422"/>
    <w:bookmarkStart w:name="z3472" w:id="342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423"/>
    <w:bookmarkStart w:name="z3473" w:id="342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424"/>
    <w:bookmarkStart w:name="z3474" w:id="342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425"/>
    <w:bookmarkStart w:name="z3475" w:id="342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426"/>
    <w:bookmarkStart w:name="z3476" w:id="342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427"/>
    <w:bookmarkStart w:name="z3477" w:id="342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428"/>
    <w:bookmarkStart w:name="z3478" w:id="342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429"/>
    <w:bookmarkStart w:name="z3479" w:id="3430"/>
    <w:p>
      <w:pPr>
        <w:spacing w:after="0"/>
        <w:ind w:left="0"/>
        <w:jc w:val="both"/>
      </w:pPr>
      <w:r>
        <w:rPr>
          <w:rFonts w:ascii="Times New Roman"/>
          <w:b w:val="false"/>
          <w:i w:val="false"/>
          <w:color w:val="000000"/>
          <w:sz w:val="28"/>
        </w:rPr>
        <w:t>
      19. Басқарма басшысының өкілеттіктері:</w:t>
      </w:r>
    </w:p>
    <w:bookmarkEnd w:id="3430"/>
    <w:bookmarkStart w:name="z3480" w:id="343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431"/>
    <w:bookmarkStart w:name="z3481" w:id="343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432"/>
    <w:bookmarkStart w:name="z3482" w:id="343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433"/>
    <w:bookmarkStart w:name="z3483" w:id="343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434"/>
    <w:bookmarkStart w:name="z3484" w:id="343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435"/>
    <w:bookmarkStart w:name="z3485" w:id="343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436"/>
    <w:bookmarkStart w:name="z3486" w:id="3437"/>
    <w:p>
      <w:pPr>
        <w:spacing w:after="0"/>
        <w:ind w:left="0"/>
        <w:jc w:val="left"/>
      </w:pPr>
      <w:r>
        <w:rPr>
          <w:rFonts w:ascii="Times New Roman"/>
          <w:b/>
          <w:i w:val="false"/>
          <w:color w:val="000000"/>
        </w:rPr>
        <w:t xml:space="preserve"> 4-тарау. Басқарманың мүлкі</w:t>
      </w:r>
    </w:p>
    <w:bookmarkEnd w:id="3437"/>
    <w:bookmarkStart w:name="z3487" w:id="343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438"/>
    <w:bookmarkStart w:name="z3488" w:id="343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439"/>
    <w:bookmarkStart w:name="z3489" w:id="344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440"/>
    <w:bookmarkStart w:name="z3490" w:id="344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441"/>
    <w:bookmarkStart w:name="z3491" w:id="3442"/>
    <w:p>
      <w:pPr>
        <w:spacing w:after="0"/>
        <w:ind w:left="0"/>
        <w:jc w:val="left"/>
      </w:pPr>
      <w:r>
        <w:rPr>
          <w:rFonts w:ascii="Times New Roman"/>
          <w:b/>
          <w:i w:val="false"/>
          <w:color w:val="000000"/>
        </w:rPr>
        <w:t xml:space="preserve"> 5-тарау. Басқарманы қайта ұйымдастыру және тарату</w:t>
      </w:r>
    </w:p>
    <w:bookmarkEnd w:id="3442"/>
    <w:bookmarkStart w:name="z3492" w:id="344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4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43-қосымша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13-қосымша</w:t>
            </w:r>
          </w:p>
        </w:tc>
      </w:tr>
    </w:tbl>
    <w:bookmarkStart w:name="z3494" w:id="344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Зеренді аудандық санитариялық-эпидемиологиялық бақылау басқармасы" республикалық мемлекеттік мекемесінің ережесі</w:t>
      </w:r>
    </w:p>
    <w:bookmarkEnd w:id="3444"/>
    <w:bookmarkStart w:name="z3495" w:id="3445"/>
    <w:p>
      <w:pPr>
        <w:spacing w:after="0"/>
        <w:ind w:left="0"/>
        <w:jc w:val="left"/>
      </w:pPr>
      <w:r>
        <w:rPr>
          <w:rFonts w:ascii="Times New Roman"/>
          <w:b/>
          <w:i w:val="false"/>
          <w:color w:val="000000"/>
        </w:rPr>
        <w:t xml:space="preserve"> 1-тарау. Жалпы ережелер</w:t>
      </w:r>
    </w:p>
    <w:bookmarkEnd w:id="3445"/>
    <w:bookmarkStart w:name="z3496" w:id="344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Зеренді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446"/>
    <w:bookmarkStart w:name="z3497" w:id="344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447"/>
    <w:bookmarkStart w:name="z3498" w:id="344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448"/>
    <w:bookmarkStart w:name="z3499" w:id="344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449"/>
    <w:bookmarkStart w:name="z3500" w:id="345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450"/>
    <w:bookmarkStart w:name="z3501" w:id="345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451"/>
    <w:bookmarkStart w:name="z3502" w:id="345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452"/>
    <w:bookmarkStart w:name="z3503" w:id="3453"/>
    <w:p>
      <w:pPr>
        <w:spacing w:after="0"/>
        <w:ind w:left="0"/>
        <w:jc w:val="both"/>
      </w:pPr>
      <w:r>
        <w:rPr>
          <w:rFonts w:ascii="Times New Roman"/>
          <w:b w:val="false"/>
          <w:i w:val="false"/>
          <w:color w:val="000000"/>
          <w:sz w:val="28"/>
        </w:rPr>
        <w:t>
      8. Заңды тұлғаның орналасқан жері – индекс 021200, Қазақстан Республикасы, Ақмола облысы, Зеренді ауданы, Зеренді ауылы, Тәуелсіздік көшесі, 128 үй, 2-т.е.ж.</w:t>
      </w:r>
    </w:p>
    <w:bookmarkEnd w:id="3453"/>
    <w:bookmarkStart w:name="z3504" w:id="345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Зеренді аудандық санитариялық-эпидемиологиялық бақылау басқармасы" республикалық мемлекеттік мекемесі.</w:t>
      </w:r>
    </w:p>
    <w:bookmarkEnd w:id="3454"/>
    <w:bookmarkStart w:name="z3505" w:id="345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455"/>
    <w:bookmarkStart w:name="z3506" w:id="345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456"/>
    <w:bookmarkStart w:name="z3507" w:id="345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457"/>
    <w:bookmarkStart w:name="z3508" w:id="345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458"/>
    <w:bookmarkStart w:name="z3509" w:id="345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459"/>
    <w:bookmarkStart w:name="z3510" w:id="3460"/>
    <w:p>
      <w:pPr>
        <w:spacing w:after="0"/>
        <w:ind w:left="0"/>
        <w:jc w:val="both"/>
      </w:pPr>
      <w:r>
        <w:rPr>
          <w:rFonts w:ascii="Times New Roman"/>
          <w:b w:val="false"/>
          <w:i w:val="false"/>
          <w:color w:val="000000"/>
          <w:sz w:val="28"/>
        </w:rPr>
        <w:t>
      13. Міндеттері:</w:t>
      </w:r>
    </w:p>
    <w:bookmarkEnd w:id="3460"/>
    <w:bookmarkStart w:name="z3511" w:id="346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461"/>
    <w:bookmarkStart w:name="z3512" w:id="346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462"/>
    <w:bookmarkStart w:name="z3513" w:id="346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463"/>
    <w:bookmarkStart w:name="z3514" w:id="3464"/>
    <w:p>
      <w:pPr>
        <w:spacing w:after="0"/>
        <w:ind w:left="0"/>
        <w:jc w:val="both"/>
      </w:pPr>
      <w:r>
        <w:rPr>
          <w:rFonts w:ascii="Times New Roman"/>
          <w:b w:val="false"/>
          <w:i w:val="false"/>
          <w:color w:val="000000"/>
          <w:sz w:val="28"/>
        </w:rPr>
        <w:t>
      14. Құқықтары мен міндеттері:</w:t>
      </w:r>
    </w:p>
    <w:bookmarkEnd w:id="3464"/>
    <w:bookmarkStart w:name="z3515" w:id="346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465"/>
    <w:bookmarkStart w:name="z3516" w:id="346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466"/>
    <w:bookmarkStart w:name="z3517" w:id="346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467"/>
    <w:bookmarkStart w:name="z3518" w:id="346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468"/>
    <w:bookmarkStart w:name="z3519" w:id="346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469"/>
    <w:bookmarkStart w:name="z3520" w:id="347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470"/>
    <w:bookmarkStart w:name="z3521" w:id="347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471"/>
    <w:bookmarkStart w:name="z3522" w:id="347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472"/>
    <w:bookmarkStart w:name="z3523" w:id="347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473"/>
    <w:bookmarkStart w:name="z3524" w:id="3474"/>
    <w:p>
      <w:pPr>
        <w:spacing w:after="0"/>
        <w:ind w:left="0"/>
        <w:jc w:val="both"/>
      </w:pPr>
      <w:r>
        <w:rPr>
          <w:rFonts w:ascii="Times New Roman"/>
          <w:b w:val="false"/>
          <w:i w:val="false"/>
          <w:color w:val="000000"/>
          <w:sz w:val="28"/>
        </w:rPr>
        <w:t>
      15. Функциялары:</w:t>
      </w:r>
    </w:p>
    <w:bookmarkEnd w:id="3474"/>
    <w:bookmarkStart w:name="z3525" w:id="3475"/>
    <w:p>
      <w:pPr>
        <w:spacing w:after="0"/>
        <w:ind w:left="0"/>
        <w:jc w:val="both"/>
      </w:pPr>
      <w:r>
        <w:rPr>
          <w:rFonts w:ascii="Times New Roman"/>
          <w:b w:val="false"/>
          <w:i w:val="false"/>
          <w:color w:val="000000"/>
          <w:sz w:val="28"/>
        </w:rPr>
        <w:t>
      1) реттелетін салада мемлекеттік саясатты іске асыру;</w:t>
      </w:r>
    </w:p>
    <w:bookmarkEnd w:id="3475"/>
    <w:bookmarkStart w:name="z3526" w:id="347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476"/>
    <w:bookmarkStart w:name="z3527" w:id="347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477"/>
    <w:bookmarkStart w:name="z3528" w:id="347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478"/>
    <w:bookmarkStart w:name="z3529" w:id="347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479"/>
    <w:bookmarkStart w:name="z3530" w:id="348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480"/>
    <w:bookmarkStart w:name="z3531" w:id="348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481"/>
    <w:bookmarkStart w:name="z3532" w:id="348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482"/>
    <w:bookmarkStart w:name="z3533" w:id="348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483"/>
    <w:bookmarkStart w:name="z3534" w:id="348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484"/>
    <w:bookmarkStart w:name="z3535" w:id="348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485"/>
    <w:bookmarkStart w:name="z3536" w:id="348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486"/>
    <w:bookmarkStart w:name="z3537" w:id="348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487"/>
    <w:bookmarkStart w:name="z3538" w:id="348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488"/>
    <w:bookmarkStart w:name="z3539" w:id="348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489"/>
    <w:bookmarkStart w:name="z3540" w:id="349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490"/>
    <w:bookmarkStart w:name="z3541" w:id="349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491"/>
    <w:bookmarkStart w:name="z3542" w:id="349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492"/>
    <w:bookmarkStart w:name="z3543" w:id="349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493"/>
    <w:bookmarkStart w:name="z3544" w:id="349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494"/>
    <w:bookmarkStart w:name="z3545" w:id="349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495"/>
    <w:bookmarkStart w:name="z3546" w:id="349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496"/>
    <w:bookmarkStart w:name="z3547" w:id="349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497"/>
    <w:bookmarkStart w:name="z3548" w:id="349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498"/>
    <w:bookmarkStart w:name="z3549" w:id="349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499"/>
    <w:bookmarkStart w:name="z3550" w:id="350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500"/>
    <w:bookmarkStart w:name="z3551" w:id="350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501"/>
    <w:bookmarkStart w:name="z3552" w:id="350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502"/>
    <w:bookmarkStart w:name="z3553" w:id="3503"/>
    <w:p>
      <w:pPr>
        <w:spacing w:after="0"/>
        <w:ind w:left="0"/>
        <w:jc w:val="both"/>
      </w:pPr>
      <w:r>
        <w:rPr>
          <w:rFonts w:ascii="Times New Roman"/>
          <w:b w:val="false"/>
          <w:i w:val="false"/>
          <w:color w:val="000000"/>
          <w:sz w:val="28"/>
        </w:rPr>
        <w:t>
      29) мыналарды:</w:t>
      </w:r>
    </w:p>
    <w:bookmarkEnd w:id="3503"/>
    <w:bookmarkStart w:name="z3554" w:id="350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504"/>
    <w:bookmarkStart w:name="z3555" w:id="350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505"/>
    <w:bookmarkStart w:name="z3556" w:id="350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506"/>
    <w:bookmarkStart w:name="z3557" w:id="350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507"/>
    <w:bookmarkStart w:name="z3558" w:id="350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508"/>
    <w:bookmarkStart w:name="z3559" w:id="350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509"/>
    <w:bookmarkStart w:name="z3560" w:id="351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510"/>
    <w:bookmarkStart w:name="z3561" w:id="3511"/>
    <w:p>
      <w:pPr>
        <w:spacing w:after="0"/>
        <w:ind w:left="0"/>
        <w:jc w:val="both"/>
      </w:pPr>
      <w:r>
        <w:rPr>
          <w:rFonts w:ascii="Times New Roman"/>
          <w:b w:val="false"/>
          <w:i w:val="false"/>
          <w:color w:val="000000"/>
          <w:sz w:val="28"/>
        </w:rPr>
        <w:t>
      19. Басқарма басшысының өкілеттіктері:</w:t>
      </w:r>
    </w:p>
    <w:bookmarkEnd w:id="3511"/>
    <w:bookmarkStart w:name="z3562" w:id="351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512"/>
    <w:bookmarkStart w:name="z3563" w:id="351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513"/>
    <w:bookmarkStart w:name="z3564" w:id="351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514"/>
    <w:bookmarkStart w:name="z3565" w:id="351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515"/>
    <w:bookmarkStart w:name="z3566" w:id="351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516"/>
    <w:bookmarkStart w:name="z3567" w:id="351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517"/>
    <w:bookmarkStart w:name="z3568" w:id="3518"/>
    <w:p>
      <w:pPr>
        <w:spacing w:after="0"/>
        <w:ind w:left="0"/>
        <w:jc w:val="left"/>
      </w:pPr>
      <w:r>
        <w:rPr>
          <w:rFonts w:ascii="Times New Roman"/>
          <w:b/>
          <w:i w:val="false"/>
          <w:color w:val="000000"/>
        </w:rPr>
        <w:t xml:space="preserve"> 4-тарау. Басқарманың мүлкі</w:t>
      </w:r>
    </w:p>
    <w:bookmarkEnd w:id="3518"/>
    <w:bookmarkStart w:name="z3569" w:id="351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519"/>
    <w:bookmarkStart w:name="z3570" w:id="352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520"/>
    <w:bookmarkStart w:name="z3571" w:id="352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521"/>
    <w:bookmarkStart w:name="z3572" w:id="352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522"/>
    <w:bookmarkStart w:name="z3573" w:id="3523"/>
    <w:p>
      <w:pPr>
        <w:spacing w:after="0"/>
        <w:ind w:left="0"/>
        <w:jc w:val="left"/>
      </w:pPr>
      <w:r>
        <w:rPr>
          <w:rFonts w:ascii="Times New Roman"/>
          <w:b/>
          <w:i w:val="false"/>
          <w:color w:val="000000"/>
        </w:rPr>
        <w:t xml:space="preserve"> 5-тарау. Басқарманы қайта ұйымдастыру және тарату</w:t>
      </w:r>
    </w:p>
    <w:bookmarkEnd w:id="3523"/>
    <w:bookmarkStart w:name="z3574" w:id="352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5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44-қосымша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14-қосымша</w:t>
            </w:r>
          </w:p>
        </w:tc>
      </w:tr>
    </w:tbl>
    <w:bookmarkStart w:name="z3576" w:id="352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Көкшетау қалалық санитариялық-эпидемиологиялық бақылау басқармасы" республикалық мемлекеттік мекемесінің ережесі</w:t>
      </w:r>
    </w:p>
    <w:bookmarkEnd w:id="3525"/>
    <w:bookmarkStart w:name="z3577" w:id="3526"/>
    <w:p>
      <w:pPr>
        <w:spacing w:after="0"/>
        <w:ind w:left="0"/>
        <w:jc w:val="left"/>
      </w:pPr>
      <w:r>
        <w:rPr>
          <w:rFonts w:ascii="Times New Roman"/>
          <w:b/>
          <w:i w:val="false"/>
          <w:color w:val="000000"/>
        </w:rPr>
        <w:t xml:space="preserve"> 1-тарау. Жалпы ережелер</w:t>
      </w:r>
    </w:p>
    <w:bookmarkEnd w:id="3526"/>
    <w:bookmarkStart w:name="z3578" w:id="352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Көкшетау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527"/>
    <w:bookmarkStart w:name="z3579" w:id="3528"/>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528"/>
    <w:bookmarkStart w:name="z3580" w:id="352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529"/>
    <w:bookmarkStart w:name="z3581" w:id="353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530"/>
    <w:bookmarkStart w:name="z3582" w:id="353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531"/>
    <w:bookmarkStart w:name="z3583" w:id="353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532"/>
    <w:bookmarkStart w:name="z3584" w:id="353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533"/>
    <w:bookmarkStart w:name="z3585" w:id="3534"/>
    <w:p>
      <w:pPr>
        <w:spacing w:after="0"/>
        <w:ind w:left="0"/>
        <w:jc w:val="both"/>
      </w:pPr>
      <w:r>
        <w:rPr>
          <w:rFonts w:ascii="Times New Roman"/>
          <w:b w:val="false"/>
          <w:i w:val="false"/>
          <w:color w:val="000000"/>
          <w:sz w:val="28"/>
        </w:rPr>
        <w:t>
      8. Заңды тұлғаның орналасқан жері – индекс 020000, Қазақстан Республикасы, Ақмола облысы, Көкшетау қаласы, Шәкәрім Құдайбердиев көшесі, 27 ғимарат.</w:t>
      </w:r>
    </w:p>
    <w:bookmarkEnd w:id="3534"/>
    <w:bookmarkStart w:name="z3586" w:id="353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Көкшетау қалалық санитариялық-эпидемиологиялық бақылау басқармасы" республикалық мемлекеттік мекемесі.</w:t>
      </w:r>
    </w:p>
    <w:bookmarkEnd w:id="3535"/>
    <w:bookmarkStart w:name="z3587" w:id="353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536"/>
    <w:bookmarkStart w:name="z3588" w:id="353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537"/>
    <w:bookmarkStart w:name="z3589" w:id="353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538"/>
    <w:bookmarkStart w:name="z3590" w:id="353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539"/>
    <w:bookmarkStart w:name="z3591" w:id="354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540"/>
    <w:bookmarkStart w:name="z3592" w:id="3541"/>
    <w:p>
      <w:pPr>
        <w:spacing w:after="0"/>
        <w:ind w:left="0"/>
        <w:jc w:val="both"/>
      </w:pPr>
      <w:r>
        <w:rPr>
          <w:rFonts w:ascii="Times New Roman"/>
          <w:b w:val="false"/>
          <w:i w:val="false"/>
          <w:color w:val="000000"/>
          <w:sz w:val="28"/>
        </w:rPr>
        <w:t>
      13. Міндеттері:</w:t>
      </w:r>
    </w:p>
    <w:bookmarkEnd w:id="3541"/>
    <w:bookmarkStart w:name="z3593" w:id="354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542"/>
    <w:bookmarkStart w:name="z3594" w:id="354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543"/>
    <w:bookmarkStart w:name="z3595" w:id="354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544"/>
    <w:bookmarkStart w:name="z3596" w:id="3545"/>
    <w:p>
      <w:pPr>
        <w:spacing w:after="0"/>
        <w:ind w:left="0"/>
        <w:jc w:val="both"/>
      </w:pPr>
      <w:r>
        <w:rPr>
          <w:rFonts w:ascii="Times New Roman"/>
          <w:b w:val="false"/>
          <w:i w:val="false"/>
          <w:color w:val="000000"/>
          <w:sz w:val="28"/>
        </w:rPr>
        <w:t>
      14. Құқықтары мен міндеттері:</w:t>
      </w:r>
    </w:p>
    <w:bookmarkEnd w:id="3545"/>
    <w:bookmarkStart w:name="z3597" w:id="354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546"/>
    <w:bookmarkStart w:name="z3598" w:id="354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547"/>
    <w:bookmarkStart w:name="z3599" w:id="354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548"/>
    <w:bookmarkStart w:name="z3600" w:id="354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549"/>
    <w:bookmarkStart w:name="z3601" w:id="355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550"/>
    <w:bookmarkStart w:name="z3602" w:id="355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551"/>
    <w:bookmarkStart w:name="z3603" w:id="355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552"/>
    <w:bookmarkStart w:name="z3604" w:id="355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553"/>
    <w:bookmarkStart w:name="z3605" w:id="355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554"/>
    <w:bookmarkStart w:name="z3606" w:id="3555"/>
    <w:p>
      <w:pPr>
        <w:spacing w:after="0"/>
        <w:ind w:left="0"/>
        <w:jc w:val="both"/>
      </w:pPr>
      <w:r>
        <w:rPr>
          <w:rFonts w:ascii="Times New Roman"/>
          <w:b w:val="false"/>
          <w:i w:val="false"/>
          <w:color w:val="000000"/>
          <w:sz w:val="28"/>
        </w:rPr>
        <w:t>
      15. Функциялары:</w:t>
      </w:r>
    </w:p>
    <w:bookmarkEnd w:id="3555"/>
    <w:bookmarkStart w:name="z3607" w:id="3556"/>
    <w:p>
      <w:pPr>
        <w:spacing w:after="0"/>
        <w:ind w:left="0"/>
        <w:jc w:val="both"/>
      </w:pPr>
      <w:r>
        <w:rPr>
          <w:rFonts w:ascii="Times New Roman"/>
          <w:b w:val="false"/>
          <w:i w:val="false"/>
          <w:color w:val="000000"/>
          <w:sz w:val="28"/>
        </w:rPr>
        <w:t>
      1) реттелетін салада мемлекеттік саясатты іске асыру;</w:t>
      </w:r>
    </w:p>
    <w:bookmarkEnd w:id="3556"/>
    <w:bookmarkStart w:name="z3608" w:id="355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557"/>
    <w:bookmarkStart w:name="z3609" w:id="355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558"/>
    <w:bookmarkStart w:name="z3610" w:id="355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559"/>
    <w:bookmarkStart w:name="z3611" w:id="356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560"/>
    <w:bookmarkStart w:name="z3612" w:id="356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561"/>
    <w:bookmarkStart w:name="z3613" w:id="356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562"/>
    <w:bookmarkStart w:name="z3614" w:id="356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563"/>
    <w:bookmarkStart w:name="z3615" w:id="356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564"/>
    <w:bookmarkStart w:name="z3616" w:id="356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565"/>
    <w:bookmarkStart w:name="z3617" w:id="356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566"/>
    <w:bookmarkStart w:name="z3618" w:id="356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567"/>
    <w:bookmarkStart w:name="z3619" w:id="356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568"/>
    <w:bookmarkStart w:name="z3620" w:id="356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569"/>
    <w:bookmarkStart w:name="z3621" w:id="357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570"/>
    <w:bookmarkStart w:name="z3622" w:id="357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571"/>
    <w:bookmarkStart w:name="z3623" w:id="357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572"/>
    <w:bookmarkStart w:name="z3624" w:id="357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573"/>
    <w:bookmarkStart w:name="z3625" w:id="357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574"/>
    <w:bookmarkStart w:name="z3626" w:id="357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575"/>
    <w:bookmarkStart w:name="z3627" w:id="357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576"/>
    <w:bookmarkStart w:name="z3628" w:id="357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577"/>
    <w:bookmarkStart w:name="z3629" w:id="357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578"/>
    <w:bookmarkStart w:name="z3630" w:id="357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579"/>
    <w:bookmarkStart w:name="z3631" w:id="358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580"/>
    <w:bookmarkStart w:name="z3632" w:id="358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581"/>
    <w:bookmarkStart w:name="z3633" w:id="358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582"/>
    <w:bookmarkStart w:name="z3634" w:id="358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583"/>
    <w:bookmarkStart w:name="z3635" w:id="3584"/>
    <w:p>
      <w:pPr>
        <w:spacing w:after="0"/>
        <w:ind w:left="0"/>
        <w:jc w:val="both"/>
      </w:pPr>
      <w:r>
        <w:rPr>
          <w:rFonts w:ascii="Times New Roman"/>
          <w:b w:val="false"/>
          <w:i w:val="false"/>
          <w:color w:val="000000"/>
          <w:sz w:val="28"/>
        </w:rPr>
        <w:t>
      29) мыналарды:</w:t>
      </w:r>
    </w:p>
    <w:bookmarkEnd w:id="3584"/>
    <w:bookmarkStart w:name="z3636" w:id="358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585"/>
    <w:bookmarkStart w:name="z3637" w:id="358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586"/>
    <w:bookmarkStart w:name="z3638" w:id="358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587"/>
    <w:bookmarkStart w:name="z3639" w:id="358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588"/>
    <w:bookmarkStart w:name="z3640" w:id="358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589"/>
    <w:bookmarkStart w:name="z3641" w:id="359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590"/>
    <w:bookmarkStart w:name="z3642" w:id="359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591"/>
    <w:bookmarkStart w:name="z3643" w:id="3592"/>
    <w:p>
      <w:pPr>
        <w:spacing w:after="0"/>
        <w:ind w:left="0"/>
        <w:jc w:val="both"/>
      </w:pPr>
      <w:r>
        <w:rPr>
          <w:rFonts w:ascii="Times New Roman"/>
          <w:b w:val="false"/>
          <w:i w:val="false"/>
          <w:color w:val="000000"/>
          <w:sz w:val="28"/>
        </w:rPr>
        <w:t>
      19. Басқарма басшысының өкілеттіктері:</w:t>
      </w:r>
    </w:p>
    <w:bookmarkEnd w:id="3592"/>
    <w:bookmarkStart w:name="z3644" w:id="359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593"/>
    <w:bookmarkStart w:name="z3645" w:id="359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594"/>
    <w:bookmarkStart w:name="z3646" w:id="359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595"/>
    <w:bookmarkStart w:name="z3647" w:id="359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596"/>
    <w:bookmarkStart w:name="z3648" w:id="359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597"/>
    <w:bookmarkStart w:name="z3649" w:id="359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598"/>
    <w:bookmarkStart w:name="z3650" w:id="3599"/>
    <w:p>
      <w:pPr>
        <w:spacing w:after="0"/>
        <w:ind w:left="0"/>
        <w:jc w:val="left"/>
      </w:pPr>
      <w:r>
        <w:rPr>
          <w:rFonts w:ascii="Times New Roman"/>
          <w:b/>
          <w:i w:val="false"/>
          <w:color w:val="000000"/>
        </w:rPr>
        <w:t xml:space="preserve"> 4-тарау. Басқарманың мүлкі</w:t>
      </w:r>
    </w:p>
    <w:bookmarkEnd w:id="3599"/>
    <w:bookmarkStart w:name="z3651" w:id="360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600"/>
    <w:bookmarkStart w:name="z3652" w:id="360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601"/>
    <w:bookmarkStart w:name="z3653" w:id="360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602"/>
    <w:bookmarkStart w:name="z3654" w:id="360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603"/>
    <w:bookmarkStart w:name="z3655" w:id="3604"/>
    <w:p>
      <w:pPr>
        <w:spacing w:after="0"/>
        <w:ind w:left="0"/>
        <w:jc w:val="left"/>
      </w:pPr>
      <w:r>
        <w:rPr>
          <w:rFonts w:ascii="Times New Roman"/>
          <w:b/>
          <w:i w:val="false"/>
          <w:color w:val="000000"/>
        </w:rPr>
        <w:t xml:space="preserve"> 5-тарау. Басқарманы қайта ұйымдастыру және тарату</w:t>
      </w:r>
    </w:p>
    <w:bookmarkEnd w:id="3604"/>
    <w:bookmarkStart w:name="z3656" w:id="360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6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45-қосымша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15-қосымша</w:t>
            </w:r>
          </w:p>
        </w:tc>
      </w:tr>
    </w:tbl>
    <w:bookmarkStart w:name="z3658" w:id="360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Қорғалжын аудандық санитариялық-эпидемиологиялық бақылау басқармасы" республикалық мемлекеттік мекемесінің ережесі</w:t>
      </w:r>
    </w:p>
    <w:bookmarkEnd w:id="3606"/>
    <w:bookmarkStart w:name="z3659" w:id="3607"/>
    <w:p>
      <w:pPr>
        <w:spacing w:after="0"/>
        <w:ind w:left="0"/>
        <w:jc w:val="left"/>
      </w:pPr>
      <w:r>
        <w:rPr>
          <w:rFonts w:ascii="Times New Roman"/>
          <w:b/>
          <w:i w:val="false"/>
          <w:color w:val="000000"/>
        </w:rPr>
        <w:t xml:space="preserve"> 1-тарау. Жалпы ережелер</w:t>
      </w:r>
    </w:p>
    <w:bookmarkEnd w:id="3607"/>
    <w:bookmarkStart w:name="z3660" w:id="360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Қорғалжын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608"/>
    <w:bookmarkStart w:name="z3661" w:id="360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609"/>
    <w:bookmarkStart w:name="z3662" w:id="361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610"/>
    <w:bookmarkStart w:name="z3663" w:id="361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611"/>
    <w:bookmarkStart w:name="z3664" w:id="361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612"/>
    <w:bookmarkStart w:name="z3665" w:id="361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613"/>
    <w:bookmarkStart w:name="z3666" w:id="361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614"/>
    <w:bookmarkStart w:name="z3667" w:id="3615"/>
    <w:p>
      <w:pPr>
        <w:spacing w:after="0"/>
        <w:ind w:left="0"/>
        <w:jc w:val="both"/>
      </w:pPr>
      <w:r>
        <w:rPr>
          <w:rFonts w:ascii="Times New Roman"/>
          <w:b w:val="false"/>
          <w:i w:val="false"/>
          <w:color w:val="000000"/>
          <w:sz w:val="28"/>
        </w:rPr>
        <w:t>
      8. Заңды тұлғаның орналасқан жері – индекс 021300, Қазақстан Республикасы, Ақмола облысы, Қорғалжын ауданы, Қорғалжын ауылы, Хайретдин Болғанбаев көшесі, 13/2 үй.</w:t>
      </w:r>
    </w:p>
    <w:bookmarkEnd w:id="3615"/>
    <w:bookmarkStart w:name="z3668" w:id="361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Қорғалжын аудандық санитариялық-эпидемиологиялық бақылау басқармасы" республикалық мемлекеттік мекемесі.</w:t>
      </w:r>
    </w:p>
    <w:bookmarkEnd w:id="3616"/>
    <w:bookmarkStart w:name="z3669" w:id="361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617"/>
    <w:bookmarkStart w:name="z3670" w:id="361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618"/>
    <w:bookmarkStart w:name="z3671" w:id="361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619"/>
    <w:bookmarkStart w:name="z3672" w:id="362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620"/>
    <w:bookmarkStart w:name="z3673" w:id="362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621"/>
    <w:bookmarkStart w:name="z3674" w:id="3622"/>
    <w:p>
      <w:pPr>
        <w:spacing w:after="0"/>
        <w:ind w:left="0"/>
        <w:jc w:val="both"/>
      </w:pPr>
      <w:r>
        <w:rPr>
          <w:rFonts w:ascii="Times New Roman"/>
          <w:b w:val="false"/>
          <w:i w:val="false"/>
          <w:color w:val="000000"/>
          <w:sz w:val="28"/>
        </w:rPr>
        <w:t>
      13. Міндеттері:</w:t>
      </w:r>
    </w:p>
    <w:bookmarkEnd w:id="3622"/>
    <w:bookmarkStart w:name="z3675" w:id="362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623"/>
    <w:bookmarkStart w:name="z3676" w:id="362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624"/>
    <w:bookmarkStart w:name="z3677" w:id="362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625"/>
    <w:bookmarkStart w:name="z3678" w:id="3626"/>
    <w:p>
      <w:pPr>
        <w:spacing w:after="0"/>
        <w:ind w:left="0"/>
        <w:jc w:val="both"/>
      </w:pPr>
      <w:r>
        <w:rPr>
          <w:rFonts w:ascii="Times New Roman"/>
          <w:b w:val="false"/>
          <w:i w:val="false"/>
          <w:color w:val="000000"/>
          <w:sz w:val="28"/>
        </w:rPr>
        <w:t>
      14. Құқықтары мен міндеттері:</w:t>
      </w:r>
    </w:p>
    <w:bookmarkEnd w:id="3626"/>
    <w:bookmarkStart w:name="z3679" w:id="362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627"/>
    <w:bookmarkStart w:name="z3680" w:id="362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628"/>
    <w:bookmarkStart w:name="z3681" w:id="362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629"/>
    <w:bookmarkStart w:name="z3682" w:id="363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630"/>
    <w:bookmarkStart w:name="z3683" w:id="363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631"/>
    <w:bookmarkStart w:name="z3684" w:id="363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632"/>
    <w:bookmarkStart w:name="z3685" w:id="363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633"/>
    <w:bookmarkStart w:name="z3686" w:id="363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634"/>
    <w:bookmarkStart w:name="z3687" w:id="363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635"/>
    <w:bookmarkStart w:name="z3688" w:id="3636"/>
    <w:p>
      <w:pPr>
        <w:spacing w:after="0"/>
        <w:ind w:left="0"/>
        <w:jc w:val="both"/>
      </w:pPr>
      <w:r>
        <w:rPr>
          <w:rFonts w:ascii="Times New Roman"/>
          <w:b w:val="false"/>
          <w:i w:val="false"/>
          <w:color w:val="000000"/>
          <w:sz w:val="28"/>
        </w:rPr>
        <w:t>
      15. Функциялары:</w:t>
      </w:r>
    </w:p>
    <w:bookmarkEnd w:id="3636"/>
    <w:bookmarkStart w:name="z3689" w:id="3637"/>
    <w:p>
      <w:pPr>
        <w:spacing w:after="0"/>
        <w:ind w:left="0"/>
        <w:jc w:val="both"/>
      </w:pPr>
      <w:r>
        <w:rPr>
          <w:rFonts w:ascii="Times New Roman"/>
          <w:b w:val="false"/>
          <w:i w:val="false"/>
          <w:color w:val="000000"/>
          <w:sz w:val="28"/>
        </w:rPr>
        <w:t>
      1) реттелетін салада мемлекеттік саясатты іске асыру;</w:t>
      </w:r>
    </w:p>
    <w:bookmarkEnd w:id="3637"/>
    <w:bookmarkStart w:name="z3690" w:id="363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638"/>
    <w:bookmarkStart w:name="z3691" w:id="363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639"/>
    <w:bookmarkStart w:name="z3692" w:id="364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640"/>
    <w:bookmarkStart w:name="z3693" w:id="364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641"/>
    <w:bookmarkStart w:name="z3694" w:id="364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642"/>
    <w:bookmarkStart w:name="z3695" w:id="364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643"/>
    <w:bookmarkStart w:name="z3696" w:id="364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644"/>
    <w:bookmarkStart w:name="z3697" w:id="364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645"/>
    <w:bookmarkStart w:name="z3698" w:id="364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646"/>
    <w:bookmarkStart w:name="z3699" w:id="364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647"/>
    <w:bookmarkStart w:name="z3700" w:id="364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648"/>
    <w:bookmarkStart w:name="z3701" w:id="364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649"/>
    <w:bookmarkStart w:name="z3702" w:id="365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650"/>
    <w:bookmarkStart w:name="z3703" w:id="365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651"/>
    <w:bookmarkStart w:name="z3704" w:id="365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652"/>
    <w:bookmarkStart w:name="z3705" w:id="365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653"/>
    <w:bookmarkStart w:name="z3706" w:id="365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654"/>
    <w:bookmarkStart w:name="z3707" w:id="365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655"/>
    <w:bookmarkStart w:name="z3708" w:id="365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656"/>
    <w:bookmarkStart w:name="z3709" w:id="365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657"/>
    <w:bookmarkStart w:name="z3710" w:id="365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658"/>
    <w:bookmarkStart w:name="z3711" w:id="365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659"/>
    <w:bookmarkStart w:name="z3712" w:id="366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660"/>
    <w:bookmarkStart w:name="z3713" w:id="366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661"/>
    <w:bookmarkStart w:name="z3714" w:id="366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662"/>
    <w:bookmarkStart w:name="z3715" w:id="366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663"/>
    <w:bookmarkStart w:name="z3716" w:id="366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664"/>
    <w:bookmarkStart w:name="z3717" w:id="3665"/>
    <w:p>
      <w:pPr>
        <w:spacing w:after="0"/>
        <w:ind w:left="0"/>
        <w:jc w:val="both"/>
      </w:pPr>
      <w:r>
        <w:rPr>
          <w:rFonts w:ascii="Times New Roman"/>
          <w:b w:val="false"/>
          <w:i w:val="false"/>
          <w:color w:val="000000"/>
          <w:sz w:val="28"/>
        </w:rPr>
        <w:t>
      29) мыналарды:</w:t>
      </w:r>
    </w:p>
    <w:bookmarkEnd w:id="3665"/>
    <w:bookmarkStart w:name="z3718" w:id="366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666"/>
    <w:bookmarkStart w:name="z3719" w:id="366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667"/>
    <w:bookmarkStart w:name="z3720" w:id="366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668"/>
    <w:bookmarkStart w:name="z3721" w:id="366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669"/>
    <w:bookmarkStart w:name="z3722" w:id="367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670"/>
    <w:bookmarkStart w:name="z3723" w:id="367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671"/>
    <w:bookmarkStart w:name="z3724" w:id="367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672"/>
    <w:bookmarkStart w:name="z3725" w:id="3673"/>
    <w:p>
      <w:pPr>
        <w:spacing w:after="0"/>
        <w:ind w:left="0"/>
        <w:jc w:val="both"/>
      </w:pPr>
      <w:r>
        <w:rPr>
          <w:rFonts w:ascii="Times New Roman"/>
          <w:b w:val="false"/>
          <w:i w:val="false"/>
          <w:color w:val="000000"/>
          <w:sz w:val="28"/>
        </w:rPr>
        <w:t>
      19. Басқарма басшысының өкілеттіктері:</w:t>
      </w:r>
    </w:p>
    <w:bookmarkEnd w:id="3673"/>
    <w:bookmarkStart w:name="z3726" w:id="367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674"/>
    <w:bookmarkStart w:name="z3727" w:id="367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675"/>
    <w:bookmarkStart w:name="z3728" w:id="367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676"/>
    <w:bookmarkStart w:name="z3729" w:id="367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677"/>
    <w:bookmarkStart w:name="z3730" w:id="367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678"/>
    <w:bookmarkStart w:name="z3731" w:id="367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679"/>
    <w:bookmarkStart w:name="z3732" w:id="3680"/>
    <w:p>
      <w:pPr>
        <w:spacing w:after="0"/>
        <w:ind w:left="0"/>
        <w:jc w:val="left"/>
      </w:pPr>
      <w:r>
        <w:rPr>
          <w:rFonts w:ascii="Times New Roman"/>
          <w:b/>
          <w:i w:val="false"/>
          <w:color w:val="000000"/>
        </w:rPr>
        <w:t xml:space="preserve"> 4-тарау. Басқарманың мүлкі</w:t>
      </w:r>
    </w:p>
    <w:bookmarkEnd w:id="3680"/>
    <w:bookmarkStart w:name="z3733" w:id="368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681"/>
    <w:bookmarkStart w:name="z3734" w:id="368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682"/>
    <w:bookmarkStart w:name="z3735" w:id="368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683"/>
    <w:bookmarkStart w:name="z3736" w:id="368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684"/>
    <w:bookmarkStart w:name="z3737" w:id="3685"/>
    <w:p>
      <w:pPr>
        <w:spacing w:after="0"/>
        <w:ind w:left="0"/>
        <w:jc w:val="left"/>
      </w:pPr>
      <w:r>
        <w:rPr>
          <w:rFonts w:ascii="Times New Roman"/>
          <w:b/>
          <w:i w:val="false"/>
          <w:color w:val="000000"/>
        </w:rPr>
        <w:t xml:space="preserve"> 5-тарау. Басқарманы қайта ұйымдастыру және тарату</w:t>
      </w:r>
    </w:p>
    <w:bookmarkEnd w:id="3685"/>
    <w:bookmarkStart w:name="z3738" w:id="368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6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46-қосымша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16-қосымша</w:t>
            </w:r>
          </w:p>
        </w:tc>
      </w:tr>
    </w:tbl>
    <w:bookmarkStart w:name="z3740" w:id="368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Сандықтау аудандық санитариялық-эпидемиологиялық бақылау басқармасы" республикалық мемлекеттік мекемесінің ережесі</w:t>
      </w:r>
    </w:p>
    <w:bookmarkEnd w:id="3687"/>
    <w:bookmarkStart w:name="z3741" w:id="3688"/>
    <w:p>
      <w:pPr>
        <w:spacing w:after="0"/>
        <w:ind w:left="0"/>
        <w:jc w:val="left"/>
      </w:pPr>
      <w:r>
        <w:rPr>
          <w:rFonts w:ascii="Times New Roman"/>
          <w:b/>
          <w:i w:val="false"/>
          <w:color w:val="000000"/>
        </w:rPr>
        <w:t xml:space="preserve"> 1-тарау. Жалпы ережелер</w:t>
      </w:r>
    </w:p>
    <w:bookmarkEnd w:id="3688"/>
    <w:bookmarkStart w:name="z3742" w:id="368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Сандықтау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689"/>
    <w:bookmarkStart w:name="z3743" w:id="3690"/>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690"/>
    <w:bookmarkStart w:name="z3744" w:id="369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691"/>
    <w:bookmarkStart w:name="z3745" w:id="369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692"/>
    <w:bookmarkStart w:name="z3746" w:id="369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693"/>
    <w:bookmarkStart w:name="z3747" w:id="369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694"/>
    <w:bookmarkStart w:name="z3748" w:id="369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695"/>
    <w:bookmarkStart w:name="z3749" w:id="3696"/>
    <w:p>
      <w:pPr>
        <w:spacing w:after="0"/>
        <w:ind w:left="0"/>
        <w:jc w:val="both"/>
      </w:pPr>
      <w:r>
        <w:rPr>
          <w:rFonts w:ascii="Times New Roman"/>
          <w:b w:val="false"/>
          <w:i w:val="false"/>
          <w:color w:val="000000"/>
          <w:sz w:val="28"/>
        </w:rPr>
        <w:t>
      8. Заңды тұлғаның орналасқан жері – индекс 021400, Қазақстан Республикасы, Ақмола облысы, Сандыктау ауданы, Балкашино ауылы, Рақымжан Қошкарбаев көшесі, 146А үй.</w:t>
      </w:r>
    </w:p>
    <w:bookmarkEnd w:id="3696"/>
    <w:bookmarkStart w:name="z3750" w:id="369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Сандықтау аудандық санитариялық-эпидемиологиялық бақылау басқармасы" республикалық мемлекеттік мекемесі.</w:t>
      </w:r>
    </w:p>
    <w:bookmarkEnd w:id="3697"/>
    <w:bookmarkStart w:name="z3751" w:id="369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698"/>
    <w:bookmarkStart w:name="z3752" w:id="369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699"/>
    <w:bookmarkStart w:name="z3753" w:id="370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700"/>
    <w:bookmarkStart w:name="z3754" w:id="370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701"/>
    <w:bookmarkStart w:name="z3755" w:id="370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702"/>
    <w:bookmarkStart w:name="z3756" w:id="3703"/>
    <w:p>
      <w:pPr>
        <w:spacing w:after="0"/>
        <w:ind w:left="0"/>
        <w:jc w:val="both"/>
      </w:pPr>
      <w:r>
        <w:rPr>
          <w:rFonts w:ascii="Times New Roman"/>
          <w:b w:val="false"/>
          <w:i w:val="false"/>
          <w:color w:val="000000"/>
          <w:sz w:val="28"/>
        </w:rPr>
        <w:t>
      13. Міндеттері:</w:t>
      </w:r>
    </w:p>
    <w:bookmarkEnd w:id="3703"/>
    <w:bookmarkStart w:name="z3757" w:id="370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704"/>
    <w:bookmarkStart w:name="z3758" w:id="370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705"/>
    <w:bookmarkStart w:name="z3759" w:id="370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706"/>
    <w:bookmarkStart w:name="z3760" w:id="3707"/>
    <w:p>
      <w:pPr>
        <w:spacing w:after="0"/>
        <w:ind w:left="0"/>
        <w:jc w:val="both"/>
      </w:pPr>
      <w:r>
        <w:rPr>
          <w:rFonts w:ascii="Times New Roman"/>
          <w:b w:val="false"/>
          <w:i w:val="false"/>
          <w:color w:val="000000"/>
          <w:sz w:val="28"/>
        </w:rPr>
        <w:t>
      14. Құқықтары мен міндеттері:</w:t>
      </w:r>
    </w:p>
    <w:bookmarkEnd w:id="3707"/>
    <w:bookmarkStart w:name="z3761" w:id="370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708"/>
    <w:bookmarkStart w:name="z3762" w:id="370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709"/>
    <w:bookmarkStart w:name="z3763" w:id="371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710"/>
    <w:bookmarkStart w:name="z3764" w:id="371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711"/>
    <w:bookmarkStart w:name="z3765" w:id="371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712"/>
    <w:bookmarkStart w:name="z3766" w:id="371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713"/>
    <w:bookmarkStart w:name="z3767" w:id="371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714"/>
    <w:bookmarkStart w:name="z3768" w:id="371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715"/>
    <w:bookmarkStart w:name="z3769" w:id="371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716"/>
    <w:bookmarkStart w:name="z3770" w:id="3717"/>
    <w:p>
      <w:pPr>
        <w:spacing w:after="0"/>
        <w:ind w:left="0"/>
        <w:jc w:val="both"/>
      </w:pPr>
      <w:r>
        <w:rPr>
          <w:rFonts w:ascii="Times New Roman"/>
          <w:b w:val="false"/>
          <w:i w:val="false"/>
          <w:color w:val="000000"/>
          <w:sz w:val="28"/>
        </w:rPr>
        <w:t>
      15. Функциялары:</w:t>
      </w:r>
    </w:p>
    <w:bookmarkEnd w:id="3717"/>
    <w:bookmarkStart w:name="z3771" w:id="3718"/>
    <w:p>
      <w:pPr>
        <w:spacing w:after="0"/>
        <w:ind w:left="0"/>
        <w:jc w:val="both"/>
      </w:pPr>
      <w:r>
        <w:rPr>
          <w:rFonts w:ascii="Times New Roman"/>
          <w:b w:val="false"/>
          <w:i w:val="false"/>
          <w:color w:val="000000"/>
          <w:sz w:val="28"/>
        </w:rPr>
        <w:t>
      1) реттелетін салада мемлекеттік саясатты іске асыру;</w:t>
      </w:r>
    </w:p>
    <w:bookmarkEnd w:id="3718"/>
    <w:bookmarkStart w:name="z3772" w:id="371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719"/>
    <w:bookmarkStart w:name="z3773" w:id="372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720"/>
    <w:bookmarkStart w:name="z3774" w:id="372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721"/>
    <w:bookmarkStart w:name="z3775" w:id="372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722"/>
    <w:bookmarkStart w:name="z3776" w:id="372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723"/>
    <w:bookmarkStart w:name="z3777" w:id="372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724"/>
    <w:bookmarkStart w:name="z3778" w:id="372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725"/>
    <w:bookmarkStart w:name="z3779" w:id="372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726"/>
    <w:bookmarkStart w:name="z3780" w:id="372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727"/>
    <w:bookmarkStart w:name="z3781" w:id="372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728"/>
    <w:bookmarkStart w:name="z3782" w:id="372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729"/>
    <w:bookmarkStart w:name="z3783" w:id="373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730"/>
    <w:bookmarkStart w:name="z3784" w:id="373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731"/>
    <w:bookmarkStart w:name="z3785" w:id="373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732"/>
    <w:bookmarkStart w:name="z3786" w:id="373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733"/>
    <w:bookmarkStart w:name="z3787" w:id="373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734"/>
    <w:bookmarkStart w:name="z3788" w:id="373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735"/>
    <w:bookmarkStart w:name="z3789" w:id="373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736"/>
    <w:bookmarkStart w:name="z3790" w:id="373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737"/>
    <w:bookmarkStart w:name="z3791" w:id="373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738"/>
    <w:bookmarkStart w:name="z3792" w:id="373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739"/>
    <w:bookmarkStart w:name="z3793" w:id="374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740"/>
    <w:bookmarkStart w:name="z3794" w:id="374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741"/>
    <w:bookmarkStart w:name="z3795" w:id="374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742"/>
    <w:bookmarkStart w:name="z3796" w:id="374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743"/>
    <w:bookmarkStart w:name="z3797" w:id="374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744"/>
    <w:bookmarkStart w:name="z3798" w:id="374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745"/>
    <w:bookmarkStart w:name="z3799" w:id="3746"/>
    <w:p>
      <w:pPr>
        <w:spacing w:after="0"/>
        <w:ind w:left="0"/>
        <w:jc w:val="both"/>
      </w:pPr>
      <w:r>
        <w:rPr>
          <w:rFonts w:ascii="Times New Roman"/>
          <w:b w:val="false"/>
          <w:i w:val="false"/>
          <w:color w:val="000000"/>
          <w:sz w:val="28"/>
        </w:rPr>
        <w:t>
      29) мыналарды:</w:t>
      </w:r>
    </w:p>
    <w:bookmarkEnd w:id="3746"/>
    <w:bookmarkStart w:name="z3800" w:id="374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747"/>
    <w:bookmarkStart w:name="z3801" w:id="374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748"/>
    <w:bookmarkStart w:name="z3802" w:id="374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749"/>
    <w:bookmarkStart w:name="z3803" w:id="375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750"/>
    <w:bookmarkStart w:name="z3804" w:id="375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751"/>
    <w:bookmarkStart w:name="z3805" w:id="375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752"/>
    <w:bookmarkStart w:name="z3806" w:id="375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753"/>
    <w:bookmarkStart w:name="z3807" w:id="3754"/>
    <w:p>
      <w:pPr>
        <w:spacing w:after="0"/>
        <w:ind w:left="0"/>
        <w:jc w:val="both"/>
      </w:pPr>
      <w:r>
        <w:rPr>
          <w:rFonts w:ascii="Times New Roman"/>
          <w:b w:val="false"/>
          <w:i w:val="false"/>
          <w:color w:val="000000"/>
          <w:sz w:val="28"/>
        </w:rPr>
        <w:t>
      19. Басқарма басшысының өкілеттіктері:</w:t>
      </w:r>
    </w:p>
    <w:bookmarkEnd w:id="3754"/>
    <w:bookmarkStart w:name="z3808" w:id="375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755"/>
    <w:bookmarkStart w:name="z3809" w:id="375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756"/>
    <w:bookmarkStart w:name="z3810" w:id="375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757"/>
    <w:bookmarkStart w:name="z3811" w:id="375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758"/>
    <w:bookmarkStart w:name="z3812" w:id="375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759"/>
    <w:bookmarkStart w:name="z3813" w:id="376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760"/>
    <w:bookmarkStart w:name="z3814" w:id="3761"/>
    <w:p>
      <w:pPr>
        <w:spacing w:after="0"/>
        <w:ind w:left="0"/>
        <w:jc w:val="left"/>
      </w:pPr>
      <w:r>
        <w:rPr>
          <w:rFonts w:ascii="Times New Roman"/>
          <w:b/>
          <w:i w:val="false"/>
          <w:color w:val="000000"/>
        </w:rPr>
        <w:t xml:space="preserve"> 4-тарау. Басқарманың мүлкі</w:t>
      </w:r>
    </w:p>
    <w:bookmarkEnd w:id="3761"/>
    <w:bookmarkStart w:name="z3815" w:id="376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762"/>
    <w:bookmarkStart w:name="z3816" w:id="376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763"/>
    <w:bookmarkStart w:name="z3817" w:id="376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764"/>
    <w:bookmarkStart w:name="z3818" w:id="376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765"/>
    <w:bookmarkStart w:name="z3819" w:id="3766"/>
    <w:p>
      <w:pPr>
        <w:spacing w:after="0"/>
        <w:ind w:left="0"/>
        <w:jc w:val="left"/>
      </w:pPr>
      <w:r>
        <w:rPr>
          <w:rFonts w:ascii="Times New Roman"/>
          <w:b/>
          <w:i w:val="false"/>
          <w:color w:val="000000"/>
        </w:rPr>
        <w:t xml:space="preserve"> 5-тарау. Басқарманы қайта ұйымдастыру және тарату</w:t>
      </w:r>
    </w:p>
    <w:bookmarkEnd w:id="3766"/>
    <w:bookmarkStart w:name="z3820" w:id="376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7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47-қосымша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17-қосымша</w:t>
            </w:r>
          </w:p>
        </w:tc>
      </w:tr>
    </w:tbl>
    <w:bookmarkStart w:name="z3822" w:id="376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Степногор қалалық санитариялық-эпидемиологиялық бақылау басқармасы" республикалық мемлекеттік мекемесінің ережесі</w:t>
      </w:r>
    </w:p>
    <w:bookmarkEnd w:id="3768"/>
    <w:bookmarkStart w:name="z3823" w:id="3769"/>
    <w:p>
      <w:pPr>
        <w:spacing w:after="0"/>
        <w:ind w:left="0"/>
        <w:jc w:val="left"/>
      </w:pPr>
      <w:r>
        <w:rPr>
          <w:rFonts w:ascii="Times New Roman"/>
          <w:b/>
          <w:i w:val="false"/>
          <w:color w:val="000000"/>
        </w:rPr>
        <w:t xml:space="preserve"> 1-тарау. Жалпы ережелер</w:t>
      </w:r>
    </w:p>
    <w:bookmarkEnd w:id="3769"/>
    <w:bookmarkStart w:name="z3824" w:id="377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Степногор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770"/>
    <w:bookmarkStart w:name="z3825" w:id="3771"/>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771"/>
    <w:bookmarkStart w:name="z3826" w:id="377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772"/>
    <w:bookmarkStart w:name="z3827" w:id="377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773"/>
    <w:bookmarkStart w:name="z3828" w:id="377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774"/>
    <w:bookmarkStart w:name="z3829" w:id="377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775"/>
    <w:bookmarkStart w:name="z3830" w:id="377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776"/>
    <w:bookmarkStart w:name="z3831" w:id="3777"/>
    <w:p>
      <w:pPr>
        <w:spacing w:after="0"/>
        <w:ind w:left="0"/>
        <w:jc w:val="both"/>
      </w:pPr>
      <w:r>
        <w:rPr>
          <w:rFonts w:ascii="Times New Roman"/>
          <w:b w:val="false"/>
          <w:i w:val="false"/>
          <w:color w:val="000000"/>
          <w:sz w:val="28"/>
        </w:rPr>
        <w:t>
      8. Заңды тұлғаның орналасқан жері – индекс 021500, Қазақстан Республикасы, Ақмола облысы, Степногорск қаласы, Больничный комплекс шағын ауданы, 6 ғимарат, 2.</w:t>
      </w:r>
    </w:p>
    <w:bookmarkEnd w:id="3777"/>
    <w:bookmarkStart w:name="z3832" w:id="377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Степногор қалалық санитариялық-эпидемиологиялық бақылау басқармасы" республикалық мемлекеттік мекемесі.</w:t>
      </w:r>
    </w:p>
    <w:bookmarkEnd w:id="3778"/>
    <w:bookmarkStart w:name="z3833" w:id="377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779"/>
    <w:bookmarkStart w:name="z3834" w:id="378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780"/>
    <w:bookmarkStart w:name="z3835" w:id="378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781"/>
    <w:bookmarkStart w:name="z3836" w:id="378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782"/>
    <w:bookmarkStart w:name="z3837" w:id="378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783"/>
    <w:bookmarkStart w:name="z3838" w:id="3784"/>
    <w:p>
      <w:pPr>
        <w:spacing w:after="0"/>
        <w:ind w:left="0"/>
        <w:jc w:val="both"/>
      </w:pPr>
      <w:r>
        <w:rPr>
          <w:rFonts w:ascii="Times New Roman"/>
          <w:b w:val="false"/>
          <w:i w:val="false"/>
          <w:color w:val="000000"/>
          <w:sz w:val="28"/>
        </w:rPr>
        <w:t>
      13. Міндеттері:</w:t>
      </w:r>
    </w:p>
    <w:bookmarkEnd w:id="3784"/>
    <w:bookmarkStart w:name="z3839" w:id="378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785"/>
    <w:bookmarkStart w:name="z3840" w:id="378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786"/>
    <w:bookmarkStart w:name="z3841" w:id="378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787"/>
    <w:bookmarkStart w:name="z3842" w:id="3788"/>
    <w:p>
      <w:pPr>
        <w:spacing w:after="0"/>
        <w:ind w:left="0"/>
        <w:jc w:val="both"/>
      </w:pPr>
      <w:r>
        <w:rPr>
          <w:rFonts w:ascii="Times New Roman"/>
          <w:b w:val="false"/>
          <w:i w:val="false"/>
          <w:color w:val="000000"/>
          <w:sz w:val="28"/>
        </w:rPr>
        <w:t>
      14. Құқықтары мен міндеттері:</w:t>
      </w:r>
    </w:p>
    <w:bookmarkEnd w:id="3788"/>
    <w:bookmarkStart w:name="z3843" w:id="378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789"/>
    <w:bookmarkStart w:name="z3844" w:id="379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790"/>
    <w:bookmarkStart w:name="z3845" w:id="379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791"/>
    <w:bookmarkStart w:name="z3846" w:id="379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792"/>
    <w:bookmarkStart w:name="z3847" w:id="379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793"/>
    <w:bookmarkStart w:name="z3848" w:id="379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794"/>
    <w:bookmarkStart w:name="z3849" w:id="379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795"/>
    <w:bookmarkStart w:name="z3850" w:id="379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796"/>
    <w:bookmarkStart w:name="z3851" w:id="379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797"/>
    <w:bookmarkStart w:name="z3852" w:id="3798"/>
    <w:p>
      <w:pPr>
        <w:spacing w:after="0"/>
        <w:ind w:left="0"/>
        <w:jc w:val="both"/>
      </w:pPr>
      <w:r>
        <w:rPr>
          <w:rFonts w:ascii="Times New Roman"/>
          <w:b w:val="false"/>
          <w:i w:val="false"/>
          <w:color w:val="000000"/>
          <w:sz w:val="28"/>
        </w:rPr>
        <w:t>
      15. Функциялары:</w:t>
      </w:r>
    </w:p>
    <w:bookmarkEnd w:id="3798"/>
    <w:bookmarkStart w:name="z3853" w:id="3799"/>
    <w:p>
      <w:pPr>
        <w:spacing w:after="0"/>
        <w:ind w:left="0"/>
        <w:jc w:val="both"/>
      </w:pPr>
      <w:r>
        <w:rPr>
          <w:rFonts w:ascii="Times New Roman"/>
          <w:b w:val="false"/>
          <w:i w:val="false"/>
          <w:color w:val="000000"/>
          <w:sz w:val="28"/>
        </w:rPr>
        <w:t>
      1) реттелетін салада мемлекеттік саясатты іске асыру;</w:t>
      </w:r>
    </w:p>
    <w:bookmarkEnd w:id="3799"/>
    <w:bookmarkStart w:name="z3854" w:id="380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800"/>
    <w:bookmarkStart w:name="z3855" w:id="380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801"/>
    <w:bookmarkStart w:name="z3856" w:id="380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802"/>
    <w:bookmarkStart w:name="z3857" w:id="380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803"/>
    <w:bookmarkStart w:name="z3858" w:id="380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804"/>
    <w:bookmarkStart w:name="z3859" w:id="380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805"/>
    <w:bookmarkStart w:name="z3860" w:id="380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806"/>
    <w:bookmarkStart w:name="z3861" w:id="380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807"/>
    <w:bookmarkStart w:name="z3862" w:id="380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808"/>
    <w:bookmarkStart w:name="z3863" w:id="380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809"/>
    <w:bookmarkStart w:name="z3864" w:id="381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810"/>
    <w:bookmarkStart w:name="z3865" w:id="381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811"/>
    <w:bookmarkStart w:name="z3866" w:id="381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812"/>
    <w:bookmarkStart w:name="z3867" w:id="381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813"/>
    <w:bookmarkStart w:name="z3868" w:id="381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814"/>
    <w:bookmarkStart w:name="z3869" w:id="381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815"/>
    <w:bookmarkStart w:name="z3870" w:id="381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816"/>
    <w:bookmarkStart w:name="z3871" w:id="381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817"/>
    <w:bookmarkStart w:name="z3872" w:id="381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818"/>
    <w:bookmarkStart w:name="z3873" w:id="381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819"/>
    <w:bookmarkStart w:name="z3874" w:id="382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820"/>
    <w:bookmarkStart w:name="z3875" w:id="382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821"/>
    <w:bookmarkStart w:name="z3876" w:id="382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822"/>
    <w:bookmarkStart w:name="z3877" w:id="382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823"/>
    <w:bookmarkStart w:name="z3878" w:id="382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824"/>
    <w:bookmarkStart w:name="z3879" w:id="382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825"/>
    <w:bookmarkStart w:name="z3880" w:id="382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826"/>
    <w:bookmarkStart w:name="z3881" w:id="3827"/>
    <w:p>
      <w:pPr>
        <w:spacing w:after="0"/>
        <w:ind w:left="0"/>
        <w:jc w:val="both"/>
      </w:pPr>
      <w:r>
        <w:rPr>
          <w:rFonts w:ascii="Times New Roman"/>
          <w:b w:val="false"/>
          <w:i w:val="false"/>
          <w:color w:val="000000"/>
          <w:sz w:val="28"/>
        </w:rPr>
        <w:t>
      29) мыналарды:</w:t>
      </w:r>
    </w:p>
    <w:bookmarkEnd w:id="3827"/>
    <w:bookmarkStart w:name="z3882" w:id="382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828"/>
    <w:bookmarkStart w:name="z3883" w:id="382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829"/>
    <w:bookmarkStart w:name="z3884" w:id="383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830"/>
    <w:bookmarkStart w:name="z3885" w:id="383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831"/>
    <w:bookmarkStart w:name="z3886" w:id="383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832"/>
    <w:bookmarkStart w:name="z3887" w:id="383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833"/>
    <w:bookmarkStart w:name="z3888" w:id="383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834"/>
    <w:bookmarkStart w:name="z3889" w:id="3835"/>
    <w:p>
      <w:pPr>
        <w:spacing w:after="0"/>
        <w:ind w:left="0"/>
        <w:jc w:val="both"/>
      </w:pPr>
      <w:r>
        <w:rPr>
          <w:rFonts w:ascii="Times New Roman"/>
          <w:b w:val="false"/>
          <w:i w:val="false"/>
          <w:color w:val="000000"/>
          <w:sz w:val="28"/>
        </w:rPr>
        <w:t>
      19. Басқарма басшысының өкілеттіктері:</w:t>
      </w:r>
    </w:p>
    <w:bookmarkEnd w:id="3835"/>
    <w:bookmarkStart w:name="z3890" w:id="383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836"/>
    <w:bookmarkStart w:name="z3891" w:id="383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837"/>
    <w:bookmarkStart w:name="z3892" w:id="383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838"/>
    <w:bookmarkStart w:name="z3893" w:id="383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839"/>
    <w:bookmarkStart w:name="z3894" w:id="384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840"/>
    <w:bookmarkStart w:name="z3895" w:id="384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841"/>
    <w:bookmarkStart w:name="z3896" w:id="3842"/>
    <w:p>
      <w:pPr>
        <w:spacing w:after="0"/>
        <w:ind w:left="0"/>
        <w:jc w:val="left"/>
      </w:pPr>
      <w:r>
        <w:rPr>
          <w:rFonts w:ascii="Times New Roman"/>
          <w:b/>
          <w:i w:val="false"/>
          <w:color w:val="000000"/>
        </w:rPr>
        <w:t xml:space="preserve"> 4-тарау. Басқарманың мүлкі</w:t>
      </w:r>
    </w:p>
    <w:bookmarkEnd w:id="3842"/>
    <w:bookmarkStart w:name="z3897" w:id="384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843"/>
    <w:bookmarkStart w:name="z3898" w:id="384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844"/>
    <w:bookmarkStart w:name="z3899" w:id="384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845"/>
    <w:bookmarkStart w:name="z3900" w:id="384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846"/>
    <w:bookmarkStart w:name="z3901" w:id="3847"/>
    <w:p>
      <w:pPr>
        <w:spacing w:after="0"/>
        <w:ind w:left="0"/>
        <w:jc w:val="left"/>
      </w:pPr>
      <w:r>
        <w:rPr>
          <w:rFonts w:ascii="Times New Roman"/>
          <w:b/>
          <w:i w:val="false"/>
          <w:color w:val="000000"/>
        </w:rPr>
        <w:t xml:space="preserve"> 5-тарау. Басқарманы қайта ұйымдастыру және тарату</w:t>
      </w:r>
    </w:p>
    <w:bookmarkEnd w:id="3847"/>
    <w:bookmarkStart w:name="z3902" w:id="384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8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48-қосымша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18-қосымша</w:t>
            </w:r>
          </w:p>
        </w:tc>
      </w:tr>
    </w:tbl>
    <w:bookmarkStart w:name="z3904" w:id="384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Целиноград аудандық санитариялық-эпидемиологиялық бақылау басқармасы" республикалық мемлекеттік мекемесінің ережесі</w:t>
      </w:r>
    </w:p>
    <w:bookmarkEnd w:id="3849"/>
    <w:bookmarkStart w:name="z3905" w:id="3850"/>
    <w:p>
      <w:pPr>
        <w:spacing w:after="0"/>
        <w:ind w:left="0"/>
        <w:jc w:val="left"/>
      </w:pPr>
      <w:r>
        <w:rPr>
          <w:rFonts w:ascii="Times New Roman"/>
          <w:b/>
          <w:i w:val="false"/>
          <w:color w:val="000000"/>
        </w:rPr>
        <w:t xml:space="preserve"> 1-тарау. Жалпы ережелер</w:t>
      </w:r>
    </w:p>
    <w:bookmarkEnd w:id="3850"/>
    <w:bookmarkStart w:name="z3906" w:id="385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Целиноград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851"/>
    <w:bookmarkStart w:name="z3907" w:id="385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852"/>
    <w:bookmarkStart w:name="z3908" w:id="385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853"/>
    <w:bookmarkStart w:name="z3909" w:id="385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854"/>
    <w:bookmarkStart w:name="z3910" w:id="385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855"/>
    <w:bookmarkStart w:name="z3911" w:id="385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856"/>
    <w:bookmarkStart w:name="z3912" w:id="385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857"/>
    <w:bookmarkStart w:name="z3913" w:id="3858"/>
    <w:p>
      <w:pPr>
        <w:spacing w:after="0"/>
        <w:ind w:left="0"/>
        <w:jc w:val="both"/>
      </w:pPr>
      <w:r>
        <w:rPr>
          <w:rFonts w:ascii="Times New Roman"/>
          <w:b w:val="false"/>
          <w:i w:val="false"/>
          <w:color w:val="000000"/>
          <w:sz w:val="28"/>
        </w:rPr>
        <w:t>
      8. Заңды тұлғаның орналасқан жері – индекс 021800, Қазақстан Республикасы, Ақмола облысы, Целиноград ауданы, Ақмол ауылы, Гагарин көшесі, 15 А құрылыс.</w:t>
      </w:r>
    </w:p>
    <w:bookmarkEnd w:id="3858"/>
    <w:bookmarkStart w:name="z3914" w:id="385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Целиноград аудандық санитариялық-эпидемиологиялық бақылау басқармасы" республикалық мемлекеттік мекемесі.</w:t>
      </w:r>
    </w:p>
    <w:bookmarkEnd w:id="3859"/>
    <w:bookmarkStart w:name="z3915" w:id="386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860"/>
    <w:bookmarkStart w:name="z3916" w:id="386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861"/>
    <w:bookmarkStart w:name="z3917" w:id="386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862"/>
    <w:bookmarkStart w:name="z3918" w:id="386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863"/>
    <w:bookmarkStart w:name="z3919" w:id="386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864"/>
    <w:bookmarkStart w:name="z3920" w:id="3865"/>
    <w:p>
      <w:pPr>
        <w:spacing w:after="0"/>
        <w:ind w:left="0"/>
        <w:jc w:val="both"/>
      </w:pPr>
      <w:r>
        <w:rPr>
          <w:rFonts w:ascii="Times New Roman"/>
          <w:b w:val="false"/>
          <w:i w:val="false"/>
          <w:color w:val="000000"/>
          <w:sz w:val="28"/>
        </w:rPr>
        <w:t>
      13. Міндеттері:</w:t>
      </w:r>
    </w:p>
    <w:bookmarkEnd w:id="3865"/>
    <w:bookmarkStart w:name="z3921" w:id="386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866"/>
    <w:bookmarkStart w:name="z3922" w:id="386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867"/>
    <w:bookmarkStart w:name="z3923" w:id="386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868"/>
    <w:bookmarkStart w:name="z3924" w:id="3869"/>
    <w:p>
      <w:pPr>
        <w:spacing w:after="0"/>
        <w:ind w:left="0"/>
        <w:jc w:val="both"/>
      </w:pPr>
      <w:r>
        <w:rPr>
          <w:rFonts w:ascii="Times New Roman"/>
          <w:b w:val="false"/>
          <w:i w:val="false"/>
          <w:color w:val="000000"/>
          <w:sz w:val="28"/>
        </w:rPr>
        <w:t>
      14. Құқықтары мен міндеттері:</w:t>
      </w:r>
    </w:p>
    <w:bookmarkEnd w:id="3869"/>
    <w:bookmarkStart w:name="z3925" w:id="387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870"/>
    <w:bookmarkStart w:name="z3926" w:id="387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871"/>
    <w:bookmarkStart w:name="z3927" w:id="387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872"/>
    <w:bookmarkStart w:name="z3928" w:id="387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873"/>
    <w:bookmarkStart w:name="z3929" w:id="387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874"/>
    <w:bookmarkStart w:name="z3930" w:id="387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875"/>
    <w:bookmarkStart w:name="z3931" w:id="387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876"/>
    <w:bookmarkStart w:name="z3932" w:id="387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877"/>
    <w:bookmarkStart w:name="z3933" w:id="387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878"/>
    <w:bookmarkStart w:name="z3934" w:id="3879"/>
    <w:p>
      <w:pPr>
        <w:spacing w:after="0"/>
        <w:ind w:left="0"/>
        <w:jc w:val="both"/>
      </w:pPr>
      <w:r>
        <w:rPr>
          <w:rFonts w:ascii="Times New Roman"/>
          <w:b w:val="false"/>
          <w:i w:val="false"/>
          <w:color w:val="000000"/>
          <w:sz w:val="28"/>
        </w:rPr>
        <w:t>
      15. Функциялары:</w:t>
      </w:r>
    </w:p>
    <w:bookmarkEnd w:id="3879"/>
    <w:bookmarkStart w:name="z3935" w:id="3880"/>
    <w:p>
      <w:pPr>
        <w:spacing w:after="0"/>
        <w:ind w:left="0"/>
        <w:jc w:val="both"/>
      </w:pPr>
      <w:r>
        <w:rPr>
          <w:rFonts w:ascii="Times New Roman"/>
          <w:b w:val="false"/>
          <w:i w:val="false"/>
          <w:color w:val="000000"/>
          <w:sz w:val="28"/>
        </w:rPr>
        <w:t>
      1) реттелетін салада мемлекеттік саясатты іске асыру;</w:t>
      </w:r>
    </w:p>
    <w:bookmarkEnd w:id="3880"/>
    <w:bookmarkStart w:name="z3936" w:id="388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881"/>
    <w:bookmarkStart w:name="z3937" w:id="388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882"/>
    <w:bookmarkStart w:name="z3938" w:id="388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883"/>
    <w:bookmarkStart w:name="z3939" w:id="388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884"/>
    <w:bookmarkStart w:name="z3940" w:id="388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885"/>
    <w:bookmarkStart w:name="z3941" w:id="388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886"/>
    <w:bookmarkStart w:name="z3942" w:id="388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887"/>
    <w:bookmarkStart w:name="z3943" w:id="388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888"/>
    <w:bookmarkStart w:name="z3944" w:id="388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889"/>
    <w:bookmarkStart w:name="z3945" w:id="389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890"/>
    <w:bookmarkStart w:name="z3946" w:id="389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891"/>
    <w:bookmarkStart w:name="z3947" w:id="389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892"/>
    <w:bookmarkStart w:name="z3948" w:id="389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893"/>
    <w:bookmarkStart w:name="z3949" w:id="389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894"/>
    <w:bookmarkStart w:name="z3950" w:id="389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895"/>
    <w:bookmarkStart w:name="z3951" w:id="389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896"/>
    <w:bookmarkStart w:name="z3952" w:id="389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897"/>
    <w:bookmarkStart w:name="z3953" w:id="389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898"/>
    <w:bookmarkStart w:name="z3954" w:id="389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899"/>
    <w:bookmarkStart w:name="z3955" w:id="390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900"/>
    <w:bookmarkStart w:name="z3956" w:id="390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901"/>
    <w:bookmarkStart w:name="z3957" w:id="390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902"/>
    <w:bookmarkStart w:name="z3958" w:id="390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903"/>
    <w:bookmarkStart w:name="z3959" w:id="390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904"/>
    <w:bookmarkStart w:name="z3960" w:id="390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905"/>
    <w:bookmarkStart w:name="z3961" w:id="390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906"/>
    <w:bookmarkStart w:name="z3962" w:id="390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907"/>
    <w:bookmarkStart w:name="z3963" w:id="3908"/>
    <w:p>
      <w:pPr>
        <w:spacing w:after="0"/>
        <w:ind w:left="0"/>
        <w:jc w:val="both"/>
      </w:pPr>
      <w:r>
        <w:rPr>
          <w:rFonts w:ascii="Times New Roman"/>
          <w:b w:val="false"/>
          <w:i w:val="false"/>
          <w:color w:val="000000"/>
          <w:sz w:val="28"/>
        </w:rPr>
        <w:t>
      29) мыналарды:</w:t>
      </w:r>
    </w:p>
    <w:bookmarkEnd w:id="3908"/>
    <w:bookmarkStart w:name="z3964" w:id="390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909"/>
    <w:bookmarkStart w:name="z3965" w:id="391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910"/>
    <w:bookmarkStart w:name="z3966" w:id="391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911"/>
    <w:bookmarkStart w:name="z3967" w:id="391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912"/>
    <w:bookmarkStart w:name="z3968" w:id="391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913"/>
    <w:bookmarkStart w:name="z3969" w:id="391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914"/>
    <w:bookmarkStart w:name="z3970" w:id="391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915"/>
    <w:bookmarkStart w:name="z3971" w:id="3916"/>
    <w:p>
      <w:pPr>
        <w:spacing w:after="0"/>
        <w:ind w:left="0"/>
        <w:jc w:val="both"/>
      </w:pPr>
      <w:r>
        <w:rPr>
          <w:rFonts w:ascii="Times New Roman"/>
          <w:b w:val="false"/>
          <w:i w:val="false"/>
          <w:color w:val="000000"/>
          <w:sz w:val="28"/>
        </w:rPr>
        <w:t>
      19. Басқарма басшысының өкілеттіктері:</w:t>
      </w:r>
    </w:p>
    <w:bookmarkEnd w:id="3916"/>
    <w:bookmarkStart w:name="z3972" w:id="391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917"/>
    <w:bookmarkStart w:name="z3973" w:id="391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918"/>
    <w:bookmarkStart w:name="z3974" w:id="391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3919"/>
    <w:bookmarkStart w:name="z3975" w:id="392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3920"/>
    <w:bookmarkStart w:name="z3976" w:id="392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3921"/>
    <w:bookmarkStart w:name="z3977" w:id="392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3922"/>
    <w:bookmarkStart w:name="z3978" w:id="3923"/>
    <w:p>
      <w:pPr>
        <w:spacing w:after="0"/>
        <w:ind w:left="0"/>
        <w:jc w:val="left"/>
      </w:pPr>
      <w:r>
        <w:rPr>
          <w:rFonts w:ascii="Times New Roman"/>
          <w:b/>
          <w:i w:val="false"/>
          <w:color w:val="000000"/>
        </w:rPr>
        <w:t xml:space="preserve"> 4-тарау. Басқарманың мүлкі</w:t>
      </w:r>
    </w:p>
    <w:bookmarkEnd w:id="3923"/>
    <w:bookmarkStart w:name="z3979" w:id="392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3924"/>
    <w:bookmarkStart w:name="z3980" w:id="392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925"/>
    <w:bookmarkStart w:name="z3981" w:id="392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3926"/>
    <w:bookmarkStart w:name="z3982" w:id="392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927"/>
    <w:bookmarkStart w:name="z3983" w:id="3928"/>
    <w:p>
      <w:pPr>
        <w:spacing w:after="0"/>
        <w:ind w:left="0"/>
        <w:jc w:val="left"/>
      </w:pPr>
      <w:r>
        <w:rPr>
          <w:rFonts w:ascii="Times New Roman"/>
          <w:b/>
          <w:i w:val="false"/>
          <w:color w:val="000000"/>
        </w:rPr>
        <w:t xml:space="preserve"> 5-тарау. Басқарманы қайта ұйымдастыру және тарату</w:t>
      </w:r>
    </w:p>
    <w:bookmarkEnd w:id="3928"/>
    <w:bookmarkStart w:name="z3984" w:id="392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9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49-қосымша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19-қосымша</w:t>
            </w:r>
          </w:p>
        </w:tc>
      </w:tr>
    </w:tbl>
    <w:bookmarkStart w:name="z3986" w:id="393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Шортанды аудандық санитариялық-эпидемиологиялық бақылау басқармасы" республикалық мемлекеттік мекемесінің ережесі</w:t>
      </w:r>
    </w:p>
    <w:bookmarkEnd w:id="3930"/>
    <w:bookmarkStart w:name="z3987" w:id="3931"/>
    <w:p>
      <w:pPr>
        <w:spacing w:after="0"/>
        <w:ind w:left="0"/>
        <w:jc w:val="left"/>
      </w:pPr>
      <w:r>
        <w:rPr>
          <w:rFonts w:ascii="Times New Roman"/>
          <w:b/>
          <w:i w:val="false"/>
          <w:color w:val="000000"/>
        </w:rPr>
        <w:t xml:space="preserve"> 1-тарау. Жалпы ережелер</w:t>
      </w:r>
    </w:p>
    <w:bookmarkEnd w:id="3931"/>
    <w:bookmarkStart w:name="z3988" w:id="393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Шортанды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3932"/>
    <w:bookmarkStart w:name="z3989" w:id="3933"/>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3933"/>
    <w:bookmarkStart w:name="z3990" w:id="393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3934"/>
    <w:bookmarkStart w:name="z3991" w:id="393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3935"/>
    <w:bookmarkStart w:name="z3992" w:id="393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3936"/>
    <w:bookmarkStart w:name="z3993" w:id="393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3937"/>
    <w:bookmarkStart w:name="z3994" w:id="393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3938"/>
    <w:bookmarkStart w:name="z3995" w:id="3939"/>
    <w:p>
      <w:pPr>
        <w:spacing w:after="0"/>
        <w:ind w:left="0"/>
        <w:jc w:val="both"/>
      </w:pPr>
      <w:r>
        <w:rPr>
          <w:rFonts w:ascii="Times New Roman"/>
          <w:b w:val="false"/>
          <w:i w:val="false"/>
          <w:color w:val="000000"/>
          <w:sz w:val="28"/>
        </w:rPr>
        <w:t>
      8. Заңды тұлғаның орналасқан жері – индекс 021600, Қазақстан Республикасы, Ақмола облысы, Шортанды ауданы, Шортанды кенті, 30 лет Победы көшесі, 49А үй, т.ү.е. 1.</w:t>
      </w:r>
    </w:p>
    <w:bookmarkEnd w:id="3939"/>
    <w:bookmarkStart w:name="z3996" w:id="394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Шортанды аудандық санитариялық-эпидемиологиялық бақылау басқармасы" республикалық мемлекеттік мекемесі.</w:t>
      </w:r>
    </w:p>
    <w:bookmarkEnd w:id="3940"/>
    <w:bookmarkStart w:name="z3997" w:id="394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941"/>
    <w:bookmarkStart w:name="z3998" w:id="394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3942"/>
    <w:bookmarkStart w:name="z3999" w:id="394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3943"/>
    <w:bookmarkStart w:name="z4000" w:id="394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944"/>
    <w:bookmarkStart w:name="z4001" w:id="394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3945"/>
    <w:bookmarkStart w:name="z4002" w:id="3946"/>
    <w:p>
      <w:pPr>
        <w:spacing w:after="0"/>
        <w:ind w:left="0"/>
        <w:jc w:val="both"/>
      </w:pPr>
      <w:r>
        <w:rPr>
          <w:rFonts w:ascii="Times New Roman"/>
          <w:b w:val="false"/>
          <w:i w:val="false"/>
          <w:color w:val="000000"/>
          <w:sz w:val="28"/>
        </w:rPr>
        <w:t>
      13. Міндеттері:</w:t>
      </w:r>
    </w:p>
    <w:bookmarkEnd w:id="3946"/>
    <w:bookmarkStart w:name="z4003" w:id="394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3947"/>
    <w:bookmarkStart w:name="z4004" w:id="394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3948"/>
    <w:bookmarkStart w:name="z4005" w:id="394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3949"/>
    <w:bookmarkStart w:name="z4006" w:id="3950"/>
    <w:p>
      <w:pPr>
        <w:spacing w:after="0"/>
        <w:ind w:left="0"/>
        <w:jc w:val="both"/>
      </w:pPr>
      <w:r>
        <w:rPr>
          <w:rFonts w:ascii="Times New Roman"/>
          <w:b w:val="false"/>
          <w:i w:val="false"/>
          <w:color w:val="000000"/>
          <w:sz w:val="28"/>
        </w:rPr>
        <w:t>
      14. Құқықтары мен міндеттері:</w:t>
      </w:r>
    </w:p>
    <w:bookmarkEnd w:id="3950"/>
    <w:bookmarkStart w:name="z4007" w:id="395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3951"/>
    <w:bookmarkStart w:name="z4008" w:id="395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3952"/>
    <w:bookmarkStart w:name="z4009" w:id="395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3953"/>
    <w:bookmarkStart w:name="z4010" w:id="395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3954"/>
    <w:bookmarkStart w:name="z4011" w:id="395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3955"/>
    <w:bookmarkStart w:name="z4012" w:id="395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3956"/>
    <w:bookmarkStart w:name="z4013" w:id="395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3957"/>
    <w:bookmarkStart w:name="z4014" w:id="395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3958"/>
    <w:bookmarkStart w:name="z4015" w:id="395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3959"/>
    <w:bookmarkStart w:name="z4016" w:id="3960"/>
    <w:p>
      <w:pPr>
        <w:spacing w:after="0"/>
        <w:ind w:left="0"/>
        <w:jc w:val="both"/>
      </w:pPr>
      <w:r>
        <w:rPr>
          <w:rFonts w:ascii="Times New Roman"/>
          <w:b w:val="false"/>
          <w:i w:val="false"/>
          <w:color w:val="000000"/>
          <w:sz w:val="28"/>
        </w:rPr>
        <w:t>
      15. Функциялары:</w:t>
      </w:r>
    </w:p>
    <w:bookmarkEnd w:id="3960"/>
    <w:bookmarkStart w:name="z4017" w:id="3961"/>
    <w:p>
      <w:pPr>
        <w:spacing w:after="0"/>
        <w:ind w:left="0"/>
        <w:jc w:val="both"/>
      </w:pPr>
      <w:r>
        <w:rPr>
          <w:rFonts w:ascii="Times New Roman"/>
          <w:b w:val="false"/>
          <w:i w:val="false"/>
          <w:color w:val="000000"/>
          <w:sz w:val="28"/>
        </w:rPr>
        <w:t>
      1) реттелетін салада мемлекеттік саясатты іске асыру;</w:t>
      </w:r>
    </w:p>
    <w:bookmarkEnd w:id="3961"/>
    <w:bookmarkStart w:name="z4018" w:id="396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3962"/>
    <w:bookmarkStart w:name="z4019" w:id="396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3963"/>
    <w:bookmarkStart w:name="z4020" w:id="396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3964"/>
    <w:bookmarkStart w:name="z4021" w:id="396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3965"/>
    <w:bookmarkStart w:name="z4022" w:id="396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3966"/>
    <w:bookmarkStart w:name="z4023" w:id="396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3967"/>
    <w:bookmarkStart w:name="z4024" w:id="396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3968"/>
    <w:bookmarkStart w:name="z4025" w:id="396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3969"/>
    <w:bookmarkStart w:name="z4026" w:id="397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3970"/>
    <w:bookmarkStart w:name="z4027" w:id="397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3971"/>
    <w:bookmarkStart w:name="z4028" w:id="397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3972"/>
    <w:bookmarkStart w:name="z4029" w:id="397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3973"/>
    <w:bookmarkStart w:name="z4030" w:id="397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3974"/>
    <w:bookmarkStart w:name="z4031" w:id="397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3975"/>
    <w:bookmarkStart w:name="z4032" w:id="397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3976"/>
    <w:bookmarkStart w:name="z4033" w:id="397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3977"/>
    <w:bookmarkStart w:name="z4034" w:id="397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3978"/>
    <w:bookmarkStart w:name="z4035" w:id="397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3979"/>
    <w:bookmarkStart w:name="z4036" w:id="398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3980"/>
    <w:bookmarkStart w:name="z4037" w:id="398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3981"/>
    <w:bookmarkStart w:name="z4038" w:id="398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3982"/>
    <w:bookmarkStart w:name="z4039" w:id="398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3983"/>
    <w:bookmarkStart w:name="z4040" w:id="398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3984"/>
    <w:bookmarkStart w:name="z4041" w:id="398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3985"/>
    <w:bookmarkStart w:name="z4042" w:id="398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3986"/>
    <w:bookmarkStart w:name="z4043" w:id="398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3987"/>
    <w:bookmarkStart w:name="z4044" w:id="398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3988"/>
    <w:bookmarkStart w:name="z4045" w:id="3989"/>
    <w:p>
      <w:pPr>
        <w:spacing w:after="0"/>
        <w:ind w:left="0"/>
        <w:jc w:val="both"/>
      </w:pPr>
      <w:r>
        <w:rPr>
          <w:rFonts w:ascii="Times New Roman"/>
          <w:b w:val="false"/>
          <w:i w:val="false"/>
          <w:color w:val="000000"/>
          <w:sz w:val="28"/>
        </w:rPr>
        <w:t>
      29) мыналарды:</w:t>
      </w:r>
    </w:p>
    <w:bookmarkEnd w:id="3989"/>
    <w:bookmarkStart w:name="z4046" w:id="399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3990"/>
    <w:bookmarkStart w:name="z4047" w:id="399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3991"/>
    <w:bookmarkStart w:name="z4048" w:id="399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3992"/>
    <w:bookmarkStart w:name="z4049" w:id="399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3993"/>
    <w:bookmarkStart w:name="z4050" w:id="399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3994"/>
    <w:bookmarkStart w:name="z4051" w:id="399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3995"/>
    <w:bookmarkStart w:name="z4052" w:id="399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3996"/>
    <w:bookmarkStart w:name="z4053" w:id="3997"/>
    <w:p>
      <w:pPr>
        <w:spacing w:after="0"/>
        <w:ind w:left="0"/>
        <w:jc w:val="both"/>
      </w:pPr>
      <w:r>
        <w:rPr>
          <w:rFonts w:ascii="Times New Roman"/>
          <w:b w:val="false"/>
          <w:i w:val="false"/>
          <w:color w:val="000000"/>
          <w:sz w:val="28"/>
        </w:rPr>
        <w:t>
      19. Басқарма басшысының өкілеттіктері:</w:t>
      </w:r>
    </w:p>
    <w:bookmarkEnd w:id="3997"/>
    <w:bookmarkStart w:name="z4054" w:id="399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3998"/>
    <w:bookmarkStart w:name="z4055" w:id="399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3999"/>
    <w:bookmarkStart w:name="z4056" w:id="400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000"/>
    <w:bookmarkStart w:name="z4057" w:id="400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001"/>
    <w:bookmarkStart w:name="z4058" w:id="400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002"/>
    <w:bookmarkStart w:name="z4059" w:id="400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003"/>
    <w:bookmarkStart w:name="z4060" w:id="4004"/>
    <w:p>
      <w:pPr>
        <w:spacing w:after="0"/>
        <w:ind w:left="0"/>
        <w:jc w:val="left"/>
      </w:pPr>
      <w:r>
        <w:rPr>
          <w:rFonts w:ascii="Times New Roman"/>
          <w:b/>
          <w:i w:val="false"/>
          <w:color w:val="000000"/>
        </w:rPr>
        <w:t xml:space="preserve"> 4-тарау. Басқарманың мүлкі</w:t>
      </w:r>
    </w:p>
    <w:bookmarkEnd w:id="4004"/>
    <w:bookmarkStart w:name="z4061" w:id="400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005"/>
    <w:bookmarkStart w:name="z4062" w:id="400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006"/>
    <w:bookmarkStart w:name="z4063" w:id="400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007"/>
    <w:bookmarkStart w:name="z4064" w:id="400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008"/>
    <w:bookmarkStart w:name="z4065" w:id="4009"/>
    <w:p>
      <w:pPr>
        <w:spacing w:after="0"/>
        <w:ind w:left="0"/>
        <w:jc w:val="left"/>
      </w:pPr>
      <w:r>
        <w:rPr>
          <w:rFonts w:ascii="Times New Roman"/>
          <w:b/>
          <w:i w:val="false"/>
          <w:color w:val="000000"/>
        </w:rPr>
        <w:t xml:space="preserve"> 5-тарау. Басқарманы қайта ұйымдастыру және тарату</w:t>
      </w:r>
    </w:p>
    <w:bookmarkEnd w:id="4009"/>
    <w:bookmarkStart w:name="z4066" w:id="401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0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50-қосымша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20-қосымша</w:t>
            </w:r>
          </w:p>
        </w:tc>
      </w:tr>
    </w:tbl>
    <w:bookmarkStart w:name="z4069" w:id="401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Ақтөбе қалалық санитариялық-эпидемиологиялық бақылау басқармасы" республикалық мемлекеттік мекемесінің ережесі</w:t>
      </w:r>
    </w:p>
    <w:bookmarkEnd w:id="4011"/>
    <w:bookmarkStart w:name="z4070" w:id="4012"/>
    <w:p>
      <w:pPr>
        <w:spacing w:after="0"/>
        <w:ind w:left="0"/>
        <w:jc w:val="left"/>
      </w:pPr>
      <w:r>
        <w:rPr>
          <w:rFonts w:ascii="Times New Roman"/>
          <w:b/>
          <w:i w:val="false"/>
          <w:color w:val="000000"/>
        </w:rPr>
        <w:t xml:space="preserve"> 1-тарау. Жалпы ережелер</w:t>
      </w:r>
    </w:p>
    <w:bookmarkEnd w:id="4012"/>
    <w:bookmarkStart w:name="z4071" w:id="401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Ақтөбе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013"/>
    <w:bookmarkStart w:name="z4072" w:id="401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014"/>
    <w:bookmarkStart w:name="z4073" w:id="401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015"/>
    <w:bookmarkStart w:name="z4074" w:id="401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016"/>
    <w:bookmarkStart w:name="z4075" w:id="401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017"/>
    <w:bookmarkStart w:name="z4076" w:id="401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018"/>
    <w:bookmarkStart w:name="z4077" w:id="401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019"/>
    <w:bookmarkStart w:name="z4078" w:id="4020"/>
    <w:p>
      <w:pPr>
        <w:spacing w:after="0"/>
        <w:ind w:left="0"/>
        <w:jc w:val="both"/>
      </w:pPr>
      <w:r>
        <w:rPr>
          <w:rFonts w:ascii="Times New Roman"/>
          <w:b w:val="false"/>
          <w:i w:val="false"/>
          <w:color w:val="000000"/>
          <w:sz w:val="28"/>
        </w:rPr>
        <w:t>
      8. Заңды тұлғаның орналасқан жері – индекс 030012, Қазақстан Республикасы, Ақтөбе облысы, Ақтөбе қаласы, Астана ауданы, Сәңкібай батыр даңғылы, 1 үй.</w:t>
      </w:r>
    </w:p>
    <w:bookmarkEnd w:id="4020"/>
    <w:bookmarkStart w:name="z4079" w:id="402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Ақтөбе қалалық санитариялық-эпидемиологиялық бақылау басқармасы" республикалық мемлекеттік мекемесі.</w:t>
      </w:r>
    </w:p>
    <w:bookmarkEnd w:id="4021"/>
    <w:bookmarkStart w:name="z4080" w:id="402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022"/>
    <w:bookmarkStart w:name="z4081" w:id="402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023"/>
    <w:bookmarkStart w:name="z4082" w:id="402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024"/>
    <w:bookmarkStart w:name="z4083" w:id="402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025"/>
    <w:bookmarkStart w:name="z4084" w:id="402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026"/>
    <w:bookmarkStart w:name="z4085" w:id="4027"/>
    <w:p>
      <w:pPr>
        <w:spacing w:after="0"/>
        <w:ind w:left="0"/>
        <w:jc w:val="both"/>
      </w:pPr>
      <w:r>
        <w:rPr>
          <w:rFonts w:ascii="Times New Roman"/>
          <w:b w:val="false"/>
          <w:i w:val="false"/>
          <w:color w:val="000000"/>
          <w:sz w:val="28"/>
        </w:rPr>
        <w:t>
      13. Міндеттері:</w:t>
      </w:r>
    </w:p>
    <w:bookmarkEnd w:id="4027"/>
    <w:bookmarkStart w:name="z4086" w:id="402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028"/>
    <w:bookmarkStart w:name="z4087" w:id="402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029"/>
    <w:bookmarkStart w:name="z4088" w:id="403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030"/>
    <w:bookmarkStart w:name="z4089" w:id="4031"/>
    <w:p>
      <w:pPr>
        <w:spacing w:after="0"/>
        <w:ind w:left="0"/>
        <w:jc w:val="both"/>
      </w:pPr>
      <w:r>
        <w:rPr>
          <w:rFonts w:ascii="Times New Roman"/>
          <w:b w:val="false"/>
          <w:i w:val="false"/>
          <w:color w:val="000000"/>
          <w:sz w:val="28"/>
        </w:rPr>
        <w:t>
      14. Құқықтары мен міндеттері:</w:t>
      </w:r>
    </w:p>
    <w:bookmarkEnd w:id="4031"/>
    <w:bookmarkStart w:name="z4090" w:id="403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032"/>
    <w:bookmarkStart w:name="z4091" w:id="403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033"/>
    <w:bookmarkStart w:name="z4092" w:id="403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034"/>
    <w:bookmarkStart w:name="z4093" w:id="403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035"/>
    <w:bookmarkStart w:name="z4094" w:id="403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036"/>
    <w:bookmarkStart w:name="z4095" w:id="403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037"/>
    <w:bookmarkStart w:name="z4096" w:id="403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038"/>
    <w:bookmarkStart w:name="z4097" w:id="403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039"/>
    <w:bookmarkStart w:name="z4098" w:id="404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040"/>
    <w:bookmarkStart w:name="z4099" w:id="4041"/>
    <w:p>
      <w:pPr>
        <w:spacing w:after="0"/>
        <w:ind w:left="0"/>
        <w:jc w:val="both"/>
      </w:pPr>
      <w:r>
        <w:rPr>
          <w:rFonts w:ascii="Times New Roman"/>
          <w:b w:val="false"/>
          <w:i w:val="false"/>
          <w:color w:val="000000"/>
          <w:sz w:val="28"/>
        </w:rPr>
        <w:t>
      15. Функциялары:</w:t>
      </w:r>
    </w:p>
    <w:bookmarkEnd w:id="4041"/>
    <w:bookmarkStart w:name="z4100" w:id="4042"/>
    <w:p>
      <w:pPr>
        <w:spacing w:after="0"/>
        <w:ind w:left="0"/>
        <w:jc w:val="both"/>
      </w:pPr>
      <w:r>
        <w:rPr>
          <w:rFonts w:ascii="Times New Roman"/>
          <w:b w:val="false"/>
          <w:i w:val="false"/>
          <w:color w:val="000000"/>
          <w:sz w:val="28"/>
        </w:rPr>
        <w:t>
      1) реттелетін салада мемлекеттік саясатты іске асыру;</w:t>
      </w:r>
    </w:p>
    <w:bookmarkEnd w:id="4042"/>
    <w:bookmarkStart w:name="z4101" w:id="404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043"/>
    <w:bookmarkStart w:name="z4102" w:id="404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044"/>
    <w:bookmarkStart w:name="z4103" w:id="404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045"/>
    <w:bookmarkStart w:name="z4104" w:id="404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046"/>
    <w:bookmarkStart w:name="z4105" w:id="404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047"/>
    <w:bookmarkStart w:name="z4106" w:id="404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048"/>
    <w:bookmarkStart w:name="z4107" w:id="404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049"/>
    <w:bookmarkStart w:name="z4108" w:id="405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050"/>
    <w:bookmarkStart w:name="z4109" w:id="405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051"/>
    <w:bookmarkStart w:name="z4110" w:id="405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052"/>
    <w:bookmarkStart w:name="z4111" w:id="405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053"/>
    <w:bookmarkStart w:name="z4112" w:id="405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054"/>
    <w:bookmarkStart w:name="z4113" w:id="405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055"/>
    <w:bookmarkStart w:name="z4114" w:id="405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056"/>
    <w:bookmarkStart w:name="z4115" w:id="405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057"/>
    <w:bookmarkStart w:name="z4116" w:id="405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058"/>
    <w:bookmarkStart w:name="z4117" w:id="405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059"/>
    <w:bookmarkStart w:name="z4118" w:id="406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060"/>
    <w:bookmarkStart w:name="z4119" w:id="406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061"/>
    <w:bookmarkStart w:name="z4120" w:id="406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062"/>
    <w:bookmarkStart w:name="z4121" w:id="406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063"/>
    <w:bookmarkStart w:name="z4122" w:id="406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064"/>
    <w:bookmarkStart w:name="z4123" w:id="406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065"/>
    <w:bookmarkStart w:name="z4124" w:id="406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066"/>
    <w:bookmarkStart w:name="z4125" w:id="406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067"/>
    <w:bookmarkStart w:name="z4126" w:id="406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068"/>
    <w:bookmarkStart w:name="z4127" w:id="406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069"/>
    <w:bookmarkStart w:name="z4128" w:id="4070"/>
    <w:p>
      <w:pPr>
        <w:spacing w:after="0"/>
        <w:ind w:left="0"/>
        <w:jc w:val="both"/>
      </w:pPr>
      <w:r>
        <w:rPr>
          <w:rFonts w:ascii="Times New Roman"/>
          <w:b w:val="false"/>
          <w:i w:val="false"/>
          <w:color w:val="000000"/>
          <w:sz w:val="28"/>
        </w:rPr>
        <w:t>
      29) мыналарды:</w:t>
      </w:r>
    </w:p>
    <w:bookmarkEnd w:id="4070"/>
    <w:bookmarkStart w:name="z4129" w:id="407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071"/>
    <w:bookmarkStart w:name="z4130" w:id="407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072"/>
    <w:bookmarkStart w:name="z4131" w:id="407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073"/>
    <w:bookmarkStart w:name="z4132" w:id="407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074"/>
    <w:bookmarkStart w:name="z4133" w:id="407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075"/>
    <w:bookmarkStart w:name="z4134" w:id="407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076"/>
    <w:bookmarkStart w:name="z4135" w:id="407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077"/>
    <w:bookmarkStart w:name="z4136" w:id="4078"/>
    <w:p>
      <w:pPr>
        <w:spacing w:after="0"/>
        <w:ind w:left="0"/>
        <w:jc w:val="both"/>
      </w:pPr>
      <w:r>
        <w:rPr>
          <w:rFonts w:ascii="Times New Roman"/>
          <w:b w:val="false"/>
          <w:i w:val="false"/>
          <w:color w:val="000000"/>
          <w:sz w:val="28"/>
        </w:rPr>
        <w:t>
      19. Басқарма басшысының өкілеттіктері:</w:t>
      </w:r>
    </w:p>
    <w:bookmarkEnd w:id="4078"/>
    <w:bookmarkStart w:name="z4137" w:id="407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079"/>
    <w:bookmarkStart w:name="z4138" w:id="408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080"/>
    <w:bookmarkStart w:name="z4139" w:id="408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081"/>
    <w:bookmarkStart w:name="z4140" w:id="408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082"/>
    <w:bookmarkStart w:name="z4141" w:id="408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083"/>
    <w:bookmarkStart w:name="z4142" w:id="408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084"/>
    <w:bookmarkStart w:name="z4143" w:id="4085"/>
    <w:p>
      <w:pPr>
        <w:spacing w:after="0"/>
        <w:ind w:left="0"/>
        <w:jc w:val="left"/>
      </w:pPr>
      <w:r>
        <w:rPr>
          <w:rFonts w:ascii="Times New Roman"/>
          <w:b/>
          <w:i w:val="false"/>
          <w:color w:val="000000"/>
        </w:rPr>
        <w:t xml:space="preserve"> 4-тарау. Басқарманың мүлкі</w:t>
      </w:r>
    </w:p>
    <w:bookmarkEnd w:id="4085"/>
    <w:bookmarkStart w:name="z4144" w:id="408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086"/>
    <w:bookmarkStart w:name="z4145" w:id="408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087"/>
    <w:bookmarkStart w:name="z4146" w:id="408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088"/>
    <w:bookmarkStart w:name="z4147" w:id="408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089"/>
    <w:bookmarkStart w:name="z4148" w:id="4090"/>
    <w:p>
      <w:pPr>
        <w:spacing w:after="0"/>
        <w:ind w:left="0"/>
        <w:jc w:val="left"/>
      </w:pPr>
      <w:r>
        <w:rPr>
          <w:rFonts w:ascii="Times New Roman"/>
          <w:b/>
          <w:i w:val="false"/>
          <w:color w:val="000000"/>
        </w:rPr>
        <w:t xml:space="preserve"> 5-тарау. Басқарманы қайта ұйымдастыру және тарату</w:t>
      </w:r>
    </w:p>
    <w:bookmarkEnd w:id="4090"/>
    <w:bookmarkStart w:name="z4149" w:id="409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0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51-қосымша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21-қосымша</w:t>
            </w:r>
          </w:p>
        </w:tc>
      </w:tr>
    </w:tbl>
    <w:bookmarkStart w:name="z4151" w:id="409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Алға аудандық санитариялық-эпидемиологиялық бақылау басқармасы" республикалық мемлекеттік мекемесінің ережесі</w:t>
      </w:r>
    </w:p>
    <w:bookmarkEnd w:id="4092"/>
    <w:bookmarkStart w:name="z4152" w:id="4093"/>
    <w:p>
      <w:pPr>
        <w:spacing w:after="0"/>
        <w:ind w:left="0"/>
        <w:jc w:val="left"/>
      </w:pPr>
      <w:r>
        <w:rPr>
          <w:rFonts w:ascii="Times New Roman"/>
          <w:b/>
          <w:i w:val="false"/>
          <w:color w:val="000000"/>
        </w:rPr>
        <w:t xml:space="preserve"> 1-тарау. Жалпы ережелер</w:t>
      </w:r>
    </w:p>
    <w:bookmarkEnd w:id="4093"/>
    <w:bookmarkStart w:name="z4153" w:id="409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Алға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094"/>
    <w:bookmarkStart w:name="z4154" w:id="4095"/>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095"/>
    <w:bookmarkStart w:name="z4155" w:id="409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096"/>
    <w:bookmarkStart w:name="z4156" w:id="409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097"/>
    <w:bookmarkStart w:name="z4157" w:id="409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098"/>
    <w:bookmarkStart w:name="z4158" w:id="409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099"/>
    <w:bookmarkStart w:name="z4159" w:id="410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100"/>
    <w:bookmarkStart w:name="z4160" w:id="4101"/>
    <w:p>
      <w:pPr>
        <w:spacing w:after="0"/>
        <w:ind w:left="0"/>
        <w:jc w:val="both"/>
      </w:pPr>
      <w:r>
        <w:rPr>
          <w:rFonts w:ascii="Times New Roman"/>
          <w:b w:val="false"/>
          <w:i w:val="false"/>
          <w:color w:val="000000"/>
          <w:sz w:val="28"/>
        </w:rPr>
        <w:t>
      8. Заңды тұлғаның орналасқан жері – индекс 030200, Қазақстан Республикасы, Ақтөбе облысы, Алға ауданы, Алға қаласы, Уәлиханов көшесі, 1А үй.</w:t>
      </w:r>
    </w:p>
    <w:bookmarkEnd w:id="4101"/>
    <w:bookmarkStart w:name="z4161" w:id="410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Алға аудандық санитариялық-эпидемиологиялық бақылау басқармасы" республикалық мемлекеттік мекемесі.</w:t>
      </w:r>
    </w:p>
    <w:bookmarkEnd w:id="4102"/>
    <w:bookmarkStart w:name="z4162" w:id="410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103"/>
    <w:bookmarkStart w:name="z4163" w:id="410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104"/>
    <w:bookmarkStart w:name="z4164" w:id="410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105"/>
    <w:bookmarkStart w:name="z4165" w:id="410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106"/>
    <w:bookmarkStart w:name="z4166" w:id="410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107"/>
    <w:bookmarkStart w:name="z4167" w:id="4108"/>
    <w:p>
      <w:pPr>
        <w:spacing w:after="0"/>
        <w:ind w:left="0"/>
        <w:jc w:val="both"/>
      </w:pPr>
      <w:r>
        <w:rPr>
          <w:rFonts w:ascii="Times New Roman"/>
          <w:b w:val="false"/>
          <w:i w:val="false"/>
          <w:color w:val="000000"/>
          <w:sz w:val="28"/>
        </w:rPr>
        <w:t>
      13. Міндеттері:</w:t>
      </w:r>
    </w:p>
    <w:bookmarkEnd w:id="4108"/>
    <w:bookmarkStart w:name="z4168" w:id="410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109"/>
    <w:bookmarkStart w:name="z4169" w:id="411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110"/>
    <w:bookmarkStart w:name="z4170" w:id="411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111"/>
    <w:bookmarkStart w:name="z4171" w:id="4112"/>
    <w:p>
      <w:pPr>
        <w:spacing w:after="0"/>
        <w:ind w:left="0"/>
        <w:jc w:val="both"/>
      </w:pPr>
      <w:r>
        <w:rPr>
          <w:rFonts w:ascii="Times New Roman"/>
          <w:b w:val="false"/>
          <w:i w:val="false"/>
          <w:color w:val="000000"/>
          <w:sz w:val="28"/>
        </w:rPr>
        <w:t>
      14. Құқықтары мен міндеттері:</w:t>
      </w:r>
    </w:p>
    <w:bookmarkEnd w:id="4112"/>
    <w:bookmarkStart w:name="z4172" w:id="411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113"/>
    <w:bookmarkStart w:name="z4173" w:id="411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114"/>
    <w:bookmarkStart w:name="z4174" w:id="411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115"/>
    <w:bookmarkStart w:name="z4175" w:id="411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116"/>
    <w:bookmarkStart w:name="z4176" w:id="411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117"/>
    <w:bookmarkStart w:name="z4177" w:id="411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118"/>
    <w:bookmarkStart w:name="z4178" w:id="411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119"/>
    <w:bookmarkStart w:name="z4179" w:id="412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120"/>
    <w:bookmarkStart w:name="z4180" w:id="412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121"/>
    <w:bookmarkStart w:name="z4181" w:id="4122"/>
    <w:p>
      <w:pPr>
        <w:spacing w:after="0"/>
        <w:ind w:left="0"/>
        <w:jc w:val="both"/>
      </w:pPr>
      <w:r>
        <w:rPr>
          <w:rFonts w:ascii="Times New Roman"/>
          <w:b w:val="false"/>
          <w:i w:val="false"/>
          <w:color w:val="000000"/>
          <w:sz w:val="28"/>
        </w:rPr>
        <w:t>
      15. Функциялары:</w:t>
      </w:r>
    </w:p>
    <w:bookmarkEnd w:id="4122"/>
    <w:bookmarkStart w:name="z4182" w:id="4123"/>
    <w:p>
      <w:pPr>
        <w:spacing w:after="0"/>
        <w:ind w:left="0"/>
        <w:jc w:val="both"/>
      </w:pPr>
      <w:r>
        <w:rPr>
          <w:rFonts w:ascii="Times New Roman"/>
          <w:b w:val="false"/>
          <w:i w:val="false"/>
          <w:color w:val="000000"/>
          <w:sz w:val="28"/>
        </w:rPr>
        <w:t>
      1) реттелетін салада мемлекеттік саясатты іске асыру;</w:t>
      </w:r>
    </w:p>
    <w:bookmarkEnd w:id="4123"/>
    <w:bookmarkStart w:name="z4183" w:id="412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124"/>
    <w:bookmarkStart w:name="z4184" w:id="412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125"/>
    <w:bookmarkStart w:name="z4185" w:id="412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126"/>
    <w:bookmarkStart w:name="z4186" w:id="412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127"/>
    <w:bookmarkStart w:name="z4187" w:id="412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128"/>
    <w:bookmarkStart w:name="z4188" w:id="412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129"/>
    <w:bookmarkStart w:name="z4189" w:id="413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130"/>
    <w:bookmarkStart w:name="z4190" w:id="413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131"/>
    <w:bookmarkStart w:name="z4191" w:id="413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132"/>
    <w:bookmarkStart w:name="z4192" w:id="413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133"/>
    <w:bookmarkStart w:name="z4193" w:id="413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134"/>
    <w:bookmarkStart w:name="z4194" w:id="413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135"/>
    <w:bookmarkStart w:name="z4195" w:id="413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136"/>
    <w:bookmarkStart w:name="z4196" w:id="413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137"/>
    <w:bookmarkStart w:name="z4197" w:id="413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138"/>
    <w:bookmarkStart w:name="z4198" w:id="413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139"/>
    <w:bookmarkStart w:name="z4199" w:id="414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140"/>
    <w:bookmarkStart w:name="z4200" w:id="414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141"/>
    <w:bookmarkStart w:name="z4201" w:id="414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142"/>
    <w:bookmarkStart w:name="z4202" w:id="414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143"/>
    <w:bookmarkStart w:name="z4203" w:id="414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144"/>
    <w:bookmarkStart w:name="z4204" w:id="414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145"/>
    <w:bookmarkStart w:name="z4205" w:id="414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146"/>
    <w:bookmarkStart w:name="z4206" w:id="414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147"/>
    <w:bookmarkStart w:name="z4207" w:id="414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148"/>
    <w:bookmarkStart w:name="z4208" w:id="414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149"/>
    <w:bookmarkStart w:name="z4209" w:id="415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150"/>
    <w:bookmarkStart w:name="z4210" w:id="4151"/>
    <w:p>
      <w:pPr>
        <w:spacing w:after="0"/>
        <w:ind w:left="0"/>
        <w:jc w:val="both"/>
      </w:pPr>
      <w:r>
        <w:rPr>
          <w:rFonts w:ascii="Times New Roman"/>
          <w:b w:val="false"/>
          <w:i w:val="false"/>
          <w:color w:val="000000"/>
          <w:sz w:val="28"/>
        </w:rPr>
        <w:t>
      29) мыналарды:</w:t>
      </w:r>
    </w:p>
    <w:bookmarkEnd w:id="4151"/>
    <w:bookmarkStart w:name="z4211" w:id="415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152"/>
    <w:bookmarkStart w:name="z4212" w:id="415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153"/>
    <w:bookmarkStart w:name="z4213" w:id="415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154"/>
    <w:bookmarkStart w:name="z4214" w:id="415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155"/>
    <w:bookmarkStart w:name="z4215" w:id="415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156"/>
    <w:bookmarkStart w:name="z4216" w:id="415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157"/>
    <w:bookmarkStart w:name="z4217" w:id="415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158"/>
    <w:bookmarkStart w:name="z4218" w:id="4159"/>
    <w:p>
      <w:pPr>
        <w:spacing w:after="0"/>
        <w:ind w:left="0"/>
        <w:jc w:val="both"/>
      </w:pPr>
      <w:r>
        <w:rPr>
          <w:rFonts w:ascii="Times New Roman"/>
          <w:b w:val="false"/>
          <w:i w:val="false"/>
          <w:color w:val="000000"/>
          <w:sz w:val="28"/>
        </w:rPr>
        <w:t>
      19. Басқарма басшысының өкілеттіктері:</w:t>
      </w:r>
    </w:p>
    <w:bookmarkEnd w:id="4159"/>
    <w:bookmarkStart w:name="z4219" w:id="416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160"/>
    <w:bookmarkStart w:name="z4220" w:id="416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161"/>
    <w:bookmarkStart w:name="z4221" w:id="416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162"/>
    <w:bookmarkStart w:name="z4222" w:id="416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163"/>
    <w:bookmarkStart w:name="z4223" w:id="416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164"/>
    <w:bookmarkStart w:name="z4224" w:id="416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165"/>
    <w:bookmarkStart w:name="z4225" w:id="4166"/>
    <w:p>
      <w:pPr>
        <w:spacing w:after="0"/>
        <w:ind w:left="0"/>
        <w:jc w:val="left"/>
      </w:pPr>
      <w:r>
        <w:rPr>
          <w:rFonts w:ascii="Times New Roman"/>
          <w:b/>
          <w:i w:val="false"/>
          <w:color w:val="000000"/>
        </w:rPr>
        <w:t xml:space="preserve"> 4-тарау. Басқарманың мүлкі</w:t>
      </w:r>
    </w:p>
    <w:bookmarkEnd w:id="4166"/>
    <w:bookmarkStart w:name="z4226" w:id="416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167"/>
    <w:bookmarkStart w:name="z4227" w:id="416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168"/>
    <w:bookmarkStart w:name="z4228" w:id="416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169"/>
    <w:bookmarkStart w:name="z4229" w:id="417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170"/>
    <w:bookmarkStart w:name="z4230" w:id="4171"/>
    <w:p>
      <w:pPr>
        <w:spacing w:after="0"/>
        <w:ind w:left="0"/>
        <w:jc w:val="left"/>
      </w:pPr>
      <w:r>
        <w:rPr>
          <w:rFonts w:ascii="Times New Roman"/>
          <w:b/>
          <w:i w:val="false"/>
          <w:color w:val="000000"/>
        </w:rPr>
        <w:t xml:space="preserve"> 5-тарау. Басқарманы қайта ұйымдастыру және тарату</w:t>
      </w:r>
    </w:p>
    <w:bookmarkEnd w:id="4171"/>
    <w:bookmarkStart w:name="z4231" w:id="417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1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52-қосымша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22-қосымша</w:t>
            </w:r>
          </w:p>
        </w:tc>
      </w:tr>
    </w:tbl>
    <w:bookmarkStart w:name="z4233" w:id="417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Әйтеке би аудандық санитариялық-эпидемиологиялық бақылау басқармасы" республикалық мемлекеттік мекемесінің ережесі</w:t>
      </w:r>
    </w:p>
    <w:bookmarkEnd w:id="4173"/>
    <w:bookmarkStart w:name="z4234" w:id="4174"/>
    <w:p>
      <w:pPr>
        <w:spacing w:after="0"/>
        <w:ind w:left="0"/>
        <w:jc w:val="left"/>
      </w:pPr>
      <w:r>
        <w:rPr>
          <w:rFonts w:ascii="Times New Roman"/>
          <w:b/>
          <w:i w:val="false"/>
          <w:color w:val="000000"/>
        </w:rPr>
        <w:t xml:space="preserve"> 1-тарау. Жалпы ережелер</w:t>
      </w:r>
    </w:p>
    <w:bookmarkEnd w:id="4174"/>
    <w:bookmarkStart w:name="z4235" w:id="417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Әйтеке би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175"/>
    <w:bookmarkStart w:name="z4236" w:id="417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176"/>
    <w:bookmarkStart w:name="z4237" w:id="417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177"/>
    <w:bookmarkStart w:name="z4238" w:id="417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178"/>
    <w:bookmarkStart w:name="z4239" w:id="417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179"/>
    <w:bookmarkStart w:name="z4240" w:id="418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180"/>
    <w:bookmarkStart w:name="z4241" w:id="418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181"/>
    <w:bookmarkStart w:name="z4242" w:id="4182"/>
    <w:p>
      <w:pPr>
        <w:spacing w:after="0"/>
        <w:ind w:left="0"/>
        <w:jc w:val="both"/>
      </w:pPr>
      <w:r>
        <w:rPr>
          <w:rFonts w:ascii="Times New Roman"/>
          <w:b w:val="false"/>
          <w:i w:val="false"/>
          <w:color w:val="000000"/>
          <w:sz w:val="28"/>
        </w:rPr>
        <w:t>
      8. Заңды тұлғаның орналасқан жері – индекс 030100, Қазақстан Республикасы, Ақтөбе облысы, Әйтеке би ауданы, Темірбек Жүргенов ауылдық округі, Темірбек Жүргенов ауылы, Жібек жолы көшесі, 16В үй.</w:t>
      </w:r>
    </w:p>
    <w:bookmarkEnd w:id="4182"/>
    <w:bookmarkStart w:name="z4243" w:id="418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Әйтеке би аудандық санитариялық-эпидемиологиялық бақылау басқармасы" республикалық мемлекеттік мекемесі.</w:t>
      </w:r>
    </w:p>
    <w:bookmarkEnd w:id="4183"/>
    <w:bookmarkStart w:name="z4244" w:id="418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184"/>
    <w:bookmarkStart w:name="z4245" w:id="418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185"/>
    <w:bookmarkStart w:name="z4246" w:id="418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186"/>
    <w:bookmarkStart w:name="z4247" w:id="418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187"/>
    <w:bookmarkStart w:name="z4248" w:id="418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188"/>
    <w:bookmarkStart w:name="z4249" w:id="4189"/>
    <w:p>
      <w:pPr>
        <w:spacing w:after="0"/>
        <w:ind w:left="0"/>
        <w:jc w:val="both"/>
      </w:pPr>
      <w:r>
        <w:rPr>
          <w:rFonts w:ascii="Times New Roman"/>
          <w:b w:val="false"/>
          <w:i w:val="false"/>
          <w:color w:val="000000"/>
          <w:sz w:val="28"/>
        </w:rPr>
        <w:t>
      13. Міндеттері:</w:t>
      </w:r>
    </w:p>
    <w:bookmarkEnd w:id="4189"/>
    <w:bookmarkStart w:name="z4250" w:id="419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190"/>
    <w:bookmarkStart w:name="z4251" w:id="419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191"/>
    <w:bookmarkStart w:name="z4252" w:id="419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192"/>
    <w:bookmarkStart w:name="z4253" w:id="4193"/>
    <w:p>
      <w:pPr>
        <w:spacing w:after="0"/>
        <w:ind w:left="0"/>
        <w:jc w:val="both"/>
      </w:pPr>
      <w:r>
        <w:rPr>
          <w:rFonts w:ascii="Times New Roman"/>
          <w:b w:val="false"/>
          <w:i w:val="false"/>
          <w:color w:val="000000"/>
          <w:sz w:val="28"/>
        </w:rPr>
        <w:t>
      14. Құқықтары мен міндеттері:</w:t>
      </w:r>
    </w:p>
    <w:bookmarkEnd w:id="4193"/>
    <w:bookmarkStart w:name="z4254" w:id="419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194"/>
    <w:bookmarkStart w:name="z4255" w:id="419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195"/>
    <w:bookmarkStart w:name="z4256" w:id="419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196"/>
    <w:bookmarkStart w:name="z4257" w:id="419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197"/>
    <w:bookmarkStart w:name="z4258" w:id="419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198"/>
    <w:bookmarkStart w:name="z4259" w:id="419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199"/>
    <w:bookmarkStart w:name="z4260" w:id="420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200"/>
    <w:bookmarkStart w:name="z4261" w:id="420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201"/>
    <w:bookmarkStart w:name="z4262" w:id="420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202"/>
    <w:bookmarkStart w:name="z4263" w:id="4203"/>
    <w:p>
      <w:pPr>
        <w:spacing w:after="0"/>
        <w:ind w:left="0"/>
        <w:jc w:val="both"/>
      </w:pPr>
      <w:r>
        <w:rPr>
          <w:rFonts w:ascii="Times New Roman"/>
          <w:b w:val="false"/>
          <w:i w:val="false"/>
          <w:color w:val="000000"/>
          <w:sz w:val="28"/>
        </w:rPr>
        <w:t>
      15. Функциялары:</w:t>
      </w:r>
    </w:p>
    <w:bookmarkEnd w:id="4203"/>
    <w:bookmarkStart w:name="z4264" w:id="4204"/>
    <w:p>
      <w:pPr>
        <w:spacing w:after="0"/>
        <w:ind w:left="0"/>
        <w:jc w:val="both"/>
      </w:pPr>
      <w:r>
        <w:rPr>
          <w:rFonts w:ascii="Times New Roman"/>
          <w:b w:val="false"/>
          <w:i w:val="false"/>
          <w:color w:val="000000"/>
          <w:sz w:val="28"/>
        </w:rPr>
        <w:t>
      1) реттелетін салада мемлекеттік саясатты іске асыру;</w:t>
      </w:r>
    </w:p>
    <w:bookmarkEnd w:id="4204"/>
    <w:bookmarkStart w:name="z4265" w:id="420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205"/>
    <w:bookmarkStart w:name="z4266" w:id="420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206"/>
    <w:bookmarkStart w:name="z4267" w:id="420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207"/>
    <w:bookmarkStart w:name="z4268" w:id="420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208"/>
    <w:bookmarkStart w:name="z4269" w:id="420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209"/>
    <w:bookmarkStart w:name="z4270" w:id="421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210"/>
    <w:bookmarkStart w:name="z4271" w:id="421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211"/>
    <w:bookmarkStart w:name="z4272" w:id="421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212"/>
    <w:bookmarkStart w:name="z4273" w:id="421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213"/>
    <w:bookmarkStart w:name="z4274" w:id="421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214"/>
    <w:bookmarkStart w:name="z4275" w:id="421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215"/>
    <w:bookmarkStart w:name="z4276" w:id="421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216"/>
    <w:bookmarkStart w:name="z4277" w:id="421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217"/>
    <w:bookmarkStart w:name="z4278" w:id="421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218"/>
    <w:bookmarkStart w:name="z4279" w:id="421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219"/>
    <w:bookmarkStart w:name="z4280" w:id="422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220"/>
    <w:bookmarkStart w:name="z4281" w:id="422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221"/>
    <w:bookmarkStart w:name="z4282" w:id="422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222"/>
    <w:bookmarkStart w:name="z4283" w:id="422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223"/>
    <w:bookmarkStart w:name="z4284" w:id="422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224"/>
    <w:bookmarkStart w:name="z4285" w:id="422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225"/>
    <w:bookmarkStart w:name="z4286" w:id="422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226"/>
    <w:bookmarkStart w:name="z4287" w:id="422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227"/>
    <w:bookmarkStart w:name="z4288" w:id="422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228"/>
    <w:bookmarkStart w:name="z4289" w:id="422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229"/>
    <w:bookmarkStart w:name="z4290" w:id="423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230"/>
    <w:bookmarkStart w:name="z4291" w:id="423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231"/>
    <w:bookmarkStart w:name="z4292" w:id="4232"/>
    <w:p>
      <w:pPr>
        <w:spacing w:after="0"/>
        <w:ind w:left="0"/>
        <w:jc w:val="both"/>
      </w:pPr>
      <w:r>
        <w:rPr>
          <w:rFonts w:ascii="Times New Roman"/>
          <w:b w:val="false"/>
          <w:i w:val="false"/>
          <w:color w:val="000000"/>
          <w:sz w:val="28"/>
        </w:rPr>
        <w:t>
      29) мыналарды:</w:t>
      </w:r>
    </w:p>
    <w:bookmarkEnd w:id="4232"/>
    <w:bookmarkStart w:name="z4293" w:id="423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233"/>
    <w:bookmarkStart w:name="z4294" w:id="423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234"/>
    <w:bookmarkStart w:name="z4295" w:id="423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235"/>
    <w:bookmarkStart w:name="z4296" w:id="423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236"/>
    <w:bookmarkStart w:name="z4297" w:id="423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237"/>
    <w:bookmarkStart w:name="z4298" w:id="423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238"/>
    <w:bookmarkStart w:name="z4299" w:id="423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239"/>
    <w:bookmarkStart w:name="z4300" w:id="4240"/>
    <w:p>
      <w:pPr>
        <w:spacing w:after="0"/>
        <w:ind w:left="0"/>
        <w:jc w:val="both"/>
      </w:pPr>
      <w:r>
        <w:rPr>
          <w:rFonts w:ascii="Times New Roman"/>
          <w:b w:val="false"/>
          <w:i w:val="false"/>
          <w:color w:val="000000"/>
          <w:sz w:val="28"/>
        </w:rPr>
        <w:t>
      19. Басқарма басшысының өкілеттіктері:</w:t>
      </w:r>
    </w:p>
    <w:bookmarkEnd w:id="4240"/>
    <w:bookmarkStart w:name="z4301" w:id="424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241"/>
    <w:bookmarkStart w:name="z4302" w:id="424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242"/>
    <w:bookmarkStart w:name="z4303" w:id="424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243"/>
    <w:bookmarkStart w:name="z4304" w:id="424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244"/>
    <w:bookmarkStart w:name="z4305" w:id="424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245"/>
    <w:bookmarkStart w:name="z4306" w:id="424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246"/>
    <w:bookmarkStart w:name="z4307" w:id="4247"/>
    <w:p>
      <w:pPr>
        <w:spacing w:after="0"/>
        <w:ind w:left="0"/>
        <w:jc w:val="left"/>
      </w:pPr>
      <w:r>
        <w:rPr>
          <w:rFonts w:ascii="Times New Roman"/>
          <w:b/>
          <w:i w:val="false"/>
          <w:color w:val="000000"/>
        </w:rPr>
        <w:t xml:space="preserve"> 4-тарау. Басқарманың мүлкі</w:t>
      </w:r>
    </w:p>
    <w:bookmarkEnd w:id="4247"/>
    <w:bookmarkStart w:name="z4308" w:id="424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248"/>
    <w:bookmarkStart w:name="z4309" w:id="424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249"/>
    <w:bookmarkStart w:name="z4310" w:id="425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250"/>
    <w:bookmarkStart w:name="z4311" w:id="425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251"/>
    <w:bookmarkStart w:name="z4312" w:id="4252"/>
    <w:p>
      <w:pPr>
        <w:spacing w:after="0"/>
        <w:ind w:left="0"/>
        <w:jc w:val="left"/>
      </w:pPr>
      <w:r>
        <w:rPr>
          <w:rFonts w:ascii="Times New Roman"/>
          <w:b/>
          <w:i w:val="false"/>
          <w:color w:val="000000"/>
        </w:rPr>
        <w:t xml:space="preserve"> 5-тарау. Басқарманы қайта ұйымдастыру және тарату</w:t>
      </w:r>
    </w:p>
    <w:bookmarkEnd w:id="4252"/>
    <w:bookmarkStart w:name="z4313" w:id="425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2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53-қосымша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23-қосымша</w:t>
            </w:r>
          </w:p>
        </w:tc>
      </w:tr>
    </w:tbl>
    <w:bookmarkStart w:name="z4315" w:id="425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Байғанин аудандық санитариялық-эпидемиологиялық бақылау басқармасы" республикалық мемлекеттік мекемесінің ережесі</w:t>
      </w:r>
    </w:p>
    <w:bookmarkEnd w:id="4254"/>
    <w:bookmarkStart w:name="z4316" w:id="4255"/>
    <w:p>
      <w:pPr>
        <w:spacing w:after="0"/>
        <w:ind w:left="0"/>
        <w:jc w:val="left"/>
      </w:pPr>
      <w:r>
        <w:rPr>
          <w:rFonts w:ascii="Times New Roman"/>
          <w:b/>
          <w:i w:val="false"/>
          <w:color w:val="000000"/>
        </w:rPr>
        <w:t xml:space="preserve"> 1-тарау. Жалпы ережелер</w:t>
      </w:r>
    </w:p>
    <w:bookmarkEnd w:id="4255"/>
    <w:bookmarkStart w:name="z4317" w:id="425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Байғанин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256"/>
    <w:bookmarkStart w:name="z4318" w:id="425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257"/>
    <w:bookmarkStart w:name="z4319" w:id="425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258"/>
    <w:bookmarkStart w:name="z4320" w:id="425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259"/>
    <w:bookmarkStart w:name="z4321" w:id="426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260"/>
    <w:bookmarkStart w:name="z4322" w:id="426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261"/>
    <w:bookmarkStart w:name="z4323" w:id="426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262"/>
    <w:bookmarkStart w:name="z4324" w:id="4263"/>
    <w:p>
      <w:pPr>
        <w:spacing w:after="0"/>
        <w:ind w:left="0"/>
        <w:jc w:val="both"/>
      </w:pPr>
      <w:r>
        <w:rPr>
          <w:rFonts w:ascii="Times New Roman"/>
          <w:b w:val="false"/>
          <w:i w:val="false"/>
          <w:color w:val="000000"/>
          <w:sz w:val="28"/>
        </w:rPr>
        <w:t>
      8. Заңды тұлғаның орналасқан жері – индекс 030300, Қазақстан Республикасы, Ақтөбе облысы, Байғанин ауданы, Қарауылкелді ауылдық округі, Қарауылкелді ауылы, Барақ Батыр көшесі, 37 құрылыс, 4 пәтер.</w:t>
      </w:r>
    </w:p>
    <w:bookmarkEnd w:id="4263"/>
    <w:bookmarkStart w:name="z4325" w:id="426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Байғанин аудандық санитариялық-эпидемиологиялық бақылау басқармасы" республикалық мемлекеттік мекемесі.</w:t>
      </w:r>
    </w:p>
    <w:bookmarkEnd w:id="4264"/>
    <w:bookmarkStart w:name="z4326" w:id="426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265"/>
    <w:bookmarkStart w:name="z4327" w:id="426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266"/>
    <w:bookmarkStart w:name="z4328" w:id="426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267"/>
    <w:bookmarkStart w:name="z4329" w:id="426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268"/>
    <w:bookmarkStart w:name="z4330" w:id="426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269"/>
    <w:bookmarkStart w:name="z4331" w:id="4270"/>
    <w:p>
      <w:pPr>
        <w:spacing w:after="0"/>
        <w:ind w:left="0"/>
        <w:jc w:val="both"/>
      </w:pPr>
      <w:r>
        <w:rPr>
          <w:rFonts w:ascii="Times New Roman"/>
          <w:b w:val="false"/>
          <w:i w:val="false"/>
          <w:color w:val="000000"/>
          <w:sz w:val="28"/>
        </w:rPr>
        <w:t>
      13. Міндеттері:</w:t>
      </w:r>
    </w:p>
    <w:bookmarkEnd w:id="4270"/>
    <w:bookmarkStart w:name="z4332" w:id="427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271"/>
    <w:bookmarkStart w:name="z4333" w:id="427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272"/>
    <w:bookmarkStart w:name="z4334" w:id="427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273"/>
    <w:bookmarkStart w:name="z4335" w:id="4274"/>
    <w:p>
      <w:pPr>
        <w:spacing w:after="0"/>
        <w:ind w:left="0"/>
        <w:jc w:val="both"/>
      </w:pPr>
      <w:r>
        <w:rPr>
          <w:rFonts w:ascii="Times New Roman"/>
          <w:b w:val="false"/>
          <w:i w:val="false"/>
          <w:color w:val="000000"/>
          <w:sz w:val="28"/>
        </w:rPr>
        <w:t>
      14. Құқықтары мен міндеттері:</w:t>
      </w:r>
    </w:p>
    <w:bookmarkEnd w:id="4274"/>
    <w:bookmarkStart w:name="z4336" w:id="427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275"/>
    <w:bookmarkStart w:name="z4337" w:id="427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276"/>
    <w:bookmarkStart w:name="z4338" w:id="427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277"/>
    <w:bookmarkStart w:name="z4339" w:id="427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278"/>
    <w:bookmarkStart w:name="z4340" w:id="427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279"/>
    <w:bookmarkStart w:name="z4341" w:id="428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280"/>
    <w:bookmarkStart w:name="z4342" w:id="428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281"/>
    <w:bookmarkStart w:name="z4343" w:id="428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282"/>
    <w:bookmarkStart w:name="z4344" w:id="428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283"/>
    <w:bookmarkStart w:name="z4345" w:id="4284"/>
    <w:p>
      <w:pPr>
        <w:spacing w:after="0"/>
        <w:ind w:left="0"/>
        <w:jc w:val="both"/>
      </w:pPr>
      <w:r>
        <w:rPr>
          <w:rFonts w:ascii="Times New Roman"/>
          <w:b w:val="false"/>
          <w:i w:val="false"/>
          <w:color w:val="000000"/>
          <w:sz w:val="28"/>
        </w:rPr>
        <w:t>
      15. Функциялары:</w:t>
      </w:r>
    </w:p>
    <w:bookmarkEnd w:id="4284"/>
    <w:bookmarkStart w:name="z4346" w:id="4285"/>
    <w:p>
      <w:pPr>
        <w:spacing w:after="0"/>
        <w:ind w:left="0"/>
        <w:jc w:val="both"/>
      </w:pPr>
      <w:r>
        <w:rPr>
          <w:rFonts w:ascii="Times New Roman"/>
          <w:b w:val="false"/>
          <w:i w:val="false"/>
          <w:color w:val="000000"/>
          <w:sz w:val="28"/>
        </w:rPr>
        <w:t>
      1) реттелетін салада мемлекеттік саясатты іске асыру;</w:t>
      </w:r>
    </w:p>
    <w:bookmarkEnd w:id="4285"/>
    <w:bookmarkStart w:name="z4347" w:id="428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286"/>
    <w:bookmarkStart w:name="z4348" w:id="428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287"/>
    <w:bookmarkStart w:name="z4349" w:id="428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288"/>
    <w:bookmarkStart w:name="z4350" w:id="428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289"/>
    <w:bookmarkStart w:name="z4351" w:id="429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290"/>
    <w:bookmarkStart w:name="z4352" w:id="429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291"/>
    <w:bookmarkStart w:name="z4353" w:id="429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292"/>
    <w:bookmarkStart w:name="z4354" w:id="429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293"/>
    <w:bookmarkStart w:name="z4355" w:id="429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294"/>
    <w:bookmarkStart w:name="z4356" w:id="429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295"/>
    <w:bookmarkStart w:name="z4357" w:id="429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296"/>
    <w:bookmarkStart w:name="z4358" w:id="429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297"/>
    <w:bookmarkStart w:name="z4359" w:id="429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298"/>
    <w:bookmarkStart w:name="z4360" w:id="429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299"/>
    <w:bookmarkStart w:name="z4361" w:id="430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300"/>
    <w:bookmarkStart w:name="z4362" w:id="430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301"/>
    <w:bookmarkStart w:name="z4363" w:id="430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302"/>
    <w:bookmarkStart w:name="z4364" w:id="430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303"/>
    <w:bookmarkStart w:name="z4365" w:id="430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304"/>
    <w:bookmarkStart w:name="z4366" w:id="430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305"/>
    <w:bookmarkStart w:name="z4367" w:id="430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306"/>
    <w:bookmarkStart w:name="z4368" w:id="430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307"/>
    <w:bookmarkStart w:name="z4369" w:id="430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308"/>
    <w:bookmarkStart w:name="z4370" w:id="430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309"/>
    <w:bookmarkStart w:name="z4371" w:id="431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310"/>
    <w:bookmarkStart w:name="z4372" w:id="431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311"/>
    <w:bookmarkStart w:name="z4373" w:id="431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312"/>
    <w:bookmarkStart w:name="z4374" w:id="4313"/>
    <w:p>
      <w:pPr>
        <w:spacing w:after="0"/>
        <w:ind w:left="0"/>
        <w:jc w:val="both"/>
      </w:pPr>
      <w:r>
        <w:rPr>
          <w:rFonts w:ascii="Times New Roman"/>
          <w:b w:val="false"/>
          <w:i w:val="false"/>
          <w:color w:val="000000"/>
          <w:sz w:val="28"/>
        </w:rPr>
        <w:t>
      29) мыналарды:</w:t>
      </w:r>
    </w:p>
    <w:bookmarkEnd w:id="4313"/>
    <w:bookmarkStart w:name="z4375" w:id="431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314"/>
    <w:bookmarkStart w:name="z4376" w:id="431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315"/>
    <w:bookmarkStart w:name="z4377" w:id="431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316"/>
    <w:bookmarkStart w:name="z4378" w:id="431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317"/>
    <w:bookmarkStart w:name="z4379" w:id="431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318"/>
    <w:bookmarkStart w:name="z4380" w:id="431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319"/>
    <w:bookmarkStart w:name="z4381" w:id="432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320"/>
    <w:bookmarkStart w:name="z4382" w:id="4321"/>
    <w:p>
      <w:pPr>
        <w:spacing w:after="0"/>
        <w:ind w:left="0"/>
        <w:jc w:val="both"/>
      </w:pPr>
      <w:r>
        <w:rPr>
          <w:rFonts w:ascii="Times New Roman"/>
          <w:b w:val="false"/>
          <w:i w:val="false"/>
          <w:color w:val="000000"/>
          <w:sz w:val="28"/>
        </w:rPr>
        <w:t>
      19. Басқарма басшысының өкілеттіктері:</w:t>
      </w:r>
    </w:p>
    <w:bookmarkEnd w:id="4321"/>
    <w:bookmarkStart w:name="z4383" w:id="432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322"/>
    <w:bookmarkStart w:name="z4384" w:id="432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323"/>
    <w:bookmarkStart w:name="z4385" w:id="432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324"/>
    <w:bookmarkStart w:name="z4386" w:id="432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325"/>
    <w:bookmarkStart w:name="z4387" w:id="432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326"/>
    <w:bookmarkStart w:name="z4388" w:id="432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327"/>
    <w:bookmarkStart w:name="z4389" w:id="4328"/>
    <w:p>
      <w:pPr>
        <w:spacing w:after="0"/>
        <w:ind w:left="0"/>
        <w:jc w:val="left"/>
      </w:pPr>
      <w:r>
        <w:rPr>
          <w:rFonts w:ascii="Times New Roman"/>
          <w:b/>
          <w:i w:val="false"/>
          <w:color w:val="000000"/>
        </w:rPr>
        <w:t xml:space="preserve"> 4-тарау. Басқарманың мүлкі</w:t>
      </w:r>
    </w:p>
    <w:bookmarkEnd w:id="4328"/>
    <w:bookmarkStart w:name="z4390" w:id="432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329"/>
    <w:bookmarkStart w:name="z4391" w:id="433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330"/>
    <w:bookmarkStart w:name="z4392" w:id="433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331"/>
    <w:bookmarkStart w:name="z4393" w:id="433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332"/>
    <w:bookmarkStart w:name="z4394" w:id="4333"/>
    <w:p>
      <w:pPr>
        <w:spacing w:after="0"/>
        <w:ind w:left="0"/>
        <w:jc w:val="left"/>
      </w:pPr>
      <w:r>
        <w:rPr>
          <w:rFonts w:ascii="Times New Roman"/>
          <w:b/>
          <w:i w:val="false"/>
          <w:color w:val="000000"/>
        </w:rPr>
        <w:t xml:space="preserve"> 5-тарау. Басқарманы қайта ұйымдастыру және тарату</w:t>
      </w:r>
    </w:p>
    <w:bookmarkEnd w:id="4333"/>
    <w:bookmarkStart w:name="z4395" w:id="433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3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54-қосымша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24-қосымша</w:t>
            </w:r>
          </w:p>
        </w:tc>
      </w:tr>
    </w:tbl>
    <w:bookmarkStart w:name="z4397" w:id="433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Қарғалы аудандық санитариялық-эпидемиологиялық бақылау басқармасы" республикалық мемлекеттік мекемесінің ережесі</w:t>
      </w:r>
    </w:p>
    <w:bookmarkEnd w:id="4335"/>
    <w:bookmarkStart w:name="z4398" w:id="4336"/>
    <w:p>
      <w:pPr>
        <w:spacing w:after="0"/>
        <w:ind w:left="0"/>
        <w:jc w:val="left"/>
      </w:pPr>
      <w:r>
        <w:rPr>
          <w:rFonts w:ascii="Times New Roman"/>
          <w:b/>
          <w:i w:val="false"/>
          <w:color w:val="000000"/>
        </w:rPr>
        <w:t xml:space="preserve"> 1-тарау. Жалпы ережелер</w:t>
      </w:r>
    </w:p>
    <w:bookmarkEnd w:id="4336"/>
    <w:bookmarkStart w:name="z4399" w:id="433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Қарғалы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337"/>
    <w:bookmarkStart w:name="z4400" w:id="4338"/>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338"/>
    <w:bookmarkStart w:name="z4401" w:id="433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339"/>
    <w:bookmarkStart w:name="z4402" w:id="434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340"/>
    <w:bookmarkStart w:name="z4403" w:id="434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341"/>
    <w:bookmarkStart w:name="z4404" w:id="434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342"/>
    <w:bookmarkStart w:name="z4405" w:id="434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343"/>
    <w:bookmarkStart w:name="z4406" w:id="4344"/>
    <w:p>
      <w:pPr>
        <w:spacing w:after="0"/>
        <w:ind w:left="0"/>
        <w:jc w:val="both"/>
      </w:pPr>
      <w:r>
        <w:rPr>
          <w:rFonts w:ascii="Times New Roman"/>
          <w:b w:val="false"/>
          <w:i w:val="false"/>
          <w:color w:val="000000"/>
          <w:sz w:val="28"/>
        </w:rPr>
        <w:t>
      8. Заңды тұлғаның орналасқан жері – индекс 030500, Қазақстан Республикасы, Ақтөбе облысы, Қарғалы ауданы, Бадамша ауылдық округі, Бадамша ауылы, Г.Карюк көшесі, 1А үй, 1 пәтер.</w:t>
      </w:r>
    </w:p>
    <w:bookmarkEnd w:id="4344"/>
    <w:bookmarkStart w:name="z4407" w:id="434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Қарғалы аудандық санитариялық-эпидемиологиялық бақылау басқармасы" республикалық мемлекеттік мекемесі.</w:t>
      </w:r>
    </w:p>
    <w:bookmarkEnd w:id="4345"/>
    <w:bookmarkStart w:name="z4408" w:id="434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346"/>
    <w:bookmarkStart w:name="z4409" w:id="434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347"/>
    <w:bookmarkStart w:name="z4410" w:id="434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348"/>
    <w:bookmarkStart w:name="z4411" w:id="434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349"/>
    <w:bookmarkStart w:name="z4412" w:id="435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350"/>
    <w:bookmarkStart w:name="z4413" w:id="4351"/>
    <w:p>
      <w:pPr>
        <w:spacing w:after="0"/>
        <w:ind w:left="0"/>
        <w:jc w:val="both"/>
      </w:pPr>
      <w:r>
        <w:rPr>
          <w:rFonts w:ascii="Times New Roman"/>
          <w:b w:val="false"/>
          <w:i w:val="false"/>
          <w:color w:val="000000"/>
          <w:sz w:val="28"/>
        </w:rPr>
        <w:t>
      13. Міндеттері:</w:t>
      </w:r>
    </w:p>
    <w:bookmarkEnd w:id="4351"/>
    <w:bookmarkStart w:name="z4414" w:id="435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352"/>
    <w:bookmarkStart w:name="z4415" w:id="435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353"/>
    <w:bookmarkStart w:name="z4416" w:id="435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354"/>
    <w:bookmarkStart w:name="z4417" w:id="4355"/>
    <w:p>
      <w:pPr>
        <w:spacing w:after="0"/>
        <w:ind w:left="0"/>
        <w:jc w:val="both"/>
      </w:pPr>
      <w:r>
        <w:rPr>
          <w:rFonts w:ascii="Times New Roman"/>
          <w:b w:val="false"/>
          <w:i w:val="false"/>
          <w:color w:val="000000"/>
          <w:sz w:val="28"/>
        </w:rPr>
        <w:t>
      14. Құқықтары мен міндеттері:</w:t>
      </w:r>
    </w:p>
    <w:bookmarkEnd w:id="4355"/>
    <w:bookmarkStart w:name="z4418" w:id="435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356"/>
    <w:bookmarkStart w:name="z4419" w:id="435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357"/>
    <w:bookmarkStart w:name="z4420" w:id="435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358"/>
    <w:bookmarkStart w:name="z4421" w:id="435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359"/>
    <w:bookmarkStart w:name="z4422" w:id="436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360"/>
    <w:bookmarkStart w:name="z4423" w:id="436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361"/>
    <w:bookmarkStart w:name="z4424" w:id="436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362"/>
    <w:bookmarkStart w:name="z4425" w:id="436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363"/>
    <w:bookmarkStart w:name="z4426" w:id="436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364"/>
    <w:bookmarkStart w:name="z4427" w:id="4365"/>
    <w:p>
      <w:pPr>
        <w:spacing w:after="0"/>
        <w:ind w:left="0"/>
        <w:jc w:val="both"/>
      </w:pPr>
      <w:r>
        <w:rPr>
          <w:rFonts w:ascii="Times New Roman"/>
          <w:b w:val="false"/>
          <w:i w:val="false"/>
          <w:color w:val="000000"/>
          <w:sz w:val="28"/>
        </w:rPr>
        <w:t>
      15. Функциялары:</w:t>
      </w:r>
    </w:p>
    <w:bookmarkEnd w:id="4365"/>
    <w:bookmarkStart w:name="z4428" w:id="4366"/>
    <w:p>
      <w:pPr>
        <w:spacing w:after="0"/>
        <w:ind w:left="0"/>
        <w:jc w:val="both"/>
      </w:pPr>
      <w:r>
        <w:rPr>
          <w:rFonts w:ascii="Times New Roman"/>
          <w:b w:val="false"/>
          <w:i w:val="false"/>
          <w:color w:val="000000"/>
          <w:sz w:val="28"/>
        </w:rPr>
        <w:t>
      1) реттелетін салада мемлекеттік саясатты іске асыру;</w:t>
      </w:r>
    </w:p>
    <w:bookmarkEnd w:id="4366"/>
    <w:bookmarkStart w:name="z4429" w:id="436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367"/>
    <w:bookmarkStart w:name="z4430" w:id="436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368"/>
    <w:bookmarkStart w:name="z4431" w:id="436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369"/>
    <w:bookmarkStart w:name="z4432" w:id="437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370"/>
    <w:bookmarkStart w:name="z4433" w:id="437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371"/>
    <w:bookmarkStart w:name="z4434" w:id="437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372"/>
    <w:bookmarkStart w:name="z4435" w:id="437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373"/>
    <w:bookmarkStart w:name="z4436" w:id="437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374"/>
    <w:bookmarkStart w:name="z4437" w:id="437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375"/>
    <w:bookmarkStart w:name="z4438" w:id="437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376"/>
    <w:bookmarkStart w:name="z4439" w:id="437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377"/>
    <w:bookmarkStart w:name="z4440" w:id="437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378"/>
    <w:bookmarkStart w:name="z4441" w:id="437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379"/>
    <w:bookmarkStart w:name="z4442" w:id="438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380"/>
    <w:bookmarkStart w:name="z4443" w:id="438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381"/>
    <w:bookmarkStart w:name="z4444" w:id="438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382"/>
    <w:bookmarkStart w:name="z4445" w:id="438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383"/>
    <w:bookmarkStart w:name="z4446" w:id="438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384"/>
    <w:bookmarkStart w:name="z4447" w:id="438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385"/>
    <w:bookmarkStart w:name="z4448" w:id="438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386"/>
    <w:bookmarkStart w:name="z4449" w:id="438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387"/>
    <w:bookmarkStart w:name="z4450" w:id="438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388"/>
    <w:bookmarkStart w:name="z4451" w:id="438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389"/>
    <w:bookmarkStart w:name="z4452" w:id="439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390"/>
    <w:bookmarkStart w:name="z4453" w:id="439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391"/>
    <w:bookmarkStart w:name="z4454" w:id="439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392"/>
    <w:bookmarkStart w:name="z4455" w:id="439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393"/>
    <w:bookmarkStart w:name="z4456" w:id="4394"/>
    <w:p>
      <w:pPr>
        <w:spacing w:after="0"/>
        <w:ind w:left="0"/>
        <w:jc w:val="both"/>
      </w:pPr>
      <w:r>
        <w:rPr>
          <w:rFonts w:ascii="Times New Roman"/>
          <w:b w:val="false"/>
          <w:i w:val="false"/>
          <w:color w:val="000000"/>
          <w:sz w:val="28"/>
        </w:rPr>
        <w:t>
      29) мыналарды:</w:t>
      </w:r>
    </w:p>
    <w:bookmarkEnd w:id="4394"/>
    <w:bookmarkStart w:name="z4457" w:id="439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395"/>
    <w:bookmarkStart w:name="z4458" w:id="439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396"/>
    <w:bookmarkStart w:name="z4459" w:id="439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397"/>
    <w:bookmarkStart w:name="z4460" w:id="439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398"/>
    <w:bookmarkStart w:name="z4461" w:id="439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399"/>
    <w:bookmarkStart w:name="z4462" w:id="440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400"/>
    <w:bookmarkStart w:name="z4463" w:id="440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401"/>
    <w:bookmarkStart w:name="z4464" w:id="4402"/>
    <w:p>
      <w:pPr>
        <w:spacing w:after="0"/>
        <w:ind w:left="0"/>
        <w:jc w:val="both"/>
      </w:pPr>
      <w:r>
        <w:rPr>
          <w:rFonts w:ascii="Times New Roman"/>
          <w:b w:val="false"/>
          <w:i w:val="false"/>
          <w:color w:val="000000"/>
          <w:sz w:val="28"/>
        </w:rPr>
        <w:t>
      19. Басқарма басшысының өкілеттіктері:</w:t>
      </w:r>
    </w:p>
    <w:bookmarkEnd w:id="4402"/>
    <w:bookmarkStart w:name="z4465" w:id="440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403"/>
    <w:bookmarkStart w:name="z4466" w:id="440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404"/>
    <w:bookmarkStart w:name="z4467" w:id="440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405"/>
    <w:bookmarkStart w:name="z4468" w:id="440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406"/>
    <w:bookmarkStart w:name="z4469" w:id="440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407"/>
    <w:bookmarkStart w:name="z4470" w:id="440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408"/>
    <w:bookmarkStart w:name="z4471" w:id="4409"/>
    <w:p>
      <w:pPr>
        <w:spacing w:after="0"/>
        <w:ind w:left="0"/>
        <w:jc w:val="left"/>
      </w:pPr>
      <w:r>
        <w:rPr>
          <w:rFonts w:ascii="Times New Roman"/>
          <w:b/>
          <w:i w:val="false"/>
          <w:color w:val="000000"/>
        </w:rPr>
        <w:t xml:space="preserve"> 4-тарау. Басқарманың мүлкі</w:t>
      </w:r>
    </w:p>
    <w:bookmarkEnd w:id="4409"/>
    <w:bookmarkStart w:name="z4472" w:id="441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410"/>
    <w:bookmarkStart w:name="z4473" w:id="441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411"/>
    <w:bookmarkStart w:name="z4474" w:id="441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412"/>
    <w:bookmarkStart w:name="z4475" w:id="441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413"/>
    <w:bookmarkStart w:name="z4476" w:id="4414"/>
    <w:p>
      <w:pPr>
        <w:spacing w:after="0"/>
        <w:ind w:left="0"/>
        <w:jc w:val="left"/>
      </w:pPr>
      <w:r>
        <w:rPr>
          <w:rFonts w:ascii="Times New Roman"/>
          <w:b/>
          <w:i w:val="false"/>
          <w:color w:val="000000"/>
        </w:rPr>
        <w:t xml:space="preserve"> 5-тарау. Басқарманы қайта ұйымдастыру және тарату</w:t>
      </w:r>
    </w:p>
    <w:bookmarkEnd w:id="4414"/>
    <w:bookmarkStart w:name="z4477" w:id="441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4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55-қосымша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25-қосымша</w:t>
            </w:r>
          </w:p>
        </w:tc>
      </w:tr>
    </w:tbl>
    <w:bookmarkStart w:name="z4479" w:id="441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Қобда аудандық санитариялық-эпидемиологиялық бақылау басқармасы" республикалық мемлекеттік мекемесінің ережесі</w:t>
      </w:r>
    </w:p>
    <w:bookmarkEnd w:id="4416"/>
    <w:bookmarkStart w:name="z4480" w:id="4417"/>
    <w:p>
      <w:pPr>
        <w:spacing w:after="0"/>
        <w:ind w:left="0"/>
        <w:jc w:val="left"/>
      </w:pPr>
      <w:r>
        <w:rPr>
          <w:rFonts w:ascii="Times New Roman"/>
          <w:b/>
          <w:i w:val="false"/>
          <w:color w:val="000000"/>
        </w:rPr>
        <w:t xml:space="preserve"> 1-тарау. Жалпы ережелер</w:t>
      </w:r>
    </w:p>
    <w:bookmarkEnd w:id="4417"/>
    <w:bookmarkStart w:name="z4481" w:id="441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Қобда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418"/>
    <w:bookmarkStart w:name="z4482" w:id="441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419"/>
    <w:bookmarkStart w:name="z4483" w:id="442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420"/>
    <w:bookmarkStart w:name="z4484" w:id="442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421"/>
    <w:bookmarkStart w:name="z4485" w:id="442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422"/>
    <w:bookmarkStart w:name="z4486" w:id="442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423"/>
    <w:bookmarkStart w:name="z4487" w:id="442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424"/>
    <w:bookmarkStart w:name="z4488" w:id="4425"/>
    <w:p>
      <w:pPr>
        <w:spacing w:after="0"/>
        <w:ind w:left="0"/>
        <w:jc w:val="both"/>
      </w:pPr>
      <w:r>
        <w:rPr>
          <w:rFonts w:ascii="Times New Roman"/>
          <w:b w:val="false"/>
          <w:i w:val="false"/>
          <w:color w:val="000000"/>
          <w:sz w:val="28"/>
        </w:rPr>
        <w:t>
      8. Заңды тұлғаның орналасқан жері – индекс 031000, Қазақстан Республикасы, Ақтөбе облысы, Қобда ауданы, Қобда ауылдық округі, Қобда ауылы, С.Сейфуллин көшесі, 49А ғимарат.</w:t>
      </w:r>
    </w:p>
    <w:bookmarkEnd w:id="4425"/>
    <w:bookmarkStart w:name="z4489" w:id="442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Қобда аудандық санитариялық-эпидемиологиялық бақылау басқармасы" республикалық мемлекеттік мекемесі.</w:t>
      </w:r>
    </w:p>
    <w:bookmarkEnd w:id="4426"/>
    <w:bookmarkStart w:name="z4490" w:id="442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427"/>
    <w:bookmarkStart w:name="z4491" w:id="442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428"/>
    <w:bookmarkStart w:name="z4492" w:id="442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429"/>
    <w:bookmarkStart w:name="z4493" w:id="443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430"/>
    <w:bookmarkStart w:name="z4494" w:id="443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431"/>
    <w:bookmarkStart w:name="z4495" w:id="4432"/>
    <w:p>
      <w:pPr>
        <w:spacing w:after="0"/>
        <w:ind w:left="0"/>
        <w:jc w:val="both"/>
      </w:pPr>
      <w:r>
        <w:rPr>
          <w:rFonts w:ascii="Times New Roman"/>
          <w:b w:val="false"/>
          <w:i w:val="false"/>
          <w:color w:val="000000"/>
          <w:sz w:val="28"/>
        </w:rPr>
        <w:t>
      13. Міндеттері:</w:t>
      </w:r>
    </w:p>
    <w:bookmarkEnd w:id="4432"/>
    <w:bookmarkStart w:name="z4496" w:id="443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433"/>
    <w:bookmarkStart w:name="z4497" w:id="443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434"/>
    <w:bookmarkStart w:name="z4498" w:id="443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435"/>
    <w:bookmarkStart w:name="z4499" w:id="4436"/>
    <w:p>
      <w:pPr>
        <w:spacing w:after="0"/>
        <w:ind w:left="0"/>
        <w:jc w:val="both"/>
      </w:pPr>
      <w:r>
        <w:rPr>
          <w:rFonts w:ascii="Times New Roman"/>
          <w:b w:val="false"/>
          <w:i w:val="false"/>
          <w:color w:val="000000"/>
          <w:sz w:val="28"/>
        </w:rPr>
        <w:t>
      14. Құқықтары мен міндеттері:</w:t>
      </w:r>
    </w:p>
    <w:bookmarkEnd w:id="4436"/>
    <w:bookmarkStart w:name="z4500" w:id="443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437"/>
    <w:bookmarkStart w:name="z4501" w:id="443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438"/>
    <w:bookmarkStart w:name="z4502" w:id="443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439"/>
    <w:bookmarkStart w:name="z4503" w:id="444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440"/>
    <w:bookmarkStart w:name="z4504" w:id="444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441"/>
    <w:bookmarkStart w:name="z4505" w:id="444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442"/>
    <w:bookmarkStart w:name="z4506" w:id="444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443"/>
    <w:bookmarkStart w:name="z4507" w:id="444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444"/>
    <w:bookmarkStart w:name="z4508" w:id="444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445"/>
    <w:bookmarkStart w:name="z4509" w:id="4446"/>
    <w:p>
      <w:pPr>
        <w:spacing w:after="0"/>
        <w:ind w:left="0"/>
        <w:jc w:val="both"/>
      </w:pPr>
      <w:r>
        <w:rPr>
          <w:rFonts w:ascii="Times New Roman"/>
          <w:b w:val="false"/>
          <w:i w:val="false"/>
          <w:color w:val="000000"/>
          <w:sz w:val="28"/>
        </w:rPr>
        <w:t>
      15. Функциялары:</w:t>
      </w:r>
    </w:p>
    <w:bookmarkEnd w:id="4446"/>
    <w:bookmarkStart w:name="z4510" w:id="4447"/>
    <w:p>
      <w:pPr>
        <w:spacing w:after="0"/>
        <w:ind w:left="0"/>
        <w:jc w:val="both"/>
      </w:pPr>
      <w:r>
        <w:rPr>
          <w:rFonts w:ascii="Times New Roman"/>
          <w:b w:val="false"/>
          <w:i w:val="false"/>
          <w:color w:val="000000"/>
          <w:sz w:val="28"/>
        </w:rPr>
        <w:t>
      1) реттелетін салада мемлекеттік саясатты іске асыру;</w:t>
      </w:r>
    </w:p>
    <w:bookmarkEnd w:id="4447"/>
    <w:bookmarkStart w:name="z4511" w:id="444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448"/>
    <w:bookmarkStart w:name="z4512" w:id="444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449"/>
    <w:bookmarkStart w:name="z4513" w:id="445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450"/>
    <w:bookmarkStart w:name="z4514" w:id="445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451"/>
    <w:bookmarkStart w:name="z4515" w:id="445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452"/>
    <w:bookmarkStart w:name="z4516" w:id="445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453"/>
    <w:bookmarkStart w:name="z4517" w:id="445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454"/>
    <w:bookmarkStart w:name="z4518" w:id="445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455"/>
    <w:bookmarkStart w:name="z4519" w:id="445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456"/>
    <w:bookmarkStart w:name="z4520" w:id="445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457"/>
    <w:bookmarkStart w:name="z4521" w:id="445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458"/>
    <w:bookmarkStart w:name="z4522" w:id="445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459"/>
    <w:bookmarkStart w:name="z4523" w:id="446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460"/>
    <w:bookmarkStart w:name="z4524" w:id="446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461"/>
    <w:bookmarkStart w:name="z4525" w:id="446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462"/>
    <w:bookmarkStart w:name="z4526" w:id="446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463"/>
    <w:bookmarkStart w:name="z4527" w:id="446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464"/>
    <w:bookmarkStart w:name="z4528" w:id="446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465"/>
    <w:bookmarkStart w:name="z4529" w:id="446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466"/>
    <w:bookmarkStart w:name="z4530" w:id="446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467"/>
    <w:bookmarkStart w:name="z4531" w:id="446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468"/>
    <w:bookmarkStart w:name="z4532" w:id="446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469"/>
    <w:bookmarkStart w:name="z4533" w:id="447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470"/>
    <w:bookmarkStart w:name="z4534" w:id="447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471"/>
    <w:bookmarkStart w:name="z4535" w:id="447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472"/>
    <w:bookmarkStart w:name="z4536" w:id="447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473"/>
    <w:bookmarkStart w:name="z4537" w:id="447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474"/>
    <w:bookmarkStart w:name="z4538" w:id="4475"/>
    <w:p>
      <w:pPr>
        <w:spacing w:after="0"/>
        <w:ind w:left="0"/>
        <w:jc w:val="both"/>
      </w:pPr>
      <w:r>
        <w:rPr>
          <w:rFonts w:ascii="Times New Roman"/>
          <w:b w:val="false"/>
          <w:i w:val="false"/>
          <w:color w:val="000000"/>
          <w:sz w:val="28"/>
        </w:rPr>
        <w:t>
      29) мыналарды:</w:t>
      </w:r>
    </w:p>
    <w:bookmarkEnd w:id="4475"/>
    <w:bookmarkStart w:name="z4539" w:id="447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476"/>
    <w:bookmarkStart w:name="z4540" w:id="447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477"/>
    <w:bookmarkStart w:name="z4541" w:id="447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478"/>
    <w:bookmarkStart w:name="z4542" w:id="447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479"/>
    <w:bookmarkStart w:name="z4543" w:id="448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480"/>
    <w:bookmarkStart w:name="z4544" w:id="448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481"/>
    <w:bookmarkStart w:name="z4545" w:id="448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482"/>
    <w:bookmarkStart w:name="z4546" w:id="4483"/>
    <w:p>
      <w:pPr>
        <w:spacing w:after="0"/>
        <w:ind w:left="0"/>
        <w:jc w:val="both"/>
      </w:pPr>
      <w:r>
        <w:rPr>
          <w:rFonts w:ascii="Times New Roman"/>
          <w:b w:val="false"/>
          <w:i w:val="false"/>
          <w:color w:val="000000"/>
          <w:sz w:val="28"/>
        </w:rPr>
        <w:t>
      19. Басқарма басшысының өкілеттіктері:</w:t>
      </w:r>
    </w:p>
    <w:bookmarkEnd w:id="4483"/>
    <w:bookmarkStart w:name="z4547" w:id="448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484"/>
    <w:bookmarkStart w:name="z4548" w:id="448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485"/>
    <w:bookmarkStart w:name="z4549" w:id="448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486"/>
    <w:bookmarkStart w:name="z4550" w:id="448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487"/>
    <w:bookmarkStart w:name="z4551" w:id="448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488"/>
    <w:bookmarkStart w:name="z4552" w:id="448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489"/>
    <w:bookmarkStart w:name="z4553" w:id="4490"/>
    <w:p>
      <w:pPr>
        <w:spacing w:after="0"/>
        <w:ind w:left="0"/>
        <w:jc w:val="left"/>
      </w:pPr>
      <w:r>
        <w:rPr>
          <w:rFonts w:ascii="Times New Roman"/>
          <w:b/>
          <w:i w:val="false"/>
          <w:color w:val="000000"/>
        </w:rPr>
        <w:t xml:space="preserve"> 4-тарау. Басқарманың мүлкі</w:t>
      </w:r>
    </w:p>
    <w:bookmarkEnd w:id="4490"/>
    <w:bookmarkStart w:name="z4554" w:id="449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491"/>
    <w:bookmarkStart w:name="z4555" w:id="449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492"/>
    <w:bookmarkStart w:name="z4556" w:id="449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493"/>
    <w:bookmarkStart w:name="z4557" w:id="449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494"/>
    <w:bookmarkStart w:name="z4558" w:id="4495"/>
    <w:p>
      <w:pPr>
        <w:spacing w:after="0"/>
        <w:ind w:left="0"/>
        <w:jc w:val="left"/>
      </w:pPr>
      <w:r>
        <w:rPr>
          <w:rFonts w:ascii="Times New Roman"/>
          <w:b/>
          <w:i w:val="false"/>
          <w:color w:val="000000"/>
        </w:rPr>
        <w:t xml:space="preserve"> 5-тарау. Басқарманы қайта ұйымдастыру және тарату</w:t>
      </w:r>
    </w:p>
    <w:bookmarkEnd w:id="4495"/>
    <w:bookmarkStart w:name="z4559" w:id="449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4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56-қосымша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26-қосымша</w:t>
            </w:r>
          </w:p>
        </w:tc>
      </w:tr>
    </w:tbl>
    <w:bookmarkStart w:name="z4561" w:id="449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Мәртөк аудандық санитариялық-эпидемиологиялық бақылау басқармасы" республикалық мемлекеттік мекемесінің ережесі</w:t>
      </w:r>
    </w:p>
    <w:bookmarkEnd w:id="4497"/>
    <w:bookmarkStart w:name="z4562" w:id="4498"/>
    <w:p>
      <w:pPr>
        <w:spacing w:after="0"/>
        <w:ind w:left="0"/>
        <w:jc w:val="left"/>
      </w:pPr>
      <w:r>
        <w:rPr>
          <w:rFonts w:ascii="Times New Roman"/>
          <w:b/>
          <w:i w:val="false"/>
          <w:color w:val="000000"/>
        </w:rPr>
        <w:t xml:space="preserve"> 1-тарау. Жалпы ережелер</w:t>
      </w:r>
    </w:p>
    <w:bookmarkEnd w:id="4498"/>
    <w:bookmarkStart w:name="z4563" w:id="449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Мәртөк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499"/>
    <w:bookmarkStart w:name="z4564" w:id="4500"/>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500"/>
    <w:bookmarkStart w:name="z4565" w:id="450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501"/>
    <w:bookmarkStart w:name="z4566" w:id="450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502"/>
    <w:bookmarkStart w:name="z4567" w:id="450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503"/>
    <w:bookmarkStart w:name="z4568" w:id="450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504"/>
    <w:bookmarkStart w:name="z4569" w:id="450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505"/>
    <w:bookmarkStart w:name="z4570" w:id="4506"/>
    <w:p>
      <w:pPr>
        <w:spacing w:after="0"/>
        <w:ind w:left="0"/>
        <w:jc w:val="both"/>
      </w:pPr>
      <w:r>
        <w:rPr>
          <w:rFonts w:ascii="Times New Roman"/>
          <w:b w:val="false"/>
          <w:i w:val="false"/>
          <w:color w:val="000000"/>
          <w:sz w:val="28"/>
        </w:rPr>
        <w:t>
      8. Заңды тұлғаның орналасқан жері – индекс 030600, Қазақстан Республикасы, Ақтөбе облысы, Мәртөк ауданы, Мәртөк ауылдық округі, Мәртөк ауылы, Озмитель көшесі, 8А ғимарат, 2 пәтер.</w:t>
      </w:r>
    </w:p>
    <w:bookmarkEnd w:id="4506"/>
    <w:bookmarkStart w:name="z4571" w:id="450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Мәртөк аудандық санитариялық-эпидемиологиялық бақылау басқармасы" республикалық мемлекеттік мекемесі.</w:t>
      </w:r>
    </w:p>
    <w:bookmarkEnd w:id="4507"/>
    <w:bookmarkStart w:name="z4572" w:id="450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508"/>
    <w:bookmarkStart w:name="z4573" w:id="450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509"/>
    <w:bookmarkStart w:name="z4574" w:id="451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510"/>
    <w:bookmarkStart w:name="z4575" w:id="451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511"/>
    <w:bookmarkStart w:name="z4576" w:id="451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512"/>
    <w:bookmarkStart w:name="z4577" w:id="4513"/>
    <w:p>
      <w:pPr>
        <w:spacing w:after="0"/>
        <w:ind w:left="0"/>
        <w:jc w:val="both"/>
      </w:pPr>
      <w:r>
        <w:rPr>
          <w:rFonts w:ascii="Times New Roman"/>
          <w:b w:val="false"/>
          <w:i w:val="false"/>
          <w:color w:val="000000"/>
          <w:sz w:val="28"/>
        </w:rPr>
        <w:t>
      13. Міндеттері:</w:t>
      </w:r>
    </w:p>
    <w:bookmarkEnd w:id="4513"/>
    <w:bookmarkStart w:name="z4578" w:id="451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514"/>
    <w:bookmarkStart w:name="z4579" w:id="451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515"/>
    <w:bookmarkStart w:name="z4580" w:id="451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516"/>
    <w:bookmarkStart w:name="z4581" w:id="4517"/>
    <w:p>
      <w:pPr>
        <w:spacing w:after="0"/>
        <w:ind w:left="0"/>
        <w:jc w:val="both"/>
      </w:pPr>
      <w:r>
        <w:rPr>
          <w:rFonts w:ascii="Times New Roman"/>
          <w:b w:val="false"/>
          <w:i w:val="false"/>
          <w:color w:val="000000"/>
          <w:sz w:val="28"/>
        </w:rPr>
        <w:t>
      14. Құқықтары мен міндеттері:</w:t>
      </w:r>
    </w:p>
    <w:bookmarkEnd w:id="4517"/>
    <w:bookmarkStart w:name="z4582" w:id="451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518"/>
    <w:bookmarkStart w:name="z4583" w:id="451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519"/>
    <w:bookmarkStart w:name="z4584" w:id="452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520"/>
    <w:bookmarkStart w:name="z4585" w:id="452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521"/>
    <w:bookmarkStart w:name="z4586" w:id="452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522"/>
    <w:bookmarkStart w:name="z4587" w:id="452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523"/>
    <w:bookmarkStart w:name="z4588" w:id="452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524"/>
    <w:bookmarkStart w:name="z4589" w:id="452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525"/>
    <w:bookmarkStart w:name="z4590" w:id="452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526"/>
    <w:bookmarkStart w:name="z4591" w:id="4527"/>
    <w:p>
      <w:pPr>
        <w:spacing w:after="0"/>
        <w:ind w:left="0"/>
        <w:jc w:val="both"/>
      </w:pPr>
      <w:r>
        <w:rPr>
          <w:rFonts w:ascii="Times New Roman"/>
          <w:b w:val="false"/>
          <w:i w:val="false"/>
          <w:color w:val="000000"/>
          <w:sz w:val="28"/>
        </w:rPr>
        <w:t>
      15. Функциялары:</w:t>
      </w:r>
    </w:p>
    <w:bookmarkEnd w:id="4527"/>
    <w:bookmarkStart w:name="z4592" w:id="4528"/>
    <w:p>
      <w:pPr>
        <w:spacing w:after="0"/>
        <w:ind w:left="0"/>
        <w:jc w:val="both"/>
      </w:pPr>
      <w:r>
        <w:rPr>
          <w:rFonts w:ascii="Times New Roman"/>
          <w:b w:val="false"/>
          <w:i w:val="false"/>
          <w:color w:val="000000"/>
          <w:sz w:val="28"/>
        </w:rPr>
        <w:t>
      1) реттелетін салада мемлекеттік саясатты іске асыру;</w:t>
      </w:r>
    </w:p>
    <w:bookmarkEnd w:id="4528"/>
    <w:bookmarkStart w:name="z4593" w:id="452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529"/>
    <w:bookmarkStart w:name="z4594" w:id="453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530"/>
    <w:bookmarkStart w:name="z4595" w:id="453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531"/>
    <w:bookmarkStart w:name="z4596" w:id="453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532"/>
    <w:bookmarkStart w:name="z4597" w:id="453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533"/>
    <w:bookmarkStart w:name="z4598" w:id="453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534"/>
    <w:bookmarkStart w:name="z4599" w:id="453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535"/>
    <w:bookmarkStart w:name="z4600" w:id="453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536"/>
    <w:bookmarkStart w:name="z4601" w:id="453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537"/>
    <w:bookmarkStart w:name="z4602" w:id="453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538"/>
    <w:bookmarkStart w:name="z4603" w:id="453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539"/>
    <w:bookmarkStart w:name="z4604" w:id="454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540"/>
    <w:bookmarkStart w:name="z4605" w:id="454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541"/>
    <w:bookmarkStart w:name="z4606" w:id="454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542"/>
    <w:bookmarkStart w:name="z4607" w:id="454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543"/>
    <w:bookmarkStart w:name="z4608" w:id="454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544"/>
    <w:bookmarkStart w:name="z4609" w:id="454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545"/>
    <w:bookmarkStart w:name="z4610" w:id="454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546"/>
    <w:bookmarkStart w:name="z4611" w:id="454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547"/>
    <w:bookmarkStart w:name="z4612" w:id="454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548"/>
    <w:bookmarkStart w:name="z4613" w:id="454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549"/>
    <w:bookmarkStart w:name="z4614" w:id="455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550"/>
    <w:bookmarkStart w:name="z4615" w:id="455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551"/>
    <w:bookmarkStart w:name="z4616" w:id="455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552"/>
    <w:bookmarkStart w:name="z4617" w:id="455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553"/>
    <w:bookmarkStart w:name="z4618" w:id="455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554"/>
    <w:bookmarkStart w:name="z4619" w:id="455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555"/>
    <w:bookmarkStart w:name="z4620" w:id="4556"/>
    <w:p>
      <w:pPr>
        <w:spacing w:after="0"/>
        <w:ind w:left="0"/>
        <w:jc w:val="both"/>
      </w:pPr>
      <w:r>
        <w:rPr>
          <w:rFonts w:ascii="Times New Roman"/>
          <w:b w:val="false"/>
          <w:i w:val="false"/>
          <w:color w:val="000000"/>
          <w:sz w:val="28"/>
        </w:rPr>
        <w:t>
      29) мыналарды:</w:t>
      </w:r>
    </w:p>
    <w:bookmarkEnd w:id="4556"/>
    <w:bookmarkStart w:name="z4621" w:id="455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557"/>
    <w:bookmarkStart w:name="z4622" w:id="455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558"/>
    <w:bookmarkStart w:name="z4623" w:id="455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559"/>
    <w:bookmarkStart w:name="z4624" w:id="456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560"/>
    <w:bookmarkStart w:name="z4625" w:id="456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561"/>
    <w:bookmarkStart w:name="z4626" w:id="456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562"/>
    <w:bookmarkStart w:name="z4627" w:id="456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563"/>
    <w:bookmarkStart w:name="z4628" w:id="4564"/>
    <w:p>
      <w:pPr>
        <w:spacing w:after="0"/>
        <w:ind w:left="0"/>
        <w:jc w:val="both"/>
      </w:pPr>
      <w:r>
        <w:rPr>
          <w:rFonts w:ascii="Times New Roman"/>
          <w:b w:val="false"/>
          <w:i w:val="false"/>
          <w:color w:val="000000"/>
          <w:sz w:val="28"/>
        </w:rPr>
        <w:t>
      19. Басқарма басшысының өкілеттіктері:</w:t>
      </w:r>
    </w:p>
    <w:bookmarkEnd w:id="4564"/>
    <w:bookmarkStart w:name="z4629" w:id="456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565"/>
    <w:bookmarkStart w:name="z4630" w:id="456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566"/>
    <w:bookmarkStart w:name="z4631" w:id="456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567"/>
    <w:bookmarkStart w:name="z4632" w:id="456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568"/>
    <w:bookmarkStart w:name="z4633" w:id="456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569"/>
    <w:bookmarkStart w:name="z4634" w:id="457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570"/>
    <w:bookmarkStart w:name="z4635" w:id="4571"/>
    <w:p>
      <w:pPr>
        <w:spacing w:after="0"/>
        <w:ind w:left="0"/>
        <w:jc w:val="left"/>
      </w:pPr>
      <w:r>
        <w:rPr>
          <w:rFonts w:ascii="Times New Roman"/>
          <w:b/>
          <w:i w:val="false"/>
          <w:color w:val="000000"/>
        </w:rPr>
        <w:t xml:space="preserve"> 4-тарау. Басқарманың мүлкі</w:t>
      </w:r>
    </w:p>
    <w:bookmarkEnd w:id="4571"/>
    <w:bookmarkStart w:name="z4636" w:id="457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572"/>
    <w:bookmarkStart w:name="z4637" w:id="457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573"/>
    <w:bookmarkStart w:name="z4638" w:id="457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574"/>
    <w:bookmarkStart w:name="z4639" w:id="457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575"/>
    <w:bookmarkStart w:name="z4640" w:id="4576"/>
    <w:p>
      <w:pPr>
        <w:spacing w:after="0"/>
        <w:ind w:left="0"/>
        <w:jc w:val="left"/>
      </w:pPr>
      <w:r>
        <w:rPr>
          <w:rFonts w:ascii="Times New Roman"/>
          <w:b/>
          <w:i w:val="false"/>
          <w:color w:val="000000"/>
        </w:rPr>
        <w:t xml:space="preserve"> 5-тарау. Басқарманы қайта ұйымдастыру және тарату</w:t>
      </w:r>
    </w:p>
    <w:bookmarkEnd w:id="4576"/>
    <w:bookmarkStart w:name="z4641" w:id="457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5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57-қосымша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27-қосымша</w:t>
            </w:r>
          </w:p>
        </w:tc>
      </w:tr>
    </w:tbl>
    <w:bookmarkStart w:name="z4643" w:id="457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Мұғалжар аудандық санитариялық-эпидемиологиялық бақылау басқармасы" республикалық мемлекеттік мекемесінің ережесі</w:t>
      </w:r>
    </w:p>
    <w:bookmarkEnd w:id="4578"/>
    <w:bookmarkStart w:name="z4644" w:id="4579"/>
    <w:p>
      <w:pPr>
        <w:spacing w:after="0"/>
        <w:ind w:left="0"/>
        <w:jc w:val="left"/>
      </w:pPr>
      <w:r>
        <w:rPr>
          <w:rFonts w:ascii="Times New Roman"/>
          <w:b/>
          <w:i w:val="false"/>
          <w:color w:val="000000"/>
        </w:rPr>
        <w:t xml:space="preserve"> 1-тарау. Жалпы ережелер</w:t>
      </w:r>
    </w:p>
    <w:bookmarkEnd w:id="4579"/>
    <w:bookmarkStart w:name="z4645" w:id="458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Мұғалжар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580"/>
    <w:bookmarkStart w:name="z4646" w:id="4581"/>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581"/>
    <w:bookmarkStart w:name="z4647" w:id="458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582"/>
    <w:bookmarkStart w:name="z4648" w:id="458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583"/>
    <w:bookmarkStart w:name="z4649" w:id="458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584"/>
    <w:bookmarkStart w:name="z4650" w:id="458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585"/>
    <w:bookmarkStart w:name="z4651" w:id="458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586"/>
    <w:bookmarkStart w:name="z4652" w:id="4587"/>
    <w:p>
      <w:pPr>
        <w:spacing w:after="0"/>
        <w:ind w:left="0"/>
        <w:jc w:val="both"/>
      </w:pPr>
      <w:r>
        <w:rPr>
          <w:rFonts w:ascii="Times New Roman"/>
          <w:b w:val="false"/>
          <w:i w:val="false"/>
          <w:color w:val="000000"/>
          <w:sz w:val="28"/>
        </w:rPr>
        <w:t>
      8. Заңды тұлғаның орналасқан жері – индекс 030700, Қазақстан Республикасы, Ақтөбе облысы, Мұғалжар ауданы, Қандыағаш қаласы, Теміржолшылар көшесі, 1Д құрылыс, 1 т.е.б.</w:t>
      </w:r>
    </w:p>
    <w:bookmarkEnd w:id="4587"/>
    <w:bookmarkStart w:name="z4653" w:id="458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Мұғалжар аудандық санитариялық-эпидемиологиялық бақылау басқармасы" республикалық мемлекеттік мекемесі.</w:t>
      </w:r>
    </w:p>
    <w:bookmarkEnd w:id="4588"/>
    <w:bookmarkStart w:name="z4654" w:id="458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589"/>
    <w:bookmarkStart w:name="z4655" w:id="459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590"/>
    <w:bookmarkStart w:name="z4656" w:id="459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591"/>
    <w:bookmarkStart w:name="z4657" w:id="459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592"/>
    <w:bookmarkStart w:name="z4658" w:id="459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593"/>
    <w:bookmarkStart w:name="z4659" w:id="4594"/>
    <w:p>
      <w:pPr>
        <w:spacing w:after="0"/>
        <w:ind w:left="0"/>
        <w:jc w:val="both"/>
      </w:pPr>
      <w:r>
        <w:rPr>
          <w:rFonts w:ascii="Times New Roman"/>
          <w:b w:val="false"/>
          <w:i w:val="false"/>
          <w:color w:val="000000"/>
          <w:sz w:val="28"/>
        </w:rPr>
        <w:t>
      13. Міндеттері:</w:t>
      </w:r>
    </w:p>
    <w:bookmarkEnd w:id="4594"/>
    <w:bookmarkStart w:name="z4660" w:id="459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595"/>
    <w:bookmarkStart w:name="z4661" w:id="459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596"/>
    <w:bookmarkStart w:name="z4662" w:id="459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597"/>
    <w:bookmarkStart w:name="z4663" w:id="4598"/>
    <w:p>
      <w:pPr>
        <w:spacing w:after="0"/>
        <w:ind w:left="0"/>
        <w:jc w:val="both"/>
      </w:pPr>
      <w:r>
        <w:rPr>
          <w:rFonts w:ascii="Times New Roman"/>
          <w:b w:val="false"/>
          <w:i w:val="false"/>
          <w:color w:val="000000"/>
          <w:sz w:val="28"/>
        </w:rPr>
        <w:t>
      14. Құқықтары мен міндеттері:</w:t>
      </w:r>
    </w:p>
    <w:bookmarkEnd w:id="4598"/>
    <w:bookmarkStart w:name="z4664" w:id="459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599"/>
    <w:bookmarkStart w:name="z4665" w:id="460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600"/>
    <w:bookmarkStart w:name="z4666" w:id="460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601"/>
    <w:bookmarkStart w:name="z4667" w:id="460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602"/>
    <w:bookmarkStart w:name="z4668" w:id="460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603"/>
    <w:bookmarkStart w:name="z4669" w:id="460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604"/>
    <w:bookmarkStart w:name="z4670" w:id="460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605"/>
    <w:bookmarkStart w:name="z4671" w:id="460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606"/>
    <w:bookmarkStart w:name="z4672" w:id="460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607"/>
    <w:bookmarkStart w:name="z4673" w:id="4608"/>
    <w:p>
      <w:pPr>
        <w:spacing w:after="0"/>
        <w:ind w:left="0"/>
        <w:jc w:val="both"/>
      </w:pPr>
      <w:r>
        <w:rPr>
          <w:rFonts w:ascii="Times New Roman"/>
          <w:b w:val="false"/>
          <w:i w:val="false"/>
          <w:color w:val="000000"/>
          <w:sz w:val="28"/>
        </w:rPr>
        <w:t>
      15. Функциялары:</w:t>
      </w:r>
    </w:p>
    <w:bookmarkEnd w:id="4608"/>
    <w:bookmarkStart w:name="z4674" w:id="4609"/>
    <w:p>
      <w:pPr>
        <w:spacing w:after="0"/>
        <w:ind w:left="0"/>
        <w:jc w:val="both"/>
      </w:pPr>
      <w:r>
        <w:rPr>
          <w:rFonts w:ascii="Times New Roman"/>
          <w:b w:val="false"/>
          <w:i w:val="false"/>
          <w:color w:val="000000"/>
          <w:sz w:val="28"/>
        </w:rPr>
        <w:t>
      1) реттелетін салада мемлекеттік саясатты іске асыру;</w:t>
      </w:r>
    </w:p>
    <w:bookmarkEnd w:id="4609"/>
    <w:bookmarkStart w:name="z4675" w:id="461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610"/>
    <w:bookmarkStart w:name="z4676" w:id="461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611"/>
    <w:bookmarkStart w:name="z4677" w:id="461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612"/>
    <w:bookmarkStart w:name="z4678" w:id="461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613"/>
    <w:bookmarkStart w:name="z4679" w:id="461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614"/>
    <w:bookmarkStart w:name="z4680" w:id="461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615"/>
    <w:bookmarkStart w:name="z4681" w:id="461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616"/>
    <w:bookmarkStart w:name="z4682" w:id="461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617"/>
    <w:bookmarkStart w:name="z4683" w:id="461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618"/>
    <w:bookmarkStart w:name="z4684" w:id="461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619"/>
    <w:bookmarkStart w:name="z4685" w:id="462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620"/>
    <w:bookmarkStart w:name="z4686" w:id="462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621"/>
    <w:bookmarkStart w:name="z4687" w:id="462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622"/>
    <w:bookmarkStart w:name="z4688" w:id="462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623"/>
    <w:bookmarkStart w:name="z4689" w:id="462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624"/>
    <w:bookmarkStart w:name="z4690" w:id="462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625"/>
    <w:bookmarkStart w:name="z4691" w:id="462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626"/>
    <w:bookmarkStart w:name="z4692" w:id="462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627"/>
    <w:bookmarkStart w:name="z4693" w:id="462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628"/>
    <w:bookmarkStart w:name="z4694" w:id="462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629"/>
    <w:bookmarkStart w:name="z4695" w:id="463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630"/>
    <w:bookmarkStart w:name="z4696" w:id="463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631"/>
    <w:bookmarkStart w:name="z4697" w:id="463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632"/>
    <w:bookmarkStart w:name="z4698" w:id="463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633"/>
    <w:bookmarkStart w:name="z4699" w:id="463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634"/>
    <w:bookmarkStart w:name="z4700" w:id="463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635"/>
    <w:bookmarkStart w:name="z4701" w:id="463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636"/>
    <w:bookmarkStart w:name="z4702" w:id="4637"/>
    <w:p>
      <w:pPr>
        <w:spacing w:after="0"/>
        <w:ind w:left="0"/>
        <w:jc w:val="both"/>
      </w:pPr>
      <w:r>
        <w:rPr>
          <w:rFonts w:ascii="Times New Roman"/>
          <w:b w:val="false"/>
          <w:i w:val="false"/>
          <w:color w:val="000000"/>
          <w:sz w:val="28"/>
        </w:rPr>
        <w:t>
      29) мыналарды:</w:t>
      </w:r>
    </w:p>
    <w:bookmarkEnd w:id="4637"/>
    <w:bookmarkStart w:name="z4703" w:id="463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638"/>
    <w:bookmarkStart w:name="z4704" w:id="463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639"/>
    <w:bookmarkStart w:name="z4705" w:id="464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640"/>
    <w:bookmarkStart w:name="z4706" w:id="464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641"/>
    <w:bookmarkStart w:name="z4707" w:id="464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642"/>
    <w:bookmarkStart w:name="z4708" w:id="464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643"/>
    <w:bookmarkStart w:name="z4709" w:id="464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644"/>
    <w:bookmarkStart w:name="z4710" w:id="4645"/>
    <w:p>
      <w:pPr>
        <w:spacing w:after="0"/>
        <w:ind w:left="0"/>
        <w:jc w:val="both"/>
      </w:pPr>
      <w:r>
        <w:rPr>
          <w:rFonts w:ascii="Times New Roman"/>
          <w:b w:val="false"/>
          <w:i w:val="false"/>
          <w:color w:val="000000"/>
          <w:sz w:val="28"/>
        </w:rPr>
        <w:t>
      19. Басқарма басшысының өкілеттіктері:</w:t>
      </w:r>
    </w:p>
    <w:bookmarkEnd w:id="4645"/>
    <w:bookmarkStart w:name="z4711" w:id="464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646"/>
    <w:bookmarkStart w:name="z4712" w:id="464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647"/>
    <w:bookmarkStart w:name="z4713" w:id="464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648"/>
    <w:bookmarkStart w:name="z4714" w:id="464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649"/>
    <w:bookmarkStart w:name="z4715" w:id="465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650"/>
    <w:bookmarkStart w:name="z4716" w:id="465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651"/>
    <w:bookmarkStart w:name="z4717" w:id="4652"/>
    <w:p>
      <w:pPr>
        <w:spacing w:after="0"/>
        <w:ind w:left="0"/>
        <w:jc w:val="left"/>
      </w:pPr>
      <w:r>
        <w:rPr>
          <w:rFonts w:ascii="Times New Roman"/>
          <w:b/>
          <w:i w:val="false"/>
          <w:color w:val="000000"/>
        </w:rPr>
        <w:t xml:space="preserve"> 4-тарау. Басқарманың мүлкі</w:t>
      </w:r>
    </w:p>
    <w:bookmarkEnd w:id="4652"/>
    <w:bookmarkStart w:name="z4718" w:id="465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653"/>
    <w:bookmarkStart w:name="z4719" w:id="465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654"/>
    <w:bookmarkStart w:name="z4720" w:id="465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655"/>
    <w:bookmarkStart w:name="z4721" w:id="465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656"/>
    <w:bookmarkStart w:name="z4722" w:id="4657"/>
    <w:p>
      <w:pPr>
        <w:spacing w:after="0"/>
        <w:ind w:left="0"/>
        <w:jc w:val="left"/>
      </w:pPr>
      <w:r>
        <w:rPr>
          <w:rFonts w:ascii="Times New Roman"/>
          <w:b/>
          <w:i w:val="false"/>
          <w:color w:val="000000"/>
        </w:rPr>
        <w:t xml:space="preserve"> 5-тарау. Басқарманы қайта ұйымдастыру және тарату</w:t>
      </w:r>
    </w:p>
    <w:bookmarkEnd w:id="4657"/>
    <w:bookmarkStart w:name="z4723" w:id="465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6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58-қосымша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28-қосымша</w:t>
            </w:r>
          </w:p>
        </w:tc>
      </w:tr>
    </w:tbl>
    <w:bookmarkStart w:name="z4725" w:id="465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Ойыл аудандық санитариялық-эпидемиологиялық бақылау басқармасы" республикалық мемлекеттік мекемесінің ережесі</w:t>
      </w:r>
    </w:p>
    <w:bookmarkEnd w:id="4659"/>
    <w:bookmarkStart w:name="z4726" w:id="4660"/>
    <w:p>
      <w:pPr>
        <w:spacing w:after="0"/>
        <w:ind w:left="0"/>
        <w:jc w:val="left"/>
      </w:pPr>
      <w:r>
        <w:rPr>
          <w:rFonts w:ascii="Times New Roman"/>
          <w:b/>
          <w:i w:val="false"/>
          <w:color w:val="000000"/>
        </w:rPr>
        <w:t xml:space="preserve"> 1-тарау. Жалпы ережелер</w:t>
      </w:r>
    </w:p>
    <w:bookmarkEnd w:id="4660"/>
    <w:bookmarkStart w:name="z4727" w:id="4661"/>
    <w:p>
      <w:pPr>
        <w:spacing w:after="0"/>
        <w:ind w:left="0"/>
        <w:jc w:val="both"/>
      </w:pPr>
      <w:r>
        <w:rPr>
          <w:rFonts w:ascii="Times New Roman"/>
          <w:b w:val="false"/>
          <w:i w:val="false"/>
          <w:color w:val="000000"/>
          <w:sz w:val="28"/>
        </w:rPr>
        <w:t xml:space="preserve">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Ойыл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 </w:t>
      </w:r>
    </w:p>
    <w:bookmarkEnd w:id="4661"/>
    <w:bookmarkStart w:name="z4728" w:id="466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662"/>
    <w:bookmarkStart w:name="z4729" w:id="466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663"/>
    <w:bookmarkStart w:name="z4730" w:id="466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664"/>
    <w:bookmarkStart w:name="z4731" w:id="4665"/>
    <w:p>
      <w:pPr>
        <w:spacing w:after="0"/>
        <w:ind w:left="0"/>
        <w:jc w:val="both"/>
      </w:pPr>
      <w:r>
        <w:rPr>
          <w:rFonts w:ascii="Times New Roman"/>
          <w:b w:val="false"/>
          <w:i w:val="false"/>
          <w:color w:val="000000"/>
          <w:sz w:val="28"/>
        </w:rPr>
        <w:t xml:space="preserve">
      5. Басқарманың, егер заңнамаға сәйкес осыған уәкілеттік берілген болса, мемлекеттің атынан азаматтық-құқықтық қатынастардың тарапы болуға құқығы бар. </w:t>
      </w:r>
    </w:p>
    <w:bookmarkEnd w:id="4665"/>
    <w:bookmarkStart w:name="z4732" w:id="4666"/>
    <w:p>
      <w:pPr>
        <w:spacing w:after="0"/>
        <w:ind w:left="0"/>
        <w:jc w:val="both"/>
      </w:pPr>
      <w:r>
        <w:rPr>
          <w:rFonts w:ascii="Times New Roman"/>
          <w:b w:val="false"/>
          <w:i w:val="false"/>
          <w:color w:val="000000"/>
          <w:sz w:val="28"/>
        </w:rPr>
        <w:t xml:space="preserve">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 </w:t>
      </w:r>
    </w:p>
    <w:bookmarkEnd w:id="4666"/>
    <w:bookmarkStart w:name="z4733" w:id="4667"/>
    <w:p>
      <w:pPr>
        <w:spacing w:after="0"/>
        <w:ind w:left="0"/>
        <w:jc w:val="both"/>
      </w:pPr>
      <w:r>
        <w:rPr>
          <w:rFonts w:ascii="Times New Roman"/>
          <w:b w:val="false"/>
          <w:i w:val="false"/>
          <w:color w:val="000000"/>
          <w:sz w:val="28"/>
        </w:rPr>
        <w:t xml:space="preserve">
      7. Басқарманың құрылымы мен штат санының лимиті Қазақстан Республикасының заңнамасына сәйкес бекітіледі. </w:t>
      </w:r>
    </w:p>
    <w:bookmarkEnd w:id="4667"/>
    <w:bookmarkStart w:name="z4734" w:id="4668"/>
    <w:p>
      <w:pPr>
        <w:spacing w:after="0"/>
        <w:ind w:left="0"/>
        <w:jc w:val="both"/>
      </w:pPr>
      <w:r>
        <w:rPr>
          <w:rFonts w:ascii="Times New Roman"/>
          <w:b w:val="false"/>
          <w:i w:val="false"/>
          <w:color w:val="000000"/>
          <w:sz w:val="28"/>
        </w:rPr>
        <w:t>
       8. Заңды тұлғаның орналасқан жері – индекс 030900, Қазақстан Республикасы, Ақтөбе облысы, Ойыл ауданы, Ойыл ауылдық округі, Ойыл ауылы, Шернияз көшесі, 60 үй.</w:t>
      </w:r>
    </w:p>
    <w:bookmarkEnd w:id="4668"/>
    <w:bookmarkStart w:name="z4735" w:id="466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Ойыл аудандық санитариялық-эпидемиологиялық бақылау басқармасы" республикалық мемлекеттік мекемесі.</w:t>
      </w:r>
    </w:p>
    <w:bookmarkEnd w:id="4669"/>
    <w:bookmarkStart w:name="z4736" w:id="467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670"/>
    <w:bookmarkStart w:name="z4737" w:id="467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671"/>
    <w:bookmarkStart w:name="z4738" w:id="467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672"/>
    <w:bookmarkStart w:name="z4739" w:id="4673"/>
    <w:p>
      <w:pPr>
        <w:spacing w:after="0"/>
        <w:ind w:left="0"/>
        <w:jc w:val="both"/>
      </w:pPr>
      <w:r>
        <w:rPr>
          <w:rFonts w:ascii="Times New Roman"/>
          <w:b w:val="false"/>
          <w:i w:val="false"/>
          <w:color w:val="000000"/>
          <w:sz w:val="28"/>
        </w:rPr>
        <w:t xml:space="preserve">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 </w:t>
      </w:r>
    </w:p>
    <w:bookmarkEnd w:id="4673"/>
    <w:bookmarkStart w:name="z4740" w:id="467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674"/>
    <w:bookmarkStart w:name="z4741" w:id="4675"/>
    <w:p>
      <w:pPr>
        <w:spacing w:after="0"/>
        <w:ind w:left="0"/>
        <w:jc w:val="both"/>
      </w:pPr>
      <w:r>
        <w:rPr>
          <w:rFonts w:ascii="Times New Roman"/>
          <w:b w:val="false"/>
          <w:i w:val="false"/>
          <w:color w:val="000000"/>
          <w:sz w:val="28"/>
        </w:rPr>
        <w:t>
      13. Міндеттері:</w:t>
      </w:r>
    </w:p>
    <w:bookmarkEnd w:id="4675"/>
    <w:bookmarkStart w:name="z4742" w:id="467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676"/>
    <w:bookmarkStart w:name="z4743" w:id="467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677"/>
    <w:bookmarkStart w:name="z4744" w:id="467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678"/>
    <w:bookmarkStart w:name="z4745" w:id="4679"/>
    <w:p>
      <w:pPr>
        <w:spacing w:after="0"/>
        <w:ind w:left="0"/>
        <w:jc w:val="both"/>
      </w:pPr>
      <w:r>
        <w:rPr>
          <w:rFonts w:ascii="Times New Roman"/>
          <w:b w:val="false"/>
          <w:i w:val="false"/>
          <w:color w:val="000000"/>
          <w:sz w:val="28"/>
        </w:rPr>
        <w:t>
      14. Құқықтары мен міндеттері:</w:t>
      </w:r>
    </w:p>
    <w:bookmarkEnd w:id="4679"/>
    <w:bookmarkStart w:name="z4746" w:id="468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680"/>
    <w:bookmarkStart w:name="z4747" w:id="468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681"/>
    <w:bookmarkStart w:name="z4748" w:id="468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682"/>
    <w:bookmarkStart w:name="z4749" w:id="468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683"/>
    <w:bookmarkStart w:name="z4750" w:id="468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684"/>
    <w:bookmarkStart w:name="z4751" w:id="468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685"/>
    <w:bookmarkStart w:name="z4752" w:id="468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686"/>
    <w:bookmarkStart w:name="z4753" w:id="468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687"/>
    <w:bookmarkStart w:name="z4754" w:id="468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688"/>
    <w:bookmarkStart w:name="z4755" w:id="4689"/>
    <w:p>
      <w:pPr>
        <w:spacing w:after="0"/>
        <w:ind w:left="0"/>
        <w:jc w:val="both"/>
      </w:pPr>
      <w:r>
        <w:rPr>
          <w:rFonts w:ascii="Times New Roman"/>
          <w:b w:val="false"/>
          <w:i w:val="false"/>
          <w:color w:val="000000"/>
          <w:sz w:val="28"/>
        </w:rPr>
        <w:t>
      15. Функциялары:</w:t>
      </w:r>
    </w:p>
    <w:bookmarkEnd w:id="4689"/>
    <w:bookmarkStart w:name="z4756" w:id="4690"/>
    <w:p>
      <w:pPr>
        <w:spacing w:after="0"/>
        <w:ind w:left="0"/>
        <w:jc w:val="both"/>
      </w:pPr>
      <w:r>
        <w:rPr>
          <w:rFonts w:ascii="Times New Roman"/>
          <w:b w:val="false"/>
          <w:i w:val="false"/>
          <w:color w:val="000000"/>
          <w:sz w:val="28"/>
        </w:rPr>
        <w:t>
      1) реттелетін салада мемлекеттік саясатты іске асыру;</w:t>
      </w:r>
    </w:p>
    <w:bookmarkEnd w:id="4690"/>
    <w:bookmarkStart w:name="z4757" w:id="469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691"/>
    <w:bookmarkStart w:name="z4758" w:id="469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692"/>
    <w:bookmarkStart w:name="z4759" w:id="469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693"/>
    <w:bookmarkStart w:name="z4760" w:id="469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694"/>
    <w:bookmarkStart w:name="z4761" w:id="469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695"/>
    <w:bookmarkStart w:name="z4762" w:id="469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696"/>
    <w:bookmarkStart w:name="z4763" w:id="469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697"/>
    <w:bookmarkStart w:name="z4764" w:id="469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698"/>
    <w:bookmarkStart w:name="z4765" w:id="469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699"/>
    <w:bookmarkStart w:name="z4766" w:id="470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700"/>
    <w:bookmarkStart w:name="z4767" w:id="470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701"/>
    <w:bookmarkStart w:name="z4768" w:id="470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702"/>
    <w:bookmarkStart w:name="z4769" w:id="470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703"/>
    <w:bookmarkStart w:name="z4770" w:id="470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704"/>
    <w:bookmarkStart w:name="z4771" w:id="470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705"/>
    <w:bookmarkStart w:name="z4772" w:id="470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706"/>
    <w:bookmarkStart w:name="z4773" w:id="470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707"/>
    <w:bookmarkStart w:name="z4774" w:id="470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708"/>
    <w:bookmarkStart w:name="z4775" w:id="470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709"/>
    <w:bookmarkStart w:name="z4776" w:id="471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710"/>
    <w:bookmarkStart w:name="z4777" w:id="471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711"/>
    <w:bookmarkStart w:name="z4778" w:id="471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712"/>
    <w:bookmarkStart w:name="z4779" w:id="471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713"/>
    <w:bookmarkStart w:name="z4780" w:id="471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714"/>
    <w:bookmarkStart w:name="z4781" w:id="471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715"/>
    <w:bookmarkStart w:name="z4782" w:id="471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716"/>
    <w:bookmarkStart w:name="z4783" w:id="471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717"/>
    <w:bookmarkStart w:name="z4784" w:id="4718"/>
    <w:p>
      <w:pPr>
        <w:spacing w:after="0"/>
        <w:ind w:left="0"/>
        <w:jc w:val="both"/>
      </w:pPr>
      <w:r>
        <w:rPr>
          <w:rFonts w:ascii="Times New Roman"/>
          <w:b w:val="false"/>
          <w:i w:val="false"/>
          <w:color w:val="000000"/>
          <w:sz w:val="28"/>
        </w:rPr>
        <w:t>
      29) мыналарды:</w:t>
      </w:r>
    </w:p>
    <w:bookmarkEnd w:id="4718"/>
    <w:bookmarkStart w:name="z4785" w:id="471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719"/>
    <w:bookmarkStart w:name="z4786" w:id="472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720"/>
    <w:bookmarkStart w:name="z4787" w:id="472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721"/>
    <w:bookmarkStart w:name="z4788" w:id="472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722"/>
    <w:bookmarkStart w:name="z4789" w:id="472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723"/>
    <w:bookmarkStart w:name="z4790" w:id="472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724"/>
    <w:bookmarkStart w:name="z4791" w:id="472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725"/>
    <w:bookmarkStart w:name="z4792" w:id="4726"/>
    <w:p>
      <w:pPr>
        <w:spacing w:after="0"/>
        <w:ind w:left="0"/>
        <w:jc w:val="both"/>
      </w:pPr>
      <w:r>
        <w:rPr>
          <w:rFonts w:ascii="Times New Roman"/>
          <w:b w:val="false"/>
          <w:i w:val="false"/>
          <w:color w:val="000000"/>
          <w:sz w:val="28"/>
        </w:rPr>
        <w:t>
      19. Басқарма басшысының өкілеттіктері:</w:t>
      </w:r>
    </w:p>
    <w:bookmarkEnd w:id="4726"/>
    <w:bookmarkStart w:name="z4793" w:id="472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727"/>
    <w:bookmarkStart w:name="z4794" w:id="472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728"/>
    <w:bookmarkStart w:name="z4795" w:id="472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729"/>
    <w:bookmarkStart w:name="z4796" w:id="473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730"/>
    <w:bookmarkStart w:name="z4797" w:id="473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731"/>
    <w:bookmarkStart w:name="z4798" w:id="473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732"/>
    <w:bookmarkStart w:name="z4799" w:id="4733"/>
    <w:p>
      <w:pPr>
        <w:spacing w:after="0"/>
        <w:ind w:left="0"/>
        <w:jc w:val="left"/>
      </w:pPr>
      <w:r>
        <w:rPr>
          <w:rFonts w:ascii="Times New Roman"/>
          <w:b/>
          <w:i w:val="false"/>
          <w:color w:val="000000"/>
        </w:rPr>
        <w:t xml:space="preserve"> 4-тарау. Басқарманың мүлкі</w:t>
      </w:r>
    </w:p>
    <w:bookmarkEnd w:id="4733"/>
    <w:bookmarkStart w:name="z4800" w:id="473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734"/>
    <w:bookmarkStart w:name="z4801" w:id="473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735"/>
    <w:bookmarkStart w:name="z4802" w:id="473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736"/>
    <w:bookmarkStart w:name="z4803" w:id="473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737"/>
    <w:bookmarkStart w:name="z4804" w:id="4738"/>
    <w:p>
      <w:pPr>
        <w:spacing w:after="0"/>
        <w:ind w:left="0"/>
        <w:jc w:val="left"/>
      </w:pPr>
      <w:r>
        <w:rPr>
          <w:rFonts w:ascii="Times New Roman"/>
          <w:b/>
          <w:i w:val="false"/>
          <w:color w:val="000000"/>
        </w:rPr>
        <w:t xml:space="preserve"> 5-тарау. Басқарманы қайта ұйымдастыру және тарату</w:t>
      </w:r>
    </w:p>
    <w:bookmarkEnd w:id="4738"/>
    <w:bookmarkStart w:name="z4805" w:id="473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7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59-қосымша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29-қосымша</w:t>
            </w:r>
          </w:p>
        </w:tc>
      </w:tr>
    </w:tbl>
    <w:bookmarkStart w:name="z4807" w:id="474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Темір аудандық санитариялық-эпидемиологиялық бақылау басқармасы" республикалық мемлекеттік мекемесінің ережесі</w:t>
      </w:r>
    </w:p>
    <w:bookmarkEnd w:id="4740"/>
    <w:bookmarkStart w:name="z4808" w:id="4741"/>
    <w:p>
      <w:pPr>
        <w:spacing w:after="0"/>
        <w:ind w:left="0"/>
        <w:jc w:val="left"/>
      </w:pPr>
      <w:r>
        <w:rPr>
          <w:rFonts w:ascii="Times New Roman"/>
          <w:b/>
          <w:i w:val="false"/>
          <w:color w:val="000000"/>
        </w:rPr>
        <w:t xml:space="preserve"> 1-тарау. Жалпы ережелер</w:t>
      </w:r>
    </w:p>
    <w:bookmarkEnd w:id="4741"/>
    <w:bookmarkStart w:name="z4809" w:id="474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Темір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742"/>
    <w:bookmarkStart w:name="z4810" w:id="4743"/>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743"/>
    <w:bookmarkStart w:name="z4811" w:id="474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744"/>
    <w:bookmarkStart w:name="z4812" w:id="474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745"/>
    <w:bookmarkStart w:name="z4813" w:id="474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746"/>
    <w:bookmarkStart w:name="z4814" w:id="474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747"/>
    <w:bookmarkStart w:name="z4815" w:id="474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748"/>
    <w:bookmarkStart w:name="z4816" w:id="4749"/>
    <w:p>
      <w:pPr>
        <w:spacing w:after="0"/>
        <w:ind w:left="0"/>
        <w:jc w:val="both"/>
      </w:pPr>
      <w:r>
        <w:rPr>
          <w:rFonts w:ascii="Times New Roman"/>
          <w:b w:val="false"/>
          <w:i w:val="false"/>
          <w:color w:val="000000"/>
          <w:sz w:val="28"/>
        </w:rPr>
        <w:t>
      8. Заңды тұлғаның орналасқан жері – индекс 030800, Қазақстан Республикасы, Ақтөбе облысы, Темір ауданы, Шұбарқұдық ауылдық округі, Шұбарқұдық кенті, Теміржол көшесі, 10А құрылыс.</w:t>
      </w:r>
    </w:p>
    <w:bookmarkEnd w:id="4749"/>
    <w:bookmarkStart w:name="z4817" w:id="475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Темір аудандық санитариялық-эпидемиологиялық бақылау басқармасы" республикалық мемлекеттік мекемесі.</w:t>
      </w:r>
    </w:p>
    <w:bookmarkEnd w:id="4750"/>
    <w:bookmarkStart w:name="z4818" w:id="475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751"/>
    <w:bookmarkStart w:name="z4819" w:id="475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752"/>
    <w:bookmarkStart w:name="z4820" w:id="475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753"/>
    <w:bookmarkStart w:name="z4821" w:id="475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754"/>
    <w:bookmarkStart w:name="z4822" w:id="475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755"/>
    <w:bookmarkStart w:name="z4823" w:id="4756"/>
    <w:p>
      <w:pPr>
        <w:spacing w:after="0"/>
        <w:ind w:left="0"/>
        <w:jc w:val="both"/>
      </w:pPr>
      <w:r>
        <w:rPr>
          <w:rFonts w:ascii="Times New Roman"/>
          <w:b w:val="false"/>
          <w:i w:val="false"/>
          <w:color w:val="000000"/>
          <w:sz w:val="28"/>
        </w:rPr>
        <w:t>
      13. Міндеттері:</w:t>
      </w:r>
    </w:p>
    <w:bookmarkEnd w:id="4756"/>
    <w:bookmarkStart w:name="z4824" w:id="475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757"/>
    <w:bookmarkStart w:name="z4825" w:id="475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758"/>
    <w:bookmarkStart w:name="z4826" w:id="475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759"/>
    <w:bookmarkStart w:name="z4827" w:id="4760"/>
    <w:p>
      <w:pPr>
        <w:spacing w:after="0"/>
        <w:ind w:left="0"/>
        <w:jc w:val="both"/>
      </w:pPr>
      <w:r>
        <w:rPr>
          <w:rFonts w:ascii="Times New Roman"/>
          <w:b w:val="false"/>
          <w:i w:val="false"/>
          <w:color w:val="000000"/>
          <w:sz w:val="28"/>
        </w:rPr>
        <w:t>
      14. Құқықтары мен міндеттері:</w:t>
      </w:r>
    </w:p>
    <w:bookmarkEnd w:id="4760"/>
    <w:bookmarkStart w:name="z4828" w:id="476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761"/>
    <w:bookmarkStart w:name="z4829" w:id="476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762"/>
    <w:bookmarkStart w:name="z4830" w:id="476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763"/>
    <w:bookmarkStart w:name="z4831" w:id="476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764"/>
    <w:bookmarkStart w:name="z4832" w:id="476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765"/>
    <w:bookmarkStart w:name="z4833" w:id="476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766"/>
    <w:bookmarkStart w:name="z4834" w:id="476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767"/>
    <w:bookmarkStart w:name="z4835" w:id="476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768"/>
    <w:bookmarkStart w:name="z4836" w:id="476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769"/>
    <w:bookmarkStart w:name="z4837" w:id="4770"/>
    <w:p>
      <w:pPr>
        <w:spacing w:after="0"/>
        <w:ind w:left="0"/>
        <w:jc w:val="both"/>
      </w:pPr>
      <w:r>
        <w:rPr>
          <w:rFonts w:ascii="Times New Roman"/>
          <w:b w:val="false"/>
          <w:i w:val="false"/>
          <w:color w:val="000000"/>
          <w:sz w:val="28"/>
        </w:rPr>
        <w:t>
      15. Функциялары:</w:t>
      </w:r>
    </w:p>
    <w:bookmarkEnd w:id="4770"/>
    <w:bookmarkStart w:name="z4838" w:id="4771"/>
    <w:p>
      <w:pPr>
        <w:spacing w:after="0"/>
        <w:ind w:left="0"/>
        <w:jc w:val="both"/>
      </w:pPr>
      <w:r>
        <w:rPr>
          <w:rFonts w:ascii="Times New Roman"/>
          <w:b w:val="false"/>
          <w:i w:val="false"/>
          <w:color w:val="000000"/>
          <w:sz w:val="28"/>
        </w:rPr>
        <w:t>
      1) реттелетін салада мемлекеттік саясатты іске асыру;</w:t>
      </w:r>
    </w:p>
    <w:bookmarkEnd w:id="4771"/>
    <w:bookmarkStart w:name="z4839" w:id="477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772"/>
    <w:bookmarkStart w:name="z4840" w:id="477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773"/>
    <w:bookmarkStart w:name="z4841" w:id="477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774"/>
    <w:bookmarkStart w:name="z4842" w:id="477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775"/>
    <w:bookmarkStart w:name="z4843" w:id="477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776"/>
    <w:bookmarkStart w:name="z4844" w:id="477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777"/>
    <w:bookmarkStart w:name="z4845" w:id="477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778"/>
    <w:bookmarkStart w:name="z4846" w:id="477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779"/>
    <w:bookmarkStart w:name="z4847" w:id="478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780"/>
    <w:bookmarkStart w:name="z4848" w:id="478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781"/>
    <w:bookmarkStart w:name="z4849" w:id="478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782"/>
    <w:bookmarkStart w:name="z4850" w:id="478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783"/>
    <w:bookmarkStart w:name="z4851" w:id="478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784"/>
    <w:bookmarkStart w:name="z4852" w:id="478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785"/>
    <w:bookmarkStart w:name="z4853" w:id="478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786"/>
    <w:bookmarkStart w:name="z4854" w:id="478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787"/>
    <w:bookmarkStart w:name="z4855" w:id="478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788"/>
    <w:bookmarkStart w:name="z4856" w:id="478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789"/>
    <w:bookmarkStart w:name="z4857" w:id="479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790"/>
    <w:bookmarkStart w:name="z4858" w:id="479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791"/>
    <w:bookmarkStart w:name="z4859" w:id="479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792"/>
    <w:bookmarkStart w:name="z4860" w:id="479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793"/>
    <w:bookmarkStart w:name="z4861" w:id="479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794"/>
    <w:bookmarkStart w:name="z4862" w:id="479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795"/>
    <w:bookmarkStart w:name="z4863" w:id="479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796"/>
    <w:bookmarkStart w:name="z4864" w:id="479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797"/>
    <w:bookmarkStart w:name="z4865" w:id="479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798"/>
    <w:bookmarkStart w:name="z4866" w:id="4799"/>
    <w:p>
      <w:pPr>
        <w:spacing w:after="0"/>
        <w:ind w:left="0"/>
        <w:jc w:val="both"/>
      </w:pPr>
      <w:r>
        <w:rPr>
          <w:rFonts w:ascii="Times New Roman"/>
          <w:b w:val="false"/>
          <w:i w:val="false"/>
          <w:color w:val="000000"/>
          <w:sz w:val="28"/>
        </w:rPr>
        <w:t>
      29) мыналарды:</w:t>
      </w:r>
    </w:p>
    <w:bookmarkEnd w:id="4799"/>
    <w:bookmarkStart w:name="z4867" w:id="480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800"/>
    <w:bookmarkStart w:name="z4868" w:id="480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801"/>
    <w:bookmarkStart w:name="z4869" w:id="480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802"/>
    <w:bookmarkStart w:name="z4870" w:id="480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803"/>
    <w:bookmarkStart w:name="z4871" w:id="480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804"/>
    <w:bookmarkStart w:name="z4872" w:id="480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805"/>
    <w:bookmarkStart w:name="z4873" w:id="480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806"/>
    <w:bookmarkStart w:name="z4874" w:id="4807"/>
    <w:p>
      <w:pPr>
        <w:spacing w:after="0"/>
        <w:ind w:left="0"/>
        <w:jc w:val="both"/>
      </w:pPr>
      <w:r>
        <w:rPr>
          <w:rFonts w:ascii="Times New Roman"/>
          <w:b w:val="false"/>
          <w:i w:val="false"/>
          <w:color w:val="000000"/>
          <w:sz w:val="28"/>
        </w:rPr>
        <w:t>
      19. Басқарма басшысының өкілеттіктері:</w:t>
      </w:r>
    </w:p>
    <w:bookmarkEnd w:id="4807"/>
    <w:bookmarkStart w:name="z4875" w:id="480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808"/>
    <w:bookmarkStart w:name="z4876" w:id="480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809"/>
    <w:bookmarkStart w:name="z4877" w:id="481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810"/>
    <w:bookmarkStart w:name="z4878" w:id="481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811"/>
    <w:bookmarkStart w:name="z4879" w:id="481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812"/>
    <w:bookmarkStart w:name="z4880" w:id="481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813"/>
    <w:bookmarkStart w:name="z4881" w:id="4814"/>
    <w:p>
      <w:pPr>
        <w:spacing w:after="0"/>
        <w:ind w:left="0"/>
        <w:jc w:val="left"/>
      </w:pPr>
      <w:r>
        <w:rPr>
          <w:rFonts w:ascii="Times New Roman"/>
          <w:b/>
          <w:i w:val="false"/>
          <w:color w:val="000000"/>
        </w:rPr>
        <w:t xml:space="preserve"> 4-тарау. Басқарманың мүлкі</w:t>
      </w:r>
    </w:p>
    <w:bookmarkEnd w:id="4814"/>
    <w:bookmarkStart w:name="z4882" w:id="481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815"/>
    <w:bookmarkStart w:name="z4883" w:id="481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816"/>
    <w:bookmarkStart w:name="z4884" w:id="481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817"/>
    <w:bookmarkStart w:name="z4885" w:id="481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818"/>
    <w:bookmarkStart w:name="z4886" w:id="4819"/>
    <w:p>
      <w:pPr>
        <w:spacing w:after="0"/>
        <w:ind w:left="0"/>
        <w:jc w:val="left"/>
      </w:pPr>
      <w:r>
        <w:rPr>
          <w:rFonts w:ascii="Times New Roman"/>
          <w:b/>
          <w:i w:val="false"/>
          <w:color w:val="000000"/>
        </w:rPr>
        <w:t xml:space="preserve"> 5-тарау. Басқарманы қайта ұйымдастыру және тарату</w:t>
      </w:r>
    </w:p>
    <w:bookmarkEnd w:id="4819"/>
    <w:bookmarkStart w:name="z4887" w:id="482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8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60-қосымша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30-қосымша</w:t>
            </w:r>
          </w:p>
        </w:tc>
      </w:tr>
    </w:tbl>
    <w:bookmarkStart w:name="z4889" w:id="482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Хромтау аудандық санитариялық-эпидемиологиялық бақылау басқармасы" республикалық мемлекеттік мекемесінің ережесі</w:t>
      </w:r>
    </w:p>
    <w:bookmarkEnd w:id="4821"/>
    <w:bookmarkStart w:name="z4890" w:id="4822"/>
    <w:p>
      <w:pPr>
        <w:spacing w:after="0"/>
        <w:ind w:left="0"/>
        <w:jc w:val="left"/>
      </w:pPr>
      <w:r>
        <w:rPr>
          <w:rFonts w:ascii="Times New Roman"/>
          <w:b/>
          <w:i w:val="false"/>
          <w:color w:val="000000"/>
        </w:rPr>
        <w:t xml:space="preserve"> 1-тарау. Жалпы ережелер</w:t>
      </w:r>
    </w:p>
    <w:bookmarkEnd w:id="4822"/>
    <w:bookmarkStart w:name="z4891" w:id="482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Хромтау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823"/>
    <w:bookmarkStart w:name="z4892" w:id="482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824"/>
    <w:bookmarkStart w:name="z4893" w:id="482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825"/>
    <w:bookmarkStart w:name="z4894" w:id="482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826"/>
    <w:bookmarkStart w:name="z4895" w:id="482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827"/>
    <w:bookmarkStart w:name="z4896" w:id="482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828"/>
    <w:bookmarkStart w:name="z4897" w:id="482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829"/>
    <w:bookmarkStart w:name="z4898" w:id="4830"/>
    <w:p>
      <w:pPr>
        <w:spacing w:after="0"/>
        <w:ind w:left="0"/>
        <w:jc w:val="both"/>
      </w:pPr>
      <w:r>
        <w:rPr>
          <w:rFonts w:ascii="Times New Roman"/>
          <w:b w:val="false"/>
          <w:i w:val="false"/>
          <w:color w:val="000000"/>
          <w:sz w:val="28"/>
        </w:rPr>
        <w:t>
      8. Заңды тұлғаның орналасқан жері – индекс 031100, Қазақстан Республикасы, Ақтөбе облысы, Хромтау ауданы, Хромтау қаласы, Абай даңғылы, 11А құрылыс.</w:t>
      </w:r>
    </w:p>
    <w:bookmarkEnd w:id="4830"/>
    <w:bookmarkStart w:name="z4899" w:id="483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Хромтау аудандық санитариялық-эпидемиологиялық бақылау басқармасы" республикалық мемлекеттік мекемесі.</w:t>
      </w:r>
    </w:p>
    <w:bookmarkEnd w:id="4831"/>
    <w:bookmarkStart w:name="z4900" w:id="483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832"/>
    <w:bookmarkStart w:name="z4901" w:id="483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833"/>
    <w:bookmarkStart w:name="z4902" w:id="483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834"/>
    <w:bookmarkStart w:name="z4903" w:id="483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835"/>
    <w:bookmarkStart w:name="z4904" w:id="483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836"/>
    <w:bookmarkStart w:name="z4905" w:id="4837"/>
    <w:p>
      <w:pPr>
        <w:spacing w:after="0"/>
        <w:ind w:left="0"/>
        <w:jc w:val="both"/>
      </w:pPr>
      <w:r>
        <w:rPr>
          <w:rFonts w:ascii="Times New Roman"/>
          <w:b w:val="false"/>
          <w:i w:val="false"/>
          <w:color w:val="000000"/>
          <w:sz w:val="28"/>
        </w:rPr>
        <w:t>
      13. Міндеттері:</w:t>
      </w:r>
    </w:p>
    <w:bookmarkEnd w:id="4837"/>
    <w:bookmarkStart w:name="z4906" w:id="483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838"/>
    <w:bookmarkStart w:name="z4907" w:id="483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839"/>
    <w:bookmarkStart w:name="z4908" w:id="484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840"/>
    <w:bookmarkStart w:name="z4909" w:id="4841"/>
    <w:p>
      <w:pPr>
        <w:spacing w:after="0"/>
        <w:ind w:left="0"/>
        <w:jc w:val="both"/>
      </w:pPr>
      <w:r>
        <w:rPr>
          <w:rFonts w:ascii="Times New Roman"/>
          <w:b w:val="false"/>
          <w:i w:val="false"/>
          <w:color w:val="000000"/>
          <w:sz w:val="28"/>
        </w:rPr>
        <w:t>
      14. Құқықтары мен міндеттері:</w:t>
      </w:r>
    </w:p>
    <w:bookmarkEnd w:id="4841"/>
    <w:bookmarkStart w:name="z4910" w:id="484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842"/>
    <w:bookmarkStart w:name="z4911" w:id="484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843"/>
    <w:bookmarkStart w:name="z4912" w:id="484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844"/>
    <w:bookmarkStart w:name="z4913" w:id="484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845"/>
    <w:bookmarkStart w:name="z4914" w:id="484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846"/>
    <w:bookmarkStart w:name="z4915" w:id="484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847"/>
    <w:bookmarkStart w:name="z4916" w:id="484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848"/>
    <w:bookmarkStart w:name="z4917" w:id="484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849"/>
    <w:bookmarkStart w:name="z4918" w:id="485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850"/>
    <w:bookmarkStart w:name="z4919" w:id="4851"/>
    <w:p>
      <w:pPr>
        <w:spacing w:after="0"/>
        <w:ind w:left="0"/>
        <w:jc w:val="both"/>
      </w:pPr>
      <w:r>
        <w:rPr>
          <w:rFonts w:ascii="Times New Roman"/>
          <w:b w:val="false"/>
          <w:i w:val="false"/>
          <w:color w:val="000000"/>
          <w:sz w:val="28"/>
        </w:rPr>
        <w:t>
      15. Функциялары:</w:t>
      </w:r>
    </w:p>
    <w:bookmarkEnd w:id="4851"/>
    <w:bookmarkStart w:name="z4920" w:id="4852"/>
    <w:p>
      <w:pPr>
        <w:spacing w:after="0"/>
        <w:ind w:left="0"/>
        <w:jc w:val="both"/>
      </w:pPr>
      <w:r>
        <w:rPr>
          <w:rFonts w:ascii="Times New Roman"/>
          <w:b w:val="false"/>
          <w:i w:val="false"/>
          <w:color w:val="000000"/>
          <w:sz w:val="28"/>
        </w:rPr>
        <w:t>
      1) реттелетін салада мемлекеттік саясатты іске асыру;</w:t>
      </w:r>
    </w:p>
    <w:bookmarkEnd w:id="4852"/>
    <w:bookmarkStart w:name="z4921" w:id="485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853"/>
    <w:bookmarkStart w:name="z4922" w:id="485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854"/>
    <w:bookmarkStart w:name="z4923" w:id="485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855"/>
    <w:bookmarkStart w:name="z4924" w:id="485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856"/>
    <w:bookmarkStart w:name="z4925" w:id="485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857"/>
    <w:bookmarkStart w:name="z4926" w:id="485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858"/>
    <w:bookmarkStart w:name="z4927" w:id="485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859"/>
    <w:bookmarkStart w:name="z4928" w:id="486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860"/>
    <w:bookmarkStart w:name="z4929" w:id="486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861"/>
    <w:bookmarkStart w:name="z4930" w:id="486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862"/>
    <w:bookmarkStart w:name="z4931" w:id="486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863"/>
    <w:bookmarkStart w:name="z4932" w:id="486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864"/>
    <w:bookmarkStart w:name="z4933" w:id="486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865"/>
    <w:bookmarkStart w:name="z4934" w:id="486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866"/>
    <w:bookmarkStart w:name="z4935" w:id="486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867"/>
    <w:bookmarkStart w:name="z4936" w:id="486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868"/>
    <w:bookmarkStart w:name="z4937" w:id="486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869"/>
    <w:bookmarkStart w:name="z4938" w:id="487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870"/>
    <w:bookmarkStart w:name="z4939" w:id="487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871"/>
    <w:bookmarkStart w:name="z4940" w:id="487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872"/>
    <w:bookmarkStart w:name="z4941" w:id="487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873"/>
    <w:bookmarkStart w:name="z4942" w:id="487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874"/>
    <w:bookmarkStart w:name="z4943" w:id="487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875"/>
    <w:bookmarkStart w:name="z4944" w:id="487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876"/>
    <w:bookmarkStart w:name="z4945" w:id="487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877"/>
    <w:bookmarkStart w:name="z4946" w:id="487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878"/>
    <w:bookmarkStart w:name="z4947" w:id="487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879"/>
    <w:bookmarkStart w:name="z4948" w:id="4880"/>
    <w:p>
      <w:pPr>
        <w:spacing w:after="0"/>
        <w:ind w:left="0"/>
        <w:jc w:val="both"/>
      </w:pPr>
      <w:r>
        <w:rPr>
          <w:rFonts w:ascii="Times New Roman"/>
          <w:b w:val="false"/>
          <w:i w:val="false"/>
          <w:color w:val="000000"/>
          <w:sz w:val="28"/>
        </w:rPr>
        <w:t>
      29) мыналарды:</w:t>
      </w:r>
    </w:p>
    <w:bookmarkEnd w:id="4880"/>
    <w:bookmarkStart w:name="z4949" w:id="488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881"/>
    <w:bookmarkStart w:name="z4950" w:id="488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882"/>
    <w:bookmarkStart w:name="z4951" w:id="488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883"/>
    <w:bookmarkStart w:name="z4952" w:id="488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884"/>
    <w:bookmarkStart w:name="z4953" w:id="488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885"/>
    <w:bookmarkStart w:name="z4954" w:id="488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886"/>
    <w:bookmarkStart w:name="z4955" w:id="488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887"/>
    <w:bookmarkStart w:name="z4956" w:id="4888"/>
    <w:p>
      <w:pPr>
        <w:spacing w:after="0"/>
        <w:ind w:left="0"/>
        <w:jc w:val="both"/>
      </w:pPr>
      <w:r>
        <w:rPr>
          <w:rFonts w:ascii="Times New Roman"/>
          <w:b w:val="false"/>
          <w:i w:val="false"/>
          <w:color w:val="000000"/>
          <w:sz w:val="28"/>
        </w:rPr>
        <w:t>
      19. Басқарма басшысының өкілеттіктері:</w:t>
      </w:r>
    </w:p>
    <w:bookmarkEnd w:id="4888"/>
    <w:bookmarkStart w:name="z4957" w:id="488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889"/>
    <w:bookmarkStart w:name="z4958" w:id="489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890"/>
    <w:bookmarkStart w:name="z4959" w:id="489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891"/>
    <w:bookmarkStart w:name="z4960" w:id="489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892"/>
    <w:bookmarkStart w:name="z4961" w:id="489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893"/>
    <w:bookmarkStart w:name="z4962" w:id="489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894"/>
    <w:bookmarkStart w:name="z4963" w:id="4895"/>
    <w:p>
      <w:pPr>
        <w:spacing w:after="0"/>
        <w:ind w:left="0"/>
        <w:jc w:val="left"/>
      </w:pPr>
      <w:r>
        <w:rPr>
          <w:rFonts w:ascii="Times New Roman"/>
          <w:b/>
          <w:i w:val="false"/>
          <w:color w:val="000000"/>
        </w:rPr>
        <w:t xml:space="preserve"> 4-тарау. Басқарманың мүлкі</w:t>
      </w:r>
    </w:p>
    <w:bookmarkEnd w:id="4895"/>
    <w:bookmarkStart w:name="z4964" w:id="489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896"/>
    <w:bookmarkStart w:name="z4965" w:id="489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897"/>
    <w:bookmarkStart w:name="z4966" w:id="489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898"/>
    <w:bookmarkStart w:name="z4967" w:id="489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899"/>
    <w:bookmarkStart w:name="z4968" w:id="4900"/>
    <w:p>
      <w:pPr>
        <w:spacing w:after="0"/>
        <w:ind w:left="0"/>
        <w:jc w:val="left"/>
      </w:pPr>
      <w:r>
        <w:rPr>
          <w:rFonts w:ascii="Times New Roman"/>
          <w:b/>
          <w:i w:val="false"/>
          <w:color w:val="000000"/>
        </w:rPr>
        <w:t xml:space="preserve"> 5-тарау. Басқарманы қайта ұйымдастыру және тарату</w:t>
      </w:r>
    </w:p>
    <w:bookmarkEnd w:id="4900"/>
    <w:bookmarkStart w:name="z4969" w:id="490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9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61-қосымша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31-қосымша</w:t>
            </w:r>
          </w:p>
        </w:tc>
      </w:tr>
    </w:tbl>
    <w:bookmarkStart w:name="z4971" w:id="490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Шалқар аудандық санитариялық-эпидемиологиялық бақылау басқармасы" республикалық мемлекеттік мекемесінің ережесі</w:t>
      </w:r>
    </w:p>
    <w:bookmarkEnd w:id="4902"/>
    <w:bookmarkStart w:name="z4972" w:id="4903"/>
    <w:p>
      <w:pPr>
        <w:spacing w:after="0"/>
        <w:ind w:left="0"/>
        <w:jc w:val="left"/>
      </w:pPr>
      <w:r>
        <w:rPr>
          <w:rFonts w:ascii="Times New Roman"/>
          <w:b/>
          <w:i w:val="false"/>
          <w:color w:val="000000"/>
        </w:rPr>
        <w:t xml:space="preserve"> 1-тарау. Жалпы ережелер</w:t>
      </w:r>
    </w:p>
    <w:bookmarkEnd w:id="4903"/>
    <w:bookmarkStart w:name="z4973" w:id="490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Шалқар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904"/>
    <w:bookmarkStart w:name="z4974" w:id="490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905"/>
    <w:bookmarkStart w:name="z4975" w:id="490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906"/>
    <w:bookmarkStart w:name="z4976" w:id="490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907"/>
    <w:bookmarkStart w:name="z4977" w:id="490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908"/>
    <w:bookmarkStart w:name="z4978" w:id="490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909"/>
    <w:bookmarkStart w:name="z4979" w:id="491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910"/>
    <w:bookmarkStart w:name="z4980" w:id="4911"/>
    <w:p>
      <w:pPr>
        <w:spacing w:after="0"/>
        <w:ind w:left="0"/>
        <w:jc w:val="both"/>
      </w:pPr>
      <w:r>
        <w:rPr>
          <w:rFonts w:ascii="Times New Roman"/>
          <w:b w:val="false"/>
          <w:i w:val="false"/>
          <w:color w:val="000000"/>
          <w:sz w:val="28"/>
        </w:rPr>
        <w:t>
      8. Заңды тұлғаның орналасқан жері – индекс 031200, Қазақстан Республикасы, Ақтөбе облысы, Шалқар ауданы, Шалқар қаласы, Ахмет Жұбанов көшесі, ғимарат 2, тұрғын емес бөлме 1.</w:t>
      </w:r>
    </w:p>
    <w:bookmarkEnd w:id="4911"/>
    <w:bookmarkStart w:name="z4981" w:id="491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Шалқар аудандық санитариялық-эпидемиологиялық бақылау басқармасы" республикалық мемлекеттік мекемесі.</w:t>
      </w:r>
    </w:p>
    <w:bookmarkEnd w:id="4912"/>
    <w:bookmarkStart w:name="z4982" w:id="491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913"/>
    <w:bookmarkStart w:name="z4983" w:id="491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914"/>
    <w:bookmarkStart w:name="z4984" w:id="491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915"/>
    <w:bookmarkStart w:name="z4985" w:id="491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916"/>
    <w:bookmarkStart w:name="z4986" w:id="491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917"/>
    <w:bookmarkStart w:name="z4987" w:id="4918"/>
    <w:p>
      <w:pPr>
        <w:spacing w:after="0"/>
        <w:ind w:left="0"/>
        <w:jc w:val="both"/>
      </w:pPr>
      <w:r>
        <w:rPr>
          <w:rFonts w:ascii="Times New Roman"/>
          <w:b w:val="false"/>
          <w:i w:val="false"/>
          <w:color w:val="000000"/>
          <w:sz w:val="28"/>
        </w:rPr>
        <w:t>
      13. Міндеттері:</w:t>
      </w:r>
    </w:p>
    <w:bookmarkEnd w:id="4918"/>
    <w:bookmarkStart w:name="z4988" w:id="491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919"/>
    <w:bookmarkStart w:name="z4989" w:id="492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4920"/>
    <w:bookmarkStart w:name="z4990" w:id="492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4921"/>
    <w:bookmarkStart w:name="z4991" w:id="4922"/>
    <w:p>
      <w:pPr>
        <w:spacing w:after="0"/>
        <w:ind w:left="0"/>
        <w:jc w:val="both"/>
      </w:pPr>
      <w:r>
        <w:rPr>
          <w:rFonts w:ascii="Times New Roman"/>
          <w:b w:val="false"/>
          <w:i w:val="false"/>
          <w:color w:val="000000"/>
          <w:sz w:val="28"/>
        </w:rPr>
        <w:t>
      14. Құқықтары мен міндеттері:</w:t>
      </w:r>
    </w:p>
    <w:bookmarkEnd w:id="4922"/>
    <w:bookmarkStart w:name="z4992" w:id="492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923"/>
    <w:bookmarkStart w:name="z4993" w:id="492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4924"/>
    <w:bookmarkStart w:name="z4994" w:id="492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4925"/>
    <w:bookmarkStart w:name="z4995" w:id="492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926"/>
    <w:bookmarkStart w:name="z4996" w:id="492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4927"/>
    <w:bookmarkStart w:name="z4997" w:id="492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4928"/>
    <w:bookmarkStart w:name="z4998" w:id="492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4929"/>
    <w:bookmarkStart w:name="z4999" w:id="493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4930"/>
    <w:bookmarkStart w:name="z5000" w:id="493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4931"/>
    <w:bookmarkStart w:name="z5001" w:id="4932"/>
    <w:p>
      <w:pPr>
        <w:spacing w:after="0"/>
        <w:ind w:left="0"/>
        <w:jc w:val="both"/>
      </w:pPr>
      <w:r>
        <w:rPr>
          <w:rFonts w:ascii="Times New Roman"/>
          <w:b w:val="false"/>
          <w:i w:val="false"/>
          <w:color w:val="000000"/>
          <w:sz w:val="28"/>
        </w:rPr>
        <w:t>
      15. Функциялары:</w:t>
      </w:r>
    </w:p>
    <w:bookmarkEnd w:id="4932"/>
    <w:bookmarkStart w:name="z5002" w:id="4933"/>
    <w:p>
      <w:pPr>
        <w:spacing w:after="0"/>
        <w:ind w:left="0"/>
        <w:jc w:val="both"/>
      </w:pPr>
      <w:r>
        <w:rPr>
          <w:rFonts w:ascii="Times New Roman"/>
          <w:b w:val="false"/>
          <w:i w:val="false"/>
          <w:color w:val="000000"/>
          <w:sz w:val="28"/>
        </w:rPr>
        <w:t>
      1) реттелетін салада мемлекеттік саясатты іске асыру;</w:t>
      </w:r>
    </w:p>
    <w:bookmarkEnd w:id="4933"/>
    <w:bookmarkStart w:name="z5003" w:id="493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934"/>
    <w:bookmarkStart w:name="z5004" w:id="493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4935"/>
    <w:bookmarkStart w:name="z5005" w:id="493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936"/>
    <w:bookmarkStart w:name="z5006" w:id="493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937"/>
    <w:bookmarkStart w:name="z5007" w:id="493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4938"/>
    <w:bookmarkStart w:name="z5008" w:id="493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939"/>
    <w:bookmarkStart w:name="z5009" w:id="494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940"/>
    <w:bookmarkStart w:name="z5010" w:id="494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941"/>
    <w:bookmarkStart w:name="z5011" w:id="494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942"/>
    <w:bookmarkStart w:name="z5012" w:id="494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943"/>
    <w:bookmarkStart w:name="z5013" w:id="494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4944"/>
    <w:bookmarkStart w:name="z5014" w:id="494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4945"/>
    <w:bookmarkStart w:name="z5015" w:id="494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946"/>
    <w:bookmarkStart w:name="z5016" w:id="494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947"/>
    <w:bookmarkStart w:name="z5017" w:id="494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948"/>
    <w:bookmarkStart w:name="z5018" w:id="494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4949"/>
    <w:bookmarkStart w:name="z5019" w:id="495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4950"/>
    <w:bookmarkStart w:name="z5020" w:id="495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951"/>
    <w:bookmarkStart w:name="z5021" w:id="495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4952"/>
    <w:bookmarkStart w:name="z5022" w:id="495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4953"/>
    <w:bookmarkStart w:name="z5023" w:id="495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4954"/>
    <w:bookmarkStart w:name="z5024" w:id="495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4955"/>
    <w:bookmarkStart w:name="z5025" w:id="495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4956"/>
    <w:bookmarkStart w:name="z5026" w:id="495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4957"/>
    <w:bookmarkStart w:name="z5027" w:id="495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4958"/>
    <w:bookmarkStart w:name="z5028" w:id="495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4959"/>
    <w:bookmarkStart w:name="z5029" w:id="496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4960"/>
    <w:bookmarkStart w:name="z5030" w:id="4961"/>
    <w:p>
      <w:pPr>
        <w:spacing w:after="0"/>
        <w:ind w:left="0"/>
        <w:jc w:val="both"/>
      </w:pPr>
      <w:r>
        <w:rPr>
          <w:rFonts w:ascii="Times New Roman"/>
          <w:b w:val="false"/>
          <w:i w:val="false"/>
          <w:color w:val="000000"/>
          <w:sz w:val="28"/>
        </w:rPr>
        <w:t>
      29) мыналарды:</w:t>
      </w:r>
    </w:p>
    <w:bookmarkEnd w:id="4961"/>
    <w:bookmarkStart w:name="z5031" w:id="496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4962"/>
    <w:bookmarkStart w:name="z5032" w:id="496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4963"/>
    <w:bookmarkStart w:name="z5033" w:id="496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4964"/>
    <w:bookmarkStart w:name="z5034" w:id="496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4965"/>
    <w:bookmarkStart w:name="z5035" w:id="496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4966"/>
    <w:bookmarkStart w:name="z5036" w:id="496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4967"/>
    <w:bookmarkStart w:name="z5037" w:id="496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4968"/>
    <w:bookmarkStart w:name="z5038" w:id="4969"/>
    <w:p>
      <w:pPr>
        <w:spacing w:after="0"/>
        <w:ind w:left="0"/>
        <w:jc w:val="both"/>
      </w:pPr>
      <w:r>
        <w:rPr>
          <w:rFonts w:ascii="Times New Roman"/>
          <w:b w:val="false"/>
          <w:i w:val="false"/>
          <w:color w:val="000000"/>
          <w:sz w:val="28"/>
        </w:rPr>
        <w:t>
      19. Басқарма басшысының өкілеттіктері:</w:t>
      </w:r>
    </w:p>
    <w:bookmarkEnd w:id="4969"/>
    <w:bookmarkStart w:name="z5039" w:id="497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4970"/>
    <w:bookmarkStart w:name="z5040" w:id="497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4971"/>
    <w:bookmarkStart w:name="z5041" w:id="497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4972"/>
    <w:bookmarkStart w:name="z5042" w:id="497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4973"/>
    <w:bookmarkStart w:name="z5043" w:id="497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4974"/>
    <w:bookmarkStart w:name="z5044" w:id="497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4975"/>
    <w:bookmarkStart w:name="z5045" w:id="4976"/>
    <w:p>
      <w:pPr>
        <w:spacing w:after="0"/>
        <w:ind w:left="0"/>
        <w:jc w:val="left"/>
      </w:pPr>
      <w:r>
        <w:rPr>
          <w:rFonts w:ascii="Times New Roman"/>
          <w:b/>
          <w:i w:val="false"/>
          <w:color w:val="000000"/>
        </w:rPr>
        <w:t xml:space="preserve"> 4-тарау. Басқарманың мүлкі</w:t>
      </w:r>
    </w:p>
    <w:bookmarkEnd w:id="4976"/>
    <w:bookmarkStart w:name="z5046" w:id="497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4977"/>
    <w:bookmarkStart w:name="z5047" w:id="497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978"/>
    <w:bookmarkStart w:name="z5048" w:id="497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4979"/>
    <w:bookmarkStart w:name="z5049" w:id="498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980"/>
    <w:bookmarkStart w:name="z5050" w:id="4981"/>
    <w:p>
      <w:pPr>
        <w:spacing w:after="0"/>
        <w:ind w:left="0"/>
        <w:jc w:val="left"/>
      </w:pPr>
      <w:r>
        <w:rPr>
          <w:rFonts w:ascii="Times New Roman"/>
          <w:b/>
          <w:i w:val="false"/>
          <w:color w:val="000000"/>
        </w:rPr>
        <w:t xml:space="preserve"> 5-тарау. Басқарманы қайта ұйымдастыру және тарату</w:t>
      </w:r>
    </w:p>
    <w:bookmarkEnd w:id="4981"/>
    <w:bookmarkStart w:name="z5051" w:id="498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9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62-қосымша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32-қосымша</w:t>
            </w:r>
          </w:p>
        </w:tc>
      </w:tr>
    </w:tbl>
    <w:bookmarkStart w:name="z5053" w:id="498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Ырғыз аудандық санитариялық-эпидемиологиялық бақылау басқармасы" республикалық мемлекеттік мекемесінің ережесі</w:t>
      </w:r>
    </w:p>
    <w:bookmarkEnd w:id="4983"/>
    <w:bookmarkStart w:name="z5054" w:id="4984"/>
    <w:p>
      <w:pPr>
        <w:spacing w:after="0"/>
        <w:ind w:left="0"/>
        <w:jc w:val="left"/>
      </w:pPr>
      <w:r>
        <w:rPr>
          <w:rFonts w:ascii="Times New Roman"/>
          <w:b/>
          <w:i w:val="false"/>
          <w:color w:val="000000"/>
        </w:rPr>
        <w:t xml:space="preserve"> 1-тарау. Жалпы ережелер</w:t>
      </w:r>
    </w:p>
    <w:bookmarkEnd w:id="4984"/>
    <w:bookmarkStart w:name="z5055" w:id="498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Ырғыз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4985"/>
    <w:bookmarkStart w:name="z5056" w:id="498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4986"/>
    <w:bookmarkStart w:name="z5057" w:id="498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4987"/>
    <w:bookmarkStart w:name="z5058" w:id="498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988"/>
    <w:bookmarkStart w:name="z5059" w:id="498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4989"/>
    <w:bookmarkStart w:name="z5060" w:id="499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4990"/>
    <w:bookmarkStart w:name="z5061" w:id="499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4991"/>
    <w:bookmarkStart w:name="z5062" w:id="4992"/>
    <w:p>
      <w:pPr>
        <w:spacing w:after="0"/>
        <w:ind w:left="0"/>
        <w:jc w:val="both"/>
      </w:pPr>
      <w:r>
        <w:rPr>
          <w:rFonts w:ascii="Times New Roman"/>
          <w:b w:val="false"/>
          <w:i w:val="false"/>
          <w:color w:val="000000"/>
          <w:sz w:val="28"/>
        </w:rPr>
        <w:t>
      8. Заңды тұлғаның орналасқан жері – индекс 030400, Қазақстан Республикасы, Ақтөбе облысы, Ырғыз ауданы, Ырғыз ауылы, Темірбек Жүргенов көшесі, 58 ғимарат.</w:t>
      </w:r>
    </w:p>
    <w:bookmarkEnd w:id="4992"/>
    <w:bookmarkStart w:name="z5063" w:id="499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Ырғыз аудандық санитариялық-эпидемиологиялық бақылау басқармасы" республикалық мемлекеттік мекемесі.</w:t>
      </w:r>
    </w:p>
    <w:bookmarkEnd w:id="4993"/>
    <w:bookmarkStart w:name="z5064" w:id="499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994"/>
    <w:bookmarkStart w:name="z5065" w:id="499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4995"/>
    <w:bookmarkStart w:name="z5066" w:id="499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4996"/>
    <w:bookmarkStart w:name="z5067" w:id="499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997"/>
    <w:bookmarkStart w:name="z5068" w:id="499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4998"/>
    <w:bookmarkStart w:name="z5069" w:id="4999"/>
    <w:p>
      <w:pPr>
        <w:spacing w:after="0"/>
        <w:ind w:left="0"/>
        <w:jc w:val="both"/>
      </w:pPr>
      <w:r>
        <w:rPr>
          <w:rFonts w:ascii="Times New Roman"/>
          <w:b w:val="false"/>
          <w:i w:val="false"/>
          <w:color w:val="000000"/>
          <w:sz w:val="28"/>
        </w:rPr>
        <w:t>
      13. Міндеттері:</w:t>
      </w:r>
    </w:p>
    <w:bookmarkEnd w:id="4999"/>
    <w:bookmarkStart w:name="z5070" w:id="500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000"/>
    <w:bookmarkStart w:name="z5071" w:id="500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001"/>
    <w:bookmarkStart w:name="z5072" w:id="500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002"/>
    <w:bookmarkStart w:name="z5073" w:id="5003"/>
    <w:p>
      <w:pPr>
        <w:spacing w:after="0"/>
        <w:ind w:left="0"/>
        <w:jc w:val="both"/>
      </w:pPr>
      <w:r>
        <w:rPr>
          <w:rFonts w:ascii="Times New Roman"/>
          <w:b w:val="false"/>
          <w:i w:val="false"/>
          <w:color w:val="000000"/>
          <w:sz w:val="28"/>
        </w:rPr>
        <w:t>
      14. Құқықтары мен міндеттері:</w:t>
      </w:r>
    </w:p>
    <w:bookmarkEnd w:id="5003"/>
    <w:bookmarkStart w:name="z5074" w:id="500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004"/>
    <w:bookmarkStart w:name="z5075" w:id="500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005"/>
    <w:bookmarkStart w:name="z5076" w:id="500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006"/>
    <w:bookmarkStart w:name="z5077" w:id="500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007"/>
    <w:bookmarkStart w:name="z5078" w:id="500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008"/>
    <w:bookmarkStart w:name="z5079" w:id="500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009"/>
    <w:bookmarkStart w:name="z5080" w:id="501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010"/>
    <w:bookmarkStart w:name="z5081" w:id="501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011"/>
    <w:bookmarkStart w:name="z5082" w:id="501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012"/>
    <w:bookmarkStart w:name="z5083" w:id="5013"/>
    <w:p>
      <w:pPr>
        <w:spacing w:after="0"/>
        <w:ind w:left="0"/>
        <w:jc w:val="both"/>
      </w:pPr>
      <w:r>
        <w:rPr>
          <w:rFonts w:ascii="Times New Roman"/>
          <w:b w:val="false"/>
          <w:i w:val="false"/>
          <w:color w:val="000000"/>
          <w:sz w:val="28"/>
        </w:rPr>
        <w:t>
      15. Функциялары:</w:t>
      </w:r>
    </w:p>
    <w:bookmarkEnd w:id="5013"/>
    <w:bookmarkStart w:name="z5084" w:id="5014"/>
    <w:p>
      <w:pPr>
        <w:spacing w:after="0"/>
        <w:ind w:left="0"/>
        <w:jc w:val="both"/>
      </w:pPr>
      <w:r>
        <w:rPr>
          <w:rFonts w:ascii="Times New Roman"/>
          <w:b w:val="false"/>
          <w:i w:val="false"/>
          <w:color w:val="000000"/>
          <w:sz w:val="28"/>
        </w:rPr>
        <w:t>
      1) реттелетін салада мемлекеттік саясатты іске асыру;</w:t>
      </w:r>
    </w:p>
    <w:bookmarkEnd w:id="5014"/>
    <w:bookmarkStart w:name="z5085" w:id="501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015"/>
    <w:bookmarkStart w:name="z5086" w:id="501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016"/>
    <w:bookmarkStart w:name="z5087" w:id="501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017"/>
    <w:bookmarkStart w:name="z5088" w:id="501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018"/>
    <w:bookmarkStart w:name="z5089" w:id="501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019"/>
    <w:bookmarkStart w:name="z5090" w:id="502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020"/>
    <w:bookmarkStart w:name="z5091" w:id="502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021"/>
    <w:bookmarkStart w:name="z5092" w:id="502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022"/>
    <w:bookmarkStart w:name="z5093" w:id="502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023"/>
    <w:bookmarkStart w:name="z5094" w:id="502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024"/>
    <w:bookmarkStart w:name="z5095" w:id="502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025"/>
    <w:bookmarkStart w:name="z5096" w:id="502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026"/>
    <w:bookmarkStart w:name="z5097" w:id="502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027"/>
    <w:bookmarkStart w:name="z5098" w:id="502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028"/>
    <w:bookmarkStart w:name="z5099" w:id="502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029"/>
    <w:bookmarkStart w:name="z5100" w:id="503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030"/>
    <w:bookmarkStart w:name="z5101" w:id="503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031"/>
    <w:bookmarkStart w:name="z5102" w:id="503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032"/>
    <w:bookmarkStart w:name="z5103" w:id="503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033"/>
    <w:bookmarkStart w:name="z5104" w:id="503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034"/>
    <w:bookmarkStart w:name="z5105" w:id="503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035"/>
    <w:bookmarkStart w:name="z5106" w:id="503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036"/>
    <w:bookmarkStart w:name="z5107" w:id="503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037"/>
    <w:bookmarkStart w:name="z5108" w:id="503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038"/>
    <w:bookmarkStart w:name="z5109" w:id="503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039"/>
    <w:bookmarkStart w:name="z5110" w:id="504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040"/>
    <w:bookmarkStart w:name="z5111" w:id="504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041"/>
    <w:bookmarkStart w:name="z5112" w:id="5042"/>
    <w:p>
      <w:pPr>
        <w:spacing w:after="0"/>
        <w:ind w:left="0"/>
        <w:jc w:val="both"/>
      </w:pPr>
      <w:r>
        <w:rPr>
          <w:rFonts w:ascii="Times New Roman"/>
          <w:b w:val="false"/>
          <w:i w:val="false"/>
          <w:color w:val="000000"/>
          <w:sz w:val="28"/>
        </w:rPr>
        <w:t>
      29) мыналарды:</w:t>
      </w:r>
    </w:p>
    <w:bookmarkEnd w:id="5042"/>
    <w:bookmarkStart w:name="z5113" w:id="504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043"/>
    <w:bookmarkStart w:name="z5114" w:id="504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044"/>
    <w:bookmarkStart w:name="z5115" w:id="504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045"/>
    <w:bookmarkStart w:name="z5116" w:id="504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046"/>
    <w:bookmarkStart w:name="z5117" w:id="504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047"/>
    <w:bookmarkStart w:name="z5118" w:id="504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048"/>
    <w:bookmarkStart w:name="z5119" w:id="504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049"/>
    <w:bookmarkStart w:name="z5120" w:id="5050"/>
    <w:p>
      <w:pPr>
        <w:spacing w:after="0"/>
        <w:ind w:left="0"/>
        <w:jc w:val="both"/>
      </w:pPr>
      <w:r>
        <w:rPr>
          <w:rFonts w:ascii="Times New Roman"/>
          <w:b w:val="false"/>
          <w:i w:val="false"/>
          <w:color w:val="000000"/>
          <w:sz w:val="28"/>
        </w:rPr>
        <w:t>
      19. Басқарма басшысының өкілеттіктері:</w:t>
      </w:r>
    </w:p>
    <w:bookmarkEnd w:id="5050"/>
    <w:bookmarkStart w:name="z5121" w:id="505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051"/>
    <w:bookmarkStart w:name="z5122" w:id="505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052"/>
    <w:bookmarkStart w:name="z5123" w:id="505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053"/>
    <w:bookmarkStart w:name="z5124" w:id="505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054"/>
    <w:bookmarkStart w:name="z5125" w:id="505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055"/>
    <w:bookmarkStart w:name="z5126" w:id="505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056"/>
    <w:bookmarkStart w:name="z5127" w:id="5057"/>
    <w:p>
      <w:pPr>
        <w:spacing w:after="0"/>
        <w:ind w:left="0"/>
        <w:jc w:val="left"/>
      </w:pPr>
      <w:r>
        <w:rPr>
          <w:rFonts w:ascii="Times New Roman"/>
          <w:b/>
          <w:i w:val="false"/>
          <w:color w:val="000000"/>
        </w:rPr>
        <w:t xml:space="preserve"> 4-тарау. Басқарманың мүлкі</w:t>
      </w:r>
    </w:p>
    <w:bookmarkEnd w:id="5057"/>
    <w:bookmarkStart w:name="z5128" w:id="505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058"/>
    <w:bookmarkStart w:name="z5129" w:id="505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059"/>
    <w:bookmarkStart w:name="z5130" w:id="506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060"/>
    <w:bookmarkStart w:name="z5131" w:id="506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061"/>
    <w:bookmarkStart w:name="z5132" w:id="5062"/>
    <w:p>
      <w:pPr>
        <w:spacing w:after="0"/>
        <w:ind w:left="0"/>
        <w:jc w:val="left"/>
      </w:pPr>
      <w:r>
        <w:rPr>
          <w:rFonts w:ascii="Times New Roman"/>
          <w:b/>
          <w:i w:val="false"/>
          <w:color w:val="000000"/>
        </w:rPr>
        <w:t xml:space="preserve"> 5-тарау. Басқарманы қайта ұйымдастыру және тарату</w:t>
      </w:r>
    </w:p>
    <w:bookmarkEnd w:id="5062"/>
    <w:bookmarkStart w:name="z5133" w:id="506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0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63-қосымша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33-қосымша</w:t>
            </w:r>
          </w:p>
        </w:tc>
      </w:tr>
    </w:tbl>
    <w:bookmarkStart w:name="z5135" w:id="506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Алатау ауданының санитариялық-эпидемиологиялық бақылау басқармасы" республикалық мемлекеттік мекемесінің ережесі</w:t>
      </w:r>
    </w:p>
    <w:bookmarkEnd w:id="5064"/>
    <w:bookmarkStart w:name="z5136" w:id="5065"/>
    <w:p>
      <w:pPr>
        <w:spacing w:after="0"/>
        <w:ind w:left="0"/>
        <w:jc w:val="left"/>
      </w:pPr>
      <w:r>
        <w:rPr>
          <w:rFonts w:ascii="Times New Roman"/>
          <w:b/>
          <w:i w:val="false"/>
          <w:color w:val="000000"/>
        </w:rPr>
        <w:t xml:space="preserve"> 1-тарау. Жалпы ережелер</w:t>
      </w:r>
    </w:p>
    <w:bookmarkEnd w:id="5065"/>
    <w:bookmarkStart w:name="z5137" w:id="506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Алатау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066"/>
    <w:bookmarkStart w:name="z5138" w:id="5067"/>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067"/>
    <w:bookmarkStart w:name="z5139" w:id="506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068"/>
    <w:bookmarkStart w:name="z5140" w:id="506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069"/>
    <w:bookmarkStart w:name="z5141" w:id="507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070"/>
    <w:bookmarkStart w:name="z5142" w:id="507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071"/>
    <w:bookmarkStart w:name="z5143" w:id="507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072"/>
    <w:bookmarkStart w:name="z5144" w:id="5073"/>
    <w:p>
      <w:pPr>
        <w:spacing w:after="0"/>
        <w:ind w:left="0"/>
        <w:jc w:val="both"/>
      </w:pPr>
      <w:r>
        <w:rPr>
          <w:rFonts w:ascii="Times New Roman"/>
          <w:b w:val="false"/>
          <w:i w:val="false"/>
          <w:color w:val="000000"/>
          <w:sz w:val="28"/>
        </w:rPr>
        <w:t>
      8. Заңды тұлғаның орналасқан жері – индекс 050065, Қазақстан Республикасы, Алматы қаласы, Алатау ауданы, Шаңырак-2 ықшам ауданы, Жанқожа батыр көшесі, 26 үй.</w:t>
      </w:r>
    </w:p>
    <w:bookmarkEnd w:id="5073"/>
    <w:bookmarkStart w:name="z5145" w:id="507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Алатау ауданының санитариялық-эпидемиологиялық бақылау басқармасы" республикалық мемлекеттік мекемесі.</w:t>
      </w:r>
    </w:p>
    <w:bookmarkEnd w:id="5074"/>
    <w:bookmarkStart w:name="z5146" w:id="507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075"/>
    <w:bookmarkStart w:name="z5147" w:id="507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076"/>
    <w:bookmarkStart w:name="z5148" w:id="507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077"/>
    <w:bookmarkStart w:name="z5149" w:id="507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078"/>
    <w:bookmarkStart w:name="z5150" w:id="507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079"/>
    <w:bookmarkStart w:name="z5151" w:id="5080"/>
    <w:p>
      <w:pPr>
        <w:spacing w:after="0"/>
        <w:ind w:left="0"/>
        <w:jc w:val="both"/>
      </w:pPr>
      <w:r>
        <w:rPr>
          <w:rFonts w:ascii="Times New Roman"/>
          <w:b w:val="false"/>
          <w:i w:val="false"/>
          <w:color w:val="000000"/>
          <w:sz w:val="28"/>
        </w:rPr>
        <w:t>
      13. Міндеттері:</w:t>
      </w:r>
    </w:p>
    <w:bookmarkEnd w:id="5080"/>
    <w:bookmarkStart w:name="z5152" w:id="508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081"/>
    <w:bookmarkStart w:name="z5153" w:id="508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082"/>
    <w:bookmarkStart w:name="z5154" w:id="508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083"/>
    <w:bookmarkStart w:name="z5155" w:id="5084"/>
    <w:p>
      <w:pPr>
        <w:spacing w:after="0"/>
        <w:ind w:left="0"/>
        <w:jc w:val="both"/>
      </w:pPr>
      <w:r>
        <w:rPr>
          <w:rFonts w:ascii="Times New Roman"/>
          <w:b w:val="false"/>
          <w:i w:val="false"/>
          <w:color w:val="000000"/>
          <w:sz w:val="28"/>
        </w:rPr>
        <w:t>
      14. Құқықтары мен міндеттері:</w:t>
      </w:r>
    </w:p>
    <w:bookmarkEnd w:id="5084"/>
    <w:bookmarkStart w:name="z5156" w:id="508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085"/>
    <w:bookmarkStart w:name="z5157" w:id="508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086"/>
    <w:bookmarkStart w:name="z5158" w:id="508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087"/>
    <w:bookmarkStart w:name="z5159" w:id="508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088"/>
    <w:bookmarkStart w:name="z5160" w:id="508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089"/>
    <w:bookmarkStart w:name="z5161" w:id="509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090"/>
    <w:bookmarkStart w:name="z5162" w:id="509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091"/>
    <w:bookmarkStart w:name="z5163" w:id="509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092"/>
    <w:bookmarkStart w:name="z5164" w:id="509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093"/>
    <w:bookmarkStart w:name="z5165" w:id="5094"/>
    <w:p>
      <w:pPr>
        <w:spacing w:after="0"/>
        <w:ind w:left="0"/>
        <w:jc w:val="both"/>
      </w:pPr>
      <w:r>
        <w:rPr>
          <w:rFonts w:ascii="Times New Roman"/>
          <w:b w:val="false"/>
          <w:i w:val="false"/>
          <w:color w:val="000000"/>
          <w:sz w:val="28"/>
        </w:rPr>
        <w:t>
      15. Функциялары:</w:t>
      </w:r>
    </w:p>
    <w:bookmarkEnd w:id="5094"/>
    <w:bookmarkStart w:name="z5166" w:id="5095"/>
    <w:p>
      <w:pPr>
        <w:spacing w:after="0"/>
        <w:ind w:left="0"/>
        <w:jc w:val="both"/>
      </w:pPr>
      <w:r>
        <w:rPr>
          <w:rFonts w:ascii="Times New Roman"/>
          <w:b w:val="false"/>
          <w:i w:val="false"/>
          <w:color w:val="000000"/>
          <w:sz w:val="28"/>
        </w:rPr>
        <w:t>
      1) реттелетін салада мемлекеттік саясатты іске асыру;</w:t>
      </w:r>
    </w:p>
    <w:bookmarkEnd w:id="5095"/>
    <w:bookmarkStart w:name="z5167" w:id="509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096"/>
    <w:bookmarkStart w:name="z5168" w:id="509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097"/>
    <w:bookmarkStart w:name="z5169" w:id="509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098"/>
    <w:bookmarkStart w:name="z5170" w:id="509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099"/>
    <w:bookmarkStart w:name="z5171" w:id="510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100"/>
    <w:bookmarkStart w:name="z5172" w:id="510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101"/>
    <w:bookmarkStart w:name="z5173" w:id="510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102"/>
    <w:bookmarkStart w:name="z5174" w:id="510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103"/>
    <w:bookmarkStart w:name="z5175" w:id="510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104"/>
    <w:bookmarkStart w:name="z5176" w:id="510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105"/>
    <w:bookmarkStart w:name="z5177" w:id="510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106"/>
    <w:bookmarkStart w:name="z5178" w:id="510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107"/>
    <w:bookmarkStart w:name="z5179" w:id="510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108"/>
    <w:bookmarkStart w:name="z5180" w:id="510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109"/>
    <w:bookmarkStart w:name="z5181" w:id="511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110"/>
    <w:bookmarkStart w:name="z5182" w:id="511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111"/>
    <w:bookmarkStart w:name="z5183" w:id="511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112"/>
    <w:bookmarkStart w:name="z5184" w:id="511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113"/>
    <w:bookmarkStart w:name="z5185" w:id="511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114"/>
    <w:bookmarkStart w:name="z5186" w:id="511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115"/>
    <w:bookmarkStart w:name="z5187" w:id="511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116"/>
    <w:bookmarkStart w:name="z5188" w:id="511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117"/>
    <w:bookmarkStart w:name="z5189" w:id="511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118"/>
    <w:bookmarkStart w:name="z5190" w:id="511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119"/>
    <w:bookmarkStart w:name="z5191" w:id="512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120"/>
    <w:bookmarkStart w:name="z5192" w:id="512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121"/>
    <w:bookmarkStart w:name="z5193" w:id="512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122"/>
    <w:bookmarkStart w:name="z5194" w:id="5123"/>
    <w:p>
      <w:pPr>
        <w:spacing w:after="0"/>
        <w:ind w:left="0"/>
        <w:jc w:val="both"/>
      </w:pPr>
      <w:r>
        <w:rPr>
          <w:rFonts w:ascii="Times New Roman"/>
          <w:b w:val="false"/>
          <w:i w:val="false"/>
          <w:color w:val="000000"/>
          <w:sz w:val="28"/>
        </w:rPr>
        <w:t>
      29) мыналарды:</w:t>
      </w:r>
    </w:p>
    <w:bookmarkEnd w:id="5123"/>
    <w:bookmarkStart w:name="z5195" w:id="512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124"/>
    <w:bookmarkStart w:name="z5196" w:id="512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125"/>
    <w:bookmarkStart w:name="z5197" w:id="512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126"/>
    <w:bookmarkStart w:name="z5198" w:id="512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127"/>
    <w:bookmarkStart w:name="z5199" w:id="512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128"/>
    <w:bookmarkStart w:name="z5200" w:id="512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129"/>
    <w:bookmarkStart w:name="z5201" w:id="513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130"/>
    <w:bookmarkStart w:name="z5202" w:id="5131"/>
    <w:p>
      <w:pPr>
        <w:spacing w:after="0"/>
        <w:ind w:left="0"/>
        <w:jc w:val="both"/>
      </w:pPr>
      <w:r>
        <w:rPr>
          <w:rFonts w:ascii="Times New Roman"/>
          <w:b w:val="false"/>
          <w:i w:val="false"/>
          <w:color w:val="000000"/>
          <w:sz w:val="28"/>
        </w:rPr>
        <w:t>
      19. Басқарма басшысының өкілеттіктері:</w:t>
      </w:r>
    </w:p>
    <w:bookmarkEnd w:id="5131"/>
    <w:bookmarkStart w:name="z5203" w:id="513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132"/>
    <w:bookmarkStart w:name="z5204" w:id="513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133"/>
    <w:bookmarkStart w:name="z5205" w:id="513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134"/>
    <w:bookmarkStart w:name="z5206" w:id="513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135"/>
    <w:bookmarkStart w:name="z5207" w:id="513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136"/>
    <w:bookmarkStart w:name="z5208" w:id="513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137"/>
    <w:bookmarkStart w:name="z5209" w:id="5138"/>
    <w:p>
      <w:pPr>
        <w:spacing w:after="0"/>
        <w:ind w:left="0"/>
        <w:jc w:val="left"/>
      </w:pPr>
      <w:r>
        <w:rPr>
          <w:rFonts w:ascii="Times New Roman"/>
          <w:b/>
          <w:i w:val="false"/>
          <w:color w:val="000000"/>
        </w:rPr>
        <w:t xml:space="preserve"> 4-тарау. Басқарманың мүлкі</w:t>
      </w:r>
    </w:p>
    <w:bookmarkEnd w:id="5138"/>
    <w:bookmarkStart w:name="z5210" w:id="513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139"/>
    <w:bookmarkStart w:name="z5211" w:id="514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140"/>
    <w:bookmarkStart w:name="z5212" w:id="514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141"/>
    <w:bookmarkStart w:name="z5213" w:id="514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142"/>
    <w:bookmarkStart w:name="z5214" w:id="5143"/>
    <w:p>
      <w:pPr>
        <w:spacing w:after="0"/>
        <w:ind w:left="0"/>
        <w:jc w:val="left"/>
      </w:pPr>
      <w:r>
        <w:rPr>
          <w:rFonts w:ascii="Times New Roman"/>
          <w:b/>
          <w:i w:val="false"/>
          <w:color w:val="000000"/>
        </w:rPr>
        <w:t xml:space="preserve"> 5-тарау. Басқарманы қайта ұйымдастыру және тарату</w:t>
      </w:r>
    </w:p>
    <w:bookmarkEnd w:id="5143"/>
    <w:bookmarkStart w:name="z5215" w:id="514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1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64-қосымша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34-қосымша</w:t>
            </w:r>
          </w:p>
        </w:tc>
      </w:tr>
    </w:tbl>
    <w:bookmarkStart w:name="z5217" w:id="514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Алмалы ауданының санитариялық-эпидемиологиялық бақылау басқармасы" республикалық мемлекеттік мекемесінің ережесі</w:t>
      </w:r>
    </w:p>
    <w:bookmarkEnd w:id="5145"/>
    <w:bookmarkStart w:name="z5218" w:id="5146"/>
    <w:p>
      <w:pPr>
        <w:spacing w:after="0"/>
        <w:ind w:left="0"/>
        <w:jc w:val="left"/>
      </w:pPr>
      <w:r>
        <w:rPr>
          <w:rFonts w:ascii="Times New Roman"/>
          <w:b/>
          <w:i w:val="false"/>
          <w:color w:val="000000"/>
        </w:rPr>
        <w:t xml:space="preserve"> 1-тарау. Жалпы ережелер</w:t>
      </w:r>
    </w:p>
    <w:bookmarkEnd w:id="5146"/>
    <w:bookmarkStart w:name="z5219" w:id="514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Алмалы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147"/>
    <w:bookmarkStart w:name="z5220" w:id="5148"/>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148"/>
    <w:bookmarkStart w:name="z5221" w:id="514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149"/>
    <w:bookmarkStart w:name="z5222" w:id="515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150"/>
    <w:bookmarkStart w:name="z5223" w:id="515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151"/>
    <w:bookmarkStart w:name="z5224" w:id="515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152"/>
    <w:bookmarkStart w:name="z5225" w:id="515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153"/>
    <w:bookmarkStart w:name="z5226" w:id="5154"/>
    <w:p>
      <w:pPr>
        <w:spacing w:after="0"/>
        <w:ind w:left="0"/>
        <w:jc w:val="both"/>
      </w:pPr>
      <w:r>
        <w:rPr>
          <w:rFonts w:ascii="Times New Roman"/>
          <w:b w:val="false"/>
          <w:i w:val="false"/>
          <w:color w:val="000000"/>
          <w:sz w:val="28"/>
        </w:rPr>
        <w:t>
      8. Заңды тұлғаның орналасқан жері – индекс 050012, Қазақстан Республикасы, Алматы қаласы, Алмалы ауданы, Төле би көшесі, 130А үй.</w:t>
      </w:r>
    </w:p>
    <w:bookmarkEnd w:id="5154"/>
    <w:bookmarkStart w:name="z5227" w:id="515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Алмалы ауданының санитариялық-эпидемиологиялық бақылау басқармасы" республикалық мемлекеттік мекемесі.</w:t>
      </w:r>
    </w:p>
    <w:bookmarkEnd w:id="5155"/>
    <w:bookmarkStart w:name="z5228" w:id="515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156"/>
    <w:bookmarkStart w:name="z5229" w:id="515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157"/>
    <w:bookmarkStart w:name="z5230" w:id="515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158"/>
    <w:bookmarkStart w:name="z5231" w:id="515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159"/>
    <w:bookmarkStart w:name="z5232" w:id="516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160"/>
    <w:bookmarkStart w:name="z5233" w:id="5161"/>
    <w:p>
      <w:pPr>
        <w:spacing w:after="0"/>
        <w:ind w:left="0"/>
        <w:jc w:val="both"/>
      </w:pPr>
      <w:r>
        <w:rPr>
          <w:rFonts w:ascii="Times New Roman"/>
          <w:b w:val="false"/>
          <w:i w:val="false"/>
          <w:color w:val="000000"/>
          <w:sz w:val="28"/>
        </w:rPr>
        <w:t>
      13. Міндеттері:</w:t>
      </w:r>
    </w:p>
    <w:bookmarkEnd w:id="5161"/>
    <w:bookmarkStart w:name="z5234" w:id="516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162"/>
    <w:bookmarkStart w:name="z5235" w:id="516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163"/>
    <w:bookmarkStart w:name="z5236" w:id="516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164"/>
    <w:bookmarkStart w:name="z5237" w:id="5165"/>
    <w:p>
      <w:pPr>
        <w:spacing w:after="0"/>
        <w:ind w:left="0"/>
        <w:jc w:val="both"/>
      </w:pPr>
      <w:r>
        <w:rPr>
          <w:rFonts w:ascii="Times New Roman"/>
          <w:b w:val="false"/>
          <w:i w:val="false"/>
          <w:color w:val="000000"/>
          <w:sz w:val="28"/>
        </w:rPr>
        <w:t>
      14. Құқықтары мен міндеттері:</w:t>
      </w:r>
    </w:p>
    <w:bookmarkEnd w:id="5165"/>
    <w:bookmarkStart w:name="z5238" w:id="516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166"/>
    <w:bookmarkStart w:name="z5239" w:id="516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167"/>
    <w:bookmarkStart w:name="z5240" w:id="516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168"/>
    <w:bookmarkStart w:name="z5241" w:id="516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169"/>
    <w:bookmarkStart w:name="z5242" w:id="517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170"/>
    <w:bookmarkStart w:name="z5243" w:id="517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171"/>
    <w:bookmarkStart w:name="z5244" w:id="517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172"/>
    <w:bookmarkStart w:name="z5245" w:id="517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173"/>
    <w:bookmarkStart w:name="z5246" w:id="517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174"/>
    <w:bookmarkStart w:name="z5247" w:id="5175"/>
    <w:p>
      <w:pPr>
        <w:spacing w:after="0"/>
        <w:ind w:left="0"/>
        <w:jc w:val="both"/>
      </w:pPr>
      <w:r>
        <w:rPr>
          <w:rFonts w:ascii="Times New Roman"/>
          <w:b w:val="false"/>
          <w:i w:val="false"/>
          <w:color w:val="000000"/>
          <w:sz w:val="28"/>
        </w:rPr>
        <w:t>
      15. Функциялары:</w:t>
      </w:r>
    </w:p>
    <w:bookmarkEnd w:id="5175"/>
    <w:bookmarkStart w:name="z5248" w:id="5176"/>
    <w:p>
      <w:pPr>
        <w:spacing w:after="0"/>
        <w:ind w:left="0"/>
        <w:jc w:val="both"/>
      </w:pPr>
      <w:r>
        <w:rPr>
          <w:rFonts w:ascii="Times New Roman"/>
          <w:b w:val="false"/>
          <w:i w:val="false"/>
          <w:color w:val="000000"/>
          <w:sz w:val="28"/>
        </w:rPr>
        <w:t>
      1) реттелетін салада мемлекеттік саясатты іске асыру;</w:t>
      </w:r>
    </w:p>
    <w:bookmarkEnd w:id="5176"/>
    <w:bookmarkStart w:name="z5249" w:id="517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177"/>
    <w:bookmarkStart w:name="z5250" w:id="517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178"/>
    <w:bookmarkStart w:name="z5251" w:id="517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179"/>
    <w:bookmarkStart w:name="z5252" w:id="518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180"/>
    <w:bookmarkStart w:name="z5253" w:id="518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181"/>
    <w:bookmarkStart w:name="z5254" w:id="518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182"/>
    <w:bookmarkStart w:name="z5255" w:id="518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183"/>
    <w:bookmarkStart w:name="z5256" w:id="518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184"/>
    <w:bookmarkStart w:name="z5257" w:id="518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185"/>
    <w:bookmarkStart w:name="z5258" w:id="518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186"/>
    <w:bookmarkStart w:name="z5259" w:id="518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187"/>
    <w:bookmarkStart w:name="z5260" w:id="518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188"/>
    <w:bookmarkStart w:name="z5261" w:id="518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189"/>
    <w:bookmarkStart w:name="z5262" w:id="519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190"/>
    <w:bookmarkStart w:name="z5263" w:id="519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191"/>
    <w:bookmarkStart w:name="z5264" w:id="519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192"/>
    <w:bookmarkStart w:name="z5265" w:id="519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193"/>
    <w:bookmarkStart w:name="z5266" w:id="519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194"/>
    <w:bookmarkStart w:name="z5267" w:id="519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195"/>
    <w:bookmarkStart w:name="z5268" w:id="519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196"/>
    <w:bookmarkStart w:name="z5269" w:id="519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197"/>
    <w:bookmarkStart w:name="z5270" w:id="519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198"/>
    <w:bookmarkStart w:name="z5271" w:id="519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199"/>
    <w:bookmarkStart w:name="z5272" w:id="520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200"/>
    <w:bookmarkStart w:name="z5273" w:id="520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201"/>
    <w:bookmarkStart w:name="z5274" w:id="520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202"/>
    <w:bookmarkStart w:name="z5275" w:id="520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203"/>
    <w:bookmarkStart w:name="z5276" w:id="5204"/>
    <w:p>
      <w:pPr>
        <w:spacing w:after="0"/>
        <w:ind w:left="0"/>
        <w:jc w:val="both"/>
      </w:pPr>
      <w:r>
        <w:rPr>
          <w:rFonts w:ascii="Times New Roman"/>
          <w:b w:val="false"/>
          <w:i w:val="false"/>
          <w:color w:val="000000"/>
          <w:sz w:val="28"/>
        </w:rPr>
        <w:t>
      29) мыналарды:</w:t>
      </w:r>
    </w:p>
    <w:bookmarkEnd w:id="5204"/>
    <w:bookmarkStart w:name="z5277" w:id="520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205"/>
    <w:bookmarkStart w:name="z5278" w:id="520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206"/>
    <w:bookmarkStart w:name="z5279" w:id="520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207"/>
    <w:bookmarkStart w:name="z5280" w:id="520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208"/>
    <w:bookmarkStart w:name="z5281" w:id="520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209"/>
    <w:bookmarkStart w:name="z5282" w:id="521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210"/>
    <w:bookmarkStart w:name="z5283" w:id="521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211"/>
    <w:bookmarkStart w:name="z5284" w:id="5212"/>
    <w:p>
      <w:pPr>
        <w:spacing w:after="0"/>
        <w:ind w:left="0"/>
        <w:jc w:val="both"/>
      </w:pPr>
      <w:r>
        <w:rPr>
          <w:rFonts w:ascii="Times New Roman"/>
          <w:b w:val="false"/>
          <w:i w:val="false"/>
          <w:color w:val="000000"/>
          <w:sz w:val="28"/>
        </w:rPr>
        <w:t>
      19. Басқарма басшысының өкілеттіктері:</w:t>
      </w:r>
    </w:p>
    <w:bookmarkEnd w:id="5212"/>
    <w:bookmarkStart w:name="z5285" w:id="521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213"/>
    <w:bookmarkStart w:name="z5286" w:id="521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214"/>
    <w:bookmarkStart w:name="z5287" w:id="521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215"/>
    <w:bookmarkStart w:name="z5288" w:id="521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216"/>
    <w:bookmarkStart w:name="z5289" w:id="521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217"/>
    <w:bookmarkStart w:name="z5290" w:id="521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218"/>
    <w:bookmarkStart w:name="z5291" w:id="5219"/>
    <w:p>
      <w:pPr>
        <w:spacing w:after="0"/>
        <w:ind w:left="0"/>
        <w:jc w:val="left"/>
      </w:pPr>
      <w:r>
        <w:rPr>
          <w:rFonts w:ascii="Times New Roman"/>
          <w:b/>
          <w:i w:val="false"/>
          <w:color w:val="000000"/>
        </w:rPr>
        <w:t xml:space="preserve"> 4-тарау. Басқарманың мүлкі</w:t>
      </w:r>
    </w:p>
    <w:bookmarkEnd w:id="5219"/>
    <w:bookmarkStart w:name="z5292" w:id="522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220"/>
    <w:bookmarkStart w:name="z5293" w:id="522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221"/>
    <w:bookmarkStart w:name="z5294" w:id="522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222"/>
    <w:bookmarkStart w:name="z5295" w:id="522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223"/>
    <w:bookmarkStart w:name="z5296" w:id="5224"/>
    <w:p>
      <w:pPr>
        <w:spacing w:after="0"/>
        <w:ind w:left="0"/>
        <w:jc w:val="left"/>
      </w:pPr>
      <w:r>
        <w:rPr>
          <w:rFonts w:ascii="Times New Roman"/>
          <w:b/>
          <w:i w:val="false"/>
          <w:color w:val="000000"/>
        </w:rPr>
        <w:t xml:space="preserve"> 5-тарау. Басқарманы қайта ұйымдастыру және тарату</w:t>
      </w:r>
    </w:p>
    <w:bookmarkEnd w:id="5224"/>
    <w:bookmarkStart w:name="z5297" w:id="522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2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65-қосымша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35-қосымша</w:t>
            </w:r>
          </w:p>
        </w:tc>
      </w:tr>
    </w:tbl>
    <w:bookmarkStart w:name="z5299" w:id="522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Әуезов ауданының санитариялық-эпидемиологиялық бақылау басқармасы" республикалық мемлекеттік мекемесінің ережесі</w:t>
      </w:r>
    </w:p>
    <w:bookmarkEnd w:id="5226"/>
    <w:bookmarkStart w:name="z5300" w:id="5227"/>
    <w:p>
      <w:pPr>
        <w:spacing w:after="0"/>
        <w:ind w:left="0"/>
        <w:jc w:val="left"/>
      </w:pPr>
      <w:r>
        <w:rPr>
          <w:rFonts w:ascii="Times New Roman"/>
          <w:b/>
          <w:i w:val="false"/>
          <w:color w:val="000000"/>
        </w:rPr>
        <w:t xml:space="preserve"> 1-тарау. Жалпы ережелер</w:t>
      </w:r>
    </w:p>
    <w:bookmarkEnd w:id="5227"/>
    <w:bookmarkStart w:name="z5301" w:id="522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Әуезов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228"/>
    <w:bookmarkStart w:name="z5302" w:id="522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229"/>
    <w:bookmarkStart w:name="z5303" w:id="523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230"/>
    <w:bookmarkStart w:name="z5304" w:id="523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231"/>
    <w:bookmarkStart w:name="z5305" w:id="523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232"/>
    <w:bookmarkStart w:name="z5306" w:id="523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233"/>
    <w:bookmarkStart w:name="z5307" w:id="523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234"/>
    <w:bookmarkStart w:name="z5308" w:id="5235"/>
    <w:p>
      <w:pPr>
        <w:spacing w:after="0"/>
        <w:ind w:left="0"/>
        <w:jc w:val="both"/>
      </w:pPr>
      <w:r>
        <w:rPr>
          <w:rFonts w:ascii="Times New Roman"/>
          <w:b w:val="false"/>
          <w:i w:val="false"/>
          <w:color w:val="000000"/>
          <w:sz w:val="28"/>
        </w:rPr>
        <w:t>
      8. Заңды тұлғаның орналасқан жері – индекс 050063, Қазақстан Республикасы, Алматы қаласы, Әуезов ауданы, Жетісу-3 ықшам ауданы, 64 үй.</w:t>
      </w:r>
    </w:p>
    <w:bookmarkEnd w:id="5235"/>
    <w:bookmarkStart w:name="z5309" w:id="523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Әуезов ауданының санитариялық-эпидемиологиялық бақылау басқармасы" республикалық мемлекеттік мекемесі.</w:t>
      </w:r>
    </w:p>
    <w:bookmarkEnd w:id="5236"/>
    <w:bookmarkStart w:name="z5310" w:id="523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237"/>
    <w:bookmarkStart w:name="z5311" w:id="523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238"/>
    <w:bookmarkStart w:name="z5312" w:id="523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239"/>
    <w:bookmarkStart w:name="z5313" w:id="524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240"/>
    <w:bookmarkStart w:name="z5314" w:id="524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241"/>
    <w:bookmarkStart w:name="z5315" w:id="5242"/>
    <w:p>
      <w:pPr>
        <w:spacing w:after="0"/>
        <w:ind w:left="0"/>
        <w:jc w:val="both"/>
      </w:pPr>
      <w:r>
        <w:rPr>
          <w:rFonts w:ascii="Times New Roman"/>
          <w:b w:val="false"/>
          <w:i w:val="false"/>
          <w:color w:val="000000"/>
          <w:sz w:val="28"/>
        </w:rPr>
        <w:t>
      13. Міндеттері:</w:t>
      </w:r>
    </w:p>
    <w:bookmarkEnd w:id="5242"/>
    <w:bookmarkStart w:name="z5316" w:id="524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243"/>
    <w:bookmarkStart w:name="z5317" w:id="524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244"/>
    <w:bookmarkStart w:name="z5318" w:id="524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245"/>
    <w:bookmarkStart w:name="z5319" w:id="5246"/>
    <w:p>
      <w:pPr>
        <w:spacing w:after="0"/>
        <w:ind w:left="0"/>
        <w:jc w:val="both"/>
      </w:pPr>
      <w:r>
        <w:rPr>
          <w:rFonts w:ascii="Times New Roman"/>
          <w:b w:val="false"/>
          <w:i w:val="false"/>
          <w:color w:val="000000"/>
          <w:sz w:val="28"/>
        </w:rPr>
        <w:t>
      14. Құқықтары мен міндеттері:</w:t>
      </w:r>
    </w:p>
    <w:bookmarkEnd w:id="5246"/>
    <w:bookmarkStart w:name="z5320" w:id="524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247"/>
    <w:bookmarkStart w:name="z5321" w:id="524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248"/>
    <w:bookmarkStart w:name="z5322" w:id="524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249"/>
    <w:bookmarkStart w:name="z5323" w:id="525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250"/>
    <w:bookmarkStart w:name="z5324" w:id="525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251"/>
    <w:bookmarkStart w:name="z5325" w:id="525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252"/>
    <w:bookmarkStart w:name="z5326" w:id="525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253"/>
    <w:bookmarkStart w:name="z5327" w:id="525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254"/>
    <w:bookmarkStart w:name="z5328" w:id="525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255"/>
    <w:bookmarkStart w:name="z5329" w:id="5256"/>
    <w:p>
      <w:pPr>
        <w:spacing w:after="0"/>
        <w:ind w:left="0"/>
        <w:jc w:val="both"/>
      </w:pPr>
      <w:r>
        <w:rPr>
          <w:rFonts w:ascii="Times New Roman"/>
          <w:b w:val="false"/>
          <w:i w:val="false"/>
          <w:color w:val="000000"/>
          <w:sz w:val="28"/>
        </w:rPr>
        <w:t>
      15. Функциялары:</w:t>
      </w:r>
    </w:p>
    <w:bookmarkEnd w:id="5256"/>
    <w:bookmarkStart w:name="z5330" w:id="5257"/>
    <w:p>
      <w:pPr>
        <w:spacing w:after="0"/>
        <w:ind w:left="0"/>
        <w:jc w:val="both"/>
      </w:pPr>
      <w:r>
        <w:rPr>
          <w:rFonts w:ascii="Times New Roman"/>
          <w:b w:val="false"/>
          <w:i w:val="false"/>
          <w:color w:val="000000"/>
          <w:sz w:val="28"/>
        </w:rPr>
        <w:t>
      1) реттелетін салада мемлекеттік саясатты іске асыру;</w:t>
      </w:r>
    </w:p>
    <w:bookmarkEnd w:id="5257"/>
    <w:bookmarkStart w:name="z5331" w:id="525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258"/>
    <w:bookmarkStart w:name="z5332" w:id="525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259"/>
    <w:bookmarkStart w:name="z5333" w:id="526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260"/>
    <w:bookmarkStart w:name="z5334" w:id="526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261"/>
    <w:bookmarkStart w:name="z5335" w:id="526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262"/>
    <w:bookmarkStart w:name="z5336" w:id="526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263"/>
    <w:bookmarkStart w:name="z5337" w:id="526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264"/>
    <w:bookmarkStart w:name="z5338" w:id="526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265"/>
    <w:bookmarkStart w:name="z5339" w:id="526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266"/>
    <w:bookmarkStart w:name="z5340" w:id="526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267"/>
    <w:bookmarkStart w:name="z5341" w:id="526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268"/>
    <w:bookmarkStart w:name="z5342" w:id="526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269"/>
    <w:bookmarkStart w:name="z5343" w:id="527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270"/>
    <w:bookmarkStart w:name="z5344" w:id="527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271"/>
    <w:bookmarkStart w:name="z5345" w:id="527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272"/>
    <w:bookmarkStart w:name="z5346" w:id="527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273"/>
    <w:bookmarkStart w:name="z5347" w:id="527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274"/>
    <w:bookmarkStart w:name="z5348" w:id="527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275"/>
    <w:bookmarkStart w:name="z5349" w:id="527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276"/>
    <w:bookmarkStart w:name="z5350" w:id="527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277"/>
    <w:bookmarkStart w:name="z5351" w:id="527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278"/>
    <w:bookmarkStart w:name="z5352" w:id="527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279"/>
    <w:bookmarkStart w:name="z5353" w:id="528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280"/>
    <w:bookmarkStart w:name="z5354" w:id="528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281"/>
    <w:bookmarkStart w:name="z5355" w:id="528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282"/>
    <w:bookmarkStart w:name="z5356" w:id="528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283"/>
    <w:bookmarkStart w:name="z5357" w:id="528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284"/>
    <w:bookmarkStart w:name="z5358" w:id="5285"/>
    <w:p>
      <w:pPr>
        <w:spacing w:after="0"/>
        <w:ind w:left="0"/>
        <w:jc w:val="both"/>
      </w:pPr>
      <w:r>
        <w:rPr>
          <w:rFonts w:ascii="Times New Roman"/>
          <w:b w:val="false"/>
          <w:i w:val="false"/>
          <w:color w:val="000000"/>
          <w:sz w:val="28"/>
        </w:rPr>
        <w:t>
      29) мыналарды:</w:t>
      </w:r>
    </w:p>
    <w:bookmarkEnd w:id="5285"/>
    <w:bookmarkStart w:name="z5359" w:id="528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286"/>
    <w:bookmarkStart w:name="z5360" w:id="528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287"/>
    <w:bookmarkStart w:name="z5361" w:id="528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288"/>
    <w:bookmarkStart w:name="z5362" w:id="528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289"/>
    <w:bookmarkStart w:name="z5363" w:id="529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290"/>
    <w:bookmarkStart w:name="z5364" w:id="529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291"/>
    <w:bookmarkStart w:name="z5365" w:id="529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292"/>
    <w:bookmarkStart w:name="z5366" w:id="5293"/>
    <w:p>
      <w:pPr>
        <w:spacing w:after="0"/>
        <w:ind w:left="0"/>
        <w:jc w:val="both"/>
      </w:pPr>
      <w:r>
        <w:rPr>
          <w:rFonts w:ascii="Times New Roman"/>
          <w:b w:val="false"/>
          <w:i w:val="false"/>
          <w:color w:val="000000"/>
          <w:sz w:val="28"/>
        </w:rPr>
        <w:t>
      19. Басқарма басшысының өкілеттіктері:</w:t>
      </w:r>
    </w:p>
    <w:bookmarkEnd w:id="5293"/>
    <w:bookmarkStart w:name="z5367" w:id="529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294"/>
    <w:bookmarkStart w:name="z5368" w:id="529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295"/>
    <w:bookmarkStart w:name="z5369" w:id="529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296"/>
    <w:bookmarkStart w:name="z5370" w:id="529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297"/>
    <w:bookmarkStart w:name="z5371" w:id="529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298"/>
    <w:bookmarkStart w:name="z5372" w:id="529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299"/>
    <w:bookmarkStart w:name="z5373" w:id="5300"/>
    <w:p>
      <w:pPr>
        <w:spacing w:after="0"/>
        <w:ind w:left="0"/>
        <w:jc w:val="left"/>
      </w:pPr>
      <w:r>
        <w:rPr>
          <w:rFonts w:ascii="Times New Roman"/>
          <w:b/>
          <w:i w:val="false"/>
          <w:color w:val="000000"/>
        </w:rPr>
        <w:t xml:space="preserve"> 4-тарау. Басқарманың мүлкі</w:t>
      </w:r>
    </w:p>
    <w:bookmarkEnd w:id="5300"/>
    <w:bookmarkStart w:name="z5374" w:id="530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301"/>
    <w:bookmarkStart w:name="z5375" w:id="530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302"/>
    <w:bookmarkStart w:name="z5376" w:id="530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303"/>
    <w:bookmarkStart w:name="z5377" w:id="530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304"/>
    <w:bookmarkStart w:name="z5378" w:id="5305"/>
    <w:p>
      <w:pPr>
        <w:spacing w:after="0"/>
        <w:ind w:left="0"/>
        <w:jc w:val="left"/>
      </w:pPr>
      <w:r>
        <w:rPr>
          <w:rFonts w:ascii="Times New Roman"/>
          <w:b/>
          <w:i w:val="false"/>
          <w:color w:val="000000"/>
        </w:rPr>
        <w:t xml:space="preserve"> 5-тарау. Басқарманы қайта ұйымдастыру және тарату</w:t>
      </w:r>
    </w:p>
    <w:bookmarkEnd w:id="5305"/>
    <w:bookmarkStart w:name="z5379" w:id="530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66-қосымша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36-қосымша</w:t>
            </w:r>
          </w:p>
        </w:tc>
      </w:tr>
    </w:tbl>
    <w:bookmarkStart w:name="z5381" w:id="530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Бостандық ауданының санитариялық-эпидемиологиялық бақылау басқармасы" республикалық мемлекеттік мекемесінің ережесі</w:t>
      </w:r>
    </w:p>
    <w:bookmarkEnd w:id="5307"/>
    <w:bookmarkStart w:name="z5382" w:id="5308"/>
    <w:p>
      <w:pPr>
        <w:spacing w:after="0"/>
        <w:ind w:left="0"/>
        <w:jc w:val="left"/>
      </w:pPr>
      <w:r>
        <w:rPr>
          <w:rFonts w:ascii="Times New Roman"/>
          <w:b/>
          <w:i w:val="false"/>
          <w:color w:val="000000"/>
        </w:rPr>
        <w:t xml:space="preserve"> 1-тарау. Жалпы ережелер</w:t>
      </w:r>
    </w:p>
    <w:bookmarkEnd w:id="5308"/>
    <w:bookmarkStart w:name="z5383" w:id="530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Бостандық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309"/>
    <w:bookmarkStart w:name="z5384" w:id="531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310"/>
    <w:bookmarkStart w:name="z5385" w:id="531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311"/>
    <w:bookmarkStart w:name="z5386" w:id="531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312"/>
    <w:bookmarkStart w:name="z5387" w:id="531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313"/>
    <w:bookmarkStart w:name="z5388" w:id="531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314"/>
    <w:bookmarkStart w:name="z5389" w:id="531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315"/>
    <w:bookmarkStart w:name="z5390" w:id="5316"/>
    <w:p>
      <w:pPr>
        <w:spacing w:after="0"/>
        <w:ind w:left="0"/>
        <w:jc w:val="both"/>
      </w:pPr>
      <w:r>
        <w:rPr>
          <w:rFonts w:ascii="Times New Roman"/>
          <w:b w:val="false"/>
          <w:i w:val="false"/>
          <w:color w:val="000000"/>
          <w:sz w:val="28"/>
        </w:rPr>
        <w:t>
      8. Заңды тұлғаның орналасқан жері – индекс 050060, Қазақстан Республикасы, Алматы қаласы, Бостандық ауданы, Е. Вахтангов тұйық көшесі, 2-2А үй.</w:t>
      </w:r>
    </w:p>
    <w:bookmarkEnd w:id="5316"/>
    <w:bookmarkStart w:name="z5391" w:id="531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Бостандық ауданының санитариялық-эпидемиологиялық бақылау басқармасы" республикалық мемлекеттік мекемесі.</w:t>
      </w:r>
    </w:p>
    <w:bookmarkEnd w:id="5317"/>
    <w:bookmarkStart w:name="z5392" w:id="531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318"/>
    <w:bookmarkStart w:name="z5393" w:id="531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319"/>
    <w:bookmarkStart w:name="z5394" w:id="532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320"/>
    <w:bookmarkStart w:name="z5395" w:id="532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321"/>
    <w:bookmarkStart w:name="z5396" w:id="532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322"/>
    <w:bookmarkStart w:name="z5397" w:id="5323"/>
    <w:p>
      <w:pPr>
        <w:spacing w:after="0"/>
        <w:ind w:left="0"/>
        <w:jc w:val="both"/>
      </w:pPr>
      <w:r>
        <w:rPr>
          <w:rFonts w:ascii="Times New Roman"/>
          <w:b w:val="false"/>
          <w:i w:val="false"/>
          <w:color w:val="000000"/>
          <w:sz w:val="28"/>
        </w:rPr>
        <w:t>
      13. Міндеттері:</w:t>
      </w:r>
    </w:p>
    <w:bookmarkEnd w:id="5323"/>
    <w:bookmarkStart w:name="z5398" w:id="532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324"/>
    <w:bookmarkStart w:name="z5399" w:id="532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325"/>
    <w:bookmarkStart w:name="z5400" w:id="532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326"/>
    <w:bookmarkStart w:name="z5401" w:id="5327"/>
    <w:p>
      <w:pPr>
        <w:spacing w:after="0"/>
        <w:ind w:left="0"/>
        <w:jc w:val="both"/>
      </w:pPr>
      <w:r>
        <w:rPr>
          <w:rFonts w:ascii="Times New Roman"/>
          <w:b w:val="false"/>
          <w:i w:val="false"/>
          <w:color w:val="000000"/>
          <w:sz w:val="28"/>
        </w:rPr>
        <w:t>
      14. Құқықтары мен міндеттері:</w:t>
      </w:r>
    </w:p>
    <w:bookmarkEnd w:id="5327"/>
    <w:bookmarkStart w:name="z5402" w:id="532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328"/>
    <w:bookmarkStart w:name="z5403" w:id="532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329"/>
    <w:bookmarkStart w:name="z5404" w:id="533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330"/>
    <w:bookmarkStart w:name="z5405" w:id="533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331"/>
    <w:bookmarkStart w:name="z5406" w:id="533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332"/>
    <w:bookmarkStart w:name="z5407" w:id="533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333"/>
    <w:bookmarkStart w:name="z5408" w:id="533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334"/>
    <w:bookmarkStart w:name="z5409" w:id="533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335"/>
    <w:bookmarkStart w:name="z5410" w:id="533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336"/>
    <w:bookmarkStart w:name="z5411" w:id="5337"/>
    <w:p>
      <w:pPr>
        <w:spacing w:after="0"/>
        <w:ind w:left="0"/>
        <w:jc w:val="both"/>
      </w:pPr>
      <w:r>
        <w:rPr>
          <w:rFonts w:ascii="Times New Roman"/>
          <w:b w:val="false"/>
          <w:i w:val="false"/>
          <w:color w:val="000000"/>
          <w:sz w:val="28"/>
        </w:rPr>
        <w:t>
      15. Функциялары:</w:t>
      </w:r>
    </w:p>
    <w:bookmarkEnd w:id="5337"/>
    <w:bookmarkStart w:name="z5412" w:id="5338"/>
    <w:p>
      <w:pPr>
        <w:spacing w:after="0"/>
        <w:ind w:left="0"/>
        <w:jc w:val="both"/>
      </w:pPr>
      <w:r>
        <w:rPr>
          <w:rFonts w:ascii="Times New Roman"/>
          <w:b w:val="false"/>
          <w:i w:val="false"/>
          <w:color w:val="000000"/>
          <w:sz w:val="28"/>
        </w:rPr>
        <w:t>
      1) реттелетін салада мемлекеттік саясатты іске асыру;</w:t>
      </w:r>
    </w:p>
    <w:bookmarkEnd w:id="5338"/>
    <w:bookmarkStart w:name="z5413" w:id="533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339"/>
    <w:bookmarkStart w:name="z5414" w:id="534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340"/>
    <w:bookmarkStart w:name="z5415" w:id="534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341"/>
    <w:bookmarkStart w:name="z5416" w:id="534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342"/>
    <w:bookmarkStart w:name="z5417" w:id="534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343"/>
    <w:bookmarkStart w:name="z5418" w:id="534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344"/>
    <w:bookmarkStart w:name="z5419" w:id="534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345"/>
    <w:bookmarkStart w:name="z5420" w:id="534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346"/>
    <w:bookmarkStart w:name="z5421" w:id="534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347"/>
    <w:bookmarkStart w:name="z5422" w:id="534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348"/>
    <w:bookmarkStart w:name="z5423" w:id="534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349"/>
    <w:bookmarkStart w:name="z5424" w:id="535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350"/>
    <w:bookmarkStart w:name="z5425" w:id="535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351"/>
    <w:bookmarkStart w:name="z5426" w:id="535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352"/>
    <w:bookmarkStart w:name="z5427" w:id="535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353"/>
    <w:bookmarkStart w:name="z5428" w:id="535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354"/>
    <w:bookmarkStart w:name="z5429" w:id="535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355"/>
    <w:bookmarkStart w:name="z5430" w:id="535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356"/>
    <w:bookmarkStart w:name="z5431" w:id="535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357"/>
    <w:bookmarkStart w:name="z5432" w:id="535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358"/>
    <w:bookmarkStart w:name="z5433" w:id="535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359"/>
    <w:bookmarkStart w:name="z5434" w:id="536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360"/>
    <w:bookmarkStart w:name="z5435" w:id="536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361"/>
    <w:bookmarkStart w:name="z5436" w:id="536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362"/>
    <w:bookmarkStart w:name="z5437" w:id="536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363"/>
    <w:bookmarkStart w:name="z5438" w:id="536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364"/>
    <w:bookmarkStart w:name="z5439" w:id="536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365"/>
    <w:bookmarkStart w:name="z5440" w:id="5366"/>
    <w:p>
      <w:pPr>
        <w:spacing w:after="0"/>
        <w:ind w:left="0"/>
        <w:jc w:val="both"/>
      </w:pPr>
      <w:r>
        <w:rPr>
          <w:rFonts w:ascii="Times New Roman"/>
          <w:b w:val="false"/>
          <w:i w:val="false"/>
          <w:color w:val="000000"/>
          <w:sz w:val="28"/>
        </w:rPr>
        <w:t>
      29) мыналарды:</w:t>
      </w:r>
    </w:p>
    <w:bookmarkEnd w:id="5366"/>
    <w:bookmarkStart w:name="z5441" w:id="536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367"/>
    <w:bookmarkStart w:name="z5442" w:id="536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368"/>
    <w:bookmarkStart w:name="z5443" w:id="536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369"/>
    <w:bookmarkStart w:name="z5444" w:id="537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370"/>
    <w:bookmarkStart w:name="z5445" w:id="537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371"/>
    <w:bookmarkStart w:name="z5446" w:id="537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372"/>
    <w:bookmarkStart w:name="z5447" w:id="537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373"/>
    <w:bookmarkStart w:name="z5448" w:id="5374"/>
    <w:p>
      <w:pPr>
        <w:spacing w:after="0"/>
        <w:ind w:left="0"/>
        <w:jc w:val="both"/>
      </w:pPr>
      <w:r>
        <w:rPr>
          <w:rFonts w:ascii="Times New Roman"/>
          <w:b w:val="false"/>
          <w:i w:val="false"/>
          <w:color w:val="000000"/>
          <w:sz w:val="28"/>
        </w:rPr>
        <w:t>
      19. Басқарма басшысының өкілеттіктері:</w:t>
      </w:r>
    </w:p>
    <w:bookmarkEnd w:id="5374"/>
    <w:bookmarkStart w:name="z5449" w:id="537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375"/>
    <w:bookmarkStart w:name="z5450" w:id="537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376"/>
    <w:bookmarkStart w:name="z5451" w:id="537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377"/>
    <w:bookmarkStart w:name="z5452" w:id="537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378"/>
    <w:bookmarkStart w:name="z5453" w:id="537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379"/>
    <w:bookmarkStart w:name="z5454" w:id="538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380"/>
    <w:bookmarkStart w:name="z5455" w:id="5381"/>
    <w:p>
      <w:pPr>
        <w:spacing w:after="0"/>
        <w:ind w:left="0"/>
        <w:jc w:val="left"/>
      </w:pPr>
      <w:r>
        <w:rPr>
          <w:rFonts w:ascii="Times New Roman"/>
          <w:b/>
          <w:i w:val="false"/>
          <w:color w:val="000000"/>
        </w:rPr>
        <w:t xml:space="preserve"> 4-тарау. Басқарманың мүлкі</w:t>
      </w:r>
    </w:p>
    <w:bookmarkEnd w:id="5381"/>
    <w:bookmarkStart w:name="z5456" w:id="538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382"/>
    <w:bookmarkStart w:name="z5457" w:id="538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383"/>
    <w:bookmarkStart w:name="z5458" w:id="538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384"/>
    <w:bookmarkStart w:name="z5459" w:id="538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385"/>
    <w:bookmarkStart w:name="z5460" w:id="5386"/>
    <w:p>
      <w:pPr>
        <w:spacing w:after="0"/>
        <w:ind w:left="0"/>
        <w:jc w:val="left"/>
      </w:pPr>
      <w:r>
        <w:rPr>
          <w:rFonts w:ascii="Times New Roman"/>
          <w:b/>
          <w:i w:val="false"/>
          <w:color w:val="000000"/>
        </w:rPr>
        <w:t xml:space="preserve"> 5-тарау. Басқарманы қайта ұйымдастыру және тарату</w:t>
      </w:r>
    </w:p>
    <w:bookmarkEnd w:id="5386"/>
    <w:bookmarkStart w:name="z5461" w:id="538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3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67-қосымша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37-қосымша</w:t>
            </w:r>
          </w:p>
        </w:tc>
      </w:tr>
    </w:tbl>
    <w:bookmarkStart w:name="z5463" w:id="538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Жетісу ауданының санитариялық-эпидемиологиялық бақылау басқармасы" республикалық мемлекеттік мекемесінің ережесі</w:t>
      </w:r>
    </w:p>
    <w:bookmarkEnd w:id="5388"/>
    <w:bookmarkStart w:name="z5464" w:id="5389"/>
    <w:p>
      <w:pPr>
        <w:spacing w:after="0"/>
        <w:ind w:left="0"/>
        <w:jc w:val="left"/>
      </w:pPr>
      <w:r>
        <w:rPr>
          <w:rFonts w:ascii="Times New Roman"/>
          <w:b/>
          <w:i w:val="false"/>
          <w:color w:val="000000"/>
        </w:rPr>
        <w:t xml:space="preserve"> 1-тарау. Жалпы ережелер</w:t>
      </w:r>
    </w:p>
    <w:bookmarkEnd w:id="5389"/>
    <w:bookmarkStart w:name="z5465" w:id="539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Жетісу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390"/>
    <w:bookmarkStart w:name="z5466" w:id="5391"/>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391"/>
    <w:bookmarkStart w:name="z5467" w:id="539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392"/>
    <w:bookmarkStart w:name="z5468" w:id="539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393"/>
    <w:bookmarkStart w:name="z5469" w:id="539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394"/>
    <w:bookmarkStart w:name="z5470" w:id="539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395"/>
    <w:bookmarkStart w:name="z5471" w:id="539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396"/>
    <w:bookmarkStart w:name="z5472" w:id="5397"/>
    <w:p>
      <w:pPr>
        <w:spacing w:after="0"/>
        <w:ind w:left="0"/>
        <w:jc w:val="both"/>
      </w:pPr>
      <w:r>
        <w:rPr>
          <w:rFonts w:ascii="Times New Roman"/>
          <w:b w:val="false"/>
          <w:i w:val="false"/>
          <w:color w:val="000000"/>
          <w:sz w:val="28"/>
        </w:rPr>
        <w:t>
      8. Заңды тұлғаның орналасқан жері – индекс 050026, Қазақстан Республикасы, Алматы қаласы, Серәлі Қожамқұлов көшесі, 77 үй.</w:t>
      </w:r>
    </w:p>
    <w:bookmarkEnd w:id="5397"/>
    <w:bookmarkStart w:name="z5473" w:id="539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Жетісу ауданының санитариялық-эпидемиологиялық бақылау басқармасы" республикалық мемлекеттік мекемесі.</w:t>
      </w:r>
    </w:p>
    <w:bookmarkEnd w:id="5398"/>
    <w:bookmarkStart w:name="z5474" w:id="539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399"/>
    <w:bookmarkStart w:name="z5475" w:id="540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400"/>
    <w:bookmarkStart w:name="z5476" w:id="540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401"/>
    <w:bookmarkStart w:name="z5477" w:id="540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402"/>
    <w:bookmarkStart w:name="z5478" w:id="540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403"/>
    <w:bookmarkStart w:name="z5479" w:id="5404"/>
    <w:p>
      <w:pPr>
        <w:spacing w:after="0"/>
        <w:ind w:left="0"/>
        <w:jc w:val="both"/>
      </w:pPr>
      <w:r>
        <w:rPr>
          <w:rFonts w:ascii="Times New Roman"/>
          <w:b w:val="false"/>
          <w:i w:val="false"/>
          <w:color w:val="000000"/>
          <w:sz w:val="28"/>
        </w:rPr>
        <w:t>
      13. Міндеттері:</w:t>
      </w:r>
    </w:p>
    <w:bookmarkEnd w:id="5404"/>
    <w:bookmarkStart w:name="z5480" w:id="540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405"/>
    <w:bookmarkStart w:name="z5481" w:id="540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406"/>
    <w:bookmarkStart w:name="z5482" w:id="540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407"/>
    <w:bookmarkStart w:name="z5483" w:id="5408"/>
    <w:p>
      <w:pPr>
        <w:spacing w:after="0"/>
        <w:ind w:left="0"/>
        <w:jc w:val="both"/>
      </w:pPr>
      <w:r>
        <w:rPr>
          <w:rFonts w:ascii="Times New Roman"/>
          <w:b w:val="false"/>
          <w:i w:val="false"/>
          <w:color w:val="000000"/>
          <w:sz w:val="28"/>
        </w:rPr>
        <w:t>
      14. Құқықтары мен міндеттері:</w:t>
      </w:r>
    </w:p>
    <w:bookmarkEnd w:id="5408"/>
    <w:bookmarkStart w:name="z5484" w:id="540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409"/>
    <w:bookmarkStart w:name="z5485" w:id="541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410"/>
    <w:bookmarkStart w:name="z5486" w:id="541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411"/>
    <w:bookmarkStart w:name="z5487" w:id="541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412"/>
    <w:bookmarkStart w:name="z5488" w:id="541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413"/>
    <w:bookmarkStart w:name="z5489" w:id="541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414"/>
    <w:bookmarkStart w:name="z5490" w:id="541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415"/>
    <w:bookmarkStart w:name="z5491" w:id="541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416"/>
    <w:bookmarkStart w:name="z5492" w:id="541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417"/>
    <w:bookmarkStart w:name="z5493" w:id="5418"/>
    <w:p>
      <w:pPr>
        <w:spacing w:after="0"/>
        <w:ind w:left="0"/>
        <w:jc w:val="both"/>
      </w:pPr>
      <w:r>
        <w:rPr>
          <w:rFonts w:ascii="Times New Roman"/>
          <w:b w:val="false"/>
          <w:i w:val="false"/>
          <w:color w:val="000000"/>
          <w:sz w:val="28"/>
        </w:rPr>
        <w:t>
      15. Функциялары:</w:t>
      </w:r>
    </w:p>
    <w:bookmarkEnd w:id="5418"/>
    <w:bookmarkStart w:name="z5494" w:id="5419"/>
    <w:p>
      <w:pPr>
        <w:spacing w:after="0"/>
        <w:ind w:left="0"/>
        <w:jc w:val="both"/>
      </w:pPr>
      <w:r>
        <w:rPr>
          <w:rFonts w:ascii="Times New Roman"/>
          <w:b w:val="false"/>
          <w:i w:val="false"/>
          <w:color w:val="000000"/>
          <w:sz w:val="28"/>
        </w:rPr>
        <w:t>
      1) реттелетін салада мемлекеттік саясатты іске асыру;</w:t>
      </w:r>
    </w:p>
    <w:bookmarkEnd w:id="5419"/>
    <w:bookmarkStart w:name="z5495" w:id="542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420"/>
    <w:bookmarkStart w:name="z5496" w:id="542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421"/>
    <w:bookmarkStart w:name="z5497" w:id="542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422"/>
    <w:bookmarkStart w:name="z5498" w:id="542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423"/>
    <w:bookmarkStart w:name="z5499" w:id="542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424"/>
    <w:bookmarkStart w:name="z5500" w:id="542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425"/>
    <w:bookmarkStart w:name="z5501" w:id="542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426"/>
    <w:bookmarkStart w:name="z5502" w:id="542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427"/>
    <w:bookmarkStart w:name="z5503" w:id="542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428"/>
    <w:bookmarkStart w:name="z5504" w:id="542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429"/>
    <w:bookmarkStart w:name="z5505" w:id="543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430"/>
    <w:bookmarkStart w:name="z5506" w:id="543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431"/>
    <w:bookmarkStart w:name="z5507" w:id="543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432"/>
    <w:bookmarkStart w:name="z5508" w:id="543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433"/>
    <w:bookmarkStart w:name="z5509" w:id="543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434"/>
    <w:bookmarkStart w:name="z5510" w:id="543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435"/>
    <w:bookmarkStart w:name="z5511" w:id="543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436"/>
    <w:bookmarkStart w:name="z5512" w:id="543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437"/>
    <w:bookmarkStart w:name="z5513" w:id="543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438"/>
    <w:bookmarkStart w:name="z5514" w:id="543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439"/>
    <w:bookmarkStart w:name="z5515" w:id="544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440"/>
    <w:bookmarkStart w:name="z5516" w:id="544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441"/>
    <w:bookmarkStart w:name="z5517" w:id="544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442"/>
    <w:bookmarkStart w:name="z5518" w:id="544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443"/>
    <w:bookmarkStart w:name="z5519" w:id="544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444"/>
    <w:bookmarkStart w:name="z5520" w:id="544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445"/>
    <w:bookmarkStart w:name="z5521" w:id="544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446"/>
    <w:bookmarkStart w:name="z5522" w:id="5447"/>
    <w:p>
      <w:pPr>
        <w:spacing w:after="0"/>
        <w:ind w:left="0"/>
        <w:jc w:val="both"/>
      </w:pPr>
      <w:r>
        <w:rPr>
          <w:rFonts w:ascii="Times New Roman"/>
          <w:b w:val="false"/>
          <w:i w:val="false"/>
          <w:color w:val="000000"/>
          <w:sz w:val="28"/>
        </w:rPr>
        <w:t>
      29) мыналарды:</w:t>
      </w:r>
    </w:p>
    <w:bookmarkEnd w:id="5447"/>
    <w:bookmarkStart w:name="z5523" w:id="544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448"/>
    <w:bookmarkStart w:name="z5524" w:id="544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449"/>
    <w:bookmarkStart w:name="z5525" w:id="545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450"/>
    <w:bookmarkStart w:name="z5526" w:id="545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451"/>
    <w:bookmarkStart w:name="z5527" w:id="545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452"/>
    <w:bookmarkStart w:name="z5528" w:id="545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453"/>
    <w:bookmarkStart w:name="z5529" w:id="545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454"/>
    <w:bookmarkStart w:name="z5530" w:id="5455"/>
    <w:p>
      <w:pPr>
        <w:spacing w:after="0"/>
        <w:ind w:left="0"/>
        <w:jc w:val="both"/>
      </w:pPr>
      <w:r>
        <w:rPr>
          <w:rFonts w:ascii="Times New Roman"/>
          <w:b w:val="false"/>
          <w:i w:val="false"/>
          <w:color w:val="000000"/>
          <w:sz w:val="28"/>
        </w:rPr>
        <w:t>
      19. Басқарма басшысының өкілеттіктері:</w:t>
      </w:r>
    </w:p>
    <w:bookmarkEnd w:id="5455"/>
    <w:bookmarkStart w:name="z5531" w:id="545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456"/>
    <w:bookmarkStart w:name="z5532" w:id="545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457"/>
    <w:bookmarkStart w:name="z5533" w:id="545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458"/>
    <w:bookmarkStart w:name="z5534" w:id="545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459"/>
    <w:bookmarkStart w:name="z5535" w:id="546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460"/>
    <w:bookmarkStart w:name="z5536" w:id="546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461"/>
    <w:bookmarkStart w:name="z5537" w:id="5462"/>
    <w:p>
      <w:pPr>
        <w:spacing w:after="0"/>
        <w:ind w:left="0"/>
        <w:jc w:val="left"/>
      </w:pPr>
      <w:r>
        <w:rPr>
          <w:rFonts w:ascii="Times New Roman"/>
          <w:b/>
          <w:i w:val="false"/>
          <w:color w:val="000000"/>
        </w:rPr>
        <w:t xml:space="preserve"> 4-тарау. Басқарманың мүлкі</w:t>
      </w:r>
    </w:p>
    <w:bookmarkEnd w:id="5462"/>
    <w:bookmarkStart w:name="z5538" w:id="546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463"/>
    <w:bookmarkStart w:name="z5539" w:id="546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464"/>
    <w:bookmarkStart w:name="z5540" w:id="546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465"/>
    <w:bookmarkStart w:name="z5541" w:id="546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466"/>
    <w:bookmarkStart w:name="z5542" w:id="5467"/>
    <w:p>
      <w:pPr>
        <w:spacing w:after="0"/>
        <w:ind w:left="0"/>
        <w:jc w:val="left"/>
      </w:pPr>
      <w:r>
        <w:rPr>
          <w:rFonts w:ascii="Times New Roman"/>
          <w:b/>
          <w:i w:val="false"/>
          <w:color w:val="000000"/>
        </w:rPr>
        <w:t xml:space="preserve"> 5-тарау. Басқарманы қайта ұйымдастыру және тарату</w:t>
      </w:r>
    </w:p>
    <w:bookmarkEnd w:id="5467"/>
    <w:bookmarkStart w:name="z5543" w:id="546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4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68-қосымша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38-қосымша</w:t>
            </w:r>
          </w:p>
        </w:tc>
      </w:tr>
    </w:tbl>
    <w:bookmarkStart w:name="z5545" w:id="546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Медеу ауданының санитариялық-эпидемиологиялық бақылау басқармасы" республикалық мемлекеттік мекемесінің ережесі</w:t>
      </w:r>
    </w:p>
    <w:bookmarkEnd w:id="5469"/>
    <w:bookmarkStart w:name="z5546" w:id="5470"/>
    <w:p>
      <w:pPr>
        <w:spacing w:after="0"/>
        <w:ind w:left="0"/>
        <w:jc w:val="left"/>
      </w:pPr>
      <w:r>
        <w:rPr>
          <w:rFonts w:ascii="Times New Roman"/>
          <w:b/>
          <w:i w:val="false"/>
          <w:color w:val="000000"/>
        </w:rPr>
        <w:t xml:space="preserve"> 1-тарау. Жалпы ережелер</w:t>
      </w:r>
    </w:p>
    <w:bookmarkEnd w:id="5470"/>
    <w:bookmarkStart w:name="z5547" w:id="547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Медеу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471"/>
    <w:bookmarkStart w:name="z5548" w:id="547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472"/>
    <w:bookmarkStart w:name="z5549" w:id="547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473"/>
    <w:bookmarkStart w:name="z5550" w:id="547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474"/>
    <w:bookmarkStart w:name="z5551" w:id="547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475"/>
    <w:bookmarkStart w:name="z5552" w:id="547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476"/>
    <w:bookmarkStart w:name="z5553" w:id="547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477"/>
    <w:bookmarkStart w:name="z5554" w:id="5478"/>
    <w:p>
      <w:pPr>
        <w:spacing w:after="0"/>
        <w:ind w:left="0"/>
        <w:jc w:val="both"/>
      </w:pPr>
      <w:r>
        <w:rPr>
          <w:rFonts w:ascii="Times New Roman"/>
          <w:b w:val="false"/>
          <w:i w:val="false"/>
          <w:color w:val="000000"/>
          <w:sz w:val="28"/>
        </w:rPr>
        <w:t>
      8. Заңды тұлғаның орналасқан жері – индекс 050004, Қазақстан Республикасы, Алматы қаласы, Абылай хан даңғылы, 63 үй.</w:t>
      </w:r>
    </w:p>
    <w:bookmarkEnd w:id="5478"/>
    <w:bookmarkStart w:name="z5555" w:id="547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Медеу ауданының санитариялық-эпидемиологиялық бақылау басқармасы" республикалық мемлекеттік мекемесі.</w:t>
      </w:r>
    </w:p>
    <w:bookmarkEnd w:id="5479"/>
    <w:bookmarkStart w:name="z5556" w:id="548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480"/>
    <w:bookmarkStart w:name="z5557" w:id="548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481"/>
    <w:bookmarkStart w:name="z5558" w:id="548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482"/>
    <w:bookmarkStart w:name="z5559" w:id="548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483"/>
    <w:bookmarkStart w:name="z5560" w:id="548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484"/>
    <w:bookmarkStart w:name="z5561" w:id="5485"/>
    <w:p>
      <w:pPr>
        <w:spacing w:after="0"/>
        <w:ind w:left="0"/>
        <w:jc w:val="both"/>
      </w:pPr>
      <w:r>
        <w:rPr>
          <w:rFonts w:ascii="Times New Roman"/>
          <w:b w:val="false"/>
          <w:i w:val="false"/>
          <w:color w:val="000000"/>
          <w:sz w:val="28"/>
        </w:rPr>
        <w:t>
      13. Міндеттері:</w:t>
      </w:r>
    </w:p>
    <w:bookmarkEnd w:id="5485"/>
    <w:bookmarkStart w:name="z5562" w:id="548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486"/>
    <w:bookmarkStart w:name="z5563" w:id="548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487"/>
    <w:bookmarkStart w:name="z5564" w:id="548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488"/>
    <w:bookmarkStart w:name="z5565" w:id="5489"/>
    <w:p>
      <w:pPr>
        <w:spacing w:after="0"/>
        <w:ind w:left="0"/>
        <w:jc w:val="both"/>
      </w:pPr>
      <w:r>
        <w:rPr>
          <w:rFonts w:ascii="Times New Roman"/>
          <w:b w:val="false"/>
          <w:i w:val="false"/>
          <w:color w:val="000000"/>
          <w:sz w:val="28"/>
        </w:rPr>
        <w:t>
      14. Құқықтары мен міндеттері:</w:t>
      </w:r>
    </w:p>
    <w:bookmarkEnd w:id="5489"/>
    <w:bookmarkStart w:name="z5566" w:id="549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490"/>
    <w:bookmarkStart w:name="z5567" w:id="549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491"/>
    <w:bookmarkStart w:name="z5568" w:id="549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492"/>
    <w:bookmarkStart w:name="z5569" w:id="549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493"/>
    <w:bookmarkStart w:name="z5570" w:id="549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494"/>
    <w:bookmarkStart w:name="z5571" w:id="549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495"/>
    <w:bookmarkStart w:name="z5572" w:id="549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496"/>
    <w:bookmarkStart w:name="z5573" w:id="549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497"/>
    <w:bookmarkStart w:name="z5574" w:id="549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498"/>
    <w:bookmarkStart w:name="z5575" w:id="5499"/>
    <w:p>
      <w:pPr>
        <w:spacing w:after="0"/>
        <w:ind w:left="0"/>
        <w:jc w:val="both"/>
      </w:pPr>
      <w:r>
        <w:rPr>
          <w:rFonts w:ascii="Times New Roman"/>
          <w:b w:val="false"/>
          <w:i w:val="false"/>
          <w:color w:val="000000"/>
          <w:sz w:val="28"/>
        </w:rPr>
        <w:t>
      15. Функциялары:</w:t>
      </w:r>
    </w:p>
    <w:bookmarkEnd w:id="5499"/>
    <w:bookmarkStart w:name="z5576" w:id="5500"/>
    <w:p>
      <w:pPr>
        <w:spacing w:after="0"/>
        <w:ind w:left="0"/>
        <w:jc w:val="both"/>
      </w:pPr>
      <w:r>
        <w:rPr>
          <w:rFonts w:ascii="Times New Roman"/>
          <w:b w:val="false"/>
          <w:i w:val="false"/>
          <w:color w:val="000000"/>
          <w:sz w:val="28"/>
        </w:rPr>
        <w:t>
      1) реттелетін салада мемлекеттік саясатты іске асыру;</w:t>
      </w:r>
    </w:p>
    <w:bookmarkEnd w:id="5500"/>
    <w:bookmarkStart w:name="z5577" w:id="550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501"/>
    <w:bookmarkStart w:name="z5578" w:id="550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502"/>
    <w:bookmarkStart w:name="z5579" w:id="550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503"/>
    <w:bookmarkStart w:name="z5580" w:id="550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504"/>
    <w:bookmarkStart w:name="z5581" w:id="550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505"/>
    <w:bookmarkStart w:name="z5582" w:id="550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506"/>
    <w:bookmarkStart w:name="z5583" w:id="550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507"/>
    <w:bookmarkStart w:name="z5584" w:id="550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508"/>
    <w:bookmarkStart w:name="z5585" w:id="550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509"/>
    <w:bookmarkStart w:name="z5586" w:id="551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510"/>
    <w:bookmarkStart w:name="z5587" w:id="551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511"/>
    <w:bookmarkStart w:name="z5588" w:id="551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512"/>
    <w:bookmarkStart w:name="z5589" w:id="551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513"/>
    <w:bookmarkStart w:name="z5590" w:id="551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514"/>
    <w:bookmarkStart w:name="z5591" w:id="551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515"/>
    <w:bookmarkStart w:name="z5592" w:id="551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516"/>
    <w:bookmarkStart w:name="z5593" w:id="551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517"/>
    <w:bookmarkStart w:name="z5594" w:id="551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518"/>
    <w:bookmarkStart w:name="z5595" w:id="551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519"/>
    <w:bookmarkStart w:name="z5596" w:id="552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520"/>
    <w:bookmarkStart w:name="z5597" w:id="552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521"/>
    <w:bookmarkStart w:name="z5598" w:id="552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522"/>
    <w:bookmarkStart w:name="z5599" w:id="552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523"/>
    <w:bookmarkStart w:name="z5600" w:id="552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524"/>
    <w:bookmarkStart w:name="z5601" w:id="552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525"/>
    <w:bookmarkStart w:name="z5602" w:id="552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526"/>
    <w:bookmarkStart w:name="z5603" w:id="552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527"/>
    <w:bookmarkStart w:name="z5604" w:id="5528"/>
    <w:p>
      <w:pPr>
        <w:spacing w:after="0"/>
        <w:ind w:left="0"/>
        <w:jc w:val="both"/>
      </w:pPr>
      <w:r>
        <w:rPr>
          <w:rFonts w:ascii="Times New Roman"/>
          <w:b w:val="false"/>
          <w:i w:val="false"/>
          <w:color w:val="000000"/>
          <w:sz w:val="28"/>
        </w:rPr>
        <w:t>
      29) мыналарды:</w:t>
      </w:r>
    </w:p>
    <w:bookmarkEnd w:id="5528"/>
    <w:bookmarkStart w:name="z5605" w:id="552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529"/>
    <w:bookmarkStart w:name="z5606" w:id="553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530"/>
    <w:bookmarkStart w:name="z5607" w:id="553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531"/>
    <w:bookmarkStart w:name="z5608" w:id="553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532"/>
    <w:bookmarkStart w:name="z5609" w:id="553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533"/>
    <w:bookmarkStart w:name="z5610" w:id="553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534"/>
    <w:bookmarkStart w:name="z5611" w:id="553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535"/>
    <w:bookmarkStart w:name="z5612" w:id="5536"/>
    <w:p>
      <w:pPr>
        <w:spacing w:after="0"/>
        <w:ind w:left="0"/>
        <w:jc w:val="both"/>
      </w:pPr>
      <w:r>
        <w:rPr>
          <w:rFonts w:ascii="Times New Roman"/>
          <w:b w:val="false"/>
          <w:i w:val="false"/>
          <w:color w:val="000000"/>
          <w:sz w:val="28"/>
        </w:rPr>
        <w:t>
      19. Басқарма басшысының өкілеттіктері:</w:t>
      </w:r>
    </w:p>
    <w:bookmarkEnd w:id="5536"/>
    <w:bookmarkStart w:name="z5613" w:id="553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537"/>
    <w:bookmarkStart w:name="z5614" w:id="553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538"/>
    <w:bookmarkStart w:name="z5615" w:id="553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539"/>
    <w:bookmarkStart w:name="z5616" w:id="554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540"/>
    <w:bookmarkStart w:name="z5617" w:id="554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541"/>
    <w:bookmarkStart w:name="z5618" w:id="554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542"/>
    <w:bookmarkStart w:name="z5619" w:id="5543"/>
    <w:p>
      <w:pPr>
        <w:spacing w:after="0"/>
        <w:ind w:left="0"/>
        <w:jc w:val="left"/>
      </w:pPr>
      <w:r>
        <w:rPr>
          <w:rFonts w:ascii="Times New Roman"/>
          <w:b/>
          <w:i w:val="false"/>
          <w:color w:val="000000"/>
        </w:rPr>
        <w:t xml:space="preserve"> 4-тарау. Басқарманың мүлкі</w:t>
      </w:r>
    </w:p>
    <w:bookmarkEnd w:id="5543"/>
    <w:bookmarkStart w:name="z5620" w:id="554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544"/>
    <w:bookmarkStart w:name="z5621" w:id="554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545"/>
    <w:bookmarkStart w:name="z5622" w:id="554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546"/>
    <w:bookmarkStart w:name="z5623" w:id="554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547"/>
    <w:bookmarkStart w:name="z5624" w:id="5548"/>
    <w:p>
      <w:pPr>
        <w:spacing w:after="0"/>
        <w:ind w:left="0"/>
        <w:jc w:val="left"/>
      </w:pPr>
      <w:r>
        <w:rPr>
          <w:rFonts w:ascii="Times New Roman"/>
          <w:b/>
          <w:i w:val="false"/>
          <w:color w:val="000000"/>
        </w:rPr>
        <w:t xml:space="preserve"> 5-тарау. Басқарманы қайта ұйымдастыру және тарату</w:t>
      </w:r>
    </w:p>
    <w:bookmarkEnd w:id="5548"/>
    <w:bookmarkStart w:name="z5625" w:id="554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5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69-қосымша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39-қосымша</w:t>
            </w:r>
          </w:p>
        </w:tc>
      </w:tr>
    </w:tbl>
    <w:bookmarkStart w:name="z5627" w:id="555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Наурызбай ауданының санитариялық-эпидемиологиялық бақылау басқармасы" республикалық мемлекеттік мекемесінің ережесі</w:t>
      </w:r>
    </w:p>
    <w:bookmarkEnd w:id="5550"/>
    <w:bookmarkStart w:name="z5628" w:id="5551"/>
    <w:p>
      <w:pPr>
        <w:spacing w:after="0"/>
        <w:ind w:left="0"/>
        <w:jc w:val="left"/>
      </w:pPr>
      <w:r>
        <w:rPr>
          <w:rFonts w:ascii="Times New Roman"/>
          <w:b/>
          <w:i w:val="false"/>
          <w:color w:val="000000"/>
        </w:rPr>
        <w:t xml:space="preserve"> 1-тарау. Жалпы ережелер</w:t>
      </w:r>
    </w:p>
    <w:bookmarkEnd w:id="5551"/>
    <w:bookmarkStart w:name="z5629" w:id="555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Наурызбай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552"/>
    <w:bookmarkStart w:name="z5630" w:id="5553"/>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553"/>
    <w:bookmarkStart w:name="z5631" w:id="555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554"/>
    <w:bookmarkStart w:name="z5632" w:id="555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555"/>
    <w:bookmarkStart w:name="z5633" w:id="555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556"/>
    <w:bookmarkStart w:name="z5634" w:id="555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557"/>
    <w:bookmarkStart w:name="z5635" w:id="555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558"/>
    <w:bookmarkStart w:name="z5636" w:id="5559"/>
    <w:p>
      <w:pPr>
        <w:spacing w:after="0"/>
        <w:ind w:left="0"/>
        <w:jc w:val="both"/>
      </w:pPr>
      <w:r>
        <w:rPr>
          <w:rFonts w:ascii="Times New Roman"/>
          <w:b w:val="false"/>
          <w:i w:val="false"/>
          <w:color w:val="000000"/>
          <w:sz w:val="28"/>
        </w:rPr>
        <w:t>
      8. Заңды тұлғаның орналасқан жері – индекс 050027, Қазақстан Республикасы, Алматы қаласы, Наурызбай ауданы, Шұғыла ықшам ауданы, 347/2 ғимарат.</w:t>
      </w:r>
    </w:p>
    <w:bookmarkEnd w:id="5559"/>
    <w:bookmarkStart w:name="z5637" w:id="556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Наурызбай ауданының санитариялық-эпидемиологиялық бақылау басқармасы" республикалық мемлекеттік мекемесі.</w:t>
      </w:r>
    </w:p>
    <w:bookmarkEnd w:id="5560"/>
    <w:bookmarkStart w:name="z5638" w:id="556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561"/>
    <w:bookmarkStart w:name="z5639" w:id="556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562"/>
    <w:bookmarkStart w:name="z5640" w:id="556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563"/>
    <w:bookmarkStart w:name="z5641" w:id="556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564"/>
    <w:bookmarkStart w:name="z5642" w:id="556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565"/>
    <w:bookmarkStart w:name="z5643" w:id="5566"/>
    <w:p>
      <w:pPr>
        <w:spacing w:after="0"/>
        <w:ind w:left="0"/>
        <w:jc w:val="both"/>
      </w:pPr>
      <w:r>
        <w:rPr>
          <w:rFonts w:ascii="Times New Roman"/>
          <w:b w:val="false"/>
          <w:i w:val="false"/>
          <w:color w:val="000000"/>
          <w:sz w:val="28"/>
        </w:rPr>
        <w:t>
      13. Міндеттері:</w:t>
      </w:r>
    </w:p>
    <w:bookmarkEnd w:id="5566"/>
    <w:bookmarkStart w:name="z5644" w:id="556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567"/>
    <w:bookmarkStart w:name="z5645" w:id="556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568"/>
    <w:bookmarkStart w:name="z5646" w:id="556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569"/>
    <w:bookmarkStart w:name="z5647" w:id="5570"/>
    <w:p>
      <w:pPr>
        <w:spacing w:after="0"/>
        <w:ind w:left="0"/>
        <w:jc w:val="both"/>
      </w:pPr>
      <w:r>
        <w:rPr>
          <w:rFonts w:ascii="Times New Roman"/>
          <w:b w:val="false"/>
          <w:i w:val="false"/>
          <w:color w:val="000000"/>
          <w:sz w:val="28"/>
        </w:rPr>
        <w:t>
      14. Құқықтары мен міндеттері:</w:t>
      </w:r>
    </w:p>
    <w:bookmarkEnd w:id="5570"/>
    <w:bookmarkStart w:name="z5648" w:id="557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571"/>
    <w:bookmarkStart w:name="z5649" w:id="557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572"/>
    <w:bookmarkStart w:name="z5650" w:id="557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573"/>
    <w:bookmarkStart w:name="z5651" w:id="557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574"/>
    <w:bookmarkStart w:name="z5652" w:id="557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575"/>
    <w:bookmarkStart w:name="z5653" w:id="557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576"/>
    <w:bookmarkStart w:name="z5654" w:id="557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577"/>
    <w:bookmarkStart w:name="z5655" w:id="557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578"/>
    <w:bookmarkStart w:name="z5656" w:id="557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579"/>
    <w:bookmarkStart w:name="z5657" w:id="5580"/>
    <w:p>
      <w:pPr>
        <w:spacing w:after="0"/>
        <w:ind w:left="0"/>
        <w:jc w:val="both"/>
      </w:pPr>
      <w:r>
        <w:rPr>
          <w:rFonts w:ascii="Times New Roman"/>
          <w:b w:val="false"/>
          <w:i w:val="false"/>
          <w:color w:val="000000"/>
          <w:sz w:val="28"/>
        </w:rPr>
        <w:t>
      15. Функциялары:</w:t>
      </w:r>
    </w:p>
    <w:bookmarkEnd w:id="5580"/>
    <w:bookmarkStart w:name="z5658" w:id="5581"/>
    <w:p>
      <w:pPr>
        <w:spacing w:after="0"/>
        <w:ind w:left="0"/>
        <w:jc w:val="both"/>
      </w:pPr>
      <w:r>
        <w:rPr>
          <w:rFonts w:ascii="Times New Roman"/>
          <w:b w:val="false"/>
          <w:i w:val="false"/>
          <w:color w:val="000000"/>
          <w:sz w:val="28"/>
        </w:rPr>
        <w:t>
      1) реттелетін салада мемлекеттік саясатты іске асыру;</w:t>
      </w:r>
    </w:p>
    <w:bookmarkEnd w:id="5581"/>
    <w:bookmarkStart w:name="z5659" w:id="558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582"/>
    <w:bookmarkStart w:name="z5660" w:id="558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583"/>
    <w:bookmarkStart w:name="z5661" w:id="558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584"/>
    <w:bookmarkStart w:name="z5662" w:id="558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585"/>
    <w:bookmarkStart w:name="z5663" w:id="558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586"/>
    <w:bookmarkStart w:name="z5664" w:id="558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587"/>
    <w:bookmarkStart w:name="z5665" w:id="558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588"/>
    <w:bookmarkStart w:name="z5666" w:id="558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589"/>
    <w:bookmarkStart w:name="z5667" w:id="559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590"/>
    <w:bookmarkStart w:name="z5668" w:id="559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591"/>
    <w:bookmarkStart w:name="z5669" w:id="559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592"/>
    <w:bookmarkStart w:name="z5670" w:id="559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593"/>
    <w:bookmarkStart w:name="z5671" w:id="559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594"/>
    <w:bookmarkStart w:name="z5672" w:id="559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595"/>
    <w:bookmarkStart w:name="z5673" w:id="559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596"/>
    <w:bookmarkStart w:name="z5674" w:id="559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597"/>
    <w:bookmarkStart w:name="z5675" w:id="559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598"/>
    <w:bookmarkStart w:name="z5676" w:id="559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599"/>
    <w:bookmarkStart w:name="z5677" w:id="560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600"/>
    <w:bookmarkStart w:name="z5678" w:id="560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601"/>
    <w:bookmarkStart w:name="z5679" w:id="560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602"/>
    <w:bookmarkStart w:name="z5680" w:id="560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603"/>
    <w:bookmarkStart w:name="z5681" w:id="560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604"/>
    <w:bookmarkStart w:name="z5682" w:id="560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605"/>
    <w:bookmarkStart w:name="z5683" w:id="560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606"/>
    <w:bookmarkStart w:name="z5684" w:id="560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607"/>
    <w:bookmarkStart w:name="z5685" w:id="560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608"/>
    <w:bookmarkStart w:name="z5686" w:id="5609"/>
    <w:p>
      <w:pPr>
        <w:spacing w:after="0"/>
        <w:ind w:left="0"/>
        <w:jc w:val="both"/>
      </w:pPr>
      <w:r>
        <w:rPr>
          <w:rFonts w:ascii="Times New Roman"/>
          <w:b w:val="false"/>
          <w:i w:val="false"/>
          <w:color w:val="000000"/>
          <w:sz w:val="28"/>
        </w:rPr>
        <w:t>
      29) мыналарды:</w:t>
      </w:r>
    </w:p>
    <w:bookmarkEnd w:id="5609"/>
    <w:bookmarkStart w:name="z5687" w:id="561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610"/>
    <w:bookmarkStart w:name="z5688" w:id="561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611"/>
    <w:bookmarkStart w:name="z5689" w:id="561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612"/>
    <w:bookmarkStart w:name="z5690" w:id="561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613"/>
    <w:bookmarkStart w:name="z5691" w:id="561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614"/>
    <w:bookmarkStart w:name="z5692" w:id="561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615"/>
    <w:bookmarkStart w:name="z5693" w:id="561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616"/>
    <w:bookmarkStart w:name="z5694" w:id="5617"/>
    <w:p>
      <w:pPr>
        <w:spacing w:after="0"/>
        <w:ind w:left="0"/>
        <w:jc w:val="both"/>
      </w:pPr>
      <w:r>
        <w:rPr>
          <w:rFonts w:ascii="Times New Roman"/>
          <w:b w:val="false"/>
          <w:i w:val="false"/>
          <w:color w:val="000000"/>
          <w:sz w:val="28"/>
        </w:rPr>
        <w:t>
      19. Басқарма басшысының өкілеттіктері:</w:t>
      </w:r>
    </w:p>
    <w:bookmarkEnd w:id="5617"/>
    <w:bookmarkStart w:name="z5695" w:id="561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618"/>
    <w:bookmarkStart w:name="z5696" w:id="561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619"/>
    <w:bookmarkStart w:name="z5697" w:id="562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620"/>
    <w:bookmarkStart w:name="z5698" w:id="562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621"/>
    <w:bookmarkStart w:name="z5699" w:id="562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622"/>
    <w:bookmarkStart w:name="z5700" w:id="562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623"/>
    <w:bookmarkStart w:name="z5701" w:id="5624"/>
    <w:p>
      <w:pPr>
        <w:spacing w:after="0"/>
        <w:ind w:left="0"/>
        <w:jc w:val="left"/>
      </w:pPr>
      <w:r>
        <w:rPr>
          <w:rFonts w:ascii="Times New Roman"/>
          <w:b/>
          <w:i w:val="false"/>
          <w:color w:val="000000"/>
        </w:rPr>
        <w:t xml:space="preserve"> 4-тарау. Басқарманың мүлкі</w:t>
      </w:r>
    </w:p>
    <w:bookmarkEnd w:id="5624"/>
    <w:bookmarkStart w:name="z5702" w:id="562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625"/>
    <w:bookmarkStart w:name="z5703" w:id="562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626"/>
    <w:bookmarkStart w:name="z5704" w:id="562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627"/>
    <w:bookmarkStart w:name="z5705" w:id="562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628"/>
    <w:bookmarkStart w:name="z5706" w:id="5629"/>
    <w:p>
      <w:pPr>
        <w:spacing w:after="0"/>
        <w:ind w:left="0"/>
        <w:jc w:val="left"/>
      </w:pPr>
      <w:r>
        <w:rPr>
          <w:rFonts w:ascii="Times New Roman"/>
          <w:b/>
          <w:i w:val="false"/>
          <w:color w:val="000000"/>
        </w:rPr>
        <w:t xml:space="preserve"> 5-тарау. Басқарманы қайта ұйымдастыру және тарату</w:t>
      </w:r>
    </w:p>
    <w:bookmarkEnd w:id="5629"/>
    <w:bookmarkStart w:name="z5707" w:id="563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6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70-қосымша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40-қосымша</w:t>
            </w:r>
          </w:p>
        </w:tc>
      </w:tr>
    </w:tbl>
    <w:bookmarkStart w:name="z5709" w:id="563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Түрксіб ауданының санитариялық-эпидемиологиялық бақылау басқармасы" республикалық мемлекеттік мекемесінің ережесі</w:t>
      </w:r>
    </w:p>
    <w:bookmarkEnd w:id="5631"/>
    <w:bookmarkStart w:name="z5710" w:id="5632"/>
    <w:p>
      <w:pPr>
        <w:spacing w:after="0"/>
        <w:ind w:left="0"/>
        <w:jc w:val="left"/>
      </w:pPr>
      <w:r>
        <w:rPr>
          <w:rFonts w:ascii="Times New Roman"/>
          <w:b/>
          <w:i w:val="false"/>
          <w:color w:val="000000"/>
        </w:rPr>
        <w:t xml:space="preserve"> 1-тарау. Жалпы ережелер</w:t>
      </w:r>
    </w:p>
    <w:bookmarkEnd w:id="5632"/>
    <w:bookmarkStart w:name="z5711" w:id="563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Түрксіб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633"/>
    <w:bookmarkStart w:name="z5712" w:id="563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634"/>
    <w:bookmarkStart w:name="z5713" w:id="563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635"/>
    <w:bookmarkStart w:name="z5714" w:id="563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636"/>
    <w:bookmarkStart w:name="z5715" w:id="563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637"/>
    <w:bookmarkStart w:name="z5716" w:id="563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638"/>
    <w:bookmarkStart w:name="z5717" w:id="563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639"/>
    <w:bookmarkStart w:name="z5718" w:id="5640"/>
    <w:p>
      <w:pPr>
        <w:spacing w:after="0"/>
        <w:ind w:left="0"/>
        <w:jc w:val="both"/>
      </w:pPr>
      <w:r>
        <w:rPr>
          <w:rFonts w:ascii="Times New Roman"/>
          <w:b w:val="false"/>
          <w:i w:val="false"/>
          <w:color w:val="000000"/>
          <w:sz w:val="28"/>
        </w:rPr>
        <w:t>
      8. Заңды тұлғаның орналасқан жері – индекс 050037, Қазақстан Республикасы, Алматы қаласы, Түрксіб ауданы, Сакен Сейфуллин даңғылы, 129/41 үй, 78 тұрғын емес үй-жай.</w:t>
      </w:r>
    </w:p>
    <w:bookmarkEnd w:id="5640"/>
    <w:bookmarkStart w:name="z5719" w:id="564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Түрксіб ауданының санитариялық-эпидемиологиялық бақылау басқармасы" республикалық мемлекеттік мекемесі.</w:t>
      </w:r>
    </w:p>
    <w:bookmarkEnd w:id="5641"/>
    <w:bookmarkStart w:name="z5720" w:id="564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642"/>
    <w:bookmarkStart w:name="z5721" w:id="564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643"/>
    <w:bookmarkStart w:name="z5722" w:id="564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644"/>
    <w:bookmarkStart w:name="z5723" w:id="564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645"/>
    <w:bookmarkStart w:name="z5724" w:id="564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646"/>
    <w:bookmarkStart w:name="z5725" w:id="5647"/>
    <w:p>
      <w:pPr>
        <w:spacing w:after="0"/>
        <w:ind w:left="0"/>
        <w:jc w:val="both"/>
      </w:pPr>
      <w:r>
        <w:rPr>
          <w:rFonts w:ascii="Times New Roman"/>
          <w:b w:val="false"/>
          <w:i w:val="false"/>
          <w:color w:val="000000"/>
          <w:sz w:val="28"/>
        </w:rPr>
        <w:t>
      13. Міндеттері:</w:t>
      </w:r>
    </w:p>
    <w:bookmarkEnd w:id="5647"/>
    <w:bookmarkStart w:name="z5726" w:id="564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648"/>
    <w:bookmarkStart w:name="z5727" w:id="564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649"/>
    <w:bookmarkStart w:name="z5728" w:id="565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650"/>
    <w:bookmarkStart w:name="z5729" w:id="5651"/>
    <w:p>
      <w:pPr>
        <w:spacing w:after="0"/>
        <w:ind w:left="0"/>
        <w:jc w:val="both"/>
      </w:pPr>
      <w:r>
        <w:rPr>
          <w:rFonts w:ascii="Times New Roman"/>
          <w:b w:val="false"/>
          <w:i w:val="false"/>
          <w:color w:val="000000"/>
          <w:sz w:val="28"/>
        </w:rPr>
        <w:t>
      14. Құқықтары мен міндеттері:</w:t>
      </w:r>
    </w:p>
    <w:bookmarkEnd w:id="5651"/>
    <w:bookmarkStart w:name="z5730" w:id="565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652"/>
    <w:bookmarkStart w:name="z5731" w:id="565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653"/>
    <w:bookmarkStart w:name="z5732" w:id="565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654"/>
    <w:bookmarkStart w:name="z5733" w:id="565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655"/>
    <w:bookmarkStart w:name="z5734" w:id="565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656"/>
    <w:bookmarkStart w:name="z5735" w:id="565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657"/>
    <w:bookmarkStart w:name="z5736" w:id="565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658"/>
    <w:bookmarkStart w:name="z5737" w:id="565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659"/>
    <w:bookmarkStart w:name="z5738" w:id="566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660"/>
    <w:bookmarkStart w:name="z5739" w:id="5661"/>
    <w:p>
      <w:pPr>
        <w:spacing w:after="0"/>
        <w:ind w:left="0"/>
        <w:jc w:val="both"/>
      </w:pPr>
      <w:r>
        <w:rPr>
          <w:rFonts w:ascii="Times New Roman"/>
          <w:b w:val="false"/>
          <w:i w:val="false"/>
          <w:color w:val="000000"/>
          <w:sz w:val="28"/>
        </w:rPr>
        <w:t>
      15. Функциялары:</w:t>
      </w:r>
    </w:p>
    <w:bookmarkEnd w:id="5661"/>
    <w:bookmarkStart w:name="z5740" w:id="5662"/>
    <w:p>
      <w:pPr>
        <w:spacing w:after="0"/>
        <w:ind w:left="0"/>
        <w:jc w:val="both"/>
      </w:pPr>
      <w:r>
        <w:rPr>
          <w:rFonts w:ascii="Times New Roman"/>
          <w:b w:val="false"/>
          <w:i w:val="false"/>
          <w:color w:val="000000"/>
          <w:sz w:val="28"/>
        </w:rPr>
        <w:t>
      1) реттелетін салада мемлекеттік саясатты іске асыру;</w:t>
      </w:r>
    </w:p>
    <w:bookmarkEnd w:id="5662"/>
    <w:bookmarkStart w:name="z5741" w:id="566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663"/>
    <w:bookmarkStart w:name="z5742" w:id="566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664"/>
    <w:bookmarkStart w:name="z5743" w:id="566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665"/>
    <w:bookmarkStart w:name="z5744" w:id="566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666"/>
    <w:bookmarkStart w:name="z5745" w:id="566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667"/>
    <w:bookmarkStart w:name="z5746" w:id="566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668"/>
    <w:bookmarkStart w:name="z5747" w:id="566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669"/>
    <w:bookmarkStart w:name="z5748" w:id="567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670"/>
    <w:bookmarkStart w:name="z5749" w:id="567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671"/>
    <w:bookmarkStart w:name="z5750" w:id="567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672"/>
    <w:bookmarkStart w:name="z5751" w:id="567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673"/>
    <w:bookmarkStart w:name="z5752" w:id="567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674"/>
    <w:bookmarkStart w:name="z5753" w:id="567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675"/>
    <w:bookmarkStart w:name="z5754" w:id="567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676"/>
    <w:bookmarkStart w:name="z5755" w:id="567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677"/>
    <w:bookmarkStart w:name="z5756" w:id="567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678"/>
    <w:bookmarkStart w:name="z5757" w:id="567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679"/>
    <w:bookmarkStart w:name="z5758" w:id="568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680"/>
    <w:bookmarkStart w:name="z5759" w:id="568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681"/>
    <w:bookmarkStart w:name="z5760" w:id="568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682"/>
    <w:bookmarkStart w:name="z5761" w:id="568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683"/>
    <w:bookmarkStart w:name="z5762" w:id="568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684"/>
    <w:bookmarkStart w:name="z5763" w:id="568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685"/>
    <w:bookmarkStart w:name="z5764" w:id="568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686"/>
    <w:bookmarkStart w:name="z5765" w:id="568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687"/>
    <w:bookmarkStart w:name="z5766" w:id="568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688"/>
    <w:bookmarkStart w:name="z5767" w:id="568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689"/>
    <w:bookmarkStart w:name="z5768" w:id="5690"/>
    <w:p>
      <w:pPr>
        <w:spacing w:after="0"/>
        <w:ind w:left="0"/>
        <w:jc w:val="both"/>
      </w:pPr>
      <w:r>
        <w:rPr>
          <w:rFonts w:ascii="Times New Roman"/>
          <w:b w:val="false"/>
          <w:i w:val="false"/>
          <w:color w:val="000000"/>
          <w:sz w:val="28"/>
        </w:rPr>
        <w:t>
      29) мыналарды:</w:t>
      </w:r>
    </w:p>
    <w:bookmarkEnd w:id="5690"/>
    <w:bookmarkStart w:name="z5769" w:id="569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691"/>
    <w:bookmarkStart w:name="z5770" w:id="569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692"/>
    <w:bookmarkStart w:name="z5771" w:id="569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693"/>
    <w:bookmarkStart w:name="z5772" w:id="569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694"/>
    <w:bookmarkStart w:name="z5773" w:id="569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695"/>
    <w:bookmarkStart w:name="z5774" w:id="569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696"/>
    <w:bookmarkStart w:name="z5775" w:id="569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697"/>
    <w:bookmarkStart w:name="z5776" w:id="5698"/>
    <w:p>
      <w:pPr>
        <w:spacing w:after="0"/>
        <w:ind w:left="0"/>
        <w:jc w:val="both"/>
      </w:pPr>
      <w:r>
        <w:rPr>
          <w:rFonts w:ascii="Times New Roman"/>
          <w:b w:val="false"/>
          <w:i w:val="false"/>
          <w:color w:val="000000"/>
          <w:sz w:val="28"/>
        </w:rPr>
        <w:t>
      19. Басқарма басшысының өкілеттіктері:</w:t>
      </w:r>
    </w:p>
    <w:bookmarkEnd w:id="5698"/>
    <w:bookmarkStart w:name="z5777" w:id="569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699"/>
    <w:bookmarkStart w:name="z5778" w:id="570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700"/>
    <w:bookmarkStart w:name="z5779" w:id="570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701"/>
    <w:bookmarkStart w:name="z5780" w:id="570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702"/>
    <w:bookmarkStart w:name="z5781" w:id="570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703"/>
    <w:bookmarkStart w:name="z5782" w:id="570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704"/>
    <w:bookmarkStart w:name="z5783" w:id="5705"/>
    <w:p>
      <w:pPr>
        <w:spacing w:after="0"/>
        <w:ind w:left="0"/>
        <w:jc w:val="left"/>
      </w:pPr>
      <w:r>
        <w:rPr>
          <w:rFonts w:ascii="Times New Roman"/>
          <w:b/>
          <w:i w:val="false"/>
          <w:color w:val="000000"/>
        </w:rPr>
        <w:t xml:space="preserve"> 4-тарау. Басқарманың мүлкі</w:t>
      </w:r>
    </w:p>
    <w:bookmarkEnd w:id="5705"/>
    <w:bookmarkStart w:name="z5784" w:id="570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706"/>
    <w:bookmarkStart w:name="z5785" w:id="570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707"/>
    <w:bookmarkStart w:name="z5786" w:id="570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708"/>
    <w:bookmarkStart w:name="z5787" w:id="570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709"/>
    <w:bookmarkStart w:name="z5788" w:id="5710"/>
    <w:p>
      <w:pPr>
        <w:spacing w:after="0"/>
        <w:ind w:left="0"/>
        <w:jc w:val="left"/>
      </w:pPr>
      <w:r>
        <w:rPr>
          <w:rFonts w:ascii="Times New Roman"/>
          <w:b/>
          <w:i w:val="false"/>
          <w:color w:val="000000"/>
        </w:rPr>
        <w:t xml:space="preserve"> 5-тарау. Басқарманы қайта ұйымдастыру және тарату</w:t>
      </w:r>
    </w:p>
    <w:bookmarkEnd w:id="5710"/>
    <w:bookmarkStart w:name="z5789" w:id="571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7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71-қосымша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43-қосымша</w:t>
            </w:r>
          </w:p>
        </w:tc>
      </w:tr>
    </w:tbl>
    <w:bookmarkStart w:name="z5791" w:id="571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Балқаш аудандық санитариялық-эпидемиологиялық бақылау басқармасы" республикалық мемлекеттік мекемесінің ережесі</w:t>
      </w:r>
    </w:p>
    <w:bookmarkEnd w:id="5712"/>
    <w:bookmarkStart w:name="z5792" w:id="5713"/>
    <w:p>
      <w:pPr>
        <w:spacing w:after="0"/>
        <w:ind w:left="0"/>
        <w:jc w:val="left"/>
      </w:pPr>
      <w:r>
        <w:rPr>
          <w:rFonts w:ascii="Times New Roman"/>
          <w:b/>
          <w:i w:val="false"/>
          <w:color w:val="000000"/>
        </w:rPr>
        <w:t xml:space="preserve"> 1-тарау. Жалпы ережелер</w:t>
      </w:r>
    </w:p>
    <w:bookmarkEnd w:id="5713"/>
    <w:bookmarkStart w:name="z5793" w:id="571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Балқаш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714"/>
    <w:bookmarkStart w:name="z5794" w:id="571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715"/>
    <w:bookmarkStart w:name="z5795" w:id="571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716"/>
    <w:bookmarkStart w:name="z5796" w:id="571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717"/>
    <w:bookmarkStart w:name="z5797" w:id="571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718"/>
    <w:bookmarkStart w:name="z5798" w:id="571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719"/>
    <w:bookmarkStart w:name="z5799" w:id="572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720"/>
    <w:bookmarkStart w:name="z5800" w:id="5721"/>
    <w:p>
      <w:pPr>
        <w:spacing w:after="0"/>
        <w:ind w:left="0"/>
        <w:jc w:val="both"/>
      </w:pPr>
      <w:r>
        <w:rPr>
          <w:rFonts w:ascii="Times New Roman"/>
          <w:b w:val="false"/>
          <w:i w:val="false"/>
          <w:color w:val="000000"/>
          <w:sz w:val="28"/>
        </w:rPr>
        <w:t>
      8. Заңды тұлғаның орналасқан жері – индекс 040300, Қазақстан Республикасы, Алматы облысы, Балқаш ауданы, Бақанас ауылдық округі, Бақанас ауылы, Т.Рысқұлов көшесі, 85 үй.</w:t>
      </w:r>
    </w:p>
    <w:bookmarkEnd w:id="5721"/>
    <w:bookmarkStart w:name="z5801" w:id="572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Балқаш аудандық санитариялық-эпидемиологиялық бақылау басқармасы" республикалық мемлекеттік мекемесі.</w:t>
      </w:r>
    </w:p>
    <w:bookmarkEnd w:id="5722"/>
    <w:bookmarkStart w:name="z5802" w:id="572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723"/>
    <w:bookmarkStart w:name="z5803" w:id="572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724"/>
    <w:bookmarkStart w:name="z5804" w:id="572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725"/>
    <w:bookmarkStart w:name="z5805" w:id="572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726"/>
    <w:bookmarkStart w:name="z5806" w:id="572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727"/>
    <w:bookmarkStart w:name="z5807" w:id="5728"/>
    <w:p>
      <w:pPr>
        <w:spacing w:after="0"/>
        <w:ind w:left="0"/>
        <w:jc w:val="both"/>
      </w:pPr>
      <w:r>
        <w:rPr>
          <w:rFonts w:ascii="Times New Roman"/>
          <w:b w:val="false"/>
          <w:i w:val="false"/>
          <w:color w:val="000000"/>
          <w:sz w:val="28"/>
        </w:rPr>
        <w:t>
      13. Міндеттері:</w:t>
      </w:r>
    </w:p>
    <w:bookmarkEnd w:id="5728"/>
    <w:bookmarkStart w:name="z5808" w:id="572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729"/>
    <w:bookmarkStart w:name="z5809" w:id="573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730"/>
    <w:bookmarkStart w:name="z5810" w:id="573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731"/>
    <w:bookmarkStart w:name="z5811" w:id="5732"/>
    <w:p>
      <w:pPr>
        <w:spacing w:after="0"/>
        <w:ind w:left="0"/>
        <w:jc w:val="both"/>
      </w:pPr>
      <w:r>
        <w:rPr>
          <w:rFonts w:ascii="Times New Roman"/>
          <w:b w:val="false"/>
          <w:i w:val="false"/>
          <w:color w:val="000000"/>
          <w:sz w:val="28"/>
        </w:rPr>
        <w:t>
      14. Құқықтары мен міндеттері:</w:t>
      </w:r>
    </w:p>
    <w:bookmarkEnd w:id="5732"/>
    <w:bookmarkStart w:name="z5812" w:id="573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733"/>
    <w:bookmarkStart w:name="z5813" w:id="573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734"/>
    <w:bookmarkStart w:name="z5814" w:id="573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735"/>
    <w:bookmarkStart w:name="z5815" w:id="573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736"/>
    <w:bookmarkStart w:name="z5816" w:id="573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737"/>
    <w:bookmarkStart w:name="z5817" w:id="573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738"/>
    <w:bookmarkStart w:name="z5818" w:id="573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739"/>
    <w:bookmarkStart w:name="z5819" w:id="574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740"/>
    <w:bookmarkStart w:name="z5820" w:id="574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741"/>
    <w:bookmarkStart w:name="z5821" w:id="5742"/>
    <w:p>
      <w:pPr>
        <w:spacing w:after="0"/>
        <w:ind w:left="0"/>
        <w:jc w:val="both"/>
      </w:pPr>
      <w:r>
        <w:rPr>
          <w:rFonts w:ascii="Times New Roman"/>
          <w:b w:val="false"/>
          <w:i w:val="false"/>
          <w:color w:val="000000"/>
          <w:sz w:val="28"/>
        </w:rPr>
        <w:t>
      15. Функциялары:</w:t>
      </w:r>
    </w:p>
    <w:bookmarkEnd w:id="5742"/>
    <w:bookmarkStart w:name="z5822" w:id="5743"/>
    <w:p>
      <w:pPr>
        <w:spacing w:after="0"/>
        <w:ind w:left="0"/>
        <w:jc w:val="both"/>
      </w:pPr>
      <w:r>
        <w:rPr>
          <w:rFonts w:ascii="Times New Roman"/>
          <w:b w:val="false"/>
          <w:i w:val="false"/>
          <w:color w:val="000000"/>
          <w:sz w:val="28"/>
        </w:rPr>
        <w:t>
      1) реттелетін салада мемлекеттік саясатты іске асыру;</w:t>
      </w:r>
    </w:p>
    <w:bookmarkEnd w:id="5743"/>
    <w:bookmarkStart w:name="z5823" w:id="574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744"/>
    <w:bookmarkStart w:name="z5824" w:id="574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745"/>
    <w:bookmarkStart w:name="z5825" w:id="574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746"/>
    <w:bookmarkStart w:name="z5826" w:id="574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747"/>
    <w:bookmarkStart w:name="z5827" w:id="574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748"/>
    <w:bookmarkStart w:name="z5828" w:id="574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749"/>
    <w:bookmarkStart w:name="z5829" w:id="575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750"/>
    <w:bookmarkStart w:name="z5830" w:id="575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751"/>
    <w:bookmarkStart w:name="z5831" w:id="575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752"/>
    <w:bookmarkStart w:name="z5832" w:id="575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753"/>
    <w:bookmarkStart w:name="z5833" w:id="575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754"/>
    <w:bookmarkStart w:name="z5834" w:id="575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755"/>
    <w:bookmarkStart w:name="z5835" w:id="575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756"/>
    <w:bookmarkStart w:name="z5836" w:id="575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757"/>
    <w:bookmarkStart w:name="z5837" w:id="575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758"/>
    <w:bookmarkStart w:name="z5838" w:id="575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759"/>
    <w:bookmarkStart w:name="z5839" w:id="576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760"/>
    <w:bookmarkStart w:name="z5840" w:id="576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761"/>
    <w:bookmarkStart w:name="z5841" w:id="576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762"/>
    <w:bookmarkStart w:name="z5842" w:id="576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763"/>
    <w:bookmarkStart w:name="z5843" w:id="576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764"/>
    <w:bookmarkStart w:name="z5844" w:id="576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765"/>
    <w:bookmarkStart w:name="z5845" w:id="576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766"/>
    <w:bookmarkStart w:name="z5846" w:id="576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767"/>
    <w:bookmarkStart w:name="z5847" w:id="576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768"/>
    <w:bookmarkStart w:name="z5848" w:id="576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769"/>
    <w:bookmarkStart w:name="z5849" w:id="577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770"/>
    <w:bookmarkStart w:name="z5850" w:id="5771"/>
    <w:p>
      <w:pPr>
        <w:spacing w:after="0"/>
        <w:ind w:left="0"/>
        <w:jc w:val="both"/>
      </w:pPr>
      <w:r>
        <w:rPr>
          <w:rFonts w:ascii="Times New Roman"/>
          <w:b w:val="false"/>
          <w:i w:val="false"/>
          <w:color w:val="000000"/>
          <w:sz w:val="28"/>
        </w:rPr>
        <w:t>
      29) мыналарды:</w:t>
      </w:r>
    </w:p>
    <w:bookmarkEnd w:id="5771"/>
    <w:bookmarkStart w:name="z5851" w:id="577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772"/>
    <w:bookmarkStart w:name="z5852" w:id="577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773"/>
    <w:bookmarkStart w:name="z5853" w:id="577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774"/>
    <w:bookmarkStart w:name="z5854" w:id="577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775"/>
    <w:bookmarkStart w:name="z5855" w:id="577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776"/>
    <w:bookmarkStart w:name="z5856" w:id="577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777"/>
    <w:bookmarkStart w:name="z5857" w:id="577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778"/>
    <w:bookmarkStart w:name="z5858" w:id="5779"/>
    <w:p>
      <w:pPr>
        <w:spacing w:after="0"/>
        <w:ind w:left="0"/>
        <w:jc w:val="both"/>
      </w:pPr>
      <w:r>
        <w:rPr>
          <w:rFonts w:ascii="Times New Roman"/>
          <w:b w:val="false"/>
          <w:i w:val="false"/>
          <w:color w:val="000000"/>
          <w:sz w:val="28"/>
        </w:rPr>
        <w:t>
      19. Басқарма басшысының өкілеттіктері:</w:t>
      </w:r>
    </w:p>
    <w:bookmarkEnd w:id="5779"/>
    <w:bookmarkStart w:name="z5859" w:id="578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780"/>
    <w:bookmarkStart w:name="z5860" w:id="578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781"/>
    <w:bookmarkStart w:name="z5861" w:id="578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782"/>
    <w:bookmarkStart w:name="z5862" w:id="578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783"/>
    <w:bookmarkStart w:name="z5863" w:id="578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784"/>
    <w:bookmarkStart w:name="z5864" w:id="578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785"/>
    <w:bookmarkStart w:name="z5865" w:id="5786"/>
    <w:p>
      <w:pPr>
        <w:spacing w:after="0"/>
        <w:ind w:left="0"/>
        <w:jc w:val="left"/>
      </w:pPr>
      <w:r>
        <w:rPr>
          <w:rFonts w:ascii="Times New Roman"/>
          <w:b/>
          <w:i w:val="false"/>
          <w:color w:val="000000"/>
        </w:rPr>
        <w:t xml:space="preserve"> 4-тарау. Басқарманың мүлкі</w:t>
      </w:r>
    </w:p>
    <w:bookmarkEnd w:id="5786"/>
    <w:bookmarkStart w:name="z5866" w:id="578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787"/>
    <w:bookmarkStart w:name="z5867" w:id="578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788"/>
    <w:bookmarkStart w:name="z5868" w:id="578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789"/>
    <w:bookmarkStart w:name="z5869" w:id="579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790"/>
    <w:bookmarkStart w:name="z5870" w:id="5791"/>
    <w:p>
      <w:pPr>
        <w:spacing w:after="0"/>
        <w:ind w:left="0"/>
        <w:jc w:val="left"/>
      </w:pPr>
      <w:r>
        <w:rPr>
          <w:rFonts w:ascii="Times New Roman"/>
          <w:b/>
          <w:i w:val="false"/>
          <w:color w:val="000000"/>
        </w:rPr>
        <w:t xml:space="preserve"> 5-тарау. Басқарманы қайта ұйымдастыру және тарату</w:t>
      </w:r>
    </w:p>
    <w:bookmarkEnd w:id="5791"/>
    <w:bookmarkStart w:name="z5871" w:id="579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7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72-қосымша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44-қосымша</w:t>
            </w:r>
          </w:p>
        </w:tc>
      </w:tr>
    </w:tbl>
    <w:bookmarkStart w:name="z5873" w:id="579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Еңбекшіқазақ аудандық санитариялық-эпидемиологиялық бақылау басқармасы" республикалық мемлекеттік мекемесінің ережесі</w:t>
      </w:r>
    </w:p>
    <w:bookmarkEnd w:id="5793"/>
    <w:bookmarkStart w:name="z5874" w:id="5794"/>
    <w:p>
      <w:pPr>
        <w:spacing w:after="0"/>
        <w:ind w:left="0"/>
        <w:jc w:val="left"/>
      </w:pPr>
      <w:r>
        <w:rPr>
          <w:rFonts w:ascii="Times New Roman"/>
          <w:b/>
          <w:i w:val="false"/>
          <w:color w:val="000000"/>
        </w:rPr>
        <w:t xml:space="preserve"> 1-тарау. Жалпы ережелер</w:t>
      </w:r>
    </w:p>
    <w:bookmarkEnd w:id="5794"/>
    <w:bookmarkStart w:name="z5875" w:id="579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Еңбекшіқазақ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795"/>
    <w:bookmarkStart w:name="z5876" w:id="579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796"/>
    <w:bookmarkStart w:name="z5877" w:id="579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797"/>
    <w:bookmarkStart w:name="z5878" w:id="579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798"/>
    <w:bookmarkStart w:name="z5879" w:id="579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799"/>
    <w:bookmarkStart w:name="z5880" w:id="580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800"/>
    <w:bookmarkStart w:name="z5881" w:id="580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801"/>
    <w:bookmarkStart w:name="z5882" w:id="5802"/>
    <w:p>
      <w:pPr>
        <w:spacing w:after="0"/>
        <w:ind w:left="0"/>
        <w:jc w:val="both"/>
      </w:pPr>
      <w:r>
        <w:rPr>
          <w:rFonts w:ascii="Times New Roman"/>
          <w:b w:val="false"/>
          <w:i w:val="false"/>
          <w:color w:val="000000"/>
          <w:sz w:val="28"/>
        </w:rPr>
        <w:t>
      8. Заңды тұлғаның орналасқан жері – индекс 040400, Қазақстан Республикасы, Алматы облысы, Еңбекшіқазақ ауданы, Есік қаласы, Қ.Орымбетов көшесі, 31 үй.</w:t>
      </w:r>
    </w:p>
    <w:bookmarkEnd w:id="5802"/>
    <w:bookmarkStart w:name="z5883" w:id="580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Еңбекшіқазақ аудандық санитариялық-эпидемиологиялық бақылау басқармасы" республикалық мемлекеттік мекемесі.</w:t>
      </w:r>
    </w:p>
    <w:bookmarkEnd w:id="5803"/>
    <w:bookmarkStart w:name="z5884" w:id="580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804"/>
    <w:bookmarkStart w:name="z5885" w:id="580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805"/>
    <w:bookmarkStart w:name="z5886" w:id="580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806"/>
    <w:bookmarkStart w:name="z5887" w:id="580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807"/>
    <w:bookmarkStart w:name="z5888" w:id="580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808"/>
    <w:bookmarkStart w:name="z5889" w:id="5809"/>
    <w:p>
      <w:pPr>
        <w:spacing w:after="0"/>
        <w:ind w:left="0"/>
        <w:jc w:val="both"/>
      </w:pPr>
      <w:r>
        <w:rPr>
          <w:rFonts w:ascii="Times New Roman"/>
          <w:b w:val="false"/>
          <w:i w:val="false"/>
          <w:color w:val="000000"/>
          <w:sz w:val="28"/>
        </w:rPr>
        <w:t>
      13. Міндеттері:</w:t>
      </w:r>
    </w:p>
    <w:bookmarkEnd w:id="5809"/>
    <w:bookmarkStart w:name="z5890" w:id="581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810"/>
    <w:bookmarkStart w:name="z5891" w:id="581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811"/>
    <w:bookmarkStart w:name="z5892" w:id="581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812"/>
    <w:bookmarkStart w:name="z5893" w:id="5813"/>
    <w:p>
      <w:pPr>
        <w:spacing w:after="0"/>
        <w:ind w:left="0"/>
        <w:jc w:val="both"/>
      </w:pPr>
      <w:r>
        <w:rPr>
          <w:rFonts w:ascii="Times New Roman"/>
          <w:b w:val="false"/>
          <w:i w:val="false"/>
          <w:color w:val="000000"/>
          <w:sz w:val="28"/>
        </w:rPr>
        <w:t>
      14. Құқықтары мен міндеттері:</w:t>
      </w:r>
    </w:p>
    <w:bookmarkEnd w:id="5813"/>
    <w:bookmarkStart w:name="z5894" w:id="581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814"/>
    <w:bookmarkStart w:name="z5895" w:id="581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815"/>
    <w:bookmarkStart w:name="z5896" w:id="581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816"/>
    <w:bookmarkStart w:name="z5897" w:id="581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817"/>
    <w:bookmarkStart w:name="z5898" w:id="581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818"/>
    <w:bookmarkStart w:name="z5899" w:id="581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819"/>
    <w:bookmarkStart w:name="z5900" w:id="582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820"/>
    <w:bookmarkStart w:name="z5901" w:id="582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821"/>
    <w:bookmarkStart w:name="z5902" w:id="582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822"/>
    <w:bookmarkStart w:name="z5903" w:id="5823"/>
    <w:p>
      <w:pPr>
        <w:spacing w:after="0"/>
        <w:ind w:left="0"/>
        <w:jc w:val="both"/>
      </w:pPr>
      <w:r>
        <w:rPr>
          <w:rFonts w:ascii="Times New Roman"/>
          <w:b w:val="false"/>
          <w:i w:val="false"/>
          <w:color w:val="000000"/>
          <w:sz w:val="28"/>
        </w:rPr>
        <w:t>
      15. Функциялары:</w:t>
      </w:r>
    </w:p>
    <w:bookmarkEnd w:id="5823"/>
    <w:bookmarkStart w:name="z5904" w:id="5824"/>
    <w:p>
      <w:pPr>
        <w:spacing w:after="0"/>
        <w:ind w:left="0"/>
        <w:jc w:val="both"/>
      </w:pPr>
      <w:r>
        <w:rPr>
          <w:rFonts w:ascii="Times New Roman"/>
          <w:b w:val="false"/>
          <w:i w:val="false"/>
          <w:color w:val="000000"/>
          <w:sz w:val="28"/>
        </w:rPr>
        <w:t>
      1) реттелетін салада мемлекеттік саясатты іске асыру;</w:t>
      </w:r>
    </w:p>
    <w:bookmarkEnd w:id="5824"/>
    <w:bookmarkStart w:name="z5905" w:id="582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825"/>
    <w:bookmarkStart w:name="z5906" w:id="582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826"/>
    <w:bookmarkStart w:name="z5907" w:id="582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827"/>
    <w:bookmarkStart w:name="z5908" w:id="582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828"/>
    <w:bookmarkStart w:name="z5909" w:id="582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829"/>
    <w:bookmarkStart w:name="z5910" w:id="583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830"/>
    <w:bookmarkStart w:name="z5911" w:id="583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831"/>
    <w:bookmarkStart w:name="z5912" w:id="583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832"/>
    <w:bookmarkStart w:name="z5913" w:id="583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833"/>
    <w:bookmarkStart w:name="z5914" w:id="583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834"/>
    <w:bookmarkStart w:name="z5915" w:id="583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835"/>
    <w:bookmarkStart w:name="z5916" w:id="583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836"/>
    <w:bookmarkStart w:name="z5917" w:id="583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837"/>
    <w:bookmarkStart w:name="z5918" w:id="583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838"/>
    <w:bookmarkStart w:name="z5919" w:id="583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839"/>
    <w:bookmarkStart w:name="z5920" w:id="584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840"/>
    <w:bookmarkStart w:name="z5921" w:id="584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841"/>
    <w:bookmarkStart w:name="z5922" w:id="584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842"/>
    <w:bookmarkStart w:name="z5923" w:id="584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843"/>
    <w:bookmarkStart w:name="z5924" w:id="584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844"/>
    <w:bookmarkStart w:name="z5925" w:id="584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845"/>
    <w:bookmarkStart w:name="z5926" w:id="584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846"/>
    <w:bookmarkStart w:name="z5927" w:id="584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847"/>
    <w:bookmarkStart w:name="z5928" w:id="584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848"/>
    <w:bookmarkStart w:name="z5929" w:id="584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849"/>
    <w:bookmarkStart w:name="z5930" w:id="585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850"/>
    <w:bookmarkStart w:name="z5931" w:id="585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851"/>
    <w:bookmarkStart w:name="z5932" w:id="5852"/>
    <w:p>
      <w:pPr>
        <w:spacing w:after="0"/>
        <w:ind w:left="0"/>
        <w:jc w:val="both"/>
      </w:pPr>
      <w:r>
        <w:rPr>
          <w:rFonts w:ascii="Times New Roman"/>
          <w:b w:val="false"/>
          <w:i w:val="false"/>
          <w:color w:val="000000"/>
          <w:sz w:val="28"/>
        </w:rPr>
        <w:t>
      29) мыналарды:</w:t>
      </w:r>
    </w:p>
    <w:bookmarkEnd w:id="5852"/>
    <w:bookmarkStart w:name="z5933" w:id="585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853"/>
    <w:bookmarkStart w:name="z5934" w:id="585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854"/>
    <w:bookmarkStart w:name="z5935" w:id="585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855"/>
    <w:bookmarkStart w:name="z5936" w:id="585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856"/>
    <w:bookmarkStart w:name="z5937" w:id="585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857"/>
    <w:bookmarkStart w:name="z5938" w:id="585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858"/>
    <w:bookmarkStart w:name="z5939" w:id="585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859"/>
    <w:bookmarkStart w:name="z5940" w:id="5860"/>
    <w:p>
      <w:pPr>
        <w:spacing w:after="0"/>
        <w:ind w:left="0"/>
        <w:jc w:val="both"/>
      </w:pPr>
      <w:r>
        <w:rPr>
          <w:rFonts w:ascii="Times New Roman"/>
          <w:b w:val="false"/>
          <w:i w:val="false"/>
          <w:color w:val="000000"/>
          <w:sz w:val="28"/>
        </w:rPr>
        <w:t>
      19. Басқарма басшысының өкілеттіктері:</w:t>
      </w:r>
    </w:p>
    <w:bookmarkEnd w:id="5860"/>
    <w:bookmarkStart w:name="z5941" w:id="586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861"/>
    <w:bookmarkStart w:name="z5942" w:id="586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862"/>
    <w:bookmarkStart w:name="z5943" w:id="586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863"/>
    <w:bookmarkStart w:name="z5944" w:id="586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864"/>
    <w:bookmarkStart w:name="z5945" w:id="586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865"/>
    <w:bookmarkStart w:name="z5946" w:id="586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866"/>
    <w:bookmarkStart w:name="z5947" w:id="5867"/>
    <w:p>
      <w:pPr>
        <w:spacing w:after="0"/>
        <w:ind w:left="0"/>
        <w:jc w:val="left"/>
      </w:pPr>
      <w:r>
        <w:rPr>
          <w:rFonts w:ascii="Times New Roman"/>
          <w:b/>
          <w:i w:val="false"/>
          <w:color w:val="000000"/>
        </w:rPr>
        <w:t xml:space="preserve"> 4-тарау. Басқарманың мүлкі</w:t>
      </w:r>
    </w:p>
    <w:bookmarkEnd w:id="5867"/>
    <w:bookmarkStart w:name="z5948" w:id="586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868"/>
    <w:bookmarkStart w:name="z5949" w:id="586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869"/>
    <w:bookmarkStart w:name="z5950" w:id="587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870"/>
    <w:bookmarkStart w:name="z5951" w:id="587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871"/>
    <w:bookmarkStart w:name="z5952" w:id="5872"/>
    <w:p>
      <w:pPr>
        <w:spacing w:after="0"/>
        <w:ind w:left="0"/>
        <w:jc w:val="left"/>
      </w:pPr>
      <w:r>
        <w:rPr>
          <w:rFonts w:ascii="Times New Roman"/>
          <w:b/>
          <w:i w:val="false"/>
          <w:color w:val="000000"/>
        </w:rPr>
        <w:t xml:space="preserve"> 5-тарау. Басқарманы қайта ұйымдастыру және тарату</w:t>
      </w:r>
    </w:p>
    <w:bookmarkEnd w:id="5872"/>
    <w:bookmarkStart w:name="z5953" w:id="587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8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73-қосымша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46-қосымша</w:t>
            </w:r>
          </w:p>
        </w:tc>
      </w:tr>
    </w:tbl>
    <w:bookmarkStart w:name="z5955" w:id="587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Жамбыл аудандық санитариялық-эпидемиологиялық бақылау басқармасы" республикалық мемлекеттік мекемесінің ережесі</w:t>
      </w:r>
    </w:p>
    <w:bookmarkEnd w:id="5874"/>
    <w:bookmarkStart w:name="z5956" w:id="5875"/>
    <w:p>
      <w:pPr>
        <w:spacing w:after="0"/>
        <w:ind w:left="0"/>
        <w:jc w:val="left"/>
      </w:pPr>
      <w:r>
        <w:rPr>
          <w:rFonts w:ascii="Times New Roman"/>
          <w:b/>
          <w:i w:val="false"/>
          <w:color w:val="000000"/>
        </w:rPr>
        <w:t xml:space="preserve"> 1-тарау. Жалпы ережелер</w:t>
      </w:r>
    </w:p>
    <w:bookmarkEnd w:id="5875"/>
    <w:bookmarkStart w:name="z5957" w:id="587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Жамбыл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876"/>
    <w:bookmarkStart w:name="z5958" w:id="587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877"/>
    <w:bookmarkStart w:name="z5959" w:id="587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878"/>
    <w:bookmarkStart w:name="z5960" w:id="587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879"/>
    <w:bookmarkStart w:name="z5961" w:id="588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880"/>
    <w:bookmarkStart w:name="z5962" w:id="588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881"/>
    <w:bookmarkStart w:name="z5963" w:id="588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882"/>
    <w:bookmarkStart w:name="z5964" w:id="5883"/>
    <w:p>
      <w:pPr>
        <w:spacing w:after="0"/>
        <w:ind w:left="0"/>
        <w:jc w:val="both"/>
      </w:pPr>
      <w:r>
        <w:rPr>
          <w:rFonts w:ascii="Times New Roman"/>
          <w:b w:val="false"/>
          <w:i w:val="false"/>
          <w:color w:val="000000"/>
          <w:sz w:val="28"/>
        </w:rPr>
        <w:t>
      8. Заңды тұлғаның орналасқан жері – индекс 040600, Қазақстан Республикасы, Алматы облысы, Жамбыл ауданы, Ұзынағаш ауылдық округі, Ұзынағаш ауылы, Бәйдібек би көшесі, 191-ғимарат.</w:t>
      </w:r>
    </w:p>
    <w:bookmarkEnd w:id="5883"/>
    <w:bookmarkStart w:name="z5965" w:id="588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Жамбыл аудандық санитариялық-эпидемиологиялық бақылау басқармасы" республикалық мемлекеттік мекемесі.</w:t>
      </w:r>
    </w:p>
    <w:bookmarkEnd w:id="5884"/>
    <w:bookmarkStart w:name="z5966" w:id="588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885"/>
    <w:bookmarkStart w:name="z5967" w:id="588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886"/>
    <w:bookmarkStart w:name="z5968" w:id="588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887"/>
    <w:bookmarkStart w:name="z5969" w:id="588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888"/>
    <w:bookmarkStart w:name="z5970" w:id="588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889"/>
    <w:bookmarkStart w:name="z5971" w:id="5890"/>
    <w:p>
      <w:pPr>
        <w:spacing w:after="0"/>
        <w:ind w:left="0"/>
        <w:jc w:val="both"/>
      </w:pPr>
      <w:r>
        <w:rPr>
          <w:rFonts w:ascii="Times New Roman"/>
          <w:b w:val="false"/>
          <w:i w:val="false"/>
          <w:color w:val="000000"/>
          <w:sz w:val="28"/>
        </w:rPr>
        <w:t>
      13. Міндеттері:</w:t>
      </w:r>
    </w:p>
    <w:bookmarkEnd w:id="5890"/>
    <w:bookmarkStart w:name="z5972" w:id="589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891"/>
    <w:bookmarkStart w:name="z5973" w:id="589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892"/>
    <w:bookmarkStart w:name="z5974" w:id="589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893"/>
    <w:bookmarkStart w:name="z5975" w:id="5894"/>
    <w:p>
      <w:pPr>
        <w:spacing w:after="0"/>
        <w:ind w:left="0"/>
        <w:jc w:val="both"/>
      </w:pPr>
      <w:r>
        <w:rPr>
          <w:rFonts w:ascii="Times New Roman"/>
          <w:b w:val="false"/>
          <w:i w:val="false"/>
          <w:color w:val="000000"/>
          <w:sz w:val="28"/>
        </w:rPr>
        <w:t>
      14. Құқықтары мен міндеттері:</w:t>
      </w:r>
    </w:p>
    <w:bookmarkEnd w:id="5894"/>
    <w:bookmarkStart w:name="z5976" w:id="589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895"/>
    <w:bookmarkStart w:name="z5977" w:id="589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896"/>
    <w:bookmarkStart w:name="z5978" w:id="589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897"/>
    <w:bookmarkStart w:name="z5979" w:id="589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898"/>
    <w:bookmarkStart w:name="z5980" w:id="589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899"/>
    <w:bookmarkStart w:name="z5981" w:id="590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900"/>
    <w:bookmarkStart w:name="z5982" w:id="590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901"/>
    <w:bookmarkStart w:name="z5983" w:id="590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902"/>
    <w:bookmarkStart w:name="z5984" w:id="590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903"/>
    <w:bookmarkStart w:name="z5985" w:id="5904"/>
    <w:p>
      <w:pPr>
        <w:spacing w:after="0"/>
        <w:ind w:left="0"/>
        <w:jc w:val="both"/>
      </w:pPr>
      <w:r>
        <w:rPr>
          <w:rFonts w:ascii="Times New Roman"/>
          <w:b w:val="false"/>
          <w:i w:val="false"/>
          <w:color w:val="000000"/>
          <w:sz w:val="28"/>
        </w:rPr>
        <w:t>
      15. Функциялары:</w:t>
      </w:r>
    </w:p>
    <w:bookmarkEnd w:id="5904"/>
    <w:bookmarkStart w:name="z5986" w:id="5905"/>
    <w:p>
      <w:pPr>
        <w:spacing w:after="0"/>
        <w:ind w:left="0"/>
        <w:jc w:val="both"/>
      </w:pPr>
      <w:r>
        <w:rPr>
          <w:rFonts w:ascii="Times New Roman"/>
          <w:b w:val="false"/>
          <w:i w:val="false"/>
          <w:color w:val="000000"/>
          <w:sz w:val="28"/>
        </w:rPr>
        <w:t>
      1) реттелетін салада мемлекеттік саясатты іске асыру;</w:t>
      </w:r>
    </w:p>
    <w:bookmarkEnd w:id="5905"/>
    <w:bookmarkStart w:name="z5987" w:id="590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906"/>
    <w:bookmarkStart w:name="z5988" w:id="590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907"/>
    <w:bookmarkStart w:name="z5989" w:id="590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908"/>
    <w:bookmarkStart w:name="z5990" w:id="590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909"/>
    <w:bookmarkStart w:name="z5991" w:id="591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910"/>
    <w:bookmarkStart w:name="z5992" w:id="591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911"/>
    <w:bookmarkStart w:name="z5993" w:id="591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912"/>
    <w:bookmarkStart w:name="z5994" w:id="591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913"/>
    <w:bookmarkStart w:name="z5995" w:id="591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914"/>
    <w:bookmarkStart w:name="z5996" w:id="591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915"/>
    <w:bookmarkStart w:name="z5997" w:id="591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916"/>
    <w:bookmarkStart w:name="z5998" w:id="591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917"/>
    <w:bookmarkStart w:name="z5999" w:id="591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918"/>
    <w:bookmarkStart w:name="z6000" w:id="591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919"/>
    <w:bookmarkStart w:name="z6001" w:id="592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920"/>
    <w:bookmarkStart w:name="z6002" w:id="592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5921"/>
    <w:bookmarkStart w:name="z6003" w:id="592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5922"/>
    <w:bookmarkStart w:name="z6004" w:id="592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923"/>
    <w:bookmarkStart w:name="z6005" w:id="592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5924"/>
    <w:bookmarkStart w:name="z6006" w:id="592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5925"/>
    <w:bookmarkStart w:name="z6007" w:id="592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926"/>
    <w:bookmarkStart w:name="z6008" w:id="592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5927"/>
    <w:bookmarkStart w:name="z6009" w:id="592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5928"/>
    <w:bookmarkStart w:name="z6010" w:id="592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5929"/>
    <w:bookmarkStart w:name="z6011" w:id="593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5930"/>
    <w:bookmarkStart w:name="z6012" w:id="593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5931"/>
    <w:bookmarkStart w:name="z6013" w:id="593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5932"/>
    <w:bookmarkStart w:name="z6014" w:id="5933"/>
    <w:p>
      <w:pPr>
        <w:spacing w:after="0"/>
        <w:ind w:left="0"/>
        <w:jc w:val="both"/>
      </w:pPr>
      <w:r>
        <w:rPr>
          <w:rFonts w:ascii="Times New Roman"/>
          <w:b w:val="false"/>
          <w:i w:val="false"/>
          <w:color w:val="000000"/>
          <w:sz w:val="28"/>
        </w:rPr>
        <w:t>
      29) мыналарды:</w:t>
      </w:r>
    </w:p>
    <w:bookmarkEnd w:id="5933"/>
    <w:bookmarkStart w:name="z6015" w:id="593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934"/>
    <w:bookmarkStart w:name="z6016" w:id="593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5935"/>
    <w:bookmarkStart w:name="z6017" w:id="593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5936"/>
    <w:bookmarkStart w:name="z6018" w:id="593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5937"/>
    <w:bookmarkStart w:name="z6019" w:id="593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5938"/>
    <w:bookmarkStart w:name="z6020" w:id="593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5939"/>
    <w:bookmarkStart w:name="z6021" w:id="594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5940"/>
    <w:bookmarkStart w:name="z6022" w:id="5941"/>
    <w:p>
      <w:pPr>
        <w:spacing w:after="0"/>
        <w:ind w:left="0"/>
        <w:jc w:val="both"/>
      </w:pPr>
      <w:r>
        <w:rPr>
          <w:rFonts w:ascii="Times New Roman"/>
          <w:b w:val="false"/>
          <w:i w:val="false"/>
          <w:color w:val="000000"/>
          <w:sz w:val="28"/>
        </w:rPr>
        <w:t>
      19. Басқарма басшысының өкілеттіктері:</w:t>
      </w:r>
    </w:p>
    <w:bookmarkEnd w:id="5941"/>
    <w:bookmarkStart w:name="z6023" w:id="594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5942"/>
    <w:bookmarkStart w:name="z6024" w:id="594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5943"/>
    <w:bookmarkStart w:name="z6025" w:id="594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944"/>
    <w:bookmarkStart w:name="z6026" w:id="594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5945"/>
    <w:bookmarkStart w:name="z6027" w:id="594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5946"/>
    <w:bookmarkStart w:name="z6028" w:id="594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947"/>
    <w:bookmarkStart w:name="z6029" w:id="5948"/>
    <w:p>
      <w:pPr>
        <w:spacing w:after="0"/>
        <w:ind w:left="0"/>
        <w:jc w:val="left"/>
      </w:pPr>
      <w:r>
        <w:rPr>
          <w:rFonts w:ascii="Times New Roman"/>
          <w:b/>
          <w:i w:val="false"/>
          <w:color w:val="000000"/>
        </w:rPr>
        <w:t xml:space="preserve"> 4-тарау. Басқарманың мүлкі</w:t>
      </w:r>
    </w:p>
    <w:bookmarkEnd w:id="5948"/>
    <w:bookmarkStart w:name="z6030" w:id="594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5949"/>
    <w:bookmarkStart w:name="z6031" w:id="595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950"/>
    <w:bookmarkStart w:name="z6032" w:id="595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5951"/>
    <w:bookmarkStart w:name="z6033" w:id="595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952"/>
    <w:bookmarkStart w:name="z6034" w:id="5953"/>
    <w:p>
      <w:pPr>
        <w:spacing w:after="0"/>
        <w:ind w:left="0"/>
        <w:jc w:val="left"/>
      </w:pPr>
      <w:r>
        <w:rPr>
          <w:rFonts w:ascii="Times New Roman"/>
          <w:b/>
          <w:i w:val="false"/>
          <w:color w:val="000000"/>
        </w:rPr>
        <w:t xml:space="preserve"> 5-тарау. Басқарманы қайта ұйымдастыру және тарату</w:t>
      </w:r>
    </w:p>
    <w:bookmarkEnd w:id="5953"/>
    <w:bookmarkStart w:name="z6035" w:id="595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59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74-қосымша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47-қосымша</w:t>
            </w:r>
          </w:p>
        </w:tc>
      </w:tr>
    </w:tbl>
    <w:bookmarkStart w:name="z6037" w:id="595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Кеген аудандық санитариялық-эпидемиологиялық бақылау басқармасы" республикалық мемлекеттік мекемесінің ережесі</w:t>
      </w:r>
    </w:p>
    <w:bookmarkEnd w:id="5955"/>
    <w:bookmarkStart w:name="z6038" w:id="5956"/>
    <w:p>
      <w:pPr>
        <w:spacing w:after="0"/>
        <w:ind w:left="0"/>
        <w:jc w:val="left"/>
      </w:pPr>
      <w:r>
        <w:rPr>
          <w:rFonts w:ascii="Times New Roman"/>
          <w:b/>
          <w:i w:val="false"/>
          <w:color w:val="000000"/>
        </w:rPr>
        <w:t xml:space="preserve"> 1-тарау. Жалпы ережелер</w:t>
      </w:r>
    </w:p>
    <w:bookmarkEnd w:id="5956"/>
    <w:bookmarkStart w:name="z6039" w:id="595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Кеген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5957"/>
    <w:bookmarkStart w:name="z6040" w:id="595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5958"/>
    <w:bookmarkStart w:name="z6041" w:id="595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5959"/>
    <w:bookmarkStart w:name="z6042" w:id="596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5960"/>
    <w:bookmarkStart w:name="z6043" w:id="596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5961"/>
    <w:bookmarkStart w:name="z6044" w:id="596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5962"/>
    <w:bookmarkStart w:name="z6045" w:id="596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5963"/>
    <w:bookmarkStart w:name="z6046" w:id="5964"/>
    <w:p>
      <w:pPr>
        <w:spacing w:after="0"/>
        <w:ind w:left="0"/>
        <w:jc w:val="both"/>
      </w:pPr>
      <w:r>
        <w:rPr>
          <w:rFonts w:ascii="Times New Roman"/>
          <w:b w:val="false"/>
          <w:i w:val="false"/>
          <w:color w:val="000000"/>
          <w:sz w:val="28"/>
        </w:rPr>
        <w:t>
      8. Заңды тұлғаның орналасқан жері – индекс 041400, Қазақстан Республикасы, Алматы облысы, Кеген ауданы, Кеген ауылдық округі, Кеген ауылы, Д. Қонаев көшесі, 123 құрылыс, 1 пәтер.</w:t>
      </w:r>
    </w:p>
    <w:bookmarkEnd w:id="5964"/>
    <w:bookmarkStart w:name="z6047" w:id="596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Кеген аудандық санитариялық-эпидемиологиялық бақылау басқармасы" республикалық мемлекеттік мекемесі.</w:t>
      </w:r>
    </w:p>
    <w:bookmarkEnd w:id="5965"/>
    <w:bookmarkStart w:name="z6048" w:id="596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5966"/>
    <w:bookmarkStart w:name="z6049" w:id="596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5967"/>
    <w:bookmarkStart w:name="z6050" w:id="596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5968"/>
    <w:bookmarkStart w:name="z6051" w:id="596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969"/>
    <w:bookmarkStart w:name="z6052" w:id="597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5970"/>
    <w:bookmarkStart w:name="z6053" w:id="5971"/>
    <w:p>
      <w:pPr>
        <w:spacing w:after="0"/>
        <w:ind w:left="0"/>
        <w:jc w:val="both"/>
      </w:pPr>
      <w:r>
        <w:rPr>
          <w:rFonts w:ascii="Times New Roman"/>
          <w:b w:val="false"/>
          <w:i w:val="false"/>
          <w:color w:val="000000"/>
          <w:sz w:val="28"/>
        </w:rPr>
        <w:t>
      13. Міндеттері:</w:t>
      </w:r>
    </w:p>
    <w:bookmarkEnd w:id="5971"/>
    <w:bookmarkStart w:name="z6054" w:id="597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972"/>
    <w:bookmarkStart w:name="z6055" w:id="597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5973"/>
    <w:bookmarkStart w:name="z6056" w:id="597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5974"/>
    <w:bookmarkStart w:name="z6057" w:id="5975"/>
    <w:p>
      <w:pPr>
        <w:spacing w:after="0"/>
        <w:ind w:left="0"/>
        <w:jc w:val="both"/>
      </w:pPr>
      <w:r>
        <w:rPr>
          <w:rFonts w:ascii="Times New Roman"/>
          <w:b w:val="false"/>
          <w:i w:val="false"/>
          <w:color w:val="000000"/>
          <w:sz w:val="28"/>
        </w:rPr>
        <w:t>
      14. Құқықтары мен міндеттері:</w:t>
      </w:r>
    </w:p>
    <w:bookmarkEnd w:id="5975"/>
    <w:bookmarkStart w:name="z6058" w:id="597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976"/>
    <w:bookmarkStart w:name="z6059" w:id="597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5977"/>
    <w:bookmarkStart w:name="z6060" w:id="597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5978"/>
    <w:bookmarkStart w:name="z6061" w:id="597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979"/>
    <w:bookmarkStart w:name="z6062" w:id="598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5980"/>
    <w:bookmarkStart w:name="z6063" w:id="598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5981"/>
    <w:bookmarkStart w:name="z6064" w:id="598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5982"/>
    <w:bookmarkStart w:name="z6065" w:id="598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5983"/>
    <w:bookmarkStart w:name="z6066" w:id="598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5984"/>
    <w:bookmarkStart w:name="z6067" w:id="5985"/>
    <w:p>
      <w:pPr>
        <w:spacing w:after="0"/>
        <w:ind w:left="0"/>
        <w:jc w:val="both"/>
      </w:pPr>
      <w:r>
        <w:rPr>
          <w:rFonts w:ascii="Times New Roman"/>
          <w:b w:val="false"/>
          <w:i w:val="false"/>
          <w:color w:val="000000"/>
          <w:sz w:val="28"/>
        </w:rPr>
        <w:t>
      15. Функциялары:</w:t>
      </w:r>
    </w:p>
    <w:bookmarkEnd w:id="5985"/>
    <w:bookmarkStart w:name="z6068" w:id="5986"/>
    <w:p>
      <w:pPr>
        <w:spacing w:after="0"/>
        <w:ind w:left="0"/>
        <w:jc w:val="both"/>
      </w:pPr>
      <w:r>
        <w:rPr>
          <w:rFonts w:ascii="Times New Roman"/>
          <w:b w:val="false"/>
          <w:i w:val="false"/>
          <w:color w:val="000000"/>
          <w:sz w:val="28"/>
        </w:rPr>
        <w:t>
      1) реттелетін салада мемлекеттік саясатты іске асыру;</w:t>
      </w:r>
    </w:p>
    <w:bookmarkEnd w:id="5986"/>
    <w:bookmarkStart w:name="z6069" w:id="598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987"/>
    <w:bookmarkStart w:name="z6070" w:id="598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5988"/>
    <w:bookmarkStart w:name="z6071" w:id="598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989"/>
    <w:bookmarkStart w:name="z6072" w:id="599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990"/>
    <w:bookmarkStart w:name="z6073" w:id="599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5991"/>
    <w:bookmarkStart w:name="z6074" w:id="599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992"/>
    <w:bookmarkStart w:name="z6075" w:id="599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993"/>
    <w:bookmarkStart w:name="z6076" w:id="599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994"/>
    <w:bookmarkStart w:name="z6077" w:id="599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995"/>
    <w:bookmarkStart w:name="z6078" w:id="599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996"/>
    <w:bookmarkStart w:name="z6079" w:id="599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5997"/>
    <w:bookmarkStart w:name="z6080" w:id="599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5998"/>
    <w:bookmarkStart w:name="z6081" w:id="599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999"/>
    <w:bookmarkStart w:name="z6082" w:id="600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000"/>
    <w:bookmarkStart w:name="z6083" w:id="600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001"/>
    <w:bookmarkStart w:name="z6084" w:id="600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002"/>
    <w:bookmarkStart w:name="z6085" w:id="600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003"/>
    <w:bookmarkStart w:name="z6086" w:id="600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004"/>
    <w:bookmarkStart w:name="z6087" w:id="600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005"/>
    <w:bookmarkStart w:name="z6088" w:id="600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006"/>
    <w:bookmarkStart w:name="z6089" w:id="600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007"/>
    <w:bookmarkStart w:name="z6090" w:id="600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008"/>
    <w:bookmarkStart w:name="z6091" w:id="600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009"/>
    <w:bookmarkStart w:name="z6092" w:id="601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010"/>
    <w:bookmarkStart w:name="z6093" w:id="601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011"/>
    <w:bookmarkStart w:name="z6094" w:id="601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012"/>
    <w:bookmarkStart w:name="z6095" w:id="601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013"/>
    <w:bookmarkStart w:name="z6096" w:id="6014"/>
    <w:p>
      <w:pPr>
        <w:spacing w:after="0"/>
        <w:ind w:left="0"/>
        <w:jc w:val="both"/>
      </w:pPr>
      <w:r>
        <w:rPr>
          <w:rFonts w:ascii="Times New Roman"/>
          <w:b w:val="false"/>
          <w:i w:val="false"/>
          <w:color w:val="000000"/>
          <w:sz w:val="28"/>
        </w:rPr>
        <w:t>
      29) мыналарды:</w:t>
      </w:r>
    </w:p>
    <w:bookmarkEnd w:id="6014"/>
    <w:bookmarkStart w:name="z6097" w:id="601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015"/>
    <w:bookmarkStart w:name="z6098" w:id="601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016"/>
    <w:bookmarkStart w:name="z6099" w:id="601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017"/>
    <w:bookmarkStart w:name="z6100" w:id="601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018"/>
    <w:bookmarkStart w:name="z6101" w:id="601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019"/>
    <w:bookmarkStart w:name="z6102" w:id="602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020"/>
    <w:bookmarkStart w:name="z6103" w:id="602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021"/>
    <w:bookmarkStart w:name="z6104" w:id="6022"/>
    <w:p>
      <w:pPr>
        <w:spacing w:after="0"/>
        <w:ind w:left="0"/>
        <w:jc w:val="both"/>
      </w:pPr>
      <w:r>
        <w:rPr>
          <w:rFonts w:ascii="Times New Roman"/>
          <w:b w:val="false"/>
          <w:i w:val="false"/>
          <w:color w:val="000000"/>
          <w:sz w:val="28"/>
        </w:rPr>
        <w:t>
      19. Басқарма басшысының өкілеттіктері:</w:t>
      </w:r>
    </w:p>
    <w:bookmarkEnd w:id="6022"/>
    <w:bookmarkStart w:name="z6105" w:id="602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023"/>
    <w:bookmarkStart w:name="z6106" w:id="602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024"/>
    <w:bookmarkStart w:name="z6107" w:id="602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025"/>
    <w:bookmarkStart w:name="z6108" w:id="602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026"/>
    <w:bookmarkStart w:name="z6109" w:id="602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027"/>
    <w:bookmarkStart w:name="z6110" w:id="602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028"/>
    <w:bookmarkStart w:name="z6111" w:id="6029"/>
    <w:p>
      <w:pPr>
        <w:spacing w:after="0"/>
        <w:ind w:left="0"/>
        <w:jc w:val="left"/>
      </w:pPr>
      <w:r>
        <w:rPr>
          <w:rFonts w:ascii="Times New Roman"/>
          <w:b/>
          <w:i w:val="false"/>
          <w:color w:val="000000"/>
        </w:rPr>
        <w:t xml:space="preserve"> 4-тарау. Басқарманың мүлкі</w:t>
      </w:r>
    </w:p>
    <w:bookmarkEnd w:id="6029"/>
    <w:bookmarkStart w:name="z6112" w:id="603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030"/>
    <w:bookmarkStart w:name="z6113" w:id="603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031"/>
    <w:bookmarkStart w:name="z6114" w:id="603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032"/>
    <w:bookmarkStart w:name="z6115" w:id="603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033"/>
    <w:bookmarkStart w:name="z6116" w:id="6034"/>
    <w:p>
      <w:pPr>
        <w:spacing w:after="0"/>
        <w:ind w:left="0"/>
        <w:jc w:val="left"/>
      </w:pPr>
      <w:r>
        <w:rPr>
          <w:rFonts w:ascii="Times New Roman"/>
          <w:b/>
          <w:i w:val="false"/>
          <w:color w:val="000000"/>
        </w:rPr>
        <w:t xml:space="preserve"> 5-тарау. Басқарманы қайта ұйымдастыру және тарату</w:t>
      </w:r>
    </w:p>
    <w:bookmarkEnd w:id="6034"/>
    <w:bookmarkStart w:name="z6117" w:id="603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0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75-қосымша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51-қосымша</w:t>
            </w:r>
          </w:p>
        </w:tc>
      </w:tr>
    </w:tbl>
    <w:bookmarkStart w:name="z6119" w:id="603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Қарасай аудандық санитариялық-эпидемиологиялық бақылау басқармасы" республикалық мемлекеттік мекемесінің ережесі</w:t>
      </w:r>
    </w:p>
    <w:bookmarkEnd w:id="6036"/>
    <w:bookmarkStart w:name="z6120" w:id="6037"/>
    <w:p>
      <w:pPr>
        <w:spacing w:after="0"/>
        <w:ind w:left="0"/>
        <w:jc w:val="left"/>
      </w:pPr>
      <w:r>
        <w:rPr>
          <w:rFonts w:ascii="Times New Roman"/>
          <w:b/>
          <w:i w:val="false"/>
          <w:color w:val="000000"/>
        </w:rPr>
        <w:t xml:space="preserve"> 1-тарау. Жалпы ережелер</w:t>
      </w:r>
    </w:p>
    <w:bookmarkEnd w:id="6037"/>
    <w:bookmarkStart w:name="z6121" w:id="603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Қарасай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038"/>
    <w:bookmarkStart w:name="z6122" w:id="603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039"/>
    <w:bookmarkStart w:name="z6123" w:id="604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040"/>
    <w:bookmarkStart w:name="z6124" w:id="604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041"/>
    <w:bookmarkStart w:name="z6125" w:id="604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042"/>
    <w:bookmarkStart w:name="z6126" w:id="604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043"/>
    <w:bookmarkStart w:name="z6127" w:id="604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044"/>
    <w:bookmarkStart w:name="z6128" w:id="6045"/>
    <w:p>
      <w:pPr>
        <w:spacing w:after="0"/>
        <w:ind w:left="0"/>
        <w:jc w:val="both"/>
      </w:pPr>
      <w:r>
        <w:rPr>
          <w:rFonts w:ascii="Times New Roman"/>
          <w:b w:val="false"/>
          <w:i w:val="false"/>
          <w:color w:val="000000"/>
          <w:sz w:val="28"/>
        </w:rPr>
        <w:t>
      8. Заңды тұлғаның орналасқан жері – индекс 040900, Қазақстан Республикасы, Алматы облысы, Қарасай ауданы, Қаскелең қаласы, Тоқаш Бокин көшесі, 23 үй.</w:t>
      </w:r>
    </w:p>
    <w:bookmarkEnd w:id="6045"/>
    <w:bookmarkStart w:name="z6129" w:id="604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Қарасай аудандық санитариялық-эпидемиологиялық бақылау басқармасы" республикалық мемлекеттік мекемесі.</w:t>
      </w:r>
    </w:p>
    <w:bookmarkEnd w:id="6046"/>
    <w:bookmarkStart w:name="z6130" w:id="604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047"/>
    <w:bookmarkStart w:name="z6131" w:id="604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048"/>
    <w:bookmarkStart w:name="z6132" w:id="604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049"/>
    <w:bookmarkStart w:name="z6133" w:id="605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050"/>
    <w:bookmarkStart w:name="z6134" w:id="605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051"/>
    <w:bookmarkStart w:name="z6135" w:id="6052"/>
    <w:p>
      <w:pPr>
        <w:spacing w:after="0"/>
        <w:ind w:left="0"/>
        <w:jc w:val="both"/>
      </w:pPr>
      <w:r>
        <w:rPr>
          <w:rFonts w:ascii="Times New Roman"/>
          <w:b w:val="false"/>
          <w:i w:val="false"/>
          <w:color w:val="000000"/>
          <w:sz w:val="28"/>
        </w:rPr>
        <w:t>
      13. Міндеттері:</w:t>
      </w:r>
    </w:p>
    <w:bookmarkEnd w:id="6052"/>
    <w:bookmarkStart w:name="z6136" w:id="605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053"/>
    <w:bookmarkStart w:name="z6137" w:id="605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054"/>
    <w:bookmarkStart w:name="z6138" w:id="605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055"/>
    <w:bookmarkStart w:name="z6139" w:id="6056"/>
    <w:p>
      <w:pPr>
        <w:spacing w:after="0"/>
        <w:ind w:left="0"/>
        <w:jc w:val="both"/>
      </w:pPr>
      <w:r>
        <w:rPr>
          <w:rFonts w:ascii="Times New Roman"/>
          <w:b w:val="false"/>
          <w:i w:val="false"/>
          <w:color w:val="000000"/>
          <w:sz w:val="28"/>
        </w:rPr>
        <w:t>
      14. Құқықтары мен міндеттері:</w:t>
      </w:r>
    </w:p>
    <w:bookmarkEnd w:id="6056"/>
    <w:bookmarkStart w:name="z6140" w:id="605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057"/>
    <w:bookmarkStart w:name="z6141" w:id="605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058"/>
    <w:bookmarkStart w:name="z6142" w:id="605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059"/>
    <w:bookmarkStart w:name="z6143" w:id="606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060"/>
    <w:bookmarkStart w:name="z6144" w:id="606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061"/>
    <w:bookmarkStart w:name="z6145" w:id="606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062"/>
    <w:bookmarkStart w:name="z6146" w:id="606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063"/>
    <w:bookmarkStart w:name="z6147" w:id="606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064"/>
    <w:bookmarkStart w:name="z6148" w:id="606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065"/>
    <w:bookmarkStart w:name="z6149" w:id="6066"/>
    <w:p>
      <w:pPr>
        <w:spacing w:after="0"/>
        <w:ind w:left="0"/>
        <w:jc w:val="both"/>
      </w:pPr>
      <w:r>
        <w:rPr>
          <w:rFonts w:ascii="Times New Roman"/>
          <w:b w:val="false"/>
          <w:i w:val="false"/>
          <w:color w:val="000000"/>
          <w:sz w:val="28"/>
        </w:rPr>
        <w:t>
      15. Функциялары:</w:t>
      </w:r>
    </w:p>
    <w:bookmarkEnd w:id="6066"/>
    <w:bookmarkStart w:name="z6150" w:id="6067"/>
    <w:p>
      <w:pPr>
        <w:spacing w:after="0"/>
        <w:ind w:left="0"/>
        <w:jc w:val="both"/>
      </w:pPr>
      <w:r>
        <w:rPr>
          <w:rFonts w:ascii="Times New Roman"/>
          <w:b w:val="false"/>
          <w:i w:val="false"/>
          <w:color w:val="000000"/>
          <w:sz w:val="28"/>
        </w:rPr>
        <w:t>
      1) реттелетін салада мемлекеттік саясатты іске асыру;</w:t>
      </w:r>
    </w:p>
    <w:bookmarkEnd w:id="6067"/>
    <w:bookmarkStart w:name="z6151" w:id="606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068"/>
    <w:bookmarkStart w:name="z6152" w:id="606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069"/>
    <w:bookmarkStart w:name="z6153" w:id="607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070"/>
    <w:bookmarkStart w:name="z6154" w:id="607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071"/>
    <w:bookmarkStart w:name="z6155" w:id="607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072"/>
    <w:bookmarkStart w:name="z6156" w:id="607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073"/>
    <w:bookmarkStart w:name="z6157" w:id="607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074"/>
    <w:bookmarkStart w:name="z6158" w:id="607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075"/>
    <w:bookmarkStart w:name="z6159" w:id="607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076"/>
    <w:bookmarkStart w:name="z6160" w:id="607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077"/>
    <w:bookmarkStart w:name="z6161" w:id="607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078"/>
    <w:bookmarkStart w:name="z6162" w:id="607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079"/>
    <w:bookmarkStart w:name="z6163" w:id="608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080"/>
    <w:bookmarkStart w:name="z6164" w:id="608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081"/>
    <w:bookmarkStart w:name="z6165" w:id="608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082"/>
    <w:bookmarkStart w:name="z6166" w:id="608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083"/>
    <w:bookmarkStart w:name="z6167" w:id="608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084"/>
    <w:bookmarkStart w:name="z6168" w:id="608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085"/>
    <w:bookmarkStart w:name="z6169" w:id="608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086"/>
    <w:bookmarkStart w:name="z6170" w:id="608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087"/>
    <w:bookmarkStart w:name="z6171" w:id="608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088"/>
    <w:bookmarkStart w:name="z6172" w:id="608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089"/>
    <w:bookmarkStart w:name="z6173" w:id="609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090"/>
    <w:bookmarkStart w:name="z6174" w:id="609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091"/>
    <w:bookmarkStart w:name="z6175" w:id="609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092"/>
    <w:bookmarkStart w:name="z6176" w:id="609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093"/>
    <w:bookmarkStart w:name="z6177" w:id="609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094"/>
    <w:bookmarkStart w:name="z6178" w:id="6095"/>
    <w:p>
      <w:pPr>
        <w:spacing w:after="0"/>
        <w:ind w:left="0"/>
        <w:jc w:val="both"/>
      </w:pPr>
      <w:r>
        <w:rPr>
          <w:rFonts w:ascii="Times New Roman"/>
          <w:b w:val="false"/>
          <w:i w:val="false"/>
          <w:color w:val="000000"/>
          <w:sz w:val="28"/>
        </w:rPr>
        <w:t>
      29) мыналарды:</w:t>
      </w:r>
    </w:p>
    <w:bookmarkEnd w:id="6095"/>
    <w:bookmarkStart w:name="z6179" w:id="609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096"/>
    <w:bookmarkStart w:name="z6180" w:id="609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097"/>
    <w:bookmarkStart w:name="z6181" w:id="609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098"/>
    <w:bookmarkStart w:name="z6182" w:id="609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099"/>
    <w:bookmarkStart w:name="z6183" w:id="610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100"/>
    <w:bookmarkStart w:name="z6184" w:id="610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101"/>
    <w:bookmarkStart w:name="z6185" w:id="610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102"/>
    <w:bookmarkStart w:name="z6186" w:id="6103"/>
    <w:p>
      <w:pPr>
        <w:spacing w:after="0"/>
        <w:ind w:left="0"/>
        <w:jc w:val="both"/>
      </w:pPr>
      <w:r>
        <w:rPr>
          <w:rFonts w:ascii="Times New Roman"/>
          <w:b w:val="false"/>
          <w:i w:val="false"/>
          <w:color w:val="000000"/>
          <w:sz w:val="28"/>
        </w:rPr>
        <w:t>
      19. Басқарма басшысының өкілеттіктері:</w:t>
      </w:r>
    </w:p>
    <w:bookmarkEnd w:id="6103"/>
    <w:bookmarkStart w:name="z6187" w:id="610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104"/>
    <w:bookmarkStart w:name="z6188" w:id="610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105"/>
    <w:bookmarkStart w:name="z6189" w:id="610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106"/>
    <w:bookmarkStart w:name="z6190" w:id="610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107"/>
    <w:bookmarkStart w:name="z6191" w:id="610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108"/>
    <w:bookmarkStart w:name="z6192" w:id="610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109"/>
    <w:bookmarkStart w:name="z6193" w:id="6110"/>
    <w:p>
      <w:pPr>
        <w:spacing w:after="0"/>
        <w:ind w:left="0"/>
        <w:jc w:val="left"/>
      </w:pPr>
      <w:r>
        <w:rPr>
          <w:rFonts w:ascii="Times New Roman"/>
          <w:b/>
          <w:i w:val="false"/>
          <w:color w:val="000000"/>
        </w:rPr>
        <w:t xml:space="preserve"> 4-тарау. Басқарманың мүлкі</w:t>
      </w:r>
    </w:p>
    <w:bookmarkEnd w:id="6110"/>
    <w:bookmarkStart w:name="z6194" w:id="611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111"/>
    <w:bookmarkStart w:name="z6195" w:id="611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112"/>
    <w:bookmarkStart w:name="z6196" w:id="611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113"/>
    <w:bookmarkStart w:name="z6197" w:id="611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114"/>
    <w:bookmarkStart w:name="z6198" w:id="6115"/>
    <w:p>
      <w:pPr>
        <w:spacing w:after="0"/>
        <w:ind w:left="0"/>
        <w:jc w:val="left"/>
      </w:pPr>
      <w:r>
        <w:rPr>
          <w:rFonts w:ascii="Times New Roman"/>
          <w:b/>
          <w:i w:val="false"/>
          <w:color w:val="000000"/>
        </w:rPr>
        <w:t xml:space="preserve"> 5-тарау. Басқарманы қайта ұйымдастыру және тарату</w:t>
      </w:r>
    </w:p>
    <w:bookmarkEnd w:id="6115"/>
    <w:bookmarkStart w:name="z6199" w:id="611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76-қосымша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54-қосымша</w:t>
            </w:r>
          </w:p>
        </w:tc>
      </w:tr>
    </w:tbl>
    <w:bookmarkStart w:name="z6201" w:id="611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Райымбек аудандық санитариялық-эпидемиологиялық бақылау басқармасы" республикалық мемлекеттік мекемесінің ережесі</w:t>
      </w:r>
    </w:p>
    <w:bookmarkEnd w:id="6117"/>
    <w:bookmarkStart w:name="z6202" w:id="6118"/>
    <w:p>
      <w:pPr>
        <w:spacing w:after="0"/>
        <w:ind w:left="0"/>
        <w:jc w:val="left"/>
      </w:pPr>
      <w:r>
        <w:rPr>
          <w:rFonts w:ascii="Times New Roman"/>
          <w:b/>
          <w:i w:val="false"/>
          <w:color w:val="000000"/>
        </w:rPr>
        <w:t xml:space="preserve"> 1-тарау. Жалпы ережелер</w:t>
      </w:r>
    </w:p>
    <w:bookmarkEnd w:id="6118"/>
    <w:bookmarkStart w:name="z6203" w:id="611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Райымбек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119"/>
    <w:bookmarkStart w:name="z6204" w:id="612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120"/>
    <w:bookmarkStart w:name="z6205" w:id="612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121"/>
    <w:bookmarkStart w:name="z6206" w:id="612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122"/>
    <w:bookmarkStart w:name="z6207" w:id="612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123"/>
    <w:bookmarkStart w:name="z6208" w:id="612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124"/>
    <w:bookmarkStart w:name="z6209" w:id="612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125"/>
    <w:bookmarkStart w:name="z6210" w:id="6126"/>
    <w:p>
      <w:pPr>
        <w:spacing w:after="0"/>
        <w:ind w:left="0"/>
        <w:jc w:val="both"/>
      </w:pPr>
      <w:r>
        <w:rPr>
          <w:rFonts w:ascii="Times New Roman"/>
          <w:b w:val="false"/>
          <w:i w:val="false"/>
          <w:color w:val="000000"/>
          <w:sz w:val="28"/>
        </w:rPr>
        <w:t>
      8. Заңды тұлғаның орналасқан жері – индекс 041419, Қазақстан Республикасы, Алматы облысы, Райымбек ауданы, Нарынқол ауылдық округі, Нарынқол ауылы, О.Жандосов көшесі, 14 ғимарат.</w:t>
      </w:r>
    </w:p>
    <w:bookmarkEnd w:id="6126"/>
    <w:bookmarkStart w:name="z6211" w:id="612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Райымбек аудандық санитариялық-эпидемиологиялық бақылау басқармасы" республикалық мемлекеттік мекемесі.</w:t>
      </w:r>
    </w:p>
    <w:bookmarkEnd w:id="6127"/>
    <w:bookmarkStart w:name="z6212" w:id="612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128"/>
    <w:bookmarkStart w:name="z6213" w:id="612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129"/>
    <w:bookmarkStart w:name="z6214" w:id="613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130"/>
    <w:bookmarkStart w:name="z6215" w:id="613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131"/>
    <w:bookmarkStart w:name="z6216" w:id="613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132"/>
    <w:bookmarkStart w:name="z6217" w:id="6133"/>
    <w:p>
      <w:pPr>
        <w:spacing w:after="0"/>
        <w:ind w:left="0"/>
        <w:jc w:val="both"/>
      </w:pPr>
      <w:r>
        <w:rPr>
          <w:rFonts w:ascii="Times New Roman"/>
          <w:b w:val="false"/>
          <w:i w:val="false"/>
          <w:color w:val="000000"/>
          <w:sz w:val="28"/>
        </w:rPr>
        <w:t>
      13. Міндеттері:</w:t>
      </w:r>
    </w:p>
    <w:bookmarkEnd w:id="6133"/>
    <w:bookmarkStart w:name="z6218" w:id="613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134"/>
    <w:bookmarkStart w:name="z6219" w:id="613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135"/>
    <w:bookmarkStart w:name="z6220" w:id="613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136"/>
    <w:bookmarkStart w:name="z6221" w:id="6137"/>
    <w:p>
      <w:pPr>
        <w:spacing w:after="0"/>
        <w:ind w:left="0"/>
        <w:jc w:val="both"/>
      </w:pPr>
      <w:r>
        <w:rPr>
          <w:rFonts w:ascii="Times New Roman"/>
          <w:b w:val="false"/>
          <w:i w:val="false"/>
          <w:color w:val="000000"/>
          <w:sz w:val="28"/>
        </w:rPr>
        <w:t>
      14. Құқықтары мен міндеттері:</w:t>
      </w:r>
    </w:p>
    <w:bookmarkEnd w:id="6137"/>
    <w:bookmarkStart w:name="z6222" w:id="613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138"/>
    <w:bookmarkStart w:name="z6223" w:id="613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139"/>
    <w:bookmarkStart w:name="z6224" w:id="614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140"/>
    <w:bookmarkStart w:name="z6225" w:id="614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141"/>
    <w:bookmarkStart w:name="z6226" w:id="614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142"/>
    <w:bookmarkStart w:name="z6227" w:id="614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143"/>
    <w:bookmarkStart w:name="z6228" w:id="614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144"/>
    <w:bookmarkStart w:name="z6229" w:id="614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145"/>
    <w:bookmarkStart w:name="z6230" w:id="614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146"/>
    <w:bookmarkStart w:name="z6231" w:id="6147"/>
    <w:p>
      <w:pPr>
        <w:spacing w:after="0"/>
        <w:ind w:left="0"/>
        <w:jc w:val="both"/>
      </w:pPr>
      <w:r>
        <w:rPr>
          <w:rFonts w:ascii="Times New Roman"/>
          <w:b w:val="false"/>
          <w:i w:val="false"/>
          <w:color w:val="000000"/>
          <w:sz w:val="28"/>
        </w:rPr>
        <w:t>
      15. Функциялары:</w:t>
      </w:r>
    </w:p>
    <w:bookmarkEnd w:id="6147"/>
    <w:bookmarkStart w:name="z6232" w:id="6148"/>
    <w:p>
      <w:pPr>
        <w:spacing w:after="0"/>
        <w:ind w:left="0"/>
        <w:jc w:val="both"/>
      </w:pPr>
      <w:r>
        <w:rPr>
          <w:rFonts w:ascii="Times New Roman"/>
          <w:b w:val="false"/>
          <w:i w:val="false"/>
          <w:color w:val="000000"/>
          <w:sz w:val="28"/>
        </w:rPr>
        <w:t>
      1) реттелетін салада мемлекеттік саясатты іске асыру;</w:t>
      </w:r>
    </w:p>
    <w:bookmarkEnd w:id="6148"/>
    <w:bookmarkStart w:name="z6233" w:id="614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149"/>
    <w:bookmarkStart w:name="z6234" w:id="615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150"/>
    <w:bookmarkStart w:name="z6235" w:id="615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151"/>
    <w:bookmarkStart w:name="z6236" w:id="615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152"/>
    <w:bookmarkStart w:name="z6237" w:id="615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153"/>
    <w:bookmarkStart w:name="z6238" w:id="615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154"/>
    <w:bookmarkStart w:name="z6239" w:id="615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155"/>
    <w:bookmarkStart w:name="z6240" w:id="615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156"/>
    <w:bookmarkStart w:name="z6241" w:id="615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157"/>
    <w:bookmarkStart w:name="z6242" w:id="615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158"/>
    <w:bookmarkStart w:name="z6243" w:id="615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159"/>
    <w:bookmarkStart w:name="z6244" w:id="616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160"/>
    <w:bookmarkStart w:name="z6245" w:id="616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161"/>
    <w:bookmarkStart w:name="z6246" w:id="616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162"/>
    <w:bookmarkStart w:name="z6247" w:id="616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163"/>
    <w:bookmarkStart w:name="z6248" w:id="616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164"/>
    <w:bookmarkStart w:name="z6249" w:id="616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165"/>
    <w:bookmarkStart w:name="z6250" w:id="616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166"/>
    <w:bookmarkStart w:name="z6251" w:id="616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167"/>
    <w:bookmarkStart w:name="z6252" w:id="616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168"/>
    <w:bookmarkStart w:name="z6253" w:id="616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169"/>
    <w:bookmarkStart w:name="z6254" w:id="617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170"/>
    <w:bookmarkStart w:name="z6255" w:id="617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171"/>
    <w:bookmarkStart w:name="z6256" w:id="617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172"/>
    <w:bookmarkStart w:name="z6257" w:id="617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173"/>
    <w:bookmarkStart w:name="z6258" w:id="617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174"/>
    <w:bookmarkStart w:name="z6259" w:id="617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175"/>
    <w:bookmarkStart w:name="z6260" w:id="6176"/>
    <w:p>
      <w:pPr>
        <w:spacing w:after="0"/>
        <w:ind w:left="0"/>
        <w:jc w:val="both"/>
      </w:pPr>
      <w:r>
        <w:rPr>
          <w:rFonts w:ascii="Times New Roman"/>
          <w:b w:val="false"/>
          <w:i w:val="false"/>
          <w:color w:val="000000"/>
          <w:sz w:val="28"/>
        </w:rPr>
        <w:t>
      29) мыналарды:</w:t>
      </w:r>
    </w:p>
    <w:bookmarkEnd w:id="6176"/>
    <w:bookmarkStart w:name="z6261" w:id="617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177"/>
    <w:bookmarkStart w:name="z6262" w:id="617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178"/>
    <w:bookmarkStart w:name="z6263" w:id="617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179"/>
    <w:bookmarkStart w:name="z6264" w:id="618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180"/>
    <w:bookmarkStart w:name="z6265" w:id="618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181"/>
    <w:bookmarkStart w:name="z6266" w:id="618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182"/>
    <w:bookmarkStart w:name="z6267" w:id="618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183"/>
    <w:bookmarkStart w:name="z6268" w:id="6184"/>
    <w:p>
      <w:pPr>
        <w:spacing w:after="0"/>
        <w:ind w:left="0"/>
        <w:jc w:val="both"/>
      </w:pPr>
      <w:r>
        <w:rPr>
          <w:rFonts w:ascii="Times New Roman"/>
          <w:b w:val="false"/>
          <w:i w:val="false"/>
          <w:color w:val="000000"/>
          <w:sz w:val="28"/>
        </w:rPr>
        <w:t>
      19. Басқарма басшысының өкілеттіктері:</w:t>
      </w:r>
    </w:p>
    <w:bookmarkEnd w:id="6184"/>
    <w:bookmarkStart w:name="z6269" w:id="618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185"/>
    <w:bookmarkStart w:name="z6270" w:id="618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186"/>
    <w:bookmarkStart w:name="z6271" w:id="618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187"/>
    <w:bookmarkStart w:name="z6272" w:id="618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188"/>
    <w:bookmarkStart w:name="z6273" w:id="618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189"/>
    <w:bookmarkStart w:name="z6274" w:id="619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190"/>
    <w:bookmarkStart w:name="z6275" w:id="6191"/>
    <w:p>
      <w:pPr>
        <w:spacing w:after="0"/>
        <w:ind w:left="0"/>
        <w:jc w:val="left"/>
      </w:pPr>
      <w:r>
        <w:rPr>
          <w:rFonts w:ascii="Times New Roman"/>
          <w:b/>
          <w:i w:val="false"/>
          <w:color w:val="000000"/>
        </w:rPr>
        <w:t xml:space="preserve"> 4-тарау. Басқарманың мүлкі</w:t>
      </w:r>
    </w:p>
    <w:bookmarkEnd w:id="6191"/>
    <w:bookmarkStart w:name="z6276" w:id="619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192"/>
    <w:bookmarkStart w:name="z6277" w:id="619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193"/>
    <w:bookmarkStart w:name="z6278" w:id="619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194"/>
    <w:bookmarkStart w:name="z6279" w:id="619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195"/>
    <w:bookmarkStart w:name="z6280" w:id="6196"/>
    <w:p>
      <w:pPr>
        <w:spacing w:after="0"/>
        <w:ind w:left="0"/>
        <w:jc w:val="left"/>
      </w:pPr>
      <w:r>
        <w:rPr>
          <w:rFonts w:ascii="Times New Roman"/>
          <w:b/>
          <w:i w:val="false"/>
          <w:color w:val="000000"/>
        </w:rPr>
        <w:t xml:space="preserve"> 5-тарау. Басқарманы қайта ұйымдастыру және тарату</w:t>
      </w:r>
    </w:p>
    <w:bookmarkEnd w:id="6196"/>
    <w:bookmarkStart w:name="z6281" w:id="619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77-қосымша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56-қосымша</w:t>
            </w:r>
          </w:p>
        </w:tc>
      </w:tr>
    </w:tbl>
    <w:bookmarkStart w:name="z6283" w:id="619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Талғар аудандық санитариялық-эпидемиологиялық бақылау басқармасы" республикалық мемлекеттік мекемесінің ережесі</w:t>
      </w:r>
    </w:p>
    <w:bookmarkEnd w:id="6198"/>
    <w:bookmarkStart w:name="z6284" w:id="6199"/>
    <w:p>
      <w:pPr>
        <w:spacing w:after="0"/>
        <w:ind w:left="0"/>
        <w:jc w:val="left"/>
      </w:pPr>
      <w:r>
        <w:rPr>
          <w:rFonts w:ascii="Times New Roman"/>
          <w:b/>
          <w:i w:val="false"/>
          <w:color w:val="000000"/>
        </w:rPr>
        <w:t xml:space="preserve"> 1-тарау. Жалпы ережелер</w:t>
      </w:r>
    </w:p>
    <w:bookmarkEnd w:id="6199"/>
    <w:bookmarkStart w:name="z6285" w:id="620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Талғар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200"/>
    <w:bookmarkStart w:name="z6286" w:id="6201"/>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201"/>
    <w:bookmarkStart w:name="z6287" w:id="620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202"/>
    <w:bookmarkStart w:name="z6288" w:id="620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203"/>
    <w:bookmarkStart w:name="z6289" w:id="620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204"/>
    <w:bookmarkStart w:name="z6290" w:id="620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205"/>
    <w:bookmarkStart w:name="z6291" w:id="620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206"/>
    <w:bookmarkStart w:name="z6292" w:id="6207"/>
    <w:p>
      <w:pPr>
        <w:spacing w:after="0"/>
        <w:ind w:left="0"/>
        <w:jc w:val="both"/>
      </w:pPr>
      <w:r>
        <w:rPr>
          <w:rFonts w:ascii="Times New Roman"/>
          <w:b w:val="false"/>
          <w:i w:val="false"/>
          <w:color w:val="000000"/>
          <w:sz w:val="28"/>
        </w:rPr>
        <w:t>
      8. Заңды тұлғаның орналасқан жері – индекс 041600, Қазақстан Республикасы, Алматы облысы, Талғар ауданы, Талғар қаласы, Рысқұлов көшесі, 61А үй.</w:t>
      </w:r>
    </w:p>
    <w:bookmarkEnd w:id="6207"/>
    <w:bookmarkStart w:name="z6293" w:id="620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Талғар аудандық санитариялық-эпидемиологиялық бақылау басқармасы" республикалық мемлекеттік мекемесі.</w:t>
      </w:r>
    </w:p>
    <w:bookmarkEnd w:id="6208"/>
    <w:bookmarkStart w:name="z6294" w:id="620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209"/>
    <w:bookmarkStart w:name="z6295" w:id="621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210"/>
    <w:bookmarkStart w:name="z6296" w:id="621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211"/>
    <w:bookmarkStart w:name="z6297" w:id="621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212"/>
    <w:bookmarkStart w:name="z6298" w:id="621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213"/>
    <w:bookmarkStart w:name="z6299" w:id="6214"/>
    <w:p>
      <w:pPr>
        <w:spacing w:after="0"/>
        <w:ind w:left="0"/>
        <w:jc w:val="both"/>
      </w:pPr>
      <w:r>
        <w:rPr>
          <w:rFonts w:ascii="Times New Roman"/>
          <w:b w:val="false"/>
          <w:i w:val="false"/>
          <w:color w:val="000000"/>
          <w:sz w:val="28"/>
        </w:rPr>
        <w:t>
      13. Міндеттері:</w:t>
      </w:r>
    </w:p>
    <w:bookmarkEnd w:id="6214"/>
    <w:bookmarkStart w:name="z6300" w:id="621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215"/>
    <w:bookmarkStart w:name="z6301" w:id="621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216"/>
    <w:bookmarkStart w:name="z6302" w:id="621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217"/>
    <w:bookmarkStart w:name="z6303" w:id="6218"/>
    <w:p>
      <w:pPr>
        <w:spacing w:after="0"/>
        <w:ind w:left="0"/>
        <w:jc w:val="both"/>
      </w:pPr>
      <w:r>
        <w:rPr>
          <w:rFonts w:ascii="Times New Roman"/>
          <w:b w:val="false"/>
          <w:i w:val="false"/>
          <w:color w:val="000000"/>
          <w:sz w:val="28"/>
        </w:rPr>
        <w:t>
      14. Құқықтары мен міндеттері:</w:t>
      </w:r>
    </w:p>
    <w:bookmarkEnd w:id="6218"/>
    <w:bookmarkStart w:name="z6304" w:id="621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219"/>
    <w:bookmarkStart w:name="z6305" w:id="622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220"/>
    <w:bookmarkStart w:name="z6306" w:id="622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221"/>
    <w:bookmarkStart w:name="z6307" w:id="622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222"/>
    <w:bookmarkStart w:name="z6308" w:id="622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223"/>
    <w:bookmarkStart w:name="z6309" w:id="622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224"/>
    <w:bookmarkStart w:name="z6310" w:id="622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225"/>
    <w:bookmarkStart w:name="z6311" w:id="622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226"/>
    <w:bookmarkStart w:name="z6312" w:id="622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227"/>
    <w:bookmarkStart w:name="z6313" w:id="6228"/>
    <w:p>
      <w:pPr>
        <w:spacing w:after="0"/>
        <w:ind w:left="0"/>
        <w:jc w:val="both"/>
      </w:pPr>
      <w:r>
        <w:rPr>
          <w:rFonts w:ascii="Times New Roman"/>
          <w:b w:val="false"/>
          <w:i w:val="false"/>
          <w:color w:val="000000"/>
          <w:sz w:val="28"/>
        </w:rPr>
        <w:t>
      15. Функциялары:</w:t>
      </w:r>
    </w:p>
    <w:bookmarkEnd w:id="6228"/>
    <w:bookmarkStart w:name="z6314" w:id="6229"/>
    <w:p>
      <w:pPr>
        <w:spacing w:after="0"/>
        <w:ind w:left="0"/>
        <w:jc w:val="both"/>
      </w:pPr>
      <w:r>
        <w:rPr>
          <w:rFonts w:ascii="Times New Roman"/>
          <w:b w:val="false"/>
          <w:i w:val="false"/>
          <w:color w:val="000000"/>
          <w:sz w:val="28"/>
        </w:rPr>
        <w:t>
      1) реттелетін салада мемлекеттік саясатты іске асыру;</w:t>
      </w:r>
    </w:p>
    <w:bookmarkEnd w:id="6229"/>
    <w:bookmarkStart w:name="z6315" w:id="623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230"/>
    <w:bookmarkStart w:name="z6316" w:id="623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231"/>
    <w:bookmarkStart w:name="z6317" w:id="623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232"/>
    <w:bookmarkStart w:name="z6318" w:id="623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233"/>
    <w:bookmarkStart w:name="z6319" w:id="623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234"/>
    <w:bookmarkStart w:name="z6320" w:id="623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235"/>
    <w:bookmarkStart w:name="z6321" w:id="623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236"/>
    <w:bookmarkStart w:name="z6322" w:id="623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237"/>
    <w:bookmarkStart w:name="z6323" w:id="623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238"/>
    <w:bookmarkStart w:name="z6324" w:id="623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239"/>
    <w:bookmarkStart w:name="z6325" w:id="624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240"/>
    <w:bookmarkStart w:name="z6326" w:id="624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241"/>
    <w:bookmarkStart w:name="z6327" w:id="624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242"/>
    <w:bookmarkStart w:name="z6328" w:id="624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243"/>
    <w:bookmarkStart w:name="z6329" w:id="624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244"/>
    <w:bookmarkStart w:name="z6330" w:id="624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245"/>
    <w:bookmarkStart w:name="z6331" w:id="624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246"/>
    <w:bookmarkStart w:name="z6332" w:id="624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247"/>
    <w:bookmarkStart w:name="z6333" w:id="624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248"/>
    <w:bookmarkStart w:name="z6334" w:id="624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249"/>
    <w:bookmarkStart w:name="z6335" w:id="625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250"/>
    <w:bookmarkStart w:name="z6336" w:id="625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251"/>
    <w:bookmarkStart w:name="z6337" w:id="625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252"/>
    <w:bookmarkStart w:name="z6338" w:id="625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253"/>
    <w:bookmarkStart w:name="z6339" w:id="625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254"/>
    <w:bookmarkStart w:name="z6340" w:id="625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255"/>
    <w:bookmarkStart w:name="z6341" w:id="625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256"/>
    <w:bookmarkStart w:name="z6342" w:id="6257"/>
    <w:p>
      <w:pPr>
        <w:spacing w:after="0"/>
        <w:ind w:left="0"/>
        <w:jc w:val="both"/>
      </w:pPr>
      <w:r>
        <w:rPr>
          <w:rFonts w:ascii="Times New Roman"/>
          <w:b w:val="false"/>
          <w:i w:val="false"/>
          <w:color w:val="000000"/>
          <w:sz w:val="28"/>
        </w:rPr>
        <w:t>
      29) мыналарды:</w:t>
      </w:r>
    </w:p>
    <w:bookmarkEnd w:id="6257"/>
    <w:bookmarkStart w:name="z6343" w:id="625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258"/>
    <w:bookmarkStart w:name="z6344" w:id="625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259"/>
    <w:bookmarkStart w:name="z6345" w:id="626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260"/>
    <w:bookmarkStart w:name="z6346" w:id="626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261"/>
    <w:bookmarkStart w:name="z6347" w:id="626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262"/>
    <w:bookmarkStart w:name="z6348" w:id="626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263"/>
    <w:bookmarkStart w:name="z6349" w:id="626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264"/>
    <w:bookmarkStart w:name="z6350" w:id="6265"/>
    <w:p>
      <w:pPr>
        <w:spacing w:after="0"/>
        <w:ind w:left="0"/>
        <w:jc w:val="both"/>
      </w:pPr>
      <w:r>
        <w:rPr>
          <w:rFonts w:ascii="Times New Roman"/>
          <w:b w:val="false"/>
          <w:i w:val="false"/>
          <w:color w:val="000000"/>
          <w:sz w:val="28"/>
        </w:rPr>
        <w:t>
      19. Басқарма басшысының өкілеттіктері:</w:t>
      </w:r>
    </w:p>
    <w:bookmarkEnd w:id="6265"/>
    <w:bookmarkStart w:name="z6351" w:id="626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266"/>
    <w:bookmarkStart w:name="z6352" w:id="626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267"/>
    <w:bookmarkStart w:name="z6353" w:id="626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268"/>
    <w:bookmarkStart w:name="z6354" w:id="626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269"/>
    <w:bookmarkStart w:name="z6355" w:id="627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270"/>
    <w:bookmarkStart w:name="z6356" w:id="627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271"/>
    <w:bookmarkStart w:name="z6357" w:id="6272"/>
    <w:p>
      <w:pPr>
        <w:spacing w:after="0"/>
        <w:ind w:left="0"/>
        <w:jc w:val="left"/>
      </w:pPr>
      <w:r>
        <w:rPr>
          <w:rFonts w:ascii="Times New Roman"/>
          <w:b/>
          <w:i w:val="false"/>
          <w:color w:val="000000"/>
        </w:rPr>
        <w:t xml:space="preserve"> 4-тарау. Басқарманың мүлкі</w:t>
      </w:r>
    </w:p>
    <w:bookmarkEnd w:id="6272"/>
    <w:bookmarkStart w:name="z6358" w:id="627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273"/>
    <w:bookmarkStart w:name="z6359" w:id="627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274"/>
    <w:bookmarkStart w:name="z6360" w:id="627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275"/>
    <w:bookmarkStart w:name="z6361" w:id="627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276"/>
    <w:bookmarkStart w:name="z6362" w:id="6277"/>
    <w:p>
      <w:pPr>
        <w:spacing w:after="0"/>
        <w:ind w:left="0"/>
        <w:jc w:val="left"/>
      </w:pPr>
      <w:r>
        <w:rPr>
          <w:rFonts w:ascii="Times New Roman"/>
          <w:b/>
          <w:i w:val="false"/>
          <w:color w:val="000000"/>
        </w:rPr>
        <w:t xml:space="preserve"> 5-тарау. Басқарманы қайта ұйымдастыру және тарату</w:t>
      </w:r>
    </w:p>
    <w:bookmarkEnd w:id="6277"/>
    <w:bookmarkStart w:name="z6363" w:id="627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78-қосымша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59-қосымша</w:t>
            </w:r>
          </w:p>
        </w:tc>
      </w:tr>
    </w:tbl>
    <w:bookmarkStart w:name="z6365" w:id="627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Ұйғыр аудандық санитариялық-эпидемиологиялық бақылау басқармасы" республикалық мемлекеттік мекемесінің ережесі</w:t>
      </w:r>
    </w:p>
    <w:bookmarkEnd w:id="6279"/>
    <w:bookmarkStart w:name="z6366" w:id="6280"/>
    <w:p>
      <w:pPr>
        <w:spacing w:after="0"/>
        <w:ind w:left="0"/>
        <w:jc w:val="left"/>
      </w:pPr>
      <w:r>
        <w:rPr>
          <w:rFonts w:ascii="Times New Roman"/>
          <w:b/>
          <w:i w:val="false"/>
          <w:color w:val="000000"/>
        </w:rPr>
        <w:t xml:space="preserve"> 1-тарау. Жалпы ережелер</w:t>
      </w:r>
    </w:p>
    <w:bookmarkEnd w:id="6280"/>
    <w:bookmarkStart w:name="z6367" w:id="628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Ұйғыр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281"/>
    <w:bookmarkStart w:name="z6368" w:id="628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282"/>
    <w:bookmarkStart w:name="z6369" w:id="628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283"/>
    <w:bookmarkStart w:name="z6370" w:id="628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284"/>
    <w:bookmarkStart w:name="z6371" w:id="628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285"/>
    <w:bookmarkStart w:name="z6372" w:id="628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286"/>
    <w:bookmarkStart w:name="z6373" w:id="628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287"/>
    <w:bookmarkStart w:name="z6374" w:id="6288"/>
    <w:p>
      <w:pPr>
        <w:spacing w:after="0"/>
        <w:ind w:left="0"/>
        <w:jc w:val="both"/>
      </w:pPr>
      <w:r>
        <w:rPr>
          <w:rFonts w:ascii="Times New Roman"/>
          <w:b w:val="false"/>
          <w:i w:val="false"/>
          <w:color w:val="000000"/>
          <w:sz w:val="28"/>
        </w:rPr>
        <w:t>
      8. Заңды тұлғаның орналасқан жері – индекс 041800, Қазақстан Республикасы, Алматы облысы, Ұйғыр ауданы, Шонжы ауылдық округі, Шонжы ауылы, Заманбек Абдразаков көшесі, 34 ғимарат.</w:t>
      </w:r>
    </w:p>
    <w:bookmarkEnd w:id="6288"/>
    <w:bookmarkStart w:name="z6375" w:id="628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Ұйғыр аудандық санитариялық-эпидемиологиялық бақылау басқармасы" республикалық мемлекеттік мекемесі.</w:t>
      </w:r>
    </w:p>
    <w:bookmarkEnd w:id="6289"/>
    <w:bookmarkStart w:name="z6376" w:id="629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290"/>
    <w:bookmarkStart w:name="z6377" w:id="629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291"/>
    <w:bookmarkStart w:name="z6378" w:id="629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292"/>
    <w:bookmarkStart w:name="z6379" w:id="629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293"/>
    <w:bookmarkStart w:name="z6380" w:id="629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294"/>
    <w:bookmarkStart w:name="z6381" w:id="6295"/>
    <w:p>
      <w:pPr>
        <w:spacing w:after="0"/>
        <w:ind w:left="0"/>
        <w:jc w:val="both"/>
      </w:pPr>
      <w:r>
        <w:rPr>
          <w:rFonts w:ascii="Times New Roman"/>
          <w:b w:val="false"/>
          <w:i w:val="false"/>
          <w:color w:val="000000"/>
          <w:sz w:val="28"/>
        </w:rPr>
        <w:t>
      13. Міндеттері:</w:t>
      </w:r>
    </w:p>
    <w:bookmarkEnd w:id="6295"/>
    <w:bookmarkStart w:name="z6382" w:id="629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296"/>
    <w:bookmarkStart w:name="z6383" w:id="629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297"/>
    <w:bookmarkStart w:name="z6384" w:id="629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298"/>
    <w:bookmarkStart w:name="z6385" w:id="6299"/>
    <w:p>
      <w:pPr>
        <w:spacing w:after="0"/>
        <w:ind w:left="0"/>
        <w:jc w:val="both"/>
      </w:pPr>
      <w:r>
        <w:rPr>
          <w:rFonts w:ascii="Times New Roman"/>
          <w:b w:val="false"/>
          <w:i w:val="false"/>
          <w:color w:val="000000"/>
          <w:sz w:val="28"/>
        </w:rPr>
        <w:t>
      14. Құқықтары мен міндеттері:</w:t>
      </w:r>
    </w:p>
    <w:bookmarkEnd w:id="6299"/>
    <w:bookmarkStart w:name="z6386" w:id="630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300"/>
    <w:bookmarkStart w:name="z6387" w:id="630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301"/>
    <w:bookmarkStart w:name="z6388" w:id="630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302"/>
    <w:bookmarkStart w:name="z6389" w:id="630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303"/>
    <w:bookmarkStart w:name="z6390" w:id="630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304"/>
    <w:bookmarkStart w:name="z6391" w:id="630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305"/>
    <w:bookmarkStart w:name="z6392" w:id="630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306"/>
    <w:bookmarkStart w:name="z6393" w:id="630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307"/>
    <w:bookmarkStart w:name="z6394" w:id="630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308"/>
    <w:bookmarkStart w:name="z6395" w:id="6309"/>
    <w:p>
      <w:pPr>
        <w:spacing w:after="0"/>
        <w:ind w:left="0"/>
        <w:jc w:val="both"/>
      </w:pPr>
      <w:r>
        <w:rPr>
          <w:rFonts w:ascii="Times New Roman"/>
          <w:b w:val="false"/>
          <w:i w:val="false"/>
          <w:color w:val="000000"/>
          <w:sz w:val="28"/>
        </w:rPr>
        <w:t>
      15. Функциялары:</w:t>
      </w:r>
    </w:p>
    <w:bookmarkEnd w:id="6309"/>
    <w:bookmarkStart w:name="z6396" w:id="6310"/>
    <w:p>
      <w:pPr>
        <w:spacing w:after="0"/>
        <w:ind w:left="0"/>
        <w:jc w:val="both"/>
      </w:pPr>
      <w:r>
        <w:rPr>
          <w:rFonts w:ascii="Times New Roman"/>
          <w:b w:val="false"/>
          <w:i w:val="false"/>
          <w:color w:val="000000"/>
          <w:sz w:val="28"/>
        </w:rPr>
        <w:t>
      1) реттелетін салада мемлекеттік саясатты іске асыру;</w:t>
      </w:r>
    </w:p>
    <w:bookmarkEnd w:id="6310"/>
    <w:bookmarkStart w:name="z6397" w:id="631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311"/>
    <w:bookmarkStart w:name="z6398" w:id="631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312"/>
    <w:bookmarkStart w:name="z6399" w:id="631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313"/>
    <w:bookmarkStart w:name="z6400" w:id="631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314"/>
    <w:bookmarkStart w:name="z6401" w:id="631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315"/>
    <w:bookmarkStart w:name="z6402" w:id="631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316"/>
    <w:bookmarkStart w:name="z6403" w:id="631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317"/>
    <w:bookmarkStart w:name="z6404" w:id="631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318"/>
    <w:bookmarkStart w:name="z6405" w:id="631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319"/>
    <w:bookmarkStart w:name="z6406" w:id="632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320"/>
    <w:bookmarkStart w:name="z6407" w:id="632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321"/>
    <w:bookmarkStart w:name="z6408" w:id="632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322"/>
    <w:bookmarkStart w:name="z6409" w:id="632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323"/>
    <w:bookmarkStart w:name="z6410" w:id="632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324"/>
    <w:bookmarkStart w:name="z6411" w:id="632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325"/>
    <w:bookmarkStart w:name="z6412" w:id="632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326"/>
    <w:bookmarkStart w:name="z6413" w:id="632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327"/>
    <w:bookmarkStart w:name="z6414" w:id="632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328"/>
    <w:bookmarkStart w:name="z6415" w:id="632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329"/>
    <w:bookmarkStart w:name="z6416" w:id="633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330"/>
    <w:bookmarkStart w:name="z6417" w:id="633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331"/>
    <w:bookmarkStart w:name="z6418" w:id="633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332"/>
    <w:bookmarkStart w:name="z6419" w:id="633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333"/>
    <w:bookmarkStart w:name="z6420" w:id="633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334"/>
    <w:bookmarkStart w:name="z6421" w:id="633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335"/>
    <w:bookmarkStart w:name="z6422" w:id="633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336"/>
    <w:bookmarkStart w:name="z6423" w:id="633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337"/>
    <w:bookmarkStart w:name="z6424" w:id="6338"/>
    <w:p>
      <w:pPr>
        <w:spacing w:after="0"/>
        <w:ind w:left="0"/>
        <w:jc w:val="both"/>
      </w:pPr>
      <w:r>
        <w:rPr>
          <w:rFonts w:ascii="Times New Roman"/>
          <w:b w:val="false"/>
          <w:i w:val="false"/>
          <w:color w:val="000000"/>
          <w:sz w:val="28"/>
        </w:rPr>
        <w:t>
      29) мыналарды:</w:t>
      </w:r>
    </w:p>
    <w:bookmarkEnd w:id="6338"/>
    <w:bookmarkStart w:name="z6425" w:id="633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339"/>
    <w:bookmarkStart w:name="z6426" w:id="634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340"/>
    <w:bookmarkStart w:name="z6427" w:id="634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341"/>
    <w:bookmarkStart w:name="z6428" w:id="634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342"/>
    <w:bookmarkStart w:name="z6429" w:id="634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343"/>
    <w:bookmarkStart w:name="z6430" w:id="634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344"/>
    <w:bookmarkStart w:name="z6431" w:id="634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345"/>
    <w:bookmarkStart w:name="z6432" w:id="6346"/>
    <w:p>
      <w:pPr>
        <w:spacing w:after="0"/>
        <w:ind w:left="0"/>
        <w:jc w:val="both"/>
      </w:pPr>
      <w:r>
        <w:rPr>
          <w:rFonts w:ascii="Times New Roman"/>
          <w:b w:val="false"/>
          <w:i w:val="false"/>
          <w:color w:val="000000"/>
          <w:sz w:val="28"/>
        </w:rPr>
        <w:t>
      19. Басқарма басшысының өкілеттіктері:</w:t>
      </w:r>
    </w:p>
    <w:bookmarkEnd w:id="6346"/>
    <w:bookmarkStart w:name="z6433" w:id="634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347"/>
    <w:bookmarkStart w:name="z6434" w:id="634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348"/>
    <w:bookmarkStart w:name="z6435" w:id="634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349"/>
    <w:bookmarkStart w:name="z6436" w:id="635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350"/>
    <w:bookmarkStart w:name="z6437" w:id="635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351"/>
    <w:bookmarkStart w:name="z6438" w:id="635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352"/>
    <w:bookmarkStart w:name="z6439" w:id="6353"/>
    <w:p>
      <w:pPr>
        <w:spacing w:after="0"/>
        <w:ind w:left="0"/>
        <w:jc w:val="left"/>
      </w:pPr>
      <w:r>
        <w:rPr>
          <w:rFonts w:ascii="Times New Roman"/>
          <w:b/>
          <w:i w:val="false"/>
          <w:color w:val="000000"/>
        </w:rPr>
        <w:t xml:space="preserve"> 4-тарау. Басқарманың мүлкі</w:t>
      </w:r>
    </w:p>
    <w:bookmarkEnd w:id="6353"/>
    <w:bookmarkStart w:name="z6440" w:id="635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354"/>
    <w:bookmarkStart w:name="z6441" w:id="635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355"/>
    <w:bookmarkStart w:name="z6442" w:id="635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356"/>
    <w:bookmarkStart w:name="z6443" w:id="635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357"/>
    <w:bookmarkStart w:name="z6444" w:id="6358"/>
    <w:p>
      <w:pPr>
        <w:spacing w:after="0"/>
        <w:ind w:left="0"/>
        <w:jc w:val="left"/>
      </w:pPr>
      <w:r>
        <w:rPr>
          <w:rFonts w:ascii="Times New Roman"/>
          <w:b/>
          <w:i w:val="false"/>
          <w:color w:val="000000"/>
        </w:rPr>
        <w:t xml:space="preserve"> 5-тарау. Басқарманы қайта ұйымдастыру және тарату</w:t>
      </w:r>
    </w:p>
    <w:bookmarkEnd w:id="6358"/>
    <w:bookmarkStart w:name="z6445" w:id="635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3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79-қосымша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60-қосымша</w:t>
            </w:r>
          </w:p>
        </w:tc>
      </w:tr>
    </w:tbl>
    <w:bookmarkStart w:name="z6447" w:id="636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Іле аудандық санитариялық-эпидемиологиялық бақылау басқармасы" республикалық мемлекеттік мекемесінің ережесі</w:t>
      </w:r>
    </w:p>
    <w:bookmarkEnd w:id="6360"/>
    <w:bookmarkStart w:name="z6448" w:id="6361"/>
    <w:p>
      <w:pPr>
        <w:spacing w:after="0"/>
        <w:ind w:left="0"/>
        <w:jc w:val="left"/>
      </w:pPr>
      <w:r>
        <w:rPr>
          <w:rFonts w:ascii="Times New Roman"/>
          <w:b/>
          <w:i w:val="false"/>
          <w:color w:val="000000"/>
        </w:rPr>
        <w:t xml:space="preserve"> 1-тарау. Жалпы ережелер</w:t>
      </w:r>
    </w:p>
    <w:bookmarkEnd w:id="6361"/>
    <w:bookmarkStart w:name="z6449" w:id="636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Іле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362"/>
    <w:bookmarkStart w:name="z6450" w:id="6363"/>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363"/>
    <w:bookmarkStart w:name="z6451" w:id="636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364"/>
    <w:bookmarkStart w:name="z6452" w:id="636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365"/>
    <w:bookmarkStart w:name="z6453" w:id="636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366"/>
    <w:bookmarkStart w:name="z6454" w:id="636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367"/>
    <w:bookmarkStart w:name="z6455" w:id="636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368"/>
    <w:bookmarkStart w:name="z6456" w:id="6369"/>
    <w:p>
      <w:pPr>
        <w:spacing w:after="0"/>
        <w:ind w:left="0"/>
        <w:jc w:val="both"/>
      </w:pPr>
      <w:r>
        <w:rPr>
          <w:rFonts w:ascii="Times New Roman"/>
          <w:b w:val="false"/>
          <w:i w:val="false"/>
          <w:color w:val="000000"/>
          <w:sz w:val="28"/>
        </w:rPr>
        <w:t>
      8. Заңды тұлғаның орналасқан жері – индекс 040700, Қазақстан Республикасы, Алматы облысы, Іле ауданы, Энергетик ауылдық округі, Өтеген батыр ауылы, Сұлтан Қолдасов көшесі, 8-ғимарат.</w:t>
      </w:r>
    </w:p>
    <w:bookmarkEnd w:id="6369"/>
    <w:bookmarkStart w:name="z6457" w:id="637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Іле аудандық санитариялық-эпидемиологиялық бақылау басқармасы" республикалық мемлекеттік мекемесі.</w:t>
      </w:r>
    </w:p>
    <w:bookmarkEnd w:id="6370"/>
    <w:bookmarkStart w:name="z6458" w:id="637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371"/>
    <w:bookmarkStart w:name="z6459" w:id="637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372"/>
    <w:bookmarkStart w:name="z6460" w:id="637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373"/>
    <w:bookmarkStart w:name="z6461" w:id="637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374"/>
    <w:bookmarkStart w:name="z6462" w:id="637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375"/>
    <w:bookmarkStart w:name="z6463" w:id="6376"/>
    <w:p>
      <w:pPr>
        <w:spacing w:after="0"/>
        <w:ind w:left="0"/>
        <w:jc w:val="both"/>
      </w:pPr>
      <w:r>
        <w:rPr>
          <w:rFonts w:ascii="Times New Roman"/>
          <w:b w:val="false"/>
          <w:i w:val="false"/>
          <w:color w:val="000000"/>
          <w:sz w:val="28"/>
        </w:rPr>
        <w:t>
      13. Міндеттері:</w:t>
      </w:r>
    </w:p>
    <w:bookmarkEnd w:id="6376"/>
    <w:bookmarkStart w:name="z6464" w:id="637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377"/>
    <w:bookmarkStart w:name="z6465" w:id="637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378"/>
    <w:bookmarkStart w:name="z6466" w:id="637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379"/>
    <w:bookmarkStart w:name="z6467" w:id="6380"/>
    <w:p>
      <w:pPr>
        <w:spacing w:after="0"/>
        <w:ind w:left="0"/>
        <w:jc w:val="both"/>
      </w:pPr>
      <w:r>
        <w:rPr>
          <w:rFonts w:ascii="Times New Roman"/>
          <w:b w:val="false"/>
          <w:i w:val="false"/>
          <w:color w:val="000000"/>
          <w:sz w:val="28"/>
        </w:rPr>
        <w:t>
      14. Құқықтары мен міндеттері:</w:t>
      </w:r>
    </w:p>
    <w:bookmarkEnd w:id="6380"/>
    <w:bookmarkStart w:name="z6468" w:id="638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381"/>
    <w:bookmarkStart w:name="z6469" w:id="638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382"/>
    <w:bookmarkStart w:name="z6470" w:id="638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383"/>
    <w:bookmarkStart w:name="z6471" w:id="638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384"/>
    <w:bookmarkStart w:name="z6472" w:id="638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385"/>
    <w:bookmarkStart w:name="z6473" w:id="638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386"/>
    <w:bookmarkStart w:name="z6474" w:id="638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387"/>
    <w:bookmarkStart w:name="z6475" w:id="638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388"/>
    <w:bookmarkStart w:name="z6476" w:id="638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389"/>
    <w:bookmarkStart w:name="z6477" w:id="6390"/>
    <w:p>
      <w:pPr>
        <w:spacing w:after="0"/>
        <w:ind w:left="0"/>
        <w:jc w:val="both"/>
      </w:pPr>
      <w:r>
        <w:rPr>
          <w:rFonts w:ascii="Times New Roman"/>
          <w:b w:val="false"/>
          <w:i w:val="false"/>
          <w:color w:val="000000"/>
          <w:sz w:val="28"/>
        </w:rPr>
        <w:t>
      15. Функциялары:</w:t>
      </w:r>
    </w:p>
    <w:bookmarkEnd w:id="6390"/>
    <w:bookmarkStart w:name="z6478" w:id="6391"/>
    <w:p>
      <w:pPr>
        <w:spacing w:after="0"/>
        <w:ind w:left="0"/>
        <w:jc w:val="both"/>
      </w:pPr>
      <w:r>
        <w:rPr>
          <w:rFonts w:ascii="Times New Roman"/>
          <w:b w:val="false"/>
          <w:i w:val="false"/>
          <w:color w:val="000000"/>
          <w:sz w:val="28"/>
        </w:rPr>
        <w:t>
      1) реттелетін салада мемлекеттік саясатты іске асыру;</w:t>
      </w:r>
    </w:p>
    <w:bookmarkEnd w:id="6391"/>
    <w:bookmarkStart w:name="z6479" w:id="639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392"/>
    <w:bookmarkStart w:name="z6480" w:id="639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393"/>
    <w:bookmarkStart w:name="z6481" w:id="639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394"/>
    <w:bookmarkStart w:name="z6482" w:id="639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395"/>
    <w:bookmarkStart w:name="z6483" w:id="639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396"/>
    <w:bookmarkStart w:name="z6484" w:id="639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397"/>
    <w:bookmarkStart w:name="z6485" w:id="639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398"/>
    <w:bookmarkStart w:name="z6486" w:id="639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399"/>
    <w:bookmarkStart w:name="z6487" w:id="640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400"/>
    <w:bookmarkStart w:name="z6488" w:id="640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401"/>
    <w:bookmarkStart w:name="z6489" w:id="640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402"/>
    <w:bookmarkStart w:name="z6490" w:id="640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403"/>
    <w:bookmarkStart w:name="z6491" w:id="640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404"/>
    <w:bookmarkStart w:name="z6492" w:id="640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405"/>
    <w:bookmarkStart w:name="z6493" w:id="640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406"/>
    <w:bookmarkStart w:name="z6494" w:id="640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407"/>
    <w:bookmarkStart w:name="z6495" w:id="640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408"/>
    <w:bookmarkStart w:name="z6496" w:id="640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409"/>
    <w:bookmarkStart w:name="z6497" w:id="641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410"/>
    <w:bookmarkStart w:name="z6498" w:id="641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411"/>
    <w:bookmarkStart w:name="z6499" w:id="641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412"/>
    <w:bookmarkStart w:name="z6500" w:id="641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413"/>
    <w:bookmarkStart w:name="z6501" w:id="641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414"/>
    <w:bookmarkStart w:name="z6502" w:id="641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415"/>
    <w:bookmarkStart w:name="z6503" w:id="641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416"/>
    <w:bookmarkStart w:name="z6504" w:id="641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417"/>
    <w:bookmarkStart w:name="z6505" w:id="641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418"/>
    <w:bookmarkStart w:name="z6506" w:id="6419"/>
    <w:p>
      <w:pPr>
        <w:spacing w:after="0"/>
        <w:ind w:left="0"/>
        <w:jc w:val="both"/>
      </w:pPr>
      <w:r>
        <w:rPr>
          <w:rFonts w:ascii="Times New Roman"/>
          <w:b w:val="false"/>
          <w:i w:val="false"/>
          <w:color w:val="000000"/>
          <w:sz w:val="28"/>
        </w:rPr>
        <w:t>
      29) мыналарды:</w:t>
      </w:r>
    </w:p>
    <w:bookmarkEnd w:id="6419"/>
    <w:bookmarkStart w:name="z6507" w:id="642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420"/>
    <w:bookmarkStart w:name="z6508" w:id="642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421"/>
    <w:bookmarkStart w:name="z6509" w:id="642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422"/>
    <w:bookmarkStart w:name="z6510" w:id="642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423"/>
    <w:bookmarkStart w:name="z6511" w:id="642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424"/>
    <w:bookmarkStart w:name="z6512" w:id="642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425"/>
    <w:bookmarkStart w:name="z6513" w:id="642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426"/>
    <w:bookmarkStart w:name="z6514" w:id="6427"/>
    <w:p>
      <w:pPr>
        <w:spacing w:after="0"/>
        <w:ind w:left="0"/>
        <w:jc w:val="both"/>
      </w:pPr>
      <w:r>
        <w:rPr>
          <w:rFonts w:ascii="Times New Roman"/>
          <w:b w:val="false"/>
          <w:i w:val="false"/>
          <w:color w:val="000000"/>
          <w:sz w:val="28"/>
        </w:rPr>
        <w:t>
      19. Басқарма басшысының өкілеттіктері:</w:t>
      </w:r>
    </w:p>
    <w:bookmarkEnd w:id="6427"/>
    <w:bookmarkStart w:name="z6515" w:id="642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428"/>
    <w:bookmarkStart w:name="z6516" w:id="642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429"/>
    <w:bookmarkStart w:name="z6517" w:id="643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430"/>
    <w:bookmarkStart w:name="z6518" w:id="643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431"/>
    <w:bookmarkStart w:name="z6519" w:id="643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432"/>
    <w:bookmarkStart w:name="z6520" w:id="643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433"/>
    <w:bookmarkStart w:name="z6521" w:id="6434"/>
    <w:p>
      <w:pPr>
        <w:spacing w:after="0"/>
        <w:ind w:left="0"/>
        <w:jc w:val="left"/>
      </w:pPr>
      <w:r>
        <w:rPr>
          <w:rFonts w:ascii="Times New Roman"/>
          <w:b/>
          <w:i w:val="false"/>
          <w:color w:val="000000"/>
        </w:rPr>
        <w:t xml:space="preserve"> 4-тарау. Басқарманың мүлкі</w:t>
      </w:r>
    </w:p>
    <w:bookmarkEnd w:id="6434"/>
    <w:bookmarkStart w:name="z6522" w:id="643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435"/>
    <w:bookmarkStart w:name="z6523" w:id="643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436"/>
    <w:bookmarkStart w:name="z6524" w:id="643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437"/>
    <w:bookmarkStart w:name="z6525" w:id="643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438"/>
    <w:bookmarkStart w:name="z6526" w:id="6439"/>
    <w:p>
      <w:pPr>
        <w:spacing w:after="0"/>
        <w:ind w:left="0"/>
        <w:jc w:val="left"/>
      </w:pPr>
      <w:r>
        <w:rPr>
          <w:rFonts w:ascii="Times New Roman"/>
          <w:b/>
          <w:i w:val="false"/>
          <w:color w:val="000000"/>
        </w:rPr>
        <w:t xml:space="preserve"> 5-тарау. Басқарманы қайта ұйымдастыру және тарату</w:t>
      </w:r>
    </w:p>
    <w:bookmarkEnd w:id="6439"/>
    <w:bookmarkStart w:name="z6527" w:id="644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4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80-қосымша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61-қосымша</w:t>
            </w:r>
          </w:p>
        </w:tc>
      </w:tr>
    </w:tbl>
    <w:bookmarkStart w:name="z6529" w:id="644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Атырау қалалық санитариялық-эпидемиологиялық бақылау басқармасы" республикалық мемлекеттік мекемесінің ережесі</w:t>
      </w:r>
    </w:p>
    <w:bookmarkEnd w:id="6441"/>
    <w:bookmarkStart w:name="z6530" w:id="6442"/>
    <w:p>
      <w:pPr>
        <w:spacing w:after="0"/>
        <w:ind w:left="0"/>
        <w:jc w:val="left"/>
      </w:pPr>
      <w:r>
        <w:rPr>
          <w:rFonts w:ascii="Times New Roman"/>
          <w:b/>
          <w:i w:val="false"/>
          <w:color w:val="000000"/>
        </w:rPr>
        <w:t xml:space="preserve"> 1-тарау. Жалпы ережелер</w:t>
      </w:r>
    </w:p>
    <w:bookmarkEnd w:id="6442"/>
    <w:bookmarkStart w:name="z6531" w:id="644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Атырау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443"/>
    <w:bookmarkStart w:name="z6532" w:id="644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444"/>
    <w:bookmarkStart w:name="z6533" w:id="644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445"/>
    <w:bookmarkStart w:name="z6534" w:id="644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446"/>
    <w:bookmarkStart w:name="z6535" w:id="644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447"/>
    <w:bookmarkStart w:name="z6536" w:id="644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448"/>
    <w:bookmarkStart w:name="z6537" w:id="644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449"/>
    <w:bookmarkStart w:name="z6538" w:id="6450"/>
    <w:p>
      <w:pPr>
        <w:spacing w:after="0"/>
        <w:ind w:left="0"/>
        <w:jc w:val="both"/>
      </w:pPr>
      <w:r>
        <w:rPr>
          <w:rFonts w:ascii="Times New Roman"/>
          <w:b w:val="false"/>
          <w:i w:val="false"/>
          <w:color w:val="000000"/>
          <w:sz w:val="28"/>
        </w:rPr>
        <w:t>
      8. Заңды тұлғаның орналасқан жері – индекс 060007, Қазақстан Республикасы, Атырау облысы, Атырау қаласы, Гурьев көшесі, 7А ғимарат.</w:t>
      </w:r>
    </w:p>
    <w:bookmarkEnd w:id="6450"/>
    <w:bookmarkStart w:name="z6539" w:id="645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Атырау қалалық санитариялық-эпидемиологиялық бақылау басқармасы" республикалық мемлекеттік мекемесі.</w:t>
      </w:r>
    </w:p>
    <w:bookmarkEnd w:id="6451"/>
    <w:bookmarkStart w:name="z6540" w:id="645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452"/>
    <w:bookmarkStart w:name="z6541" w:id="645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453"/>
    <w:bookmarkStart w:name="z6542" w:id="645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454"/>
    <w:bookmarkStart w:name="z6543" w:id="645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455"/>
    <w:bookmarkStart w:name="z6544" w:id="645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456"/>
    <w:bookmarkStart w:name="z6545" w:id="6457"/>
    <w:p>
      <w:pPr>
        <w:spacing w:after="0"/>
        <w:ind w:left="0"/>
        <w:jc w:val="both"/>
      </w:pPr>
      <w:r>
        <w:rPr>
          <w:rFonts w:ascii="Times New Roman"/>
          <w:b w:val="false"/>
          <w:i w:val="false"/>
          <w:color w:val="000000"/>
          <w:sz w:val="28"/>
        </w:rPr>
        <w:t>
      13. Міндеттері:</w:t>
      </w:r>
    </w:p>
    <w:bookmarkEnd w:id="6457"/>
    <w:bookmarkStart w:name="z6546" w:id="645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458"/>
    <w:bookmarkStart w:name="z6547" w:id="645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459"/>
    <w:bookmarkStart w:name="z6548" w:id="646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460"/>
    <w:bookmarkStart w:name="z6549" w:id="6461"/>
    <w:p>
      <w:pPr>
        <w:spacing w:after="0"/>
        <w:ind w:left="0"/>
        <w:jc w:val="both"/>
      </w:pPr>
      <w:r>
        <w:rPr>
          <w:rFonts w:ascii="Times New Roman"/>
          <w:b w:val="false"/>
          <w:i w:val="false"/>
          <w:color w:val="000000"/>
          <w:sz w:val="28"/>
        </w:rPr>
        <w:t>
      14. Құқықтары мен міндеттері:</w:t>
      </w:r>
    </w:p>
    <w:bookmarkEnd w:id="6461"/>
    <w:bookmarkStart w:name="z6550" w:id="646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462"/>
    <w:bookmarkStart w:name="z6551" w:id="646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463"/>
    <w:bookmarkStart w:name="z6552" w:id="646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464"/>
    <w:bookmarkStart w:name="z6553" w:id="646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465"/>
    <w:bookmarkStart w:name="z6554" w:id="646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466"/>
    <w:bookmarkStart w:name="z6555" w:id="646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467"/>
    <w:bookmarkStart w:name="z6556" w:id="646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468"/>
    <w:bookmarkStart w:name="z6557" w:id="646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469"/>
    <w:bookmarkStart w:name="z6558" w:id="647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470"/>
    <w:bookmarkStart w:name="z6559" w:id="6471"/>
    <w:p>
      <w:pPr>
        <w:spacing w:after="0"/>
        <w:ind w:left="0"/>
        <w:jc w:val="both"/>
      </w:pPr>
      <w:r>
        <w:rPr>
          <w:rFonts w:ascii="Times New Roman"/>
          <w:b w:val="false"/>
          <w:i w:val="false"/>
          <w:color w:val="000000"/>
          <w:sz w:val="28"/>
        </w:rPr>
        <w:t>
      15. Функциялары:</w:t>
      </w:r>
    </w:p>
    <w:bookmarkEnd w:id="6471"/>
    <w:bookmarkStart w:name="z6560" w:id="6472"/>
    <w:p>
      <w:pPr>
        <w:spacing w:after="0"/>
        <w:ind w:left="0"/>
        <w:jc w:val="both"/>
      </w:pPr>
      <w:r>
        <w:rPr>
          <w:rFonts w:ascii="Times New Roman"/>
          <w:b w:val="false"/>
          <w:i w:val="false"/>
          <w:color w:val="000000"/>
          <w:sz w:val="28"/>
        </w:rPr>
        <w:t>
      1) реттелетін салада мемлекеттік саясатты іске асыру;</w:t>
      </w:r>
    </w:p>
    <w:bookmarkEnd w:id="6472"/>
    <w:bookmarkStart w:name="z6561" w:id="647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473"/>
    <w:bookmarkStart w:name="z6562" w:id="647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474"/>
    <w:bookmarkStart w:name="z6563" w:id="647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475"/>
    <w:bookmarkStart w:name="z6564" w:id="647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476"/>
    <w:bookmarkStart w:name="z6565" w:id="647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477"/>
    <w:bookmarkStart w:name="z6566" w:id="647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478"/>
    <w:bookmarkStart w:name="z6567" w:id="647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479"/>
    <w:bookmarkStart w:name="z6568" w:id="648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480"/>
    <w:bookmarkStart w:name="z6569" w:id="648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481"/>
    <w:bookmarkStart w:name="z6570" w:id="648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482"/>
    <w:bookmarkStart w:name="z6571" w:id="648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483"/>
    <w:bookmarkStart w:name="z6572" w:id="648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484"/>
    <w:bookmarkStart w:name="z6573" w:id="648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485"/>
    <w:bookmarkStart w:name="z6574" w:id="648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486"/>
    <w:bookmarkStart w:name="z6575" w:id="648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487"/>
    <w:bookmarkStart w:name="z6576" w:id="648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488"/>
    <w:bookmarkStart w:name="z6577" w:id="648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489"/>
    <w:bookmarkStart w:name="z6578" w:id="649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490"/>
    <w:bookmarkStart w:name="z6579" w:id="649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491"/>
    <w:bookmarkStart w:name="z6580" w:id="649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492"/>
    <w:bookmarkStart w:name="z6581" w:id="649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493"/>
    <w:bookmarkStart w:name="z6582" w:id="649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494"/>
    <w:bookmarkStart w:name="z6583" w:id="649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495"/>
    <w:bookmarkStart w:name="z6584" w:id="649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496"/>
    <w:bookmarkStart w:name="z6585" w:id="649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497"/>
    <w:bookmarkStart w:name="z6586" w:id="649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498"/>
    <w:bookmarkStart w:name="z6587" w:id="649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499"/>
    <w:bookmarkStart w:name="z6588" w:id="6500"/>
    <w:p>
      <w:pPr>
        <w:spacing w:after="0"/>
        <w:ind w:left="0"/>
        <w:jc w:val="both"/>
      </w:pPr>
      <w:r>
        <w:rPr>
          <w:rFonts w:ascii="Times New Roman"/>
          <w:b w:val="false"/>
          <w:i w:val="false"/>
          <w:color w:val="000000"/>
          <w:sz w:val="28"/>
        </w:rPr>
        <w:t>
      29) мыналарды:</w:t>
      </w:r>
    </w:p>
    <w:bookmarkEnd w:id="6500"/>
    <w:bookmarkStart w:name="z6589" w:id="650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501"/>
    <w:bookmarkStart w:name="z6590" w:id="650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502"/>
    <w:bookmarkStart w:name="z6591" w:id="650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503"/>
    <w:bookmarkStart w:name="z6592" w:id="650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504"/>
    <w:bookmarkStart w:name="z6593" w:id="650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505"/>
    <w:bookmarkStart w:name="z6594" w:id="650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506"/>
    <w:bookmarkStart w:name="z6595" w:id="650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507"/>
    <w:bookmarkStart w:name="z6596" w:id="6508"/>
    <w:p>
      <w:pPr>
        <w:spacing w:after="0"/>
        <w:ind w:left="0"/>
        <w:jc w:val="both"/>
      </w:pPr>
      <w:r>
        <w:rPr>
          <w:rFonts w:ascii="Times New Roman"/>
          <w:b w:val="false"/>
          <w:i w:val="false"/>
          <w:color w:val="000000"/>
          <w:sz w:val="28"/>
        </w:rPr>
        <w:t>
      19. Басқарма басшысының өкілеттіктері:</w:t>
      </w:r>
    </w:p>
    <w:bookmarkEnd w:id="6508"/>
    <w:bookmarkStart w:name="z6597" w:id="650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509"/>
    <w:bookmarkStart w:name="z6598" w:id="651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510"/>
    <w:bookmarkStart w:name="z6599" w:id="651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511"/>
    <w:bookmarkStart w:name="z6600" w:id="651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512"/>
    <w:bookmarkStart w:name="z6601" w:id="651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513"/>
    <w:bookmarkStart w:name="z6602" w:id="651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514"/>
    <w:bookmarkStart w:name="z6603" w:id="6515"/>
    <w:p>
      <w:pPr>
        <w:spacing w:after="0"/>
        <w:ind w:left="0"/>
        <w:jc w:val="left"/>
      </w:pPr>
      <w:r>
        <w:rPr>
          <w:rFonts w:ascii="Times New Roman"/>
          <w:b/>
          <w:i w:val="false"/>
          <w:color w:val="000000"/>
        </w:rPr>
        <w:t xml:space="preserve"> 4-тарау. Басқарманың мүлкі</w:t>
      </w:r>
    </w:p>
    <w:bookmarkEnd w:id="6515"/>
    <w:bookmarkStart w:name="z6604" w:id="651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516"/>
    <w:bookmarkStart w:name="z6605" w:id="651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517"/>
    <w:bookmarkStart w:name="z6606" w:id="651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518"/>
    <w:bookmarkStart w:name="z6607" w:id="651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519"/>
    <w:bookmarkStart w:name="z6608" w:id="6520"/>
    <w:p>
      <w:pPr>
        <w:spacing w:after="0"/>
        <w:ind w:left="0"/>
        <w:jc w:val="left"/>
      </w:pPr>
      <w:r>
        <w:rPr>
          <w:rFonts w:ascii="Times New Roman"/>
          <w:b/>
          <w:i w:val="false"/>
          <w:color w:val="000000"/>
        </w:rPr>
        <w:t xml:space="preserve"> 5-тарау. Басқарманы қайта ұйымдастыру және тарату</w:t>
      </w:r>
    </w:p>
    <w:bookmarkEnd w:id="6520"/>
    <w:bookmarkStart w:name="z6609" w:id="652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5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81-қосымша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62-қосымша</w:t>
            </w:r>
          </w:p>
        </w:tc>
      </w:tr>
    </w:tbl>
    <w:bookmarkStart w:name="z6611" w:id="652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Жылыой аудандық санитариялық-эпидемиологиялық бақылау басқармасы" республикалық мемлекеттік мекемесінің ережесі</w:t>
      </w:r>
    </w:p>
    <w:bookmarkEnd w:id="6522"/>
    <w:bookmarkStart w:name="z6612" w:id="6523"/>
    <w:p>
      <w:pPr>
        <w:spacing w:after="0"/>
        <w:ind w:left="0"/>
        <w:jc w:val="left"/>
      </w:pPr>
      <w:r>
        <w:rPr>
          <w:rFonts w:ascii="Times New Roman"/>
          <w:b/>
          <w:i w:val="false"/>
          <w:color w:val="000000"/>
        </w:rPr>
        <w:t xml:space="preserve"> 1-тарау. Жалпы ережелер</w:t>
      </w:r>
    </w:p>
    <w:bookmarkEnd w:id="6523"/>
    <w:bookmarkStart w:name="z6613" w:id="652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Жылыой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524"/>
    <w:bookmarkStart w:name="z6614" w:id="6525"/>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525"/>
    <w:bookmarkStart w:name="z6615" w:id="652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526"/>
    <w:bookmarkStart w:name="z6616" w:id="652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527"/>
    <w:bookmarkStart w:name="z6617" w:id="652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528"/>
    <w:bookmarkStart w:name="z6618" w:id="652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529"/>
    <w:bookmarkStart w:name="z6619" w:id="653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530"/>
    <w:bookmarkStart w:name="z6620" w:id="6531"/>
    <w:p>
      <w:pPr>
        <w:spacing w:after="0"/>
        <w:ind w:left="0"/>
        <w:jc w:val="both"/>
      </w:pPr>
      <w:r>
        <w:rPr>
          <w:rFonts w:ascii="Times New Roman"/>
          <w:b w:val="false"/>
          <w:i w:val="false"/>
          <w:color w:val="000000"/>
          <w:sz w:val="28"/>
        </w:rPr>
        <w:t>
      8. Заңды тұлғаның орналасқан жері – индекс 060100, Қазақстан Республикасы, Атырау облысы, Құлсары қаласы, №222 көше, 20 ғимарат.</w:t>
      </w:r>
    </w:p>
    <w:bookmarkEnd w:id="6531"/>
    <w:bookmarkStart w:name="z6621" w:id="653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Жылыой аудандық санитариялық-эпидемиологиялық бақылау басқармасы" республикалық мемлекеттік мекемесі.</w:t>
      </w:r>
    </w:p>
    <w:bookmarkEnd w:id="6532"/>
    <w:bookmarkStart w:name="z6622" w:id="653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533"/>
    <w:bookmarkStart w:name="z6623" w:id="653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534"/>
    <w:bookmarkStart w:name="z6624" w:id="653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535"/>
    <w:bookmarkStart w:name="z6625" w:id="653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536"/>
    <w:bookmarkStart w:name="z6626" w:id="653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537"/>
    <w:bookmarkStart w:name="z6627" w:id="6538"/>
    <w:p>
      <w:pPr>
        <w:spacing w:after="0"/>
        <w:ind w:left="0"/>
        <w:jc w:val="both"/>
      </w:pPr>
      <w:r>
        <w:rPr>
          <w:rFonts w:ascii="Times New Roman"/>
          <w:b w:val="false"/>
          <w:i w:val="false"/>
          <w:color w:val="000000"/>
          <w:sz w:val="28"/>
        </w:rPr>
        <w:t>
      13. Міндеттері:</w:t>
      </w:r>
    </w:p>
    <w:bookmarkEnd w:id="6538"/>
    <w:bookmarkStart w:name="z6628" w:id="653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539"/>
    <w:bookmarkStart w:name="z6629" w:id="654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540"/>
    <w:bookmarkStart w:name="z6630" w:id="654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541"/>
    <w:bookmarkStart w:name="z6631" w:id="6542"/>
    <w:p>
      <w:pPr>
        <w:spacing w:after="0"/>
        <w:ind w:left="0"/>
        <w:jc w:val="both"/>
      </w:pPr>
      <w:r>
        <w:rPr>
          <w:rFonts w:ascii="Times New Roman"/>
          <w:b w:val="false"/>
          <w:i w:val="false"/>
          <w:color w:val="000000"/>
          <w:sz w:val="28"/>
        </w:rPr>
        <w:t>
      14. Құқықтары мен міндеттері:</w:t>
      </w:r>
    </w:p>
    <w:bookmarkEnd w:id="6542"/>
    <w:bookmarkStart w:name="z6632" w:id="654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543"/>
    <w:bookmarkStart w:name="z6633" w:id="654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544"/>
    <w:bookmarkStart w:name="z6634" w:id="654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545"/>
    <w:bookmarkStart w:name="z6635" w:id="654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546"/>
    <w:bookmarkStart w:name="z6636" w:id="654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547"/>
    <w:bookmarkStart w:name="z6637" w:id="654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548"/>
    <w:bookmarkStart w:name="z6638" w:id="654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549"/>
    <w:bookmarkStart w:name="z6639" w:id="655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550"/>
    <w:bookmarkStart w:name="z6640" w:id="655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551"/>
    <w:bookmarkStart w:name="z6641" w:id="6552"/>
    <w:p>
      <w:pPr>
        <w:spacing w:after="0"/>
        <w:ind w:left="0"/>
        <w:jc w:val="both"/>
      </w:pPr>
      <w:r>
        <w:rPr>
          <w:rFonts w:ascii="Times New Roman"/>
          <w:b w:val="false"/>
          <w:i w:val="false"/>
          <w:color w:val="000000"/>
          <w:sz w:val="28"/>
        </w:rPr>
        <w:t>
      15. Функциялары:</w:t>
      </w:r>
    </w:p>
    <w:bookmarkEnd w:id="6552"/>
    <w:bookmarkStart w:name="z6642" w:id="6553"/>
    <w:p>
      <w:pPr>
        <w:spacing w:after="0"/>
        <w:ind w:left="0"/>
        <w:jc w:val="both"/>
      </w:pPr>
      <w:r>
        <w:rPr>
          <w:rFonts w:ascii="Times New Roman"/>
          <w:b w:val="false"/>
          <w:i w:val="false"/>
          <w:color w:val="000000"/>
          <w:sz w:val="28"/>
        </w:rPr>
        <w:t>
      1) реттелетін салада мемлекеттік саясатты іске асыру;</w:t>
      </w:r>
    </w:p>
    <w:bookmarkEnd w:id="6553"/>
    <w:bookmarkStart w:name="z6643" w:id="655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554"/>
    <w:bookmarkStart w:name="z6644" w:id="655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555"/>
    <w:bookmarkStart w:name="z6645" w:id="655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556"/>
    <w:bookmarkStart w:name="z6646" w:id="655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557"/>
    <w:bookmarkStart w:name="z6647" w:id="655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558"/>
    <w:bookmarkStart w:name="z6648" w:id="655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559"/>
    <w:bookmarkStart w:name="z6649" w:id="656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560"/>
    <w:bookmarkStart w:name="z6650" w:id="656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561"/>
    <w:bookmarkStart w:name="z6651" w:id="656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562"/>
    <w:bookmarkStart w:name="z6652" w:id="656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563"/>
    <w:bookmarkStart w:name="z6653" w:id="656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564"/>
    <w:bookmarkStart w:name="z6654" w:id="656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565"/>
    <w:bookmarkStart w:name="z6655" w:id="656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566"/>
    <w:bookmarkStart w:name="z6656" w:id="656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567"/>
    <w:bookmarkStart w:name="z6657" w:id="656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568"/>
    <w:bookmarkStart w:name="z6658" w:id="656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569"/>
    <w:bookmarkStart w:name="z6659" w:id="657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570"/>
    <w:bookmarkStart w:name="z6660" w:id="657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571"/>
    <w:bookmarkStart w:name="z6661" w:id="657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572"/>
    <w:bookmarkStart w:name="z6662" w:id="657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573"/>
    <w:bookmarkStart w:name="z6663" w:id="657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574"/>
    <w:bookmarkStart w:name="z6664" w:id="657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575"/>
    <w:bookmarkStart w:name="z6665" w:id="657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576"/>
    <w:bookmarkStart w:name="z6666" w:id="657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577"/>
    <w:bookmarkStart w:name="z6667" w:id="657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578"/>
    <w:bookmarkStart w:name="z6668" w:id="657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579"/>
    <w:bookmarkStart w:name="z6669" w:id="658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580"/>
    <w:bookmarkStart w:name="z6670" w:id="6581"/>
    <w:p>
      <w:pPr>
        <w:spacing w:after="0"/>
        <w:ind w:left="0"/>
        <w:jc w:val="both"/>
      </w:pPr>
      <w:r>
        <w:rPr>
          <w:rFonts w:ascii="Times New Roman"/>
          <w:b w:val="false"/>
          <w:i w:val="false"/>
          <w:color w:val="000000"/>
          <w:sz w:val="28"/>
        </w:rPr>
        <w:t>
      29) мыналарды:</w:t>
      </w:r>
    </w:p>
    <w:bookmarkEnd w:id="6581"/>
    <w:bookmarkStart w:name="z6671" w:id="658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582"/>
    <w:bookmarkStart w:name="z6672" w:id="658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583"/>
    <w:bookmarkStart w:name="z6673" w:id="658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584"/>
    <w:bookmarkStart w:name="z6674" w:id="658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585"/>
    <w:bookmarkStart w:name="z6675" w:id="658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586"/>
    <w:bookmarkStart w:name="z6676" w:id="658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587"/>
    <w:bookmarkStart w:name="z6677" w:id="658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588"/>
    <w:bookmarkStart w:name="z6678" w:id="6589"/>
    <w:p>
      <w:pPr>
        <w:spacing w:after="0"/>
        <w:ind w:left="0"/>
        <w:jc w:val="both"/>
      </w:pPr>
      <w:r>
        <w:rPr>
          <w:rFonts w:ascii="Times New Roman"/>
          <w:b w:val="false"/>
          <w:i w:val="false"/>
          <w:color w:val="000000"/>
          <w:sz w:val="28"/>
        </w:rPr>
        <w:t>
      19. Басқарма басшысының өкілеттіктері:</w:t>
      </w:r>
    </w:p>
    <w:bookmarkEnd w:id="6589"/>
    <w:bookmarkStart w:name="z6679" w:id="659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590"/>
    <w:bookmarkStart w:name="z6680" w:id="659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591"/>
    <w:bookmarkStart w:name="z6681" w:id="659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592"/>
    <w:bookmarkStart w:name="z6682" w:id="659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593"/>
    <w:bookmarkStart w:name="z6683" w:id="659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594"/>
    <w:bookmarkStart w:name="z6684" w:id="659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595"/>
    <w:bookmarkStart w:name="z6685" w:id="6596"/>
    <w:p>
      <w:pPr>
        <w:spacing w:after="0"/>
        <w:ind w:left="0"/>
        <w:jc w:val="left"/>
      </w:pPr>
      <w:r>
        <w:rPr>
          <w:rFonts w:ascii="Times New Roman"/>
          <w:b/>
          <w:i w:val="false"/>
          <w:color w:val="000000"/>
        </w:rPr>
        <w:t xml:space="preserve"> 4-тарау. Басқарманың мүлкі</w:t>
      </w:r>
    </w:p>
    <w:bookmarkEnd w:id="6596"/>
    <w:bookmarkStart w:name="z6686" w:id="659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597"/>
    <w:bookmarkStart w:name="z6687" w:id="659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598"/>
    <w:bookmarkStart w:name="z6688" w:id="659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599"/>
    <w:bookmarkStart w:name="z6689" w:id="660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600"/>
    <w:bookmarkStart w:name="z6690" w:id="6601"/>
    <w:p>
      <w:pPr>
        <w:spacing w:after="0"/>
        <w:ind w:left="0"/>
        <w:jc w:val="left"/>
      </w:pPr>
      <w:r>
        <w:rPr>
          <w:rFonts w:ascii="Times New Roman"/>
          <w:b/>
          <w:i w:val="false"/>
          <w:color w:val="000000"/>
        </w:rPr>
        <w:t xml:space="preserve"> 5-тарау. Басқарманы қайта ұйымдастыру және тарату</w:t>
      </w:r>
    </w:p>
    <w:bookmarkEnd w:id="6601"/>
    <w:bookmarkStart w:name="z6691" w:id="660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6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82-қосымша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63-қосымша</w:t>
            </w:r>
          </w:p>
        </w:tc>
      </w:tr>
    </w:tbl>
    <w:bookmarkStart w:name="z6693" w:id="660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Индер аудандық санитариялық-эпидемиологиялық бақылау басқармасы" республикалық мемлекеттік мекемесінің ережесі</w:t>
      </w:r>
    </w:p>
    <w:bookmarkEnd w:id="6603"/>
    <w:bookmarkStart w:name="z6694" w:id="6604"/>
    <w:p>
      <w:pPr>
        <w:spacing w:after="0"/>
        <w:ind w:left="0"/>
        <w:jc w:val="left"/>
      </w:pPr>
      <w:r>
        <w:rPr>
          <w:rFonts w:ascii="Times New Roman"/>
          <w:b/>
          <w:i w:val="false"/>
          <w:color w:val="000000"/>
        </w:rPr>
        <w:t xml:space="preserve"> 1-тарау. Жалпы ережелер</w:t>
      </w:r>
    </w:p>
    <w:bookmarkEnd w:id="6604"/>
    <w:bookmarkStart w:name="z6695" w:id="660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Индер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605"/>
    <w:bookmarkStart w:name="z6696" w:id="660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606"/>
    <w:bookmarkStart w:name="z6697" w:id="660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607"/>
    <w:bookmarkStart w:name="z6698" w:id="660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608"/>
    <w:bookmarkStart w:name="z6699" w:id="660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609"/>
    <w:bookmarkStart w:name="z6700" w:id="661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610"/>
    <w:bookmarkStart w:name="z6701" w:id="661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611"/>
    <w:bookmarkStart w:name="z6702" w:id="6612"/>
    <w:p>
      <w:pPr>
        <w:spacing w:after="0"/>
        <w:ind w:left="0"/>
        <w:jc w:val="both"/>
      </w:pPr>
      <w:r>
        <w:rPr>
          <w:rFonts w:ascii="Times New Roman"/>
          <w:b w:val="false"/>
          <w:i w:val="false"/>
          <w:color w:val="000000"/>
          <w:sz w:val="28"/>
        </w:rPr>
        <w:t>
      8. Заңды тұлғаның орналасқан жері – индекс 060200, Қазақстан Республикасы, Атырау облысы, Индер ауданы, Индербор кенті, Шоқан Уәлиханов көшесі, 9 үй .</w:t>
      </w:r>
    </w:p>
    <w:bookmarkEnd w:id="6612"/>
    <w:bookmarkStart w:name="z6703" w:id="661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Индер аудандық санитариялық-эпидемиологиялық бақылау басқармасы" республикалық мемлекеттік мекемесі.</w:t>
      </w:r>
    </w:p>
    <w:bookmarkEnd w:id="6613"/>
    <w:bookmarkStart w:name="z6704" w:id="661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614"/>
    <w:bookmarkStart w:name="z6705" w:id="661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615"/>
    <w:bookmarkStart w:name="z6706" w:id="661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616"/>
    <w:bookmarkStart w:name="z6707" w:id="661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617"/>
    <w:bookmarkStart w:name="z6708" w:id="661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618"/>
    <w:bookmarkStart w:name="z6709" w:id="6619"/>
    <w:p>
      <w:pPr>
        <w:spacing w:after="0"/>
        <w:ind w:left="0"/>
        <w:jc w:val="both"/>
      </w:pPr>
      <w:r>
        <w:rPr>
          <w:rFonts w:ascii="Times New Roman"/>
          <w:b w:val="false"/>
          <w:i w:val="false"/>
          <w:color w:val="000000"/>
          <w:sz w:val="28"/>
        </w:rPr>
        <w:t>
      13. Міндеттері:</w:t>
      </w:r>
    </w:p>
    <w:bookmarkEnd w:id="6619"/>
    <w:bookmarkStart w:name="z6710" w:id="662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620"/>
    <w:bookmarkStart w:name="z6711" w:id="662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621"/>
    <w:bookmarkStart w:name="z6712" w:id="662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622"/>
    <w:bookmarkStart w:name="z6713" w:id="6623"/>
    <w:p>
      <w:pPr>
        <w:spacing w:after="0"/>
        <w:ind w:left="0"/>
        <w:jc w:val="both"/>
      </w:pPr>
      <w:r>
        <w:rPr>
          <w:rFonts w:ascii="Times New Roman"/>
          <w:b w:val="false"/>
          <w:i w:val="false"/>
          <w:color w:val="000000"/>
          <w:sz w:val="28"/>
        </w:rPr>
        <w:t>
      14. Құқықтары мен міндеттері:</w:t>
      </w:r>
    </w:p>
    <w:bookmarkEnd w:id="6623"/>
    <w:bookmarkStart w:name="z6714" w:id="662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624"/>
    <w:bookmarkStart w:name="z6715" w:id="662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625"/>
    <w:bookmarkStart w:name="z6716" w:id="662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626"/>
    <w:bookmarkStart w:name="z6717" w:id="662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627"/>
    <w:bookmarkStart w:name="z6718" w:id="662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628"/>
    <w:bookmarkStart w:name="z6719" w:id="662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629"/>
    <w:bookmarkStart w:name="z6720" w:id="663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630"/>
    <w:bookmarkStart w:name="z6721" w:id="663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631"/>
    <w:bookmarkStart w:name="z6722" w:id="663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632"/>
    <w:bookmarkStart w:name="z6723" w:id="6633"/>
    <w:p>
      <w:pPr>
        <w:spacing w:after="0"/>
        <w:ind w:left="0"/>
        <w:jc w:val="both"/>
      </w:pPr>
      <w:r>
        <w:rPr>
          <w:rFonts w:ascii="Times New Roman"/>
          <w:b w:val="false"/>
          <w:i w:val="false"/>
          <w:color w:val="000000"/>
          <w:sz w:val="28"/>
        </w:rPr>
        <w:t>
      15. Функциялары:</w:t>
      </w:r>
    </w:p>
    <w:bookmarkEnd w:id="6633"/>
    <w:bookmarkStart w:name="z6724" w:id="6634"/>
    <w:p>
      <w:pPr>
        <w:spacing w:after="0"/>
        <w:ind w:left="0"/>
        <w:jc w:val="both"/>
      </w:pPr>
      <w:r>
        <w:rPr>
          <w:rFonts w:ascii="Times New Roman"/>
          <w:b w:val="false"/>
          <w:i w:val="false"/>
          <w:color w:val="000000"/>
          <w:sz w:val="28"/>
        </w:rPr>
        <w:t>
      1) реттелетін салада мемлекеттік саясатты іске асыру;</w:t>
      </w:r>
    </w:p>
    <w:bookmarkEnd w:id="6634"/>
    <w:bookmarkStart w:name="z6725" w:id="663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635"/>
    <w:bookmarkStart w:name="z6726" w:id="663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636"/>
    <w:bookmarkStart w:name="z6727" w:id="663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637"/>
    <w:bookmarkStart w:name="z6728" w:id="663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638"/>
    <w:bookmarkStart w:name="z6729" w:id="663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639"/>
    <w:bookmarkStart w:name="z6730" w:id="664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640"/>
    <w:bookmarkStart w:name="z6731" w:id="664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641"/>
    <w:bookmarkStart w:name="z6732" w:id="664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642"/>
    <w:bookmarkStart w:name="z6733" w:id="664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643"/>
    <w:bookmarkStart w:name="z6734" w:id="664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644"/>
    <w:bookmarkStart w:name="z6735" w:id="664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645"/>
    <w:bookmarkStart w:name="z6736" w:id="664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646"/>
    <w:bookmarkStart w:name="z6737" w:id="664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647"/>
    <w:bookmarkStart w:name="z6738" w:id="664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648"/>
    <w:bookmarkStart w:name="z6739" w:id="664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649"/>
    <w:bookmarkStart w:name="z6740" w:id="665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650"/>
    <w:bookmarkStart w:name="z6741" w:id="665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651"/>
    <w:bookmarkStart w:name="z6742" w:id="665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652"/>
    <w:bookmarkStart w:name="z6743" w:id="665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653"/>
    <w:bookmarkStart w:name="z6744" w:id="665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654"/>
    <w:bookmarkStart w:name="z6745" w:id="665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655"/>
    <w:bookmarkStart w:name="z6746" w:id="665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656"/>
    <w:bookmarkStart w:name="z6747" w:id="665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657"/>
    <w:bookmarkStart w:name="z6748" w:id="665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658"/>
    <w:bookmarkStart w:name="z6749" w:id="665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659"/>
    <w:bookmarkStart w:name="z6750" w:id="666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660"/>
    <w:bookmarkStart w:name="z6751" w:id="666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661"/>
    <w:bookmarkStart w:name="z6752" w:id="6662"/>
    <w:p>
      <w:pPr>
        <w:spacing w:after="0"/>
        <w:ind w:left="0"/>
        <w:jc w:val="both"/>
      </w:pPr>
      <w:r>
        <w:rPr>
          <w:rFonts w:ascii="Times New Roman"/>
          <w:b w:val="false"/>
          <w:i w:val="false"/>
          <w:color w:val="000000"/>
          <w:sz w:val="28"/>
        </w:rPr>
        <w:t>
      29) мыналарды:</w:t>
      </w:r>
    </w:p>
    <w:bookmarkEnd w:id="6662"/>
    <w:bookmarkStart w:name="z6753" w:id="666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663"/>
    <w:bookmarkStart w:name="z6754" w:id="666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664"/>
    <w:bookmarkStart w:name="z6755" w:id="666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665"/>
    <w:bookmarkStart w:name="z6756" w:id="666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666"/>
    <w:bookmarkStart w:name="z6757" w:id="666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667"/>
    <w:bookmarkStart w:name="z6758" w:id="666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668"/>
    <w:bookmarkStart w:name="z6759" w:id="666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669"/>
    <w:bookmarkStart w:name="z6760" w:id="6670"/>
    <w:p>
      <w:pPr>
        <w:spacing w:after="0"/>
        <w:ind w:left="0"/>
        <w:jc w:val="both"/>
      </w:pPr>
      <w:r>
        <w:rPr>
          <w:rFonts w:ascii="Times New Roman"/>
          <w:b w:val="false"/>
          <w:i w:val="false"/>
          <w:color w:val="000000"/>
          <w:sz w:val="28"/>
        </w:rPr>
        <w:t>
      19. Басқарма басшысының өкілеттіктері:</w:t>
      </w:r>
    </w:p>
    <w:bookmarkEnd w:id="6670"/>
    <w:bookmarkStart w:name="z6761" w:id="667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671"/>
    <w:bookmarkStart w:name="z6762" w:id="667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672"/>
    <w:bookmarkStart w:name="z6763" w:id="667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673"/>
    <w:bookmarkStart w:name="z6764" w:id="667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674"/>
    <w:bookmarkStart w:name="z6765" w:id="667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675"/>
    <w:bookmarkStart w:name="z6766" w:id="667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676"/>
    <w:bookmarkStart w:name="z6767" w:id="6677"/>
    <w:p>
      <w:pPr>
        <w:spacing w:after="0"/>
        <w:ind w:left="0"/>
        <w:jc w:val="left"/>
      </w:pPr>
      <w:r>
        <w:rPr>
          <w:rFonts w:ascii="Times New Roman"/>
          <w:b/>
          <w:i w:val="false"/>
          <w:color w:val="000000"/>
        </w:rPr>
        <w:t xml:space="preserve"> 4-тарау. Басқарманың мүлкі</w:t>
      </w:r>
    </w:p>
    <w:bookmarkEnd w:id="6677"/>
    <w:bookmarkStart w:name="z6768" w:id="667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678"/>
    <w:bookmarkStart w:name="z6769" w:id="667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679"/>
    <w:bookmarkStart w:name="z6770" w:id="668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680"/>
    <w:bookmarkStart w:name="z6771" w:id="668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681"/>
    <w:bookmarkStart w:name="z6772" w:id="6682"/>
    <w:p>
      <w:pPr>
        <w:spacing w:after="0"/>
        <w:ind w:left="0"/>
        <w:jc w:val="left"/>
      </w:pPr>
      <w:r>
        <w:rPr>
          <w:rFonts w:ascii="Times New Roman"/>
          <w:b/>
          <w:i w:val="false"/>
          <w:color w:val="000000"/>
        </w:rPr>
        <w:t xml:space="preserve"> 5-тарау. Басқарманы қайта ұйымдастыру және тарату</w:t>
      </w:r>
    </w:p>
    <w:bookmarkEnd w:id="6682"/>
    <w:bookmarkStart w:name="z6773" w:id="668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6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83-қосымша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64-қосымша</w:t>
            </w:r>
          </w:p>
        </w:tc>
      </w:tr>
    </w:tbl>
    <w:bookmarkStart w:name="z6775" w:id="668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Исатай аудандық санитариялық-эпидемиологиялық бақылау басқармасы" республикалық мемлекеттік мекемесінің ережесі</w:t>
      </w:r>
    </w:p>
    <w:bookmarkEnd w:id="6684"/>
    <w:bookmarkStart w:name="z6776" w:id="6685"/>
    <w:p>
      <w:pPr>
        <w:spacing w:after="0"/>
        <w:ind w:left="0"/>
        <w:jc w:val="left"/>
      </w:pPr>
      <w:r>
        <w:rPr>
          <w:rFonts w:ascii="Times New Roman"/>
          <w:b/>
          <w:i w:val="false"/>
          <w:color w:val="000000"/>
        </w:rPr>
        <w:t xml:space="preserve"> 1-тарау. Жалпы ережелер</w:t>
      </w:r>
    </w:p>
    <w:bookmarkEnd w:id="6685"/>
    <w:bookmarkStart w:name="z6777" w:id="668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Исатай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686"/>
    <w:bookmarkStart w:name="z6778" w:id="668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687"/>
    <w:bookmarkStart w:name="z6779" w:id="668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688"/>
    <w:bookmarkStart w:name="z6780" w:id="668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689"/>
    <w:bookmarkStart w:name="z6781" w:id="669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690"/>
    <w:bookmarkStart w:name="z6782" w:id="669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691"/>
    <w:bookmarkStart w:name="z6783" w:id="669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692"/>
    <w:bookmarkStart w:name="z6784" w:id="6693"/>
    <w:p>
      <w:pPr>
        <w:spacing w:after="0"/>
        <w:ind w:left="0"/>
        <w:jc w:val="both"/>
      </w:pPr>
      <w:r>
        <w:rPr>
          <w:rFonts w:ascii="Times New Roman"/>
          <w:b w:val="false"/>
          <w:i w:val="false"/>
          <w:color w:val="000000"/>
          <w:sz w:val="28"/>
        </w:rPr>
        <w:t>
      8. Заңды тұлғаның орналасқан жері – индекс 060300, Қазақстан Республикасы, Атырау облысы, Исатай ауданы, Аққыстау ауылдық округі, Аққыстау ауылы, Егемен Қазақстан көшесі, 27 ғимарат.</w:t>
      </w:r>
    </w:p>
    <w:bookmarkEnd w:id="6693"/>
    <w:bookmarkStart w:name="z6785" w:id="669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Исатай аудандық санитариялық-эпидемиологиялық бақылау басқармасы" республикалық мемлекеттік мекемесі.</w:t>
      </w:r>
    </w:p>
    <w:bookmarkEnd w:id="6694"/>
    <w:bookmarkStart w:name="z6786" w:id="669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695"/>
    <w:bookmarkStart w:name="z6787" w:id="669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696"/>
    <w:bookmarkStart w:name="z6788" w:id="669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697"/>
    <w:bookmarkStart w:name="z6789" w:id="669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698"/>
    <w:bookmarkStart w:name="z6790" w:id="669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699"/>
    <w:bookmarkStart w:name="z6791" w:id="6700"/>
    <w:p>
      <w:pPr>
        <w:spacing w:after="0"/>
        <w:ind w:left="0"/>
        <w:jc w:val="both"/>
      </w:pPr>
      <w:r>
        <w:rPr>
          <w:rFonts w:ascii="Times New Roman"/>
          <w:b w:val="false"/>
          <w:i w:val="false"/>
          <w:color w:val="000000"/>
          <w:sz w:val="28"/>
        </w:rPr>
        <w:t>
      13. Міндеттері:</w:t>
      </w:r>
    </w:p>
    <w:bookmarkEnd w:id="6700"/>
    <w:bookmarkStart w:name="z6792" w:id="670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701"/>
    <w:bookmarkStart w:name="z6793" w:id="670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702"/>
    <w:bookmarkStart w:name="z6794" w:id="670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703"/>
    <w:bookmarkStart w:name="z6795" w:id="6704"/>
    <w:p>
      <w:pPr>
        <w:spacing w:after="0"/>
        <w:ind w:left="0"/>
        <w:jc w:val="both"/>
      </w:pPr>
      <w:r>
        <w:rPr>
          <w:rFonts w:ascii="Times New Roman"/>
          <w:b w:val="false"/>
          <w:i w:val="false"/>
          <w:color w:val="000000"/>
          <w:sz w:val="28"/>
        </w:rPr>
        <w:t>
      14. Құқықтары мен міндеттері:</w:t>
      </w:r>
    </w:p>
    <w:bookmarkEnd w:id="6704"/>
    <w:bookmarkStart w:name="z6796" w:id="670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705"/>
    <w:bookmarkStart w:name="z6797" w:id="670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706"/>
    <w:bookmarkStart w:name="z6798" w:id="670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707"/>
    <w:bookmarkStart w:name="z6799" w:id="670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708"/>
    <w:bookmarkStart w:name="z6800" w:id="670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709"/>
    <w:bookmarkStart w:name="z6801" w:id="671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710"/>
    <w:bookmarkStart w:name="z6802" w:id="671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711"/>
    <w:bookmarkStart w:name="z6803" w:id="671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712"/>
    <w:bookmarkStart w:name="z6804" w:id="671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713"/>
    <w:bookmarkStart w:name="z6805" w:id="6714"/>
    <w:p>
      <w:pPr>
        <w:spacing w:after="0"/>
        <w:ind w:left="0"/>
        <w:jc w:val="both"/>
      </w:pPr>
      <w:r>
        <w:rPr>
          <w:rFonts w:ascii="Times New Roman"/>
          <w:b w:val="false"/>
          <w:i w:val="false"/>
          <w:color w:val="000000"/>
          <w:sz w:val="28"/>
        </w:rPr>
        <w:t>
      15. Функциялары:</w:t>
      </w:r>
    </w:p>
    <w:bookmarkEnd w:id="6714"/>
    <w:bookmarkStart w:name="z6806" w:id="6715"/>
    <w:p>
      <w:pPr>
        <w:spacing w:after="0"/>
        <w:ind w:left="0"/>
        <w:jc w:val="both"/>
      </w:pPr>
      <w:r>
        <w:rPr>
          <w:rFonts w:ascii="Times New Roman"/>
          <w:b w:val="false"/>
          <w:i w:val="false"/>
          <w:color w:val="000000"/>
          <w:sz w:val="28"/>
        </w:rPr>
        <w:t>
      1) реттелетін салада мемлекеттік саясатты іске асыру;</w:t>
      </w:r>
    </w:p>
    <w:bookmarkEnd w:id="6715"/>
    <w:bookmarkStart w:name="z6807" w:id="671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716"/>
    <w:bookmarkStart w:name="z6808" w:id="671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717"/>
    <w:bookmarkStart w:name="z6809" w:id="671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718"/>
    <w:bookmarkStart w:name="z6810" w:id="671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719"/>
    <w:bookmarkStart w:name="z6811" w:id="672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720"/>
    <w:bookmarkStart w:name="z6812" w:id="672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721"/>
    <w:bookmarkStart w:name="z6813" w:id="672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722"/>
    <w:bookmarkStart w:name="z6814" w:id="672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723"/>
    <w:bookmarkStart w:name="z6815" w:id="672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724"/>
    <w:bookmarkStart w:name="z6816" w:id="672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725"/>
    <w:bookmarkStart w:name="z6817" w:id="672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726"/>
    <w:bookmarkStart w:name="z6818" w:id="672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727"/>
    <w:bookmarkStart w:name="z6819" w:id="672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728"/>
    <w:bookmarkStart w:name="z6820" w:id="672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729"/>
    <w:bookmarkStart w:name="z6821" w:id="673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730"/>
    <w:bookmarkStart w:name="z6822" w:id="673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731"/>
    <w:bookmarkStart w:name="z6823" w:id="673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732"/>
    <w:bookmarkStart w:name="z6824" w:id="673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733"/>
    <w:bookmarkStart w:name="z6825" w:id="673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734"/>
    <w:bookmarkStart w:name="z6826" w:id="673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735"/>
    <w:bookmarkStart w:name="z6827" w:id="673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736"/>
    <w:bookmarkStart w:name="z6828" w:id="673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737"/>
    <w:bookmarkStart w:name="z6829" w:id="673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738"/>
    <w:bookmarkStart w:name="z6830" w:id="673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739"/>
    <w:bookmarkStart w:name="z6831" w:id="674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740"/>
    <w:bookmarkStart w:name="z6832" w:id="674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741"/>
    <w:bookmarkStart w:name="z6833" w:id="674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742"/>
    <w:bookmarkStart w:name="z6834" w:id="6743"/>
    <w:p>
      <w:pPr>
        <w:spacing w:after="0"/>
        <w:ind w:left="0"/>
        <w:jc w:val="both"/>
      </w:pPr>
      <w:r>
        <w:rPr>
          <w:rFonts w:ascii="Times New Roman"/>
          <w:b w:val="false"/>
          <w:i w:val="false"/>
          <w:color w:val="000000"/>
          <w:sz w:val="28"/>
        </w:rPr>
        <w:t>
      29) мыналарды:</w:t>
      </w:r>
    </w:p>
    <w:bookmarkEnd w:id="6743"/>
    <w:bookmarkStart w:name="z6835" w:id="674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744"/>
    <w:bookmarkStart w:name="z6836" w:id="674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745"/>
    <w:bookmarkStart w:name="z6837" w:id="674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746"/>
    <w:bookmarkStart w:name="z6838" w:id="674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747"/>
    <w:bookmarkStart w:name="z6839" w:id="674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748"/>
    <w:bookmarkStart w:name="z6840" w:id="674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749"/>
    <w:bookmarkStart w:name="z6841" w:id="675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750"/>
    <w:bookmarkStart w:name="z6842" w:id="6751"/>
    <w:p>
      <w:pPr>
        <w:spacing w:after="0"/>
        <w:ind w:left="0"/>
        <w:jc w:val="both"/>
      </w:pPr>
      <w:r>
        <w:rPr>
          <w:rFonts w:ascii="Times New Roman"/>
          <w:b w:val="false"/>
          <w:i w:val="false"/>
          <w:color w:val="000000"/>
          <w:sz w:val="28"/>
        </w:rPr>
        <w:t>
      19. Басқарма басшысының өкілеттіктері:</w:t>
      </w:r>
    </w:p>
    <w:bookmarkEnd w:id="6751"/>
    <w:bookmarkStart w:name="z6843" w:id="675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752"/>
    <w:bookmarkStart w:name="z6844" w:id="675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753"/>
    <w:bookmarkStart w:name="z6845" w:id="675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754"/>
    <w:bookmarkStart w:name="z6846" w:id="675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755"/>
    <w:bookmarkStart w:name="z6847" w:id="675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756"/>
    <w:bookmarkStart w:name="z6848" w:id="675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757"/>
    <w:bookmarkStart w:name="z6849" w:id="6758"/>
    <w:p>
      <w:pPr>
        <w:spacing w:after="0"/>
        <w:ind w:left="0"/>
        <w:jc w:val="left"/>
      </w:pPr>
      <w:r>
        <w:rPr>
          <w:rFonts w:ascii="Times New Roman"/>
          <w:b/>
          <w:i w:val="false"/>
          <w:color w:val="000000"/>
        </w:rPr>
        <w:t xml:space="preserve"> 4-тарау. Басқарманың мүлкі</w:t>
      </w:r>
    </w:p>
    <w:bookmarkEnd w:id="6758"/>
    <w:bookmarkStart w:name="z6850" w:id="675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759"/>
    <w:bookmarkStart w:name="z6851" w:id="676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760"/>
    <w:bookmarkStart w:name="z6852" w:id="676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761"/>
    <w:bookmarkStart w:name="z6853" w:id="676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762"/>
    <w:bookmarkStart w:name="z6854" w:id="6763"/>
    <w:p>
      <w:pPr>
        <w:spacing w:after="0"/>
        <w:ind w:left="0"/>
        <w:jc w:val="left"/>
      </w:pPr>
      <w:r>
        <w:rPr>
          <w:rFonts w:ascii="Times New Roman"/>
          <w:b/>
          <w:i w:val="false"/>
          <w:color w:val="000000"/>
        </w:rPr>
        <w:t xml:space="preserve"> 5-тарау. Басқарманы қайта ұйымдастыру және тарату</w:t>
      </w:r>
    </w:p>
    <w:bookmarkEnd w:id="6763"/>
    <w:bookmarkStart w:name="z6855" w:id="676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7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84-қосымша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65-қосымша</w:t>
            </w:r>
          </w:p>
        </w:tc>
      </w:tr>
    </w:tbl>
    <w:bookmarkStart w:name="z6857" w:id="676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Құрманғазы аудандық санитариялық-эпидемиологиялық бақылау басқармасы" республикалық мемлекеттік мекемесінің ережесі</w:t>
      </w:r>
    </w:p>
    <w:bookmarkEnd w:id="6765"/>
    <w:bookmarkStart w:name="z6858" w:id="6766"/>
    <w:p>
      <w:pPr>
        <w:spacing w:after="0"/>
        <w:ind w:left="0"/>
        <w:jc w:val="left"/>
      </w:pPr>
      <w:r>
        <w:rPr>
          <w:rFonts w:ascii="Times New Roman"/>
          <w:b/>
          <w:i w:val="false"/>
          <w:color w:val="000000"/>
        </w:rPr>
        <w:t xml:space="preserve"> 1-тарау. Жалпы ережелер</w:t>
      </w:r>
    </w:p>
    <w:bookmarkEnd w:id="6766"/>
    <w:bookmarkStart w:name="z6859" w:id="676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Құрманғазы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767"/>
    <w:bookmarkStart w:name="z6860" w:id="676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768"/>
    <w:bookmarkStart w:name="z6861" w:id="676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769"/>
    <w:bookmarkStart w:name="z6862" w:id="677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770"/>
    <w:bookmarkStart w:name="z6863" w:id="677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771"/>
    <w:bookmarkStart w:name="z6864" w:id="677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772"/>
    <w:bookmarkStart w:name="z6865" w:id="677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773"/>
    <w:bookmarkStart w:name="z6866" w:id="6774"/>
    <w:p>
      <w:pPr>
        <w:spacing w:after="0"/>
        <w:ind w:left="0"/>
        <w:jc w:val="both"/>
      </w:pPr>
      <w:r>
        <w:rPr>
          <w:rFonts w:ascii="Times New Roman"/>
          <w:b w:val="false"/>
          <w:i w:val="false"/>
          <w:color w:val="000000"/>
          <w:sz w:val="28"/>
        </w:rPr>
        <w:t>
      8. Заңды тұлғаның орналасқан жері – индекс 060400, Қазақстан Республикасы, Атырау облысы, Құрманғазы ауданы, Құрманғазы ауылдық округі, Құрманғазы ауылы, Республика көшесі, 13 үй.</w:t>
      </w:r>
    </w:p>
    <w:bookmarkEnd w:id="6774"/>
    <w:bookmarkStart w:name="z6867" w:id="677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Құрманғазы аудандық санитариялық-эпидемиологиялық бақылау басқармасы" республикалық мемлекеттік мекемесі.</w:t>
      </w:r>
    </w:p>
    <w:bookmarkEnd w:id="6775"/>
    <w:bookmarkStart w:name="z6868" w:id="677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776"/>
    <w:bookmarkStart w:name="z6869" w:id="677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777"/>
    <w:bookmarkStart w:name="z6870" w:id="677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778"/>
    <w:bookmarkStart w:name="z6871" w:id="677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779"/>
    <w:bookmarkStart w:name="z6872" w:id="678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780"/>
    <w:bookmarkStart w:name="z6873" w:id="6781"/>
    <w:p>
      <w:pPr>
        <w:spacing w:after="0"/>
        <w:ind w:left="0"/>
        <w:jc w:val="both"/>
      </w:pPr>
      <w:r>
        <w:rPr>
          <w:rFonts w:ascii="Times New Roman"/>
          <w:b w:val="false"/>
          <w:i w:val="false"/>
          <w:color w:val="000000"/>
          <w:sz w:val="28"/>
        </w:rPr>
        <w:t>
      13. Міндеттері:</w:t>
      </w:r>
    </w:p>
    <w:bookmarkEnd w:id="6781"/>
    <w:bookmarkStart w:name="z6874" w:id="678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782"/>
    <w:bookmarkStart w:name="z6875" w:id="678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783"/>
    <w:bookmarkStart w:name="z6876" w:id="678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784"/>
    <w:bookmarkStart w:name="z6877" w:id="6785"/>
    <w:p>
      <w:pPr>
        <w:spacing w:after="0"/>
        <w:ind w:left="0"/>
        <w:jc w:val="both"/>
      </w:pPr>
      <w:r>
        <w:rPr>
          <w:rFonts w:ascii="Times New Roman"/>
          <w:b w:val="false"/>
          <w:i w:val="false"/>
          <w:color w:val="000000"/>
          <w:sz w:val="28"/>
        </w:rPr>
        <w:t>
      14. Құқықтары мен міндеттері:</w:t>
      </w:r>
    </w:p>
    <w:bookmarkEnd w:id="6785"/>
    <w:bookmarkStart w:name="z6878" w:id="678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786"/>
    <w:bookmarkStart w:name="z6879" w:id="678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787"/>
    <w:bookmarkStart w:name="z6880" w:id="678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788"/>
    <w:bookmarkStart w:name="z6881" w:id="678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789"/>
    <w:bookmarkStart w:name="z6882" w:id="679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790"/>
    <w:bookmarkStart w:name="z6883" w:id="679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791"/>
    <w:bookmarkStart w:name="z6884" w:id="679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792"/>
    <w:bookmarkStart w:name="z6885" w:id="679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793"/>
    <w:bookmarkStart w:name="z6886" w:id="679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794"/>
    <w:bookmarkStart w:name="z6887" w:id="6795"/>
    <w:p>
      <w:pPr>
        <w:spacing w:after="0"/>
        <w:ind w:left="0"/>
        <w:jc w:val="both"/>
      </w:pPr>
      <w:r>
        <w:rPr>
          <w:rFonts w:ascii="Times New Roman"/>
          <w:b w:val="false"/>
          <w:i w:val="false"/>
          <w:color w:val="000000"/>
          <w:sz w:val="28"/>
        </w:rPr>
        <w:t>
      15. Функциялары:</w:t>
      </w:r>
    </w:p>
    <w:bookmarkEnd w:id="6795"/>
    <w:bookmarkStart w:name="z6888" w:id="6796"/>
    <w:p>
      <w:pPr>
        <w:spacing w:after="0"/>
        <w:ind w:left="0"/>
        <w:jc w:val="both"/>
      </w:pPr>
      <w:r>
        <w:rPr>
          <w:rFonts w:ascii="Times New Roman"/>
          <w:b w:val="false"/>
          <w:i w:val="false"/>
          <w:color w:val="000000"/>
          <w:sz w:val="28"/>
        </w:rPr>
        <w:t>
      1) реттелетін салада мемлекеттік саясатты іске асыру;</w:t>
      </w:r>
    </w:p>
    <w:bookmarkEnd w:id="6796"/>
    <w:bookmarkStart w:name="z6889" w:id="679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797"/>
    <w:bookmarkStart w:name="z6890" w:id="679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798"/>
    <w:bookmarkStart w:name="z6891" w:id="679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799"/>
    <w:bookmarkStart w:name="z6892" w:id="680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800"/>
    <w:bookmarkStart w:name="z6893" w:id="680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801"/>
    <w:bookmarkStart w:name="z6894" w:id="680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802"/>
    <w:bookmarkStart w:name="z6895" w:id="680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803"/>
    <w:bookmarkStart w:name="z6896" w:id="680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804"/>
    <w:bookmarkStart w:name="z6897" w:id="680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805"/>
    <w:bookmarkStart w:name="z6898" w:id="680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806"/>
    <w:bookmarkStart w:name="z6899" w:id="680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807"/>
    <w:bookmarkStart w:name="z6900" w:id="680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808"/>
    <w:bookmarkStart w:name="z6901" w:id="680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809"/>
    <w:bookmarkStart w:name="z6902" w:id="681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810"/>
    <w:bookmarkStart w:name="z6903" w:id="681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811"/>
    <w:bookmarkStart w:name="z6904" w:id="681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812"/>
    <w:bookmarkStart w:name="z6905" w:id="681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813"/>
    <w:bookmarkStart w:name="z6906" w:id="681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814"/>
    <w:bookmarkStart w:name="z6907" w:id="681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815"/>
    <w:bookmarkStart w:name="z6908" w:id="681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816"/>
    <w:bookmarkStart w:name="z6909" w:id="681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817"/>
    <w:bookmarkStart w:name="z6910" w:id="681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818"/>
    <w:bookmarkStart w:name="z6911" w:id="681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819"/>
    <w:bookmarkStart w:name="z6912" w:id="682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820"/>
    <w:bookmarkStart w:name="z6913" w:id="682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821"/>
    <w:bookmarkStart w:name="z6914" w:id="682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822"/>
    <w:bookmarkStart w:name="z6915" w:id="682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823"/>
    <w:bookmarkStart w:name="z6916" w:id="6824"/>
    <w:p>
      <w:pPr>
        <w:spacing w:after="0"/>
        <w:ind w:left="0"/>
        <w:jc w:val="both"/>
      </w:pPr>
      <w:r>
        <w:rPr>
          <w:rFonts w:ascii="Times New Roman"/>
          <w:b w:val="false"/>
          <w:i w:val="false"/>
          <w:color w:val="000000"/>
          <w:sz w:val="28"/>
        </w:rPr>
        <w:t>
      29) мыналарды:</w:t>
      </w:r>
    </w:p>
    <w:bookmarkEnd w:id="6824"/>
    <w:bookmarkStart w:name="z6917" w:id="682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825"/>
    <w:bookmarkStart w:name="z6918" w:id="682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826"/>
    <w:bookmarkStart w:name="z6919" w:id="682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827"/>
    <w:bookmarkStart w:name="z6920" w:id="682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828"/>
    <w:bookmarkStart w:name="z6921" w:id="682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829"/>
    <w:bookmarkStart w:name="z6922" w:id="683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830"/>
    <w:bookmarkStart w:name="z6923" w:id="683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831"/>
    <w:bookmarkStart w:name="z6924" w:id="6832"/>
    <w:p>
      <w:pPr>
        <w:spacing w:after="0"/>
        <w:ind w:left="0"/>
        <w:jc w:val="both"/>
      </w:pPr>
      <w:r>
        <w:rPr>
          <w:rFonts w:ascii="Times New Roman"/>
          <w:b w:val="false"/>
          <w:i w:val="false"/>
          <w:color w:val="000000"/>
          <w:sz w:val="28"/>
        </w:rPr>
        <w:t>
      19. Басқарма басшысының өкілеттіктері:</w:t>
      </w:r>
    </w:p>
    <w:bookmarkEnd w:id="6832"/>
    <w:bookmarkStart w:name="z6925" w:id="683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833"/>
    <w:bookmarkStart w:name="z6926" w:id="683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834"/>
    <w:bookmarkStart w:name="z6927" w:id="683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835"/>
    <w:bookmarkStart w:name="z6928" w:id="683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836"/>
    <w:bookmarkStart w:name="z6929" w:id="683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837"/>
    <w:bookmarkStart w:name="z6930" w:id="683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838"/>
    <w:bookmarkStart w:name="z6931" w:id="6839"/>
    <w:p>
      <w:pPr>
        <w:spacing w:after="0"/>
        <w:ind w:left="0"/>
        <w:jc w:val="left"/>
      </w:pPr>
      <w:r>
        <w:rPr>
          <w:rFonts w:ascii="Times New Roman"/>
          <w:b/>
          <w:i w:val="false"/>
          <w:color w:val="000000"/>
        </w:rPr>
        <w:t xml:space="preserve"> 4-тарау. Басқарманың мүлкі</w:t>
      </w:r>
    </w:p>
    <w:bookmarkEnd w:id="6839"/>
    <w:bookmarkStart w:name="z6932" w:id="684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840"/>
    <w:bookmarkStart w:name="z6933" w:id="684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841"/>
    <w:bookmarkStart w:name="z6934" w:id="684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842"/>
    <w:bookmarkStart w:name="z6935" w:id="684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843"/>
    <w:bookmarkStart w:name="z6936" w:id="6844"/>
    <w:p>
      <w:pPr>
        <w:spacing w:after="0"/>
        <w:ind w:left="0"/>
        <w:jc w:val="left"/>
      </w:pPr>
      <w:r>
        <w:rPr>
          <w:rFonts w:ascii="Times New Roman"/>
          <w:b/>
          <w:i w:val="false"/>
          <w:color w:val="000000"/>
        </w:rPr>
        <w:t xml:space="preserve"> 5-тарау. Басқарманы қайта ұйымдастыру және тарату</w:t>
      </w:r>
    </w:p>
    <w:bookmarkEnd w:id="6844"/>
    <w:bookmarkStart w:name="z6937" w:id="684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8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85-қосымша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66-қосымша</w:t>
            </w:r>
          </w:p>
        </w:tc>
      </w:tr>
    </w:tbl>
    <w:bookmarkStart w:name="z6939" w:id="684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Қызылқоға аудандық санитариялық-эпидемиологиялық бақылау басқармасы" республикалық мемлекеттік мекемесінің ережесі</w:t>
      </w:r>
    </w:p>
    <w:bookmarkEnd w:id="6846"/>
    <w:bookmarkStart w:name="z6940" w:id="6847"/>
    <w:p>
      <w:pPr>
        <w:spacing w:after="0"/>
        <w:ind w:left="0"/>
        <w:jc w:val="left"/>
      </w:pPr>
      <w:r>
        <w:rPr>
          <w:rFonts w:ascii="Times New Roman"/>
          <w:b/>
          <w:i w:val="false"/>
          <w:color w:val="000000"/>
        </w:rPr>
        <w:t xml:space="preserve"> 1-тарау. Жалпы ережелер</w:t>
      </w:r>
    </w:p>
    <w:bookmarkEnd w:id="6847"/>
    <w:bookmarkStart w:name="z6941" w:id="684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Қызылқоға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848"/>
    <w:bookmarkStart w:name="z6942" w:id="684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849"/>
    <w:bookmarkStart w:name="z6943" w:id="685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850"/>
    <w:bookmarkStart w:name="z6944" w:id="685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851"/>
    <w:bookmarkStart w:name="z6945" w:id="685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852"/>
    <w:bookmarkStart w:name="z6946" w:id="685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853"/>
    <w:bookmarkStart w:name="z6947" w:id="685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854"/>
    <w:bookmarkStart w:name="z6948" w:id="6855"/>
    <w:p>
      <w:pPr>
        <w:spacing w:after="0"/>
        <w:ind w:left="0"/>
        <w:jc w:val="both"/>
      </w:pPr>
      <w:r>
        <w:rPr>
          <w:rFonts w:ascii="Times New Roman"/>
          <w:b w:val="false"/>
          <w:i w:val="false"/>
          <w:color w:val="000000"/>
          <w:sz w:val="28"/>
        </w:rPr>
        <w:t>
      8. Заңды тұлғаның орналасқан жері – индекс 060500, Қазақстан Республикасы, Атырау облысы, Қызылқоға ауданы, Миялы ауылдық округі, Миялы ауылы, А.Сабыров көшесі, 39 үй.</w:t>
      </w:r>
    </w:p>
    <w:bookmarkEnd w:id="6855"/>
    <w:bookmarkStart w:name="z6949" w:id="685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Қызылқоға аудандық санитариялық-эпидемиологиялық бақылау басқармасы" республикалық мемлекеттік мекемесі.</w:t>
      </w:r>
    </w:p>
    <w:bookmarkEnd w:id="6856"/>
    <w:bookmarkStart w:name="z6950" w:id="685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857"/>
    <w:bookmarkStart w:name="z6951" w:id="685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858"/>
    <w:bookmarkStart w:name="z6952" w:id="685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859"/>
    <w:bookmarkStart w:name="z6953" w:id="686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860"/>
    <w:bookmarkStart w:name="z6954" w:id="686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861"/>
    <w:bookmarkStart w:name="z6955" w:id="6862"/>
    <w:p>
      <w:pPr>
        <w:spacing w:after="0"/>
        <w:ind w:left="0"/>
        <w:jc w:val="both"/>
      </w:pPr>
      <w:r>
        <w:rPr>
          <w:rFonts w:ascii="Times New Roman"/>
          <w:b w:val="false"/>
          <w:i w:val="false"/>
          <w:color w:val="000000"/>
          <w:sz w:val="28"/>
        </w:rPr>
        <w:t>
      13. Міндеттері:</w:t>
      </w:r>
    </w:p>
    <w:bookmarkEnd w:id="6862"/>
    <w:bookmarkStart w:name="z6956" w:id="686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863"/>
    <w:bookmarkStart w:name="z6957" w:id="686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864"/>
    <w:bookmarkStart w:name="z6958" w:id="686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865"/>
    <w:bookmarkStart w:name="z6959" w:id="6866"/>
    <w:p>
      <w:pPr>
        <w:spacing w:after="0"/>
        <w:ind w:left="0"/>
        <w:jc w:val="both"/>
      </w:pPr>
      <w:r>
        <w:rPr>
          <w:rFonts w:ascii="Times New Roman"/>
          <w:b w:val="false"/>
          <w:i w:val="false"/>
          <w:color w:val="000000"/>
          <w:sz w:val="28"/>
        </w:rPr>
        <w:t>
      14. Құқықтары мен міндеттері:</w:t>
      </w:r>
    </w:p>
    <w:bookmarkEnd w:id="6866"/>
    <w:bookmarkStart w:name="z6960" w:id="686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867"/>
    <w:bookmarkStart w:name="z6961" w:id="686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868"/>
    <w:bookmarkStart w:name="z6962" w:id="686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869"/>
    <w:bookmarkStart w:name="z6963" w:id="687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870"/>
    <w:bookmarkStart w:name="z6964" w:id="687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871"/>
    <w:bookmarkStart w:name="z6965" w:id="687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872"/>
    <w:bookmarkStart w:name="z6966" w:id="687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873"/>
    <w:bookmarkStart w:name="z6967" w:id="687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874"/>
    <w:bookmarkStart w:name="z6968" w:id="687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875"/>
    <w:bookmarkStart w:name="z6969" w:id="6876"/>
    <w:p>
      <w:pPr>
        <w:spacing w:after="0"/>
        <w:ind w:left="0"/>
        <w:jc w:val="both"/>
      </w:pPr>
      <w:r>
        <w:rPr>
          <w:rFonts w:ascii="Times New Roman"/>
          <w:b w:val="false"/>
          <w:i w:val="false"/>
          <w:color w:val="000000"/>
          <w:sz w:val="28"/>
        </w:rPr>
        <w:t>
      15. Функциялары:</w:t>
      </w:r>
    </w:p>
    <w:bookmarkEnd w:id="6876"/>
    <w:bookmarkStart w:name="z6970" w:id="6877"/>
    <w:p>
      <w:pPr>
        <w:spacing w:after="0"/>
        <w:ind w:left="0"/>
        <w:jc w:val="both"/>
      </w:pPr>
      <w:r>
        <w:rPr>
          <w:rFonts w:ascii="Times New Roman"/>
          <w:b w:val="false"/>
          <w:i w:val="false"/>
          <w:color w:val="000000"/>
          <w:sz w:val="28"/>
        </w:rPr>
        <w:t>
      1) реттелетін салада мемлекеттік саясатты іске асыру;</w:t>
      </w:r>
    </w:p>
    <w:bookmarkEnd w:id="6877"/>
    <w:bookmarkStart w:name="z6971" w:id="687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878"/>
    <w:bookmarkStart w:name="z6972" w:id="687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879"/>
    <w:bookmarkStart w:name="z6973" w:id="688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880"/>
    <w:bookmarkStart w:name="z6974" w:id="688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881"/>
    <w:bookmarkStart w:name="z6975" w:id="688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882"/>
    <w:bookmarkStart w:name="z6976" w:id="688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883"/>
    <w:bookmarkStart w:name="z6977" w:id="688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884"/>
    <w:bookmarkStart w:name="z6978" w:id="688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885"/>
    <w:bookmarkStart w:name="z6979" w:id="688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886"/>
    <w:bookmarkStart w:name="z6980" w:id="688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887"/>
    <w:bookmarkStart w:name="z6981" w:id="688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888"/>
    <w:bookmarkStart w:name="z6982" w:id="688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889"/>
    <w:bookmarkStart w:name="z6983" w:id="689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890"/>
    <w:bookmarkStart w:name="z6984" w:id="689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891"/>
    <w:bookmarkStart w:name="z6985" w:id="689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892"/>
    <w:bookmarkStart w:name="z6986" w:id="689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893"/>
    <w:bookmarkStart w:name="z6987" w:id="689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894"/>
    <w:bookmarkStart w:name="z6988" w:id="689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895"/>
    <w:bookmarkStart w:name="z6989" w:id="689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896"/>
    <w:bookmarkStart w:name="z6990" w:id="689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897"/>
    <w:bookmarkStart w:name="z6991" w:id="689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898"/>
    <w:bookmarkStart w:name="z6992" w:id="689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899"/>
    <w:bookmarkStart w:name="z6993" w:id="690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900"/>
    <w:bookmarkStart w:name="z6994" w:id="690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901"/>
    <w:bookmarkStart w:name="z6995" w:id="690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902"/>
    <w:bookmarkStart w:name="z6996" w:id="690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903"/>
    <w:bookmarkStart w:name="z6997" w:id="690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904"/>
    <w:bookmarkStart w:name="z6998" w:id="6905"/>
    <w:p>
      <w:pPr>
        <w:spacing w:after="0"/>
        <w:ind w:left="0"/>
        <w:jc w:val="both"/>
      </w:pPr>
      <w:r>
        <w:rPr>
          <w:rFonts w:ascii="Times New Roman"/>
          <w:b w:val="false"/>
          <w:i w:val="false"/>
          <w:color w:val="000000"/>
          <w:sz w:val="28"/>
        </w:rPr>
        <w:t>
      29) мыналарды:</w:t>
      </w:r>
    </w:p>
    <w:bookmarkEnd w:id="6905"/>
    <w:bookmarkStart w:name="z6999" w:id="690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906"/>
    <w:bookmarkStart w:name="z7000" w:id="690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907"/>
    <w:bookmarkStart w:name="z7001" w:id="690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908"/>
    <w:bookmarkStart w:name="z7002" w:id="690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909"/>
    <w:bookmarkStart w:name="z7003" w:id="691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910"/>
    <w:bookmarkStart w:name="z7004" w:id="691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911"/>
    <w:bookmarkStart w:name="z7005" w:id="691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912"/>
    <w:bookmarkStart w:name="z7006" w:id="6913"/>
    <w:p>
      <w:pPr>
        <w:spacing w:after="0"/>
        <w:ind w:left="0"/>
        <w:jc w:val="both"/>
      </w:pPr>
      <w:r>
        <w:rPr>
          <w:rFonts w:ascii="Times New Roman"/>
          <w:b w:val="false"/>
          <w:i w:val="false"/>
          <w:color w:val="000000"/>
          <w:sz w:val="28"/>
        </w:rPr>
        <w:t>
      19. Басқарма басшысының өкілеттіктері:</w:t>
      </w:r>
    </w:p>
    <w:bookmarkEnd w:id="6913"/>
    <w:bookmarkStart w:name="z7007" w:id="691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914"/>
    <w:bookmarkStart w:name="z7008" w:id="691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915"/>
    <w:bookmarkStart w:name="z7009" w:id="691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916"/>
    <w:bookmarkStart w:name="z7010" w:id="691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917"/>
    <w:bookmarkStart w:name="z7011" w:id="691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918"/>
    <w:bookmarkStart w:name="z7012" w:id="691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919"/>
    <w:bookmarkStart w:name="z7013" w:id="6920"/>
    <w:p>
      <w:pPr>
        <w:spacing w:after="0"/>
        <w:ind w:left="0"/>
        <w:jc w:val="left"/>
      </w:pPr>
      <w:r>
        <w:rPr>
          <w:rFonts w:ascii="Times New Roman"/>
          <w:b/>
          <w:i w:val="false"/>
          <w:color w:val="000000"/>
        </w:rPr>
        <w:t xml:space="preserve"> 4-тарау. Басқарманың мүлкі</w:t>
      </w:r>
    </w:p>
    <w:bookmarkEnd w:id="6920"/>
    <w:bookmarkStart w:name="z7014" w:id="692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6921"/>
    <w:bookmarkStart w:name="z7015" w:id="692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922"/>
    <w:bookmarkStart w:name="z7016" w:id="692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6923"/>
    <w:bookmarkStart w:name="z7017" w:id="692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924"/>
    <w:bookmarkStart w:name="z7018" w:id="6925"/>
    <w:p>
      <w:pPr>
        <w:spacing w:after="0"/>
        <w:ind w:left="0"/>
        <w:jc w:val="left"/>
      </w:pPr>
      <w:r>
        <w:rPr>
          <w:rFonts w:ascii="Times New Roman"/>
          <w:b/>
          <w:i w:val="false"/>
          <w:color w:val="000000"/>
        </w:rPr>
        <w:t xml:space="preserve"> 5-тарау. Басқарманы қайта ұйымдастыру және тарату</w:t>
      </w:r>
    </w:p>
    <w:bookmarkEnd w:id="6925"/>
    <w:bookmarkStart w:name="z7019" w:id="692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9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86-қосымша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67-қосымша</w:t>
            </w:r>
          </w:p>
        </w:tc>
      </w:tr>
    </w:tbl>
    <w:bookmarkStart w:name="z7021" w:id="692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Мақат аудандық санитариялық-эпидемиологиялық бақылау басқармасы" республикалық мемлекеттік мекемесінің ережесі</w:t>
      </w:r>
    </w:p>
    <w:bookmarkEnd w:id="6927"/>
    <w:bookmarkStart w:name="z7022" w:id="6928"/>
    <w:p>
      <w:pPr>
        <w:spacing w:after="0"/>
        <w:ind w:left="0"/>
        <w:jc w:val="left"/>
      </w:pPr>
      <w:r>
        <w:rPr>
          <w:rFonts w:ascii="Times New Roman"/>
          <w:b/>
          <w:i w:val="false"/>
          <w:color w:val="000000"/>
        </w:rPr>
        <w:t xml:space="preserve"> 1-тарау. Жалпы ережелер</w:t>
      </w:r>
    </w:p>
    <w:bookmarkEnd w:id="6928"/>
    <w:bookmarkStart w:name="z7023" w:id="692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Мақат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6929"/>
    <w:bookmarkStart w:name="z7024" w:id="693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6930"/>
    <w:bookmarkStart w:name="z7025" w:id="693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6931"/>
    <w:bookmarkStart w:name="z7026" w:id="693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932"/>
    <w:bookmarkStart w:name="z7027" w:id="693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6933"/>
    <w:bookmarkStart w:name="z7028" w:id="693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6934"/>
    <w:bookmarkStart w:name="z7029" w:id="693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6935"/>
    <w:bookmarkStart w:name="z7030" w:id="6936"/>
    <w:p>
      <w:pPr>
        <w:spacing w:after="0"/>
        <w:ind w:left="0"/>
        <w:jc w:val="both"/>
      </w:pPr>
      <w:r>
        <w:rPr>
          <w:rFonts w:ascii="Times New Roman"/>
          <w:b w:val="false"/>
          <w:i w:val="false"/>
          <w:color w:val="000000"/>
          <w:sz w:val="28"/>
        </w:rPr>
        <w:t>
      8. Заңды тұлғаның орналасқан жері – индекс 060600, Қазақстан Республикасы, Атырау облысы, Мақат ауданы, Мақат кенті, Егемен бөлімшесі, 8 үй.</w:t>
      </w:r>
    </w:p>
    <w:bookmarkEnd w:id="6936"/>
    <w:bookmarkStart w:name="z7031" w:id="693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Мақат аудандық санитариялық-эпидемиологиялық бақылау басқармасы" республикалық мемлекеттік мекемесі.</w:t>
      </w:r>
    </w:p>
    <w:bookmarkEnd w:id="6937"/>
    <w:bookmarkStart w:name="z7032" w:id="693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938"/>
    <w:bookmarkStart w:name="z7033" w:id="693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6939"/>
    <w:bookmarkStart w:name="z7034" w:id="694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6940"/>
    <w:bookmarkStart w:name="z7035" w:id="694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941"/>
    <w:bookmarkStart w:name="z7036" w:id="694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6942"/>
    <w:bookmarkStart w:name="z7037" w:id="6943"/>
    <w:p>
      <w:pPr>
        <w:spacing w:after="0"/>
        <w:ind w:left="0"/>
        <w:jc w:val="both"/>
      </w:pPr>
      <w:r>
        <w:rPr>
          <w:rFonts w:ascii="Times New Roman"/>
          <w:b w:val="false"/>
          <w:i w:val="false"/>
          <w:color w:val="000000"/>
          <w:sz w:val="28"/>
        </w:rPr>
        <w:t>
      13. Міндеттері:</w:t>
      </w:r>
    </w:p>
    <w:bookmarkEnd w:id="6943"/>
    <w:bookmarkStart w:name="z7038" w:id="694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944"/>
    <w:bookmarkStart w:name="z7039" w:id="694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6945"/>
    <w:bookmarkStart w:name="z7040" w:id="694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6946"/>
    <w:bookmarkStart w:name="z7041" w:id="6947"/>
    <w:p>
      <w:pPr>
        <w:spacing w:after="0"/>
        <w:ind w:left="0"/>
        <w:jc w:val="both"/>
      </w:pPr>
      <w:r>
        <w:rPr>
          <w:rFonts w:ascii="Times New Roman"/>
          <w:b w:val="false"/>
          <w:i w:val="false"/>
          <w:color w:val="000000"/>
          <w:sz w:val="28"/>
        </w:rPr>
        <w:t>
      14. Құқықтары мен міндеттері:</w:t>
      </w:r>
    </w:p>
    <w:bookmarkEnd w:id="6947"/>
    <w:bookmarkStart w:name="z7042" w:id="694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948"/>
    <w:bookmarkStart w:name="z7043" w:id="694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6949"/>
    <w:bookmarkStart w:name="z7044" w:id="695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6950"/>
    <w:bookmarkStart w:name="z7045" w:id="695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951"/>
    <w:bookmarkStart w:name="z7046" w:id="695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6952"/>
    <w:bookmarkStart w:name="z7047" w:id="695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6953"/>
    <w:bookmarkStart w:name="z7048" w:id="695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6954"/>
    <w:bookmarkStart w:name="z7049" w:id="695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6955"/>
    <w:bookmarkStart w:name="z7050" w:id="695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6956"/>
    <w:bookmarkStart w:name="z7051" w:id="6957"/>
    <w:p>
      <w:pPr>
        <w:spacing w:after="0"/>
        <w:ind w:left="0"/>
        <w:jc w:val="both"/>
      </w:pPr>
      <w:r>
        <w:rPr>
          <w:rFonts w:ascii="Times New Roman"/>
          <w:b w:val="false"/>
          <w:i w:val="false"/>
          <w:color w:val="000000"/>
          <w:sz w:val="28"/>
        </w:rPr>
        <w:t>
      15. Функциялары:</w:t>
      </w:r>
    </w:p>
    <w:bookmarkEnd w:id="6957"/>
    <w:bookmarkStart w:name="z7052" w:id="6958"/>
    <w:p>
      <w:pPr>
        <w:spacing w:after="0"/>
        <w:ind w:left="0"/>
        <w:jc w:val="both"/>
      </w:pPr>
      <w:r>
        <w:rPr>
          <w:rFonts w:ascii="Times New Roman"/>
          <w:b w:val="false"/>
          <w:i w:val="false"/>
          <w:color w:val="000000"/>
          <w:sz w:val="28"/>
        </w:rPr>
        <w:t>
      1) реттелетін салада мемлекеттік саясатты іске асыру;</w:t>
      </w:r>
    </w:p>
    <w:bookmarkEnd w:id="6958"/>
    <w:bookmarkStart w:name="z7053" w:id="695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959"/>
    <w:bookmarkStart w:name="z7054" w:id="696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6960"/>
    <w:bookmarkStart w:name="z7055" w:id="696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961"/>
    <w:bookmarkStart w:name="z7056" w:id="696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962"/>
    <w:bookmarkStart w:name="z7057" w:id="696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6963"/>
    <w:bookmarkStart w:name="z7058" w:id="696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964"/>
    <w:bookmarkStart w:name="z7059" w:id="696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965"/>
    <w:bookmarkStart w:name="z7060" w:id="696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966"/>
    <w:bookmarkStart w:name="z7061" w:id="696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967"/>
    <w:bookmarkStart w:name="z7062" w:id="696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968"/>
    <w:bookmarkStart w:name="z7063" w:id="696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6969"/>
    <w:bookmarkStart w:name="z7064" w:id="697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6970"/>
    <w:bookmarkStart w:name="z7065" w:id="697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6971"/>
    <w:bookmarkStart w:name="z7066" w:id="697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6972"/>
    <w:bookmarkStart w:name="z7067" w:id="697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6973"/>
    <w:bookmarkStart w:name="z7068" w:id="697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6974"/>
    <w:bookmarkStart w:name="z7069" w:id="697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6975"/>
    <w:bookmarkStart w:name="z7070" w:id="697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6976"/>
    <w:bookmarkStart w:name="z7071" w:id="697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6977"/>
    <w:bookmarkStart w:name="z7072" w:id="697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6978"/>
    <w:bookmarkStart w:name="z7073" w:id="697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979"/>
    <w:bookmarkStart w:name="z7074" w:id="698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6980"/>
    <w:bookmarkStart w:name="z7075" w:id="698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6981"/>
    <w:bookmarkStart w:name="z7076" w:id="698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6982"/>
    <w:bookmarkStart w:name="z7077" w:id="698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6983"/>
    <w:bookmarkStart w:name="z7078" w:id="698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6984"/>
    <w:bookmarkStart w:name="z7079" w:id="698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6985"/>
    <w:bookmarkStart w:name="z7080" w:id="6986"/>
    <w:p>
      <w:pPr>
        <w:spacing w:after="0"/>
        <w:ind w:left="0"/>
        <w:jc w:val="both"/>
      </w:pPr>
      <w:r>
        <w:rPr>
          <w:rFonts w:ascii="Times New Roman"/>
          <w:b w:val="false"/>
          <w:i w:val="false"/>
          <w:color w:val="000000"/>
          <w:sz w:val="28"/>
        </w:rPr>
        <w:t>
      29) мыналарды:</w:t>
      </w:r>
    </w:p>
    <w:bookmarkEnd w:id="6986"/>
    <w:bookmarkStart w:name="z7081" w:id="698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987"/>
    <w:bookmarkStart w:name="z7082" w:id="698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6988"/>
    <w:bookmarkStart w:name="z7083" w:id="698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6989"/>
    <w:bookmarkStart w:name="z7084" w:id="699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6990"/>
    <w:bookmarkStart w:name="z7085" w:id="699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6991"/>
    <w:bookmarkStart w:name="z7086" w:id="699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6992"/>
    <w:bookmarkStart w:name="z7087" w:id="699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6993"/>
    <w:bookmarkStart w:name="z7088" w:id="6994"/>
    <w:p>
      <w:pPr>
        <w:spacing w:after="0"/>
        <w:ind w:left="0"/>
        <w:jc w:val="both"/>
      </w:pPr>
      <w:r>
        <w:rPr>
          <w:rFonts w:ascii="Times New Roman"/>
          <w:b w:val="false"/>
          <w:i w:val="false"/>
          <w:color w:val="000000"/>
          <w:sz w:val="28"/>
        </w:rPr>
        <w:t>
      19. Басқарма басшысының өкілеттіктері:</w:t>
      </w:r>
    </w:p>
    <w:bookmarkEnd w:id="6994"/>
    <w:bookmarkStart w:name="z7089" w:id="699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6995"/>
    <w:bookmarkStart w:name="z7090" w:id="699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6996"/>
    <w:bookmarkStart w:name="z7091" w:id="699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997"/>
    <w:bookmarkStart w:name="z7092" w:id="699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6998"/>
    <w:bookmarkStart w:name="z7093" w:id="699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6999"/>
    <w:bookmarkStart w:name="z7094" w:id="700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000"/>
    <w:bookmarkStart w:name="z7095" w:id="7001"/>
    <w:p>
      <w:pPr>
        <w:spacing w:after="0"/>
        <w:ind w:left="0"/>
        <w:jc w:val="left"/>
      </w:pPr>
      <w:r>
        <w:rPr>
          <w:rFonts w:ascii="Times New Roman"/>
          <w:b/>
          <w:i w:val="false"/>
          <w:color w:val="000000"/>
        </w:rPr>
        <w:t xml:space="preserve"> 4-тарау. Басқарманың мүлкі</w:t>
      </w:r>
    </w:p>
    <w:bookmarkEnd w:id="7001"/>
    <w:bookmarkStart w:name="z7096" w:id="700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002"/>
    <w:bookmarkStart w:name="z7097" w:id="700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003"/>
    <w:bookmarkStart w:name="z7098" w:id="700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004"/>
    <w:bookmarkStart w:name="z7099" w:id="700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005"/>
    <w:bookmarkStart w:name="z7100" w:id="7006"/>
    <w:p>
      <w:pPr>
        <w:spacing w:after="0"/>
        <w:ind w:left="0"/>
        <w:jc w:val="left"/>
      </w:pPr>
      <w:r>
        <w:rPr>
          <w:rFonts w:ascii="Times New Roman"/>
          <w:b/>
          <w:i w:val="false"/>
          <w:color w:val="000000"/>
        </w:rPr>
        <w:t xml:space="preserve"> 5-тарау. Басқарманы қайта ұйымдастыру және тарату</w:t>
      </w:r>
    </w:p>
    <w:bookmarkEnd w:id="7006"/>
    <w:bookmarkStart w:name="z7101" w:id="700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0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87-қосымша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68-қосымша</w:t>
            </w:r>
          </w:p>
        </w:tc>
      </w:tr>
    </w:tbl>
    <w:bookmarkStart w:name="z7103" w:id="700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Махамбет аудандық санитариялық-эпидемиологиялық бақылау басқармасы" республикалық мемлекеттік мекемесінің ережесі</w:t>
      </w:r>
    </w:p>
    <w:bookmarkEnd w:id="7008"/>
    <w:bookmarkStart w:name="z7104" w:id="7009"/>
    <w:p>
      <w:pPr>
        <w:spacing w:after="0"/>
        <w:ind w:left="0"/>
        <w:jc w:val="left"/>
      </w:pPr>
      <w:r>
        <w:rPr>
          <w:rFonts w:ascii="Times New Roman"/>
          <w:b/>
          <w:i w:val="false"/>
          <w:color w:val="000000"/>
        </w:rPr>
        <w:t xml:space="preserve"> 1-тарау. Жалпы ережелер</w:t>
      </w:r>
    </w:p>
    <w:bookmarkEnd w:id="7009"/>
    <w:bookmarkStart w:name="z7105" w:id="701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Махамбет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010"/>
    <w:bookmarkStart w:name="z7106" w:id="7011"/>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011"/>
    <w:bookmarkStart w:name="z7107" w:id="701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012"/>
    <w:bookmarkStart w:name="z7108" w:id="701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013"/>
    <w:bookmarkStart w:name="z7109" w:id="701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014"/>
    <w:bookmarkStart w:name="z7110" w:id="701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015"/>
    <w:bookmarkStart w:name="z7111" w:id="701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016"/>
    <w:bookmarkStart w:name="z7112" w:id="7017"/>
    <w:p>
      <w:pPr>
        <w:spacing w:after="0"/>
        <w:ind w:left="0"/>
        <w:jc w:val="both"/>
      </w:pPr>
      <w:r>
        <w:rPr>
          <w:rFonts w:ascii="Times New Roman"/>
          <w:b w:val="false"/>
          <w:i w:val="false"/>
          <w:color w:val="000000"/>
          <w:sz w:val="28"/>
        </w:rPr>
        <w:t>
      8. Заңды тұлғаның орналасқан жері – индекс 060700, Қазақстан Республикасы, Атырау облысы, Махамбет ауданы, Махамбет ауылдық округі, Махамбет ауылы, Ө. Есмағамбетов көшесі, 21/1 үй.</w:t>
      </w:r>
    </w:p>
    <w:bookmarkEnd w:id="7017"/>
    <w:bookmarkStart w:name="z7113" w:id="701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Махамбет аудандық санитариялық-эпидемиологиялық бақылау басқармасы" республикалық мемлекеттік мекемесі.</w:t>
      </w:r>
    </w:p>
    <w:bookmarkEnd w:id="7018"/>
    <w:bookmarkStart w:name="z7114" w:id="701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019"/>
    <w:bookmarkStart w:name="z7115" w:id="702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020"/>
    <w:bookmarkStart w:name="z7116" w:id="702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021"/>
    <w:bookmarkStart w:name="z7117" w:id="702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022"/>
    <w:bookmarkStart w:name="z7118" w:id="702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023"/>
    <w:bookmarkStart w:name="z7119" w:id="7024"/>
    <w:p>
      <w:pPr>
        <w:spacing w:after="0"/>
        <w:ind w:left="0"/>
        <w:jc w:val="both"/>
      </w:pPr>
      <w:r>
        <w:rPr>
          <w:rFonts w:ascii="Times New Roman"/>
          <w:b w:val="false"/>
          <w:i w:val="false"/>
          <w:color w:val="000000"/>
          <w:sz w:val="28"/>
        </w:rPr>
        <w:t>
      13. Міндеттері:</w:t>
      </w:r>
    </w:p>
    <w:bookmarkEnd w:id="7024"/>
    <w:bookmarkStart w:name="z7120" w:id="702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025"/>
    <w:bookmarkStart w:name="z7121" w:id="702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026"/>
    <w:bookmarkStart w:name="z7122" w:id="702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027"/>
    <w:bookmarkStart w:name="z7123" w:id="7028"/>
    <w:p>
      <w:pPr>
        <w:spacing w:after="0"/>
        <w:ind w:left="0"/>
        <w:jc w:val="both"/>
      </w:pPr>
      <w:r>
        <w:rPr>
          <w:rFonts w:ascii="Times New Roman"/>
          <w:b w:val="false"/>
          <w:i w:val="false"/>
          <w:color w:val="000000"/>
          <w:sz w:val="28"/>
        </w:rPr>
        <w:t>
      14. Құқықтары мен міндеттері:</w:t>
      </w:r>
    </w:p>
    <w:bookmarkEnd w:id="7028"/>
    <w:bookmarkStart w:name="z7124" w:id="702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029"/>
    <w:bookmarkStart w:name="z7125" w:id="703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030"/>
    <w:bookmarkStart w:name="z7126" w:id="703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031"/>
    <w:bookmarkStart w:name="z7127" w:id="703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032"/>
    <w:bookmarkStart w:name="z7128" w:id="703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033"/>
    <w:bookmarkStart w:name="z7129" w:id="703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034"/>
    <w:bookmarkStart w:name="z7130" w:id="703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035"/>
    <w:bookmarkStart w:name="z7131" w:id="703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036"/>
    <w:bookmarkStart w:name="z7132" w:id="703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037"/>
    <w:bookmarkStart w:name="z7133" w:id="7038"/>
    <w:p>
      <w:pPr>
        <w:spacing w:after="0"/>
        <w:ind w:left="0"/>
        <w:jc w:val="both"/>
      </w:pPr>
      <w:r>
        <w:rPr>
          <w:rFonts w:ascii="Times New Roman"/>
          <w:b w:val="false"/>
          <w:i w:val="false"/>
          <w:color w:val="000000"/>
          <w:sz w:val="28"/>
        </w:rPr>
        <w:t>
      15. Функциялары:</w:t>
      </w:r>
    </w:p>
    <w:bookmarkEnd w:id="7038"/>
    <w:bookmarkStart w:name="z7134" w:id="7039"/>
    <w:p>
      <w:pPr>
        <w:spacing w:after="0"/>
        <w:ind w:left="0"/>
        <w:jc w:val="both"/>
      </w:pPr>
      <w:r>
        <w:rPr>
          <w:rFonts w:ascii="Times New Roman"/>
          <w:b w:val="false"/>
          <w:i w:val="false"/>
          <w:color w:val="000000"/>
          <w:sz w:val="28"/>
        </w:rPr>
        <w:t>
      1) реттелетін салада мемлекеттік саясатты іске асыру;</w:t>
      </w:r>
    </w:p>
    <w:bookmarkEnd w:id="7039"/>
    <w:bookmarkStart w:name="z7135" w:id="704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040"/>
    <w:bookmarkStart w:name="z7136" w:id="704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041"/>
    <w:bookmarkStart w:name="z7137" w:id="704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042"/>
    <w:bookmarkStart w:name="z7138" w:id="704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043"/>
    <w:bookmarkStart w:name="z7139" w:id="704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044"/>
    <w:bookmarkStart w:name="z7140" w:id="704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045"/>
    <w:bookmarkStart w:name="z7141" w:id="704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046"/>
    <w:bookmarkStart w:name="z7142" w:id="704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047"/>
    <w:bookmarkStart w:name="z7143" w:id="704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048"/>
    <w:bookmarkStart w:name="z7144" w:id="704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049"/>
    <w:bookmarkStart w:name="z7145" w:id="705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050"/>
    <w:bookmarkStart w:name="z7146" w:id="705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051"/>
    <w:bookmarkStart w:name="z7147" w:id="705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052"/>
    <w:bookmarkStart w:name="z7148" w:id="705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053"/>
    <w:bookmarkStart w:name="z7149" w:id="705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054"/>
    <w:bookmarkStart w:name="z7150" w:id="705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055"/>
    <w:bookmarkStart w:name="z7151" w:id="705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056"/>
    <w:bookmarkStart w:name="z7152" w:id="705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057"/>
    <w:bookmarkStart w:name="z7153" w:id="705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058"/>
    <w:bookmarkStart w:name="z7154" w:id="705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059"/>
    <w:bookmarkStart w:name="z7155" w:id="706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060"/>
    <w:bookmarkStart w:name="z7156" w:id="706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061"/>
    <w:bookmarkStart w:name="z7157" w:id="706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062"/>
    <w:bookmarkStart w:name="z7158" w:id="706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063"/>
    <w:bookmarkStart w:name="z7159" w:id="706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064"/>
    <w:bookmarkStart w:name="z7160" w:id="706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065"/>
    <w:bookmarkStart w:name="z7161" w:id="706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066"/>
    <w:bookmarkStart w:name="z7162" w:id="7067"/>
    <w:p>
      <w:pPr>
        <w:spacing w:after="0"/>
        <w:ind w:left="0"/>
        <w:jc w:val="both"/>
      </w:pPr>
      <w:r>
        <w:rPr>
          <w:rFonts w:ascii="Times New Roman"/>
          <w:b w:val="false"/>
          <w:i w:val="false"/>
          <w:color w:val="000000"/>
          <w:sz w:val="28"/>
        </w:rPr>
        <w:t>
      29) мыналарды:</w:t>
      </w:r>
    </w:p>
    <w:bookmarkEnd w:id="7067"/>
    <w:bookmarkStart w:name="z7163" w:id="706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068"/>
    <w:bookmarkStart w:name="z7164" w:id="706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069"/>
    <w:bookmarkStart w:name="z7165" w:id="707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070"/>
    <w:bookmarkStart w:name="z7166" w:id="707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071"/>
    <w:bookmarkStart w:name="z7167" w:id="707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072"/>
    <w:bookmarkStart w:name="z7168" w:id="707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073"/>
    <w:bookmarkStart w:name="z7169" w:id="707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074"/>
    <w:bookmarkStart w:name="z7170" w:id="7075"/>
    <w:p>
      <w:pPr>
        <w:spacing w:after="0"/>
        <w:ind w:left="0"/>
        <w:jc w:val="both"/>
      </w:pPr>
      <w:r>
        <w:rPr>
          <w:rFonts w:ascii="Times New Roman"/>
          <w:b w:val="false"/>
          <w:i w:val="false"/>
          <w:color w:val="000000"/>
          <w:sz w:val="28"/>
        </w:rPr>
        <w:t>
      19. Басқарма басшысының өкілеттіктері:</w:t>
      </w:r>
    </w:p>
    <w:bookmarkEnd w:id="7075"/>
    <w:bookmarkStart w:name="z7171" w:id="707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076"/>
    <w:bookmarkStart w:name="z7172" w:id="707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077"/>
    <w:bookmarkStart w:name="z7173" w:id="707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078"/>
    <w:bookmarkStart w:name="z7174" w:id="707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079"/>
    <w:bookmarkStart w:name="z7175" w:id="708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080"/>
    <w:bookmarkStart w:name="z7176" w:id="708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081"/>
    <w:bookmarkStart w:name="z7177" w:id="7082"/>
    <w:p>
      <w:pPr>
        <w:spacing w:after="0"/>
        <w:ind w:left="0"/>
        <w:jc w:val="left"/>
      </w:pPr>
      <w:r>
        <w:rPr>
          <w:rFonts w:ascii="Times New Roman"/>
          <w:b/>
          <w:i w:val="false"/>
          <w:color w:val="000000"/>
        </w:rPr>
        <w:t xml:space="preserve"> 4-тарау. Басқарманың мүлкі</w:t>
      </w:r>
    </w:p>
    <w:bookmarkEnd w:id="7082"/>
    <w:bookmarkStart w:name="z7178" w:id="708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083"/>
    <w:bookmarkStart w:name="z7179" w:id="708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084"/>
    <w:bookmarkStart w:name="z7180" w:id="708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085"/>
    <w:bookmarkStart w:name="z7181" w:id="708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086"/>
    <w:bookmarkStart w:name="z7182" w:id="7087"/>
    <w:p>
      <w:pPr>
        <w:spacing w:after="0"/>
        <w:ind w:left="0"/>
        <w:jc w:val="left"/>
      </w:pPr>
      <w:r>
        <w:rPr>
          <w:rFonts w:ascii="Times New Roman"/>
          <w:b/>
          <w:i w:val="false"/>
          <w:color w:val="000000"/>
        </w:rPr>
        <w:t xml:space="preserve"> 5-тарау. Басқарманы қайта ұйымдастыру және тарату</w:t>
      </w:r>
    </w:p>
    <w:bookmarkEnd w:id="7087"/>
    <w:bookmarkStart w:name="z7183" w:id="708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0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88-қосымша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69-қосымша</w:t>
            </w:r>
          </w:p>
        </w:tc>
      </w:tr>
    </w:tbl>
    <w:bookmarkStart w:name="z7185" w:id="708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Ақжайық аудандық санитариялық-эпидемиологиялық бақылау басқармасы" республикалық мемлекеттік мекемесінің ережесі</w:t>
      </w:r>
    </w:p>
    <w:bookmarkEnd w:id="7089"/>
    <w:bookmarkStart w:name="z7186" w:id="7090"/>
    <w:p>
      <w:pPr>
        <w:spacing w:after="0"/>
        <w:ind w:left="0"/>
        <w:jc w:val="left"/>
      </w:pPr>
      <w:r>
        <w:rPr>
          <w:rFonts w:ascii="Times New Roman"/>
          <w:b/>
          <w:i w:val="false"/>
          <w:color w:val="000000"/>
        </w:rPr>
        <w:t xml:space="preserve"> 1-тарау. Жалпы ережелер</w:t>
      </w:r>
    </w:p>
    <w:bookmarkEnd w:id="7090"/>
    <w:bookmarkStart w:name="z7187" w:id="709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Ақжайық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091"/>
    <w:bookmarkStart w:name="z7188" w:id="709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092"/>
    <w:bookmarkStart w:name="z7189" w:id="709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093"/>
    <w:bookmarkStart w:name="z7190" w:id="709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094"/>
    <w:bookmarkStart w:name="z7191" w:id="709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095"/>
    <w:bookmarkStart w:name="z7192" w:id="709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096"/>
    <w:bookmarkStart w:name="z7193" w:id="709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097"/>
    <w:bookmarkStart w:name="z7194" w:id="7098"/>
    <w:p>
      <w:pPr>
        <w:spacing w:after="0"/>
        <w:ind w:left="0"/>
        <w:jc w:val="both"/>
      </w:pPr>
      <w:r>
        <w:rPr>
          <w:rFonts w:ascii="Times New Roman"/>
          <w:b w:val="false"/>
          <w:i w:val="false"/>
          <w:color w:val="000000"/>
          <w:sz w:val="28"/>
        </w:rPr>
        <w:t>
      8. Заңды тұлғаның орналасқан жері – индекс 090100, Қазақстан Республикасы, Батыс Қазақстан облысы, Ақжайық ауданы, Чапаев ауылдық округі, Чапаев ауылы, Жұбан көшесі, 43 үй.</w:t>
      </w:r>
    </w:p>
    <w:bookmarkEnd w:id="7098"/>
    <w:bookmarkStart w:name="z7195" w:id="709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Ақжайық аудандық санитариялық-эпидемиологиялық бақылау басқармасы" республикалық мемлекеттік мекемесі.</w:t>
      </w:r>
    </w:p>
    <w:bookmarkEnd w:id="7099"/>
    <w:bookmarkStart w:name="z7196" w:id="710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100"/>
    <w:bookmarkStart w:name="z7197" w:id="710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101"/>
    <w:bookmarkStart w:name="z7198" w:id="710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102"/>
    <w:bookmarkStart w:name="z7199" w:id="710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103"/>
    <w:bookmarkStart w:name="z7200" w:id="710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104"/>
    <w:bookmarkStart w:name="z7201" w:id="7105"/>
    <w:p>
      <w:pPr>
        <w:spacing w:after="0"/>
        <w:ind w:left="0"/>
        <w:jc w:val="both"/>
      </w:pPr>
      <w:r>
        <w:rPr>
          <w:rFonts w:ascii="Times New Roman"/>
          <w:b w:val="false"/>
          <w:i w:val="false"/>
          <w:color w:val="000000"/>
          <w:sz w:val="28"/>
        </w:rPr>
        <w:t>
      13. Міндеттері:</w:t>
      </w:r>
    </w:p>
    <w:bookmarkEnd w:id="7105"/>
    <w:bookmarkStart w:name="z7202" w:id="710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106"/>
    <w:bookmarkStart w:name="z7203" w:id="710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107"/>
    <w:bookmarkStart w:name="z7204" w:id="710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108"/>
    <w:bookmarkStart w:name="z7205" w:id="7109"/>
    <w:p>
      <w:pPr>
        <w:spacing w:after="0"/>
        <w:ind w:left="0"/>
        <w:jc w:val="both"/>
      </w:pPr>
      <w:r>
        <w:rPr>
          <w:rFonts w:ascii="Times New Roman"/>
          <w:b w:val="false"/>
          <w:i w:val="false"/>
          <w:color w:val="000000"/>
          <w:sz w:val="28"/>
        </w:rPr>
        <w:t>
      14. Құқықтары мен міндеттері:</w:t>
      </w:r>
    </w:p>
    <w:bookmarkEnd w:id="7109"/>
    <w:bookmarkStart w:name="z7206" w:id="711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110"/>
    <w:bookmarkStart w:name="z7207" w:id="711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111"/>
    <w:bookmarkStart w:name="z7208" w:id="711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112"/>
    <w:bookmarkStart w:name="z7209" w:id="711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113"/>
    <w:bookmarkStart w:name="z7210" w:id="711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114"/>
    <w:bookmarkStart w:name="z7211" w:id="711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115"/>
    <w:bookmarkStart w:name="z7212" w:id="711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116"/>
    <w:bookmarkStart w:name="z7213" w:id="711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117"/>
    <w:bookmarkStart w:name="z7214" w:id="711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118"/>
    <w:bookmarkStart w:name="z7215" w:id="7119"/>
    <w:p>
      <w:pPr>
        <w:spacing w:after="0"/>
        <w:ind w:left="0"/>
        <w:jc w:val="both"/>
      </w:pPr>
      <w:r>
        <w:rPr>
          <w:rFonts w:ascii="Times New Roman"/>
          <w:b w:val="false"/>
          <w:i w:val="false"/>
          <w:color w:val="000000"/>
          <w:sz w:val="28"/>
        </w:rPr>
        <w:t>
      15. Функциялары:</w:t>
      </w:r>
    </w:p>
    <w:bookmarkEnd w:id="7119"/>
    <w:bookmarkStart w:name="z7216" w:id="7120"/>
    <w:p>
      <w:pPr>
        <w:spacing w:after="0"/>
        <w:ind w:left="0"/>
        <w:jc w:val="both"/>
      </w:pPr>
      <w:r>
        <w:rPr>
          <w:rFonts w:ascii="Times New Roman"/>
          <w:b w:val="false"/>
          <w:i w:val="false"/>
          <w:color w:val="000000"/>
          <w:sz w:val="28"/>
        </w:rPr>
        <w:t>
      1) реттелетін салада мемлекеттік саясатты іске асыру;</w:t>
      </w:r>
    </w:p>
    <w:bookmarkEnd w:id="7120"/>
    <w:bookmarkStart w:name="z7217" w:id="712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121"/>
    <w:bookmarkStart w:name="z7218" w:id="712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122"/>
    <w:bookmarkStart w:name="z7219" w:id="712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123"/>
    <w:bookmarkStart w:name="z7220" w:id="712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124"/>
    <w:bookmarkStart w:name="z7221" w:id="712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125"/>
    <w:bookmarkStart w:name="z7222" w:id="712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126"/>
    <w:bookmarkStart w:name="z7223" w:id="712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127"/>
    <w:bookmarkStart w:name="z7224" w:id="712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128"/>
    <w:bookmarkStart w:name="z7225" w:id="712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129"/>
    <w:bookmarkStart w:name="z7226" w:id="713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130"/>
    <w:bookmarkStart w:name="z7227" w:id="713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131"/>
    <w:bookmarkStart w:name="z7228" w:id="713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132"/>
    <w:bookmarkStart w:name="z7229" w:id="713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133"/>
    <w:bookmarkStart w:name="z7230" w:id="713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134"/>
    <w:bookmarkStart w:name="z7231" w:id="713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135"/>
    <w:bookmarkStart w:name="z7232" w:id="713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136"/>
    <w:bookmarkStart w:name="z7233" w:id="713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137"/>
    <w:bookmarkStart w:name="z7234" w:id="713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138"/>
    <w:bookmarkStart w:name="z7235" w:id="713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139"/>
    <w:bookmarkStart w:name="z7236" w:id="714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140"/>
    <w:bookmarkStart w:name="z7237" w:id="714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141"/>
    <w:bookmarkStart w:name="z7238" w:id="714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142"/>
    <w:bookmarkStart w:name="z7239" w:id="714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143"/>
    <w:bookmarkStart w:name="z7240" w:id="714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144"/>
    <w:bookmarkStart w:name="z7241" w:id="714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145"/>
    <w:bookmarkStart w:name="z7242" w:id="714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146"/>
    <w:bookmarkStart w:name="z7243" w:id="714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147"/>
    <w:bookmarkStart w:name="z7244" w:id="7148"/>
    <w:p>
      <w:pPr>
        <w:spacing w:after="0"/>
        <w:ind w:left="0"/>
        <w:jc w:val="both"/>
      </w:pPr>
      <w:r>
        <w:rPr>
          <w:rFonts w:ascii="Times New Roman"/>
          <w:b w:val="false"/>
          <w:i w:val="false"/>
          <w:color w:val="000000"/>
          <w:sz w:val="28"/>
        </w:rPr>
        <w:t>
      29) мыналарды:</w:t>
      </w:r>
    </w:p>
    <w:bookmarkEnd w:id="7148"/>
    <w:bookmarkStart w:name="z7245" w:id="714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149"/>
    <w:bookmarkStart w:name="z7246" w:id="715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150"/>
    <w:bookmarkStart w:name="z7247" w:id="715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151"/>
    <w:bookmarkStart w:name="z7248" w:id="715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152"/>
    <w:bookmarkStart w:name="z7249" w:id="715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153"/>
    <w:bookmarkStart w:name="z7250" w:id="715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154"/>
    <w:bookmarkStart w:name="z7251" w:id="715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155"/>
    <w:bookmarkStart w:name="z7252" w:id="7156"/>
    <w:p>
      <w:pPr>
        <w:spacing w:after="0"/>
        <w:ind w:left="0"/>
        <w:jc w:val="both"/>
      </w:pPr>
      <w:r>
        <w:rPr>
          <w:rFonts w:ascii="Times New Roman"/>
          <w:b w:val="false"/>
          <w:i w:val="false"/>
          <w:color w:val="000000"/>
          <w:sz w:val="28"/>
        </w:rPr>
        <w:t>
      19. Басқарма басшысының өкілеттіктері:</w:t>
      </w:r>
    </w:p>
    <w:bookmarkEnd w:id="7156"/>
    <w:bookmarkStart w:name="z7253" w:id="715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157"/>
    <w:bookmarkStart w:name="z7254" w:id="715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158"/>
    <w:bookmarkStart w:name="z7255" w:id="715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қабылдайдыҢ</w:t>
      </w:r>
    </w:p>
    <w:bookmarkEnd w:id="7159"/>
    <w:bookmarkStart w:name="z7256" w:id="716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160"/>
    <w:bookmarkStart w:name="z7257" w:id="716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161"/>
    <w:bookmarkStart w:name="z7258" w:id="716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162"/>
    <w:bookmarkStart w:name="z7259" w:id="7163"/>
    <w:p>
      <w:pPr>
        <w:spacing w:after="0"/>
        <w:ind w:left="0"/>
        <w:jc w:val="left"/>
      </w:pPr>
      <w:r>
        <w:rPr>
          <w:rFonts w:ascii="Times New Roman"/>
          <w:b/>
          <w:i w:val="false"/>
          <w:color w:val="000000"/>
        </w:rPr>
        <w:t xml:space="preserve"> 4-тарау. Басқарманың мүлкі</w:t>
      </w:r>
    </w:p>
    <w:bookmarkEnd w:id="7163"/>
    <w:bookmarkStart w:name="z7260" w:id="716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164"/>
    <w:bookmarkStart w:name="z7261" w:id="716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165"/>
    <w:bookmarkStart w:name="z7262" w:id="716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166"/>
    <w:bookmarkStart w:name="z7263" w:id="716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167"/>
    <w:bookmarkStart w:name="z7264" w:id="7168"/>
    <w:p>
      <w:pPr>
        <w:spacing w:after="0"/>
        <w:ind w:left="0"/>
        <w:jc w:val="left"/>
      </w:pPr>
      <w:r>
        <w:rPr>
          <w:rFonts w:ascii="Times New Roman"/>
          <w:b/>
          <w:i w:val="false"/>
          <w:color w:val="000000"/>
        </w:rPr>
        <w:t xml:space="preserve"> 5-тарау. Басқарманы қайта ұйымдастыру және тарату</w:t>
      </w:r>
    </w:p>
    <w:bookmarkEnd w:id="7168"/>
    <w:bookmarkStart w:name="z7265" w:id="716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89-қосымша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70-қосымша</w:t>
            </w:r>
          </w:p>
        </w:tc>
      </w:tr>
    </w:tbl>
    <w:bookmarkStart w:name="z7267" w:id="717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Бәйтерек ауданының санитариялық-эпидемиологиялық бақылау басқармасы" республикалық мемлекеттік мекемесінің ережесі</w:t>
      </w:r>
    </w:p>
    <w:bookmarkEnd w:id="7170"/>
    <w:bookmarkStart w:name="z7268" w:id="7171"/>
    <w:p>
      <w:pPr>
        <w:spacing w:after="0"/>
        <w:ind w:left="0"/>
        <w:jc w:val="left"/>
      </w:pPr>
      <w:r>
        <w:rPr>
          <w:rFonts w:ascii="Times New Roman"/>
          <w:b/>
          <w:i w:val="false"/>
          <w:color w:val="000000"/>
        </w:rPr>
        <w:t xml:space="preserve"> 1-тарау. Жалпы ережелер</w:t>
      </w:r>
    </w:p>
    <w:bookmarkEnd w:id="7171"/>
    <w:bookmarkStart w:name="z7269" w:id="717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Бәйтерек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172"/>
    <w:bookmarkStart w:name="z7270" w:id="717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173"/>
    <w:bookmarkStart w:name="z7271" w:id="717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174"/>
    <w:bookmarkStart w:name="z7272" w:id="717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175"/>
    <w:bookmarkStart w:name="z7273" w:id="717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176"/>
    <w:bookmarkStart w:name="z7274" w:id="717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177"/>
    <w:bookmarkStart w:name="z7275" w:id="717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178"/>
    <w:bookmarkStart w:name="z7276" w:id="7179"/>
    <w:p>
      <w:pPr>
        <w:spacing w:after="0"/>
        <w:ind w:left="0"/>
        <w:jc w:val="both"/>
      </w:pPr>
      <w:r>
        <w:rPr>
          <w:rFonts w:ascii="Times New Roman"/>
          <w:b w:val="false"/>
          <w:i w:val="false"/>
          <w:color w:val="000000"/>
          <w:sz w:val="28"/>
        </w:rPr>
        <w:t>
      8. Заңды тұлғаның орналасқан жері – индекс 090600, Қазақстан Республикасы, Батыс Қазақстан облысы, Бәйтерек ауданы, Переметный ауылдық округі, Переметный ауылы, Жеңіс көшесі, 16 үй.</w:t>
      </w:r>
    </w:p>
    <w:bookmarkEnd w:id="7179"/>
    <w:bookmarkStart w:name="z7277" w:id="718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Бәйтерек ауданының санитариялық-эпидемиологиялық бақылау басқармасы" республикалық мемлекеттік мекемесі.</w:t>
      </w:r>
    </w:p>
    <w:bookmarkEnd w:id="7180"/>
    <w:bookmarkStart w:name="z7278" w:id="718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181"/>
    <w:bookmarkStart w:name="z7279" w:id="718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182"/>
    <w:bookmarkStart w:name="z7280" w:id="718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183"/>
    <w:bookmarkStart w:name="z7281" w:id="718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184"/>
    <w:bookmarkStart w:name="z7282" w:id="718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185"/>
    <w:bookmarkStart w:name="z7283" w:id="7186"/>
    <w:p>
      <w:pPr>
        <w:spacing w:after="0"/>
        <w:ind w:left="0"/>
        <w:jc w:val="both"/>
      </w:pPr>
      <w:r>
        <w:rPr>
          <w:rFonts w:ascii="Times New Roman"/>
          <w:b w:val="false"/>
          <w:i w:val="false"/>
          <w:color w:val="000000"/>
          <w:sz w:val="28"/>
        </w:rPr>
        <w:t>
      13. Міндеттері:</w:t>
      </w:r>
    </w:p>
    <w:bookmarkEnd w:id="7186"/>
    <w:bookmarkStart w:name="z7284" w:id="718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187"/>
    <w:bookmarkStart w:name="z7285" w:id="718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188"/>
    <w:bookmarkStart w:name="z7286" w:id="718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189"/>
    <w:bookmarkStart w:name="z7287" w:id="7190"/>
    <w:p>
      <w:pPr>
        <w:spacing w:after="0"/>
        <w:ind w:left="0"/>
        <w:jc w:val="both"/>
      </w:pPr>
      <w:r>
        <w:rPr>
          <w:rFonts w:ascii="Times New Roman"/>
          <w:b w:val="false"/>
          <w:i w:val="false"/>
          <w:color w:val="000000"/>
          <w:sz w:val="28"/>
        </w:rPr>
        <w:t>
      14. Құқықтары мен міндеттері:</w:t>
      </w:r>
    </w:p>
    <w:bookmarkEnd w:id="7190"/>
    <w:bookmarkStart w:name="z7288" w:id="719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191"/>
    <w:bookmarkStart w:name="z7289" w:id="719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192"/>
    <w:bookmarkStart w:name="z7290" w:id="719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193"/>
    <w:bookmarkStart w:name="z7291" w:id="719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194"/>
    <w:bookmarkStart w:name="z7292" w:id="719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195"/>
    <w:bookmarkStart w:name="z7293" w:id="719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196"/>
    <w:bookmarkStart w:name="z7294" w:id="719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197"/>
    <w:bookmarkStart w:name="z7295" w:id="719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198"/>
    <w:bookmarkStart w:name="z7296" w:id="719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199"/>
    <w:bookmarkStart w:name="z7297" w:id="7200"/>
    <w:p>
      <w:pPr>
        <w:spacing w:after="0"/>
        <w:ind w:left="0"/>
        <w:jc w:val="both"/>
      </w:pPr>
      <w:r>
        <w:rPr>
          <w:rFonts w:ascii="Times New Roman"/>
          <w:b w:val="false"/>
          <w:i w:val="false"/>
          <w:color w:val="000000"/>
          <w:sz w:val="28"/>
        </w:rPr>
        <w:t>
      15. Функциялары:</w:t>
      </w:r>
    </w:p>
    <w:bookmarkEnd w:id="7200"/>
    <w:bookmarkStart w:name="z7298" w:id="7201"/>
    <w:p>
      <w:pPr>
        <w:spacing w:after="0"/>
        <w:ind w:left="0"/>
        <w:jc w:val="both"/>
      </w:pPr>
      <w:r>
        <w:rPr>
          <w:rFonts w:ascii="Times New Roman"/>
          <w:b w:val="false"/>
          <w:i w:val="false"/>
          <w:color w:val="000000"/>
          <w:sz w:val="28"/>
        </w:rPr>
        <w:t>
      1) реттелетін салада мемлекеттік саясатты іске асыру;</w:t>
      </w:r>
    </w:p>
    <w:bookmarkEnd w:id="7201"/>
    <w:bookmarkStart w:name="z7299" w:id="720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202"/>
    <w:bookmarkStart w:name="z7300" w:id="720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203"/>
    <w:bookmarkStart w:name="z7301" w:id="720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204"/>
    <w:bookmarkStart w:name="z7302" w:id="720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205"/>
    <w:bookmarkStart w:name="z7303" w:id="720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206"/>
    <w:bookmarkStart w:name="z7304" w:id="720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207"/>
    <w:bookmarkStart w:name="z7305" w:id="720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208"/>
    <w:bookmarkStart w:name="z7306" w:id="720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209"/>
    <w:bookmarkStart w:name="z7307" w:id="721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210"/>
    <w:bookmarkStart w:name="z7308" w:id="721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211"/>
    <w:bookmarkStart w:name="z7309" w:id="721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212"/>
    <w:bookmarkStart w:name="z7310" w:id="721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213"/>
    <w:bookmarkStart w:name="z7311" w:id="721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214"/>
    <w:bookmarkStart w:name="z7312" w:id="721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215"/>
    <w:bookmarkStart w:name="z7313" w:id="721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216"/>
    <w:bookmarkStart w:name="z7314" w:id="721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217"/>
    <w:bookmarkStart w:name="z7315" w:id="721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218"/>
    <w:bookmarkStart w:name="z7316" w:id="721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219"/>
    <w:bookmarkStart w:name="z7317" w:id="722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220"/>
    <w:bookmarkStart w:name="z7318" w:id="722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221"/>
    <w:bookmarkStart w:name="z7319" w:id="722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222"/>
    <w:bookmarkStart w:name="z7320" w:id="722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223"/>
    <w:bookmarkStart w:name="z7321" w:id="722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224"/>
    <w:bookmarkStart w:name="z7322" w:id="722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225"/>
    <w:bookmarkStart w:name="z7323" w:id="722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226"/>
    <w:bookmarkStart w:name="z7324" w:id="722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227"/>
    <w:bookmarkStart w:name="z7325" w:id="722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228"/>
    <w:bookmarkStart w:name="z7326" w:id="7229"/>
    <w:p>
      <w:pPr>
        <w:spacing w:after="0"/>
        <w:ind w:left="0"/>
        <w:jc w:val="both"/>
      </w:pPr>
      <w:r>
        <w:rPr>
          <w:rFonts w:ascii="Times New Roman"/>
          <w:b w:val="false"/>
          <w:i w:val="false"/>
          <w:color w:val="000000"/>
          <w:sz w:val="28"/>
        </w:rPr>
        <w:t>
      29) мыналарды:</w:t>
      </w:r>
    </w:p>
    <w:bookmarkEnd w:id="7229"/>
    <w:bookmarkStart w:name="z7327" w:id="723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230"/>
    <w:bookmarkStart w:name="z7328" w:id="723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231"/>
    <w:bookmarkStart w:name="z7329" w:id="723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232"/>
    <w:bookmarkStart w:name="z7330" w:id="723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233"/>
    <w:bookmarkStart w:name="z7331" w:id="723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234"/>
    <w:bookmarkStart w:name="z7332" w:id="723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235"/>
    <w:bookmarkStart w:name="z7333" w:id="723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236"/>
    <w:bookmarkStart w:name="z7334" w:id="7237"/>
    <w:p>
      <w:pPr>
        <w:spacing w:after="0"/>
        <w:ind w:left="0"/>
        <w:jc w:val="both"/>
      </w:pPr>
      <w:r>
        <w:rPr>
          <w:rFonts w:ascii="Times New Roman"/>
          <w:b w:val="false"/>
          <w:i w:val="false"/>
          <w:color w:val="000000"/>
          <w:sz w:val="28"/>
        </w:rPr>
        <w:t>
      19. Басқарма басшысының өкілеттіктері:</w:t>
      </w:r>
    </w:p>
    <w:bookmarkEnd w:id="7237"/>
    <w:bookmarkStart w:name="z7335" w:id="723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238"/>
    <w:bookmarkStart w:name="z7336" w:id="723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239"/>
    <w:bookmarkStart w:name="z7337" w:id="724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240"/>
    <w:bookmarkStart w:name="z7338" w:id="724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241"/>
    <w:bookmarkStart w:name="z7339" w:id="724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242"/>
    <w:bookmarkStart w:name="z7340" w:id="724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243"/>
    <w:bookmarkStart w:name="z7341" w:id="7244"/>
    <w:p>
      <w:pPr>
        <w:spacing w:after="0"/>
        <w:ind w:left="0"/>
        <w:jc w:val="left"/>
      </w:pPr>
      <w:r>
        <w:rPr>
          <w:rFonts w:ascii="Times New Roman"/>
          <w:b/>
          <w:i w:val="false"/>
          <w:color w:val="000000"/>
        </w:rPr>
        <w:t xml:space="preserve"> 4-тарау. Басқарманың мүлкі</w:t>
      </w:r>
    </w:p>
    <w:bookmarkEnd w:id="7244"/>
    <w:bookmarkStart w:name="z7342" w:id="724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245"/>
    <w:bookmarkStart w:name="z7343" w:id="724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246"/>
    <w:bookmarkStart w:name="z7344" w:id="724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247"/>
    <w:bookmarkStart w:name="z7345" w:id="724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248"/>
    <w:bookmarkStart w:name="z7346" w:id="7249"/>
    <w:p>
      <w:pPr>
        <w:spacing w:after="0"/>
        <w:ind w:left="0"/>
        <w:jc w:val="left"/>
      </w:pPr>
      <w:r>
        <w:rPr>
          <w:rFonts w:ascii="Times New Roman"/>
          <w:b/>
          <w:i w:val="false"/>
          <w:color w:val="000000"/>
        </w:rPr>
        <w:t xml:space="preserve"> 5-тарау. Басқарманы қайта ұйымдастыру және тарату</w:t>
      </w:r>
    </w:p>
    <w:bookmarkEnd w:id="7249"/>
    <w:bookmarkStart w:name="z7347" w:id="725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2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90-қосымша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71-қосымша</w:t>
            </w:r>
          </w:p>
        </w:tc>
      </w:tr>
    </w:tbl>
    <w:bookmarkStart w:name="z7349" w:id="725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Бөкейорда аудандық санитариялық-эпидемиологиялық бақылау басқармасы" республикалық мемлекеттік мекемесінің ережесі</w:t>
      </w:r>
    </w:p>
    <w:bookmarkEnd w:id="7251"/>
    <w:bookmarkStart w:name="z7350" w:id="7252"/>
    <w:p>
      <w:pPr>
        <w:spacing w:after="0"/>
        <w:ind w:left="0"/>
        <w:jc w:val="left"/>
      </w:pPr>
      <w:r>
        <w:rPr>
          <w:rFonts w:ascii="Times New Roman"/>
          <w:b/>
          <w:i w:val="false"/>
          <w:color w:val="000000"/>
        </w:rPr>
        <w:t xml:space="preserve"> 1-тарау. Жалпы ережелер</w:t>
      </w:r>
    </w:p>
    <w:bookmarkEnd w:id="7252"/>
    <w:bookmarkStart w:name="z7351" w:id="725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Бөкейорда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253"/>
    <w:bookmarkStart w:name="z7352" w:id="725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254"/>
    <w:bookmarkStart w:name="z7353" w:id="725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255"/>
    <w:bookmarkStart w:name="z7354" w:id="725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256"/>
    <w:bookmarkStart w:name="z7355" w:id="725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257"/>
    <w:bookmarkStart w:name="z7356" w:id="725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258"/>
    <w:bookmarkStart w:name="z7357" w:id="725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259"/>
    <w:bookmarkStart w:name="z7358" w:id="7260"/>
    <w:p>
      <w:pPr>
        <w:spacing w:after="0"/>
        <w:ind w:left="0"/>
        <w:jc w:val="both"/>
      </w:pPr>
      <w:r>
        <w:rPr>
          <w:rFonts w:ascii="Times New Roman"/>
          <w:b w:val="false"/>
          <w:i w:val="false"/>
          <w:color w:val="000000"/>
          <w:sz w:val="28"/>
        </w:rPr>
        <w:t>
      8. Заңды тұлғаның орналасқан жері – индекс 090200, Қазақстан Республикасы, Батыс Қазақстан облысы, Бөкейордасы ауданы, Сайқын ауылдық округі, Сайқын ауылы, Мәдина Бегалива көшесі, ғимарат 2Б.</w:t>
      </w:r>
    </w:p>
    <w:bookmarkEnd w:id="7260"/>
    <w:bookmarkStart w:name="z7359" w:id="726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Бөкейорда аудандық санитариялық-эпидемиологиялық бақылау басқармасы" республикалық мемлекеттік мекемесі.</w:t>
      </w:r>
    </w:p>
    <w:bookmarkEnd w:id="7261"/>
    <w:bookmarkStart w:name="z7360" w:id="726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262"/>
    <w:bookmarkStart w:name="z7361" w:id="726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263"/>
    <w:bookmarkStart w:name="z7362" w:id="726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264"/>
    <w:bookmarkStart w:name="z7363" w:id="726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265"/>
    <w:bookmarkStart w:name="z7364" w:id="726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266"/>
    <w:bookmarkStart w:name="z7365" w:id="7267"/>
    <w:p>
      <w:pPr>
        <w:spacing w:after="0"/>
        <w:ind w:left="0"/>
        <w:jc w:val="both"/>
      </w:pPr>
      <w:r>
        <w:rPr>
          <w:rFonts w:ascii="Times New Roman"/>
          <w:b w:val="false"/>
          <w:i w:val="false"/>
          <w:color w:val="000000"/>
          <w:sz w:val="28"/>
        </w:rPr>
        <w:t>
      13. Міндеттері:</w:t>
      </w:r>
    </w:p>
    <w:bookmarkEnd w:id="7267"/>
    <w:bookmarkStart w:name="z7366" w:id="726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268"/>
    <w:bookmarkStart w:name="z7367" w:id="726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269"/>
    <w:bookmarkStart w:name="z7368" w:id="727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270"/>
    <w:bookmarkStart w:name="z7369" w:id="7271"/>
    <w:p>
      <w:pPr>
        <w:spacing w:after="0"/>
        <w:ind w:left="0"/>
        <w:jc w:val="both"/>
      </w:pPr>
      <w:r>
        <w:rPr>
          <w:rFonts w:ascii="Times New Roman"/>
          <w:b w:val="false"/>
          <w:i w:val="false"/>
          <w:color w:val="000000"/>
          <w:sz w:val="28"/>
        </w:rPr>
        <w:t>
      14. Құқықтары мен міндеттері:</w:t>
      </w:r>
    </w:p>
    <w:bookmarkEnd w:id="7271"/>
    <w:bookmarkStart w:name="z7370" w:id="727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272"/>
    <w:bookmarkStart w:name="z7371" w:id="727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273"/>
    <w:bookmarkStart w:name="z7372" w:id="727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274"/>
    <w:bookmarkStart w:name="z7373" w:id="727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275"/>
    <w:bookmarkStart w:name="z7374" w:id="727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276"/>
    <w:bookmarkStart w:name="z7375" w:id="727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277"/>
    <w:bookmarkStart w:name="z7376" w:id="727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278"/>
    <w:bookmarkStart w:name="z7377" w:id="727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279"/>
    <w:bookmarkStart w:name="z7378" w:id="728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280"/>
    <w:bookmarkStart w:name="z7379" w:id="7281"/>
    <w:p>
      <w:pPr>
        <w:spacing w:after="0"/>
        <w:ind w:left="0"/>
        <w:jc w:val="both"/>
      </w:pPr>
      <w:r>
        <w:rPr>
          <w:rFonts w:ascii="Times New Roman"/>
          <w:b w:val="false"/>
          <w:i w:val="false"/>
          <w:color w:val="000000"/>
          <w:sz w:val="28"/>
        </w:rPr>
        <w:t>
      15. Функциялары:</w:t>
      </w:r>
    </w:p>
    <w:bookmarkEnd w:id="7281"/>
    <w:bookmarkStart w:name="z7380" w:id="7282"/>
    <w:p>
      <w:pPr>
        <w:spacing w:after="0"/>
        <w:ind w:left="0"/>
        <w:jc w:val="both"/>
      </w:pPr>
      <w:r>
        <w:rPr>
          <w:rFonts w:ascii="Times New Roman"/>
          <w:b w:val="false"/>
          <w:i w:val="false"/>
          <w:color w:val="000000"/>
          <w:sz w:val="28"/>
        </w:rPr>
        <w:t>
      1) реттелетін салада мемлекеттік саясатты іске асыру;</w:t>
      </w:r>
    </w:p>
    <w:bookmarkEnd w:id="7282"/>
    <w:bookmarkStart w:name="z7381" w:id="728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283"/>
    <w:bookmarkStart w:name="z7382" w:id="728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284"/>
    <w:bookmarkStart w:name="z7383" w:id="728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285"/>
    <w:bookmarkStart w:name="z7384" w:id="728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286"/>
    <w:bookmarkStart w:name="z7385" w:id="728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287"/>
    <w:bookmarkStart w:name="z7386" w:id="728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288"/>
    <w:bookmarkStart w:name="z7387" w:id="728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289"/>
    <w:bookmarkStart w:name="z7388" w:id="729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290"/>
    <w:bookmarkStart w:name="z7389" w:id="729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291"/>
    <w:bookmarkStart w:name="z7390" w:id="729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292"/>
    <w:bookmarkStart w:name="z7391" w:id="729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293"/>
    <w:bookmarkStart w:name="z7392" w:id="729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294"/>
    <w:bookmarkStart w:name="z7393" w:id="729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295"/>
    <w:bookmarkStart w:name="z7394" w:id="729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296"/>
    <w:bookmarkStart w:name="z7395" w:id="729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297"/>
    <w:bookmarkStart w:name="z7396" w:id="729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298"/>
    <w:bookmarkStart w:name="z7397" w:id="729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299"/>
    <w:bookmarkStart w:name="z7398" w:id="730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300"/>
    <w:bookmarkStart w:name="z7399" w:id="730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301"/>
    <w:bookmarkStart w:name="z7400" w:id="730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302"/>
    <w:bookmarkStart w:name="z7401" w:id="730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303"/>
    <w:bookmarkStart w:name="z7402" w:id="730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304"/>
    <w:bookmarkStart w:name="z7403" w:id="730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305"/>
    <w:bookmarkStart w:name="z7404" w:id="730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306"/>
    <w:bookmarkStart w:name="z7405" w:id="730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307"/>
    <w:bookmarkStart w:name="z7406" w:id="730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308"/>
    <w:bookmarkStart w:name="z7407" w:id="730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309"/>
    <w:bookmarkStart w:name="z7408" w:id="7310"/>
    <w:p>
      <w:pPr>
        <w:spacing w:after="0"/>
        <w:ind w:left="0"/>
        <w:jc w:val="both"/>
      </w:pPr>
      <w:r>
        <w:rPr>
          <w:rFonts w:ascii="Times New Roman"/>
          <w:b w:val="false"/>
          <w:i w:val="false"/>
          <w:color w:val="000000"/>
          <w:sz w:val="28"/>
        </w:rPr>
        <w:t>
      29) мыналарды:</w:t>
      </w:r>
    </w:p>
    <w:bookmarkEnd w:id="7310"/>
    <w:bookmarkStart w:name="z7409" w:id="731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311"/>
    <w:bookmarkStart w:name="z7410" w:id="731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312"/>
    <w:bookmarkStart w:name="z7411" w:id="731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313"/>
    <w:bookmarkStart w:name="z7412" w:id="731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314"/>
    <w:bookmarkStart w:name="z7413" w:id="731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315"/>
    <w:bookmarkStart w:name="z7414" w:id="731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316"/>
    <w:bookmarkStart w:name="z7415" w:id="731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317"/>
    <w:bookmarkStart w:name="z7416" w:id="7318"/>
    <w:p>
      <w:pPr>
        <w:spacing w:after="0"/>
        <w:ind w:left="0"/>
        <w:jc w:val="both"/>
      </w:pPr>
      <w:r>
        <w:rPr>
          <w:rFonts w:ascii="Times New Roman"/>
          <w:b w:val="false"/>
          <w:i w:val="false"/>
          <w:color w:val="000000"/>
          <w:sz w:val="28"/>
        </w:rPr>
        <w:t>
      19. Басқарма басшысының өкілеттіктері:</w:t>
      </w:r>
    </w:p>
    <w:bookmarkEnd w:id="7318"/>
    <w:bookmarkStart w:name="z7417" w:id="731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319"/>
    <w:bookmarkStart w:name="z7418" w:id="732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320"/>
    <w:bookmarkStart w:name="z7419" w:id="732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321"/>
    <w:bookmarkStart w:name="z7420" w:id="732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322"/>
    <w:bookmarkStart w:name="z7421" w:id="732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323"/>
    <w:bookmarkStart w:name="z7422" w:id="732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324"/>
    <w:bookmarkStart w:name="z7423" w:id="7325"/>
    <w:p>
      <w:pPr>
        <w:spacing w:after="0"/>
        <w:ind w:left="0"/>
        <w:jc w:val="left"/>
      </w:pPr>
      <w:r>
        <w:rPr>
          <w:rFonts w:ascii="Times New Roman"/>
          <w:b/>
          <w:i w:val="false"/>
          <w:color w:val="000000"/>
        </w:rPr>
        <w:t xml:space="preserve"> 4-тарау. Басқарманың мүлкі</w:t>
      </w:r>
    </w:p>
    <w:bookmarkEnd w:id="7325"/>
    <w:bookmarkStart w:name="z7424" w:id="732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326"/>
    <w:bookmarkStart w:name="z7425" w:id="732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327"/>
    <w:bookmarkStart w:name="z7426" w:id="732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328"/>
    <w:bookmarkStart w:name="z7427" w:id="732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329"/>
    <w:bookmarkStart w:name="z7428" w:id="7330"/>
    <w:p>
      <w:pPr>
        <w:spacing w:after="0"/>
        <w:ind w:left="0"/>
        <w:jc w:val="left"/>
      </w:pPr>
      <w:r>
        <w:rPr>
          <w:rFonts w:ascii="Times New Roman"/>
          <w:b/>
          <w:i w:val="false"/>
          <w:color w:val="000000"/>
        </w:rPr>
        <w:t xml:space="preserve"> 5-тарау. Басқарманы қайта ұйымдастыру және тарату</w:t>
      </w:r>
    </w:p>
    <w:bookmarkEnd w:id="7330"/>
    <w:bookmarkStart w:name="z7429" w:id="733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91-қосымша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72-қосымша</w:t>
            </w:r>
          </w:p>
        </w:tc>
      </w:tr>
    </w:tbl>
    <w:bookmarkStart w:name="z7431" w:id="733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Бөрлі аудандық санитариялық-эпидемиологиялық бақылау басқармасы" республикалық мемлекеттік мекемесінің ережесі</w:t>
      </w:r>
    </w:p>
    <w:bookmarkEnd w:id="7332"/>
    <w:bookmarkStart w:name="z7432" w:id="7333"/>
    <w:p>
      <w:pPr>
        <w:spacing w:after="0"/>
        <w:ind w:left="0"/>
        <w:jc w:val="left"/>
      </w:pPr>
      <w:r>
        <w:rPr>
          <w:rFonts w:ascii="Times New Roman"/>
          <w:b/>
          <w:i w:val="false"/>
          <w:color w:val="000000"/>
        </w:rPr>
        <w:t xml:space="preserve"> 1-тарау. Жалпы ережелер</w:t>
      </w:r>
    </w:p>
    <w:bookmarkEnd w:id="7333"/>
    <w:bookmarkStart w:name="z7433" w:id="733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Бөрлі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334"/>
    <w:bookmarkStart w:name="z7434" w:id="733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335"/>
    <w:bookmarkStart w:name="z7435" w:id="733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336"/>
    <w:bookmarkStart w:name="z7436" w:id="733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337"/>
    <w:bookmarkStart w:name="z7437" w:id="733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338"/>
    <w:bookmarkStart w:name="z7438" w:id="733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339"/>
    <w:bookmarkStart w:name="z7439" w:id="734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340"/>
    <w:bookmarkStart w:name="z7440" w:id="7341"/>
    <w:p>
      <w:pPr>
        <w:spacing w:after="0"/>
        <w:ind w:left="0"/>
        <w:jc w:val="both"/>
      </w:pPr>
      <w:r>
        <w:rPr>
          <w:rFonts w:ascii="Times New Roman"/>
          <w:b w:val="false"/>
          <w:i w:val="false"/>
          <w:color w:val="000000"/>
          <w:sz w:val="28"/>
        </w:rPr>
        <w:t>
      8. Заңды тұлғаның орналасқан жері – индекс 090300, Қазақстан Республикасы, Батыс Қазақстан облысы, Бөрлі ауданы, Ақсай қаласы, Әл-Фараби көшесі, 83 үй.</w:t>
      </w:r>
    </w:p>
    <w:bookmarkEnd w:id="7341"/>
    <w:bookmarkStart w:name="z7441" w:id="734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Бөрлі аудандық санитариялық-эпидемиологиялық бақылау басқармасы" республикалық мемлекеттік мекемесі.</w:t>
      </w:r>
    </w:p>
    <w:bookmarkEnd w:id="7342"/>
    <w:bookmarkStart w:name="z7442" w:id="734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343"/>
    <w:bookmarkStart w:name="z7443" w:id="734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344"/>
    <w:bookmarkStart w:name="z7444" w:id="734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345"/>
    <w:bookmarkStart w:name="z7445" w:id="734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346"/>
    <w:bookmarkStart w:name="z7446" w:id="734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347"/>
    <w:bookmarkStart w:name="z7447" w:id="7348"/>
    <w:p>
      <w:pPr>
        <w:spacing w:after="0"/>
        <w:ind w:left="0"/>
        <w:jc w:val="both"/>
      </w:pPr>
      <w:r>
        <w:rPr>
          <w:rFonts w:ascii="Times New Roman"/>
          <w:b w:val="false"/>
          <w:i w:val="false"/>
          <w:color w:val="000000"/>
          <w:sz w:val="28"/>
        </w:rPr>
        <w:t>
      13. Міндеттері:</w:t>
      </w:r>
    </w:p>
    <w:bookmarkEnd w:id="7348"/>
    <w:bookmarkStart w:name="z7448" w:id="734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349"/>
    <w:bookmarkStart w:name="z7449" w:id="735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350"/>
    <w:bookmarkStart w:name="z7450" w:id="735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351"/>
    <w:bookmarkStart w:name="z7451" w:id="7352"/>
    <w:p>
      <w:pPr>
        <w:spacing w:after="0"/>
        <w:ind w:left="0"/>
        <w:jc w:val="both"/>
      </w:pPr>
      <w:r>
        <w:rPr>
          <w:rFonts w:ascii="Times New Roman"/>
          <w:b w:val="false"/>
          <w:i w:val="false"/>
          <w:color w:val="000000"/>
          <w:sz w:val="28"/>
        </w:rPr>
        <w:t>
      14. Құқықтары мен міндеттері:</w:t>
      </w:r>
    </w:p>
    <w:bookmarkEnd w:id="7352"/>
    <w:bookmarkStart w:name="z7452" w:id="735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353"/>
    <w:bookmarkStart w:name="z7453" w:id="735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354"/>
    <w:bookmarkStart w:name="z7454" w:id="735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355"/>
    <w:bookmarkStart w:name="z7455" w:id="735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356"/>
    <w:bookmarkStart w:name="z7456" w:id="735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357"/>
    <w:bookmarkStart w:name="z7457" w:id="735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358"/>
    <w:bookmarkStart w:name="z7458" w:id="735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359"/>
    <w:bookmarkStart w:name="z7459" w:id="736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360"/>
    <w:bookmarkStart w:name="z7460" w:id="736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361"/>
    <w:bookmarkStart w:name="z7461" w:id="7362"/>
    <w:p>
      <w:pPr>
        <w:spacing w:after="0"/>
        <w:ind w:left="0"/>
        <w:jc w:val="both"/>
      </w:pPr>
      <w:r>
        <w:rPr>
          <w:rFonts w:ascii="Times New Roman"/>
          <w:b w:val="false"/>
          <w:i w:val="false"/>
          <w:color w:val="000000"/>
          <w:sz w:val="28"/>
        </w:rPr>
        <w:t>
      15. Функциялары:</w:t>
      </w:r>
    </w:p>
    <w:bookmarkEnd w:id="7362"/>
    <w:bookmarkStart w:name="z7462" w:id="7363"/>
    <w:p>
      <w:pPr>
        <w:spacing w:after="0"/>
        <w:ind w:left="0"/>
        <w:jc w:val="both"/>
      </w:pPr>
      <w:r>
        <w:rPr>
          <w:rFonts w:ascii="Times New Roman"/>
          <w:b w:val="false"/>
          <w:i w:val="false"/>
          <w:color w:val="000000"/>
          <w:sz w:val="28"/>
        </w:rPr>
        <w:t>
      1) реттелетін салада мемлекеттік саясатты іске асыру;</w:t>
      </w:r>
    </w:p>
    <w:bookmarkEnd w:id="7363"/>
    <w:bookmarkStart w:name="z7463" w:id="736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364"/>
    <w:bookmarkStart w:name="z7464" w:id="736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365"/>
    <w:bookmarkStart w:name="z7465" w:id="736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366"/>
    <w:bookmarkStart w:name="z7466" w:id="736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367"/>
    <w:bookmarkStart w:name="z7467" w:id="736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368"/>
    <w:bookmarkStart w:name="z7468" w:id="736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369"/>
    <w:bookmarkStart w:name="z7469" w:id="737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370"/>
    <w:bookmarkStart w:name="z7470" w:id="737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371"/>
    <w:bookmarkStart w:name="z7471" w:id="737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372"/>
    <w:bookmarkStart w:name="z7472" w:id="737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373"/>
    <w:bookmarkStart w:name="z7473" w:id="737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374"/>
    <w:bookmarkStart w:name="z7474" w:id="737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375"/>
    <w:bookmarkStart w:name="z7475" w:id="737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376"/>
    <w:bookmarkStart w:name="z7476" w:id="737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377"/>
    <w:bookmarkStart w:name="z7477" w:id="737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378"/>
    <w:bookmarkStart w:name="z7478" w:id="737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379"/>
    <w:bookmarkStart w:name="z7479" w:id="738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380"/>
    <w:bookmarkStart w:name="z7480" w:id="738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381"/>
    <w:bookmarkStart w:name="z7481" w:id="738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382"/>
    <w:bookmarkStart w:name="z7482" w:id="738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383"/>
    <w:bookmarkStart w:name="z7483" w:id="738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384"/>
    <w:bookmarkStart w:name="z7484" w:id="738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385"/>
    <w:bookmarkStart w:name="z7485" w:id="738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386"/>
    <w:bookmarkStart w:name="z7486" w:id="738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387"/>
    <w:bookmarkStart w:name="z7487" w:id="738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388"/>
    <w:bookmarkStart w:name="z7488" w:id="738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389"/>
    <w:bookmarkStart w:name="z7489" w:id="739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390"/>
    <w:bookmarkStart w:name="z7490" w:id="7391"/>
    <w:p>
      <w:pPr>
        <w:spacing w:after="0"/>
        <w:ind w:left="0"/>
        <w:jc w:val="both"/>
      </w:pPr>
      <w:r>
        <w:rPr>
          <w:rFonts w:ascii="Times New Roman"/>
          <w:b w:val="false"/>
          <w:i w:val="false"/>
          <w:color w:val="000000"/>
          <w:sz w:val="28"/>
        </w:rPr>
        <w:t>
      29) мыналарды:</w:t>
      </w:r>
    </w:p>
    <w:bookmarkEnd w:id="7391"/>
    <w:bookmarkStart w:name="z7491" w:id="739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392"/>
    <w:bookmarkStart w:name="z7492" w:id="739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393"/>
    <w:bookmarkStart w:name="z7493" w:id="739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394"/>
    <w:bookmarkStart w:name="z7494" w:id="739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395"/>
    <w:bookmarkStart w:name="z7495" w:id="739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396"/>
    <w:bookmarkStart w:name="z7496" w:id="739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397"/>
    <w:bookmarkStart w:name="z7497" w:id="739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398"/>
    <w:bookmarkStart w:name="z7498" w:id="7399"/>
    <w:p>
      <w:pPr>
        <w:spacing w:after="0"/>
        <w:ind w:left="0"/>
        <w:jc w:val="both"/>
      </w:pPr>
      <w:r>
        <w:rPr>
          <w:rFonts w:ascii="Times New Roman"/>
          <w:b w:val="false"/>
          <w:i w:val="false"/>
          <w:color w:val="000000"/>
          <w:sz w:val="28"/>
        </w:rPr>
        <w:t>
      19. Басқарма басшысының өкілеттіктері:</w:t>
      </w:r>
    </w:p>
    <w:bookmarkEnd w:id="7399"/>
    <w:bookmarkStart w:name="z7499" w:id="740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400"/>
    <w:bookmarkStart w:name="z7500" w:id="740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401"/>
    <w:bookmarkStart w:name="z7501" w:id="740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402"/>
    <w:bookmarkStart w:name="z7502" w:id="740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403"/>
    <w:bookmarkStart w:name="z7503" w:id="740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404"/>
    <w:bookmarkStart w:name="z7504" w:id="740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405"/>
    <w:bookmarkStart w:name="z7505" w:id="7406"/>
    <w:p>
      <w:pPr>
        <w:spacing w:after="0"/>
        <w:ind w:left="0"/>
        <w:jc w:val="left"/>
      </w:pPr>
      <w:r>
        <w:rPr>
          <w:rFonts w:ascii="Times New Roman"/>
          <w:b/>
          <w:i w:val="false"/>
          <w:color w:val="000000"/>
        </w:rPr>
        <w:t xml:space="preserve"> 4-тарау. Басқарманың мүлкі</w:t>
      </w:r>
    </w:p>
    <w:bookmarkEnd w:id="7406"/>
    <w:bookmarkStart w:name="z7506" w:id="740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407"/>
    <w:bookmarkStart w:name="z7507" w:id="740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408"/>
    <w:bookmarkStart w:name="z7508" w:id="740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409"/>
    <w:bookmarkStart w:name="z7509" w:id="741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410"/>
    <w:bookmarkStart w:name="z7510" w:id="7411"/>
    <w:p>
      <w:pPr>
        <w:spacing w:after="0"/>
        <w:ind w:left="0"/>
        <w:jc w:val="left"/>
      </w:pPr>
      <w:r>
        <w:rPr>
          <w:rFonts w:ascii="Times New Roman"/>
          <w:b/>
          <w:i w:val="false"/>
          <w:color w:val="000000"/>
        </w:rPr>
        <w:t xml:space="preserve"> 5-тарау. Басқарманы қайта ұйымдастыру және тарату</w:t>
      </w:r>
    </w:p>
    <w:bookmarkEnd w:id="7411"/>
    <w:bookmarkStart w:name="z7511" w:id="741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4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92-қосымша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73-қосымша</w:t>
            </w:r>
          </w:p>
        </w:tc>
      </w:tr>
    </w:tbl>
    <w:bookmarkStart w:name="z7513" w:id="741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Жаңақала аудандық санитариялық-эпидемиологиялық бақылау басқармасы" республикалық мемлекеттік мекемесінің ережесі</w:t>
      </w:r>
    </w:p>
    <w:bookmarkEnd w:id="7413"/>
    <w:bookmarkStart w:name="z7514" w:id="7414"/>
    <w:p>
      <w:pPr>
        <w:spacing w:after="0"/>
        <w:ind w:left="0"/>
        <w:jc w:val="left"/>
      </w:pPr>
      <w:r>
        <w:rPr>
          <w:rFonts w:ascii="Times New Roman"/>
          <w:b/>
          <w:i w:val="false"/>
          <w:color w:val="000000"/>
        </w:rPr>
        <w:t xml:space="preserve"> 1-тарау. Жалпы ережелер</w:t>
      </w:r>
    </w:p>
    <w:bookmarkEnd w:id="7414"/>
    <w:bookmarkStart w:name="z7515" w:id="741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Жаңақала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415"/>
    <w:bookmarkStart w:name="z7516" w:id="741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416"/>
    <w:bookmarkStart w:name="z7517" w:id="741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417"/>
    <w:bookmarkStart w:name="z7518" w:id="741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418"/>
    <w:bookmarkStart w:name="z7519" w:id="741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419"/>
    <w:bookmarkStart w:name="z7520" w:id="742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420"/>
    <w:bookmarkStart w:name="z7521" w:id="742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421"/>
    <w:bookmarkStart w:name="z7522" w:id="7422"/>
    <w:p>
      <w:pPr>
        <w:spacing w:after="0"/>
        <w:ind w:left="0"/>
        <w:jc w:val="both"/>
      </w:pPr>
      <w:r>
        <w:rPr>
          <w:rFonts w:ascii="Times New Roman"/>
          <w:b w:val="false"/>
          <w:i w:val="false"/>
          <w:color w:val="000000"/>
          <w:sz w:val="28"/>
        </w:rPr>
        <w:t>
      8. Заңды тұлғаның орналасқан жері – индекс 090400, Қазақстан Республикасы, Батыс Қазақстан облысы, Жаңақала ауданы, Жаңақала ауылдык округі, Жаңақала ауылы, Халықтар Достығы көшесі, ғимарат 69, 1 корпусы.</w:t>
      </w:r>
    </w:p>
    <w:bookmarkEnd w:id="7422"/>
    <w:bookmarkStart w:name="z7523" w:id="742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Жаңақала аудандық санитариялық-эпидемиологиялық бақылау басқармасы" республикалық мемлекеттік мекемесі.</w:t>
      </w:r>
    </w:p>
    <w:bookmarkEnd w:id="7423"/>
    <w:bookmarkStart w:name="z7524" w:id="742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424"/>
    <w:bookmarkStart w:name="z7525" w:id="742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425"/>
    <w:bookmarkStart w:name="z7526" w:id="742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426"/>
    <w:bookmarkStart w:name="z7527" w:id="742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427"/>
    <w:bookmarkStart w:name="z7528" w:id="742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428"/>
    <w:bookmarkStart w:name="z7529" w:id="7429"/>
    <w:p>
      <w:pPr>
        <w:spacing w:after="0"/>
        <w:ind w:left="0"/>
        <w:jc w:val="both"/>
      </w:pPr>
      <w:r>
        <w:rPr>
          <w:rFonts w:ascii="Times New Roman"/>
          <w:b w:val="false"/>
          <w:i w:val="false"/>
          <w:color w:val="000000"/>
          <w:sz w:val="28"/>
        </w:rPr>
        <w:t>
      13. Міндеттері:</w:t>
      </w:r>
    </w:p>
    <w:bookmarkEnd w:id="7429"/>
    <w:bookmarkStart w:name="z7530" w:id="743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430"/>
    <w:bookmarkStart w:name="z7531" w:id="743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431"/>
    <w:bookmarkStart w:name="z7532" w:id="743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432"/>
    <w:bookmarkStart w:name="z7533" w:id="7433"/>
    <w:p>
      <w:pPr>
        <w:spacing w:after="0"/>
        <w:ind w:left="0"/>
        <w:jc w:val="both"/>
      </w:pPr>
      <w:r>
        <w:rPr>
          <w:rFonts w:ascii="Times New Roman"/>
          <w:b w:val="false"/>
          <w:i w:val="false"/>
          <w:color w:val="000000"/>
          <w:sz w:val="28"/>
        </w:rPr>
        <w:t>
      14. Құқықтары мен міндеттері:</w:t>
      </w:r>
    </w:p>
    <w:bookmarkEnd w:id="7433"/>
    <w:bookmarkStart w:name="z7534" w:id="743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434"/>
    <w:bookmarkStart w:name="z7535" w:id="743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435"/>
    <w:bookmarkStart w:name="z7536" w:id="743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436"/>
    <w:bookmarkStart w:name="z7537" w:id="743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437"/>
    <w:bookmarkStart w:name="z7538" w:id="743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438"/>
    <w:bookmarkStart w:name="z7539" w:id="743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439"/>
    <w:bookmarkStart w:name="z7540" w:id="744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440"/>
    <w:bookmarkStart w:name="z7541" w:id="744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441"/>
    <w:bookmarkStart w:name="z7542" w:id="744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442"/>
    <w:bookmarkStart w:name="z7543" w:id="7443"/>
    <w:p>
      <w:pPr>
        <w:spacing w:after="0"/>
        <w:ind w:left="0"/>
        <w:jc w:val="both"/>
      </w:pPr>
      <w:r>
        <w:rPr>
          <w:rFonts w:ascii="Times New Roman"/>
          <w:b w:val="false"/>
          <w:i w:val="false"/>
          <w:color w:val="000000"/>
          <w:sz w:val="28"/>
        </w:rPr>
        <w:t>
      15. Функциялары:</w:t>
      </w:r>
    </w:p>
    <w:bookmarkEnd w:id="7443"/>
    <w:bookmarkStart w:name="z7544" w:id="7444"/>
    <w:p>
      <w:pPr>
        <w:spacing w:after="0"/>
        <w:ind w:left="0"/>
        <w:jc w:val="both"/>
      </w:pPr>
      <w:r>
        <w:rPr>
          <w:rFonts w:ascii="Times New Roman"/>
          <w:b w:val="false"/>
          <w:i w:val="false"/>
          <w:color w:val="000000"/>
          <w:sz w:val="28"/>
        </w:rPr>
        <w:t>
      1) реттелетін салада мемлекеттік саясатты іске асыру;</w:t>
      </w:r>
    </w:p>
    <w:bookmarkEnd w:id="7444"/>
    <w:bookmarkStart w:name="z7545" w:id="744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445"/>
    <w:bookmarkStart w:name="z7546" w:id="744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446"/>
    <w:bookmarkStart w:name="z7547" w:id="744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447"/>
    <w:bookmarkStart w:name="z7548" w:id="744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448"/>
    <w:bookmarkStart w:name="z7549" w:id="744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449"/>
    <w:bookmarkStart w:name="z7550" w:id="745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450"/>
    <w:bookmarkStart w:name="z7551" w:id="745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451"/>
    <w:bookmarkStart w:name="z7552" w:id="745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452"/>
    <w:bookmarkStart w:name="z7553" w:id="745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453"/>
    <w:bookmarkStart w:name="z7554" w:id="745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454"/>
    <w:bookmarkStart w:name="z7555" w:id="745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455"/>
    <w:bookmarkStart w:name="z7556" w:id="745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456"/>
    <w:bookmarkStart w:name="z7557" w:id="745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457"/>
    <w:bookmarkStart w:name="z7558" w:id="745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458"/>
    <w:bookmarkStart w:name="z7559" w:id="745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459"/>
    <w:bookmarkStart w:name="z7560" w:id="746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460"/>
    <w:bookmarkStart w:name="z7561" w:id="746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461"/>
    <w:bookmarkStart w:name="z7562" w:id="746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462"/>
    <w:bookmarkStart w:name="z7563" w:id="746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463"/>
    <w:bookmarkStart w:name="z7564" w:id="746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464"/>
    <w:bookmarkStart w:name="z7565" w:id="746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465"/>
    <w:bookmarkStart w:name="z7566" w:id="746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466"/>
    <w:bookmarkStart w:name="z7567" w:id="746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467"/>
    <w:bookmarkStart w:name="z7568" w:id="746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468"/>
    <w:bookmarkStart w:name="z7569" w:id="746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469"/>
    <w:bookmarkStart w:name="z7570" w:id="747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470"/>
    <w:bookmarkStart w:name="z7571" w:id="747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471"/>
    <w:bookmarkStart w:name="z7572" w:id="7472"/>
    <w:p>
      <w:pPr>
        <w:spacing w:after="0"/>
        <w:ind w:left="0"/>
        <w:jc w:val="both"/>
      </w:pPr>
      <w:r>
        <w:rPr>
          <w:rFonts w:ascii="Times New Roman"/>
          <w:b w:val="false"/>
          <w:i w:val="false"/>
          <w:color w:val="000000"/>
          <w:sz w:val="28"/>
        </w:rPr>
        <w:t>
      29) мыналарды:</w:t>
      </w:r>
    </w:p>
    <w:bookmarkEnd w:id="7472"/>
    <w:bookmarkStart w:name="z7573" w:id="747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473"/>
    <w:bookmarkStart w:name="z7574" w:id="747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474"/>
    <w:bookmarkStart w:name="z7575" w:id="747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475"/>
    <w:bookmarkStart w:name="z7576" w:id="747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476"/>
    <w:bookmarkStart w:name="z7577" w:id="747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477"/>
    <w:bookmarkStart w:name="z7578" w:id="747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478"/>
    <w:bookmarkStart w:name="z7579" w:id="747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479"/>
    <w:bookmarkStart w:name="z7580" w:id="7480"/>
    <w:p>
      <w:pPr>
        <w:spacing w:after="0"/>
        <w:ind w:left="0"/>
        <w:jc w:val="both"/>
      </w:pPr>
      <w:r>
        <w:rPr>
          <w:rFonts w:ascii="Times New Roman"/>
          <w:b w:val="false"/>
          <w:i w:val="false"/>
          <w:color w:val="000000"/>
          <w:sz w:val="28"/>
        </w:rPr>
        <w:t>
      19. Басқарма басшысының өкілеттіктері:</w:t>
      </w:r>
    </w:p>
    <w:bookmarkEnd w:id="7480"/>
    <w:bookmarkStart w:name="z7581" w:id="748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481"/>
    <w:bookmarkStart w:name="z7582" w:id="748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482"/>
    <w:bookmarkStart w:name="z7583" w:id="748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483"/>
    <w:bookmarkStart w:name="z7584" w:id="748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484"/>
    <w:bookmarkStart w:name="z7585" w:id="748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485"/>
    <w:bookmarkStart w:name="z7586" w:id="748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486"/>
    <w:bookmarkStart w:name="z7587" w:id="7487"/>
    <w:p>
      <w:pPr>
        <w:spacing w:after="0"/>
        <w:ind w:left="0"/>
        <w:jc w:val="left"/>
      </w:pPr>
      <w:r>
        <w:rPr>
          <w:rFonts w:ascii="Times New Roman"/>
          <w:b/>
          <w:i w:val="false"/>
          <w:color w:val="000000"/>
        </w:rPr>
        <w:t xml:space="preserve"> 4-тарау. Басқарманың мүлкі</w:t>
      </w:r>
    </w:p>
    <w:bookmarkEnd w:id="7487"/>
    <w:bookmarkStart w:name="z7588" w:id="748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488"/>
    <w:bookmarkStart w:name="z7589" w:id="748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489"/>
    <w:bookmarkStart w:name="z7590" w:id="749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490"/>
    <w:bookmarkStart w:name="z7591" w:id="749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491"/>
    <w:bookmarkStart w:name="z7592" w:id="7492"/>
    <w:p>
      <w:pPr>
        <w:spacing w:after="0"/>
        <w:ind w:left="0"/>
        <w:jc w:val="left"/>
      </w:pPr>
      <w:r>
        <w:rPr>
          <w:rFonts w:ascii="Times New Roman"/>
          <w:b/>
          <w:i w:val="false"/>
          <w:color w:val="000000"/>
        </w:rPr>
        <w:t xml:space="preserve"> 5-тарау. Басқарманы қайта ұйымдастыру және тарату</w:t>
      </w:r>
    </w:p>
    <w:bookmarkEnd w:id="7492"/>
    <w:bookmarkStart w:name="z7593" w:id="749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4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93-қосымша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74-қосымша</w:t>
            </w:r>
          </w:p>
        </w:tc>
      </w:tr>
    </w:tbl>
    <w:bookmarkStart w:name="z7595" w:id="749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Жәнібек аудандық санитариялық-эпидемиологиялық бақылау басқармасы" республикалық мемлекеттік мекемесінің ережесі</w:t>
      </w:r>
    </w:p>
    <w:bookmarkEnd w:id="7494"/>
    <w:bookmarkStart w:name="z7596" w:id="7495"/>
    <w:p>
      <w:pPr>
        <w:spacing w:after="0"/>
        <w:ind w:left="0"/>
        <w:jc w:val="left"/>
      </w:pPr>
      <w:r>
        <w:rPr>
          <w:rFonts w:ascii="Times New Roman"/>
          <w:b/>
          <w:i w:val="false"/>
          <w:color w:val="000000"/>
        </w:rPr>
        <w:t xml:space="preserve"> 1-тарау. Жалпы ережелер</w:t>
      </w:r>
    </w:p>
    <w:bookmarkEnd w:id="7495"/>
    <w:bookmarkStart w:name="z7597" w:id="749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Жәнібек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496"/>
    <w:bookmarkStart w:name="z7598" w:id="749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497"/>
    <w:bookmarkStart w:name="z7599" w:id="749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498"/>
    <w:bookmarkStart w:name="z7600" w:id="749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499"/>
    <w:bookmarkStart w:name="z7601" w:id="750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500"/>
    <w:bookmarkStart w:name="z7602" w:id="750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501"/>
    <w:bookmarkStart w:name="z7603" w:id="750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502"/>
    <w:bookmarkStart w:name="z7604" w:id="7503"/>
    <w:p>
      <w:pPr>
        <w:spacing w:after="0"/>
        <w:ind w:left="0"/>
        <w:jc w:val="both"/>
      </w:pPr>
      <w:r>
        <w:rPr>
          <w:rFonts w:ascii="Times New Roman"/>
          <w:b w:val="false"/>
          <w:i w:val="false"/>
          <w:color w:val="000000"/>
          <w:sz w:val="28"/>
        </w:rPr>
        <w:t>
      8. Заңды тұлғаның орналасқан жері – индекс 090500, Қазақстан Республикасы, Батыс Қазақстан облысы, Жәнібек ауданы, Жәнібек ауылдык округі, Жәнібек ауылы, Иманов көшесі, 167 ғимарат, 1 корпусы.</w:t>
      </w:r>
    </w:p>
    <w:bookmarkEnd w:id="7503"/>
    <w:bookmarkStart w:name="z7605" w:id="750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Жәнібек аудандық санитариялық-эпидемиологиялық бақылау басқармасы" республикалық мемлекеттік мекемесі.</w:t>
      </w:r>
    </w:p>
    <w:bookmarkEnd w:id="7504"/>
    <w:bookmarkStart w:name="z7606" w:id="750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505"/>
    <w:bookmarkStart w:name="z7607" w:id="750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506"/>
    <w:bookmarkStart w:name="z7608" w:id="750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507"/>
    <w:bookmarkStart w:name="z7609" w:id="750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508"/>
    <w:bookmarkStart w:name="z7610" w:id="750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509"/>
    <w:bookmarkStart w:name="z7611" w:id="7510"/>
    <w:p>
      <w:pPr>
        <w:spacing w:after="0"/>
        <w:ind w:left="0"/>
        <w:jc w:val="both"/>
      </w:pPr>
      <w:r>
        <w:rPr>
          <w:rFonts w:ascii="Times New Roman"/>
          <w:b w:val="false"/>
          <w:i w:val="false"/>
          <w:color w:val="000000"/>
          <w:sz w:val="28"/>
        </w:rPr>
        <w:t>
      13. Міндеттері:</w:t>
      </w:r>
    </w:p>
    <w:bookmarkEnd w:id="7510"/>
    <w:bookmarkStart w:name="z7612" w:id="751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511"/>
    <w:bookmarkStart w:name="z7613" w:id="751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512"/>
    <w:bookmarkStart w:name="z7614" w:id="751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513"/>
    <w:bookmarkStart w:name="z7615" w:id="7514"/>
    <w:p>
      <w:pPr>
        <w:spacing w:after="0"/>
        <w:ind w:left="0"/>
        <w:jc w:val="both"/>
      </w:pPr>
      <w:r>
        <w:rPr>
          <w:rFonts w:ascii="Times New Roman"/>
          <w:b w:val="false"/>
          <w:i w:val="false"/>
          <w:color w:val="000000"/>
          <w:sz w:val="28"/>
        </w:rPr>
        <w:t>
      14. Құқықтары мен міндеттері:</w:t>
      </w:r>
    </w:p>
    <w:bookmarkEnd w:id="7514"/>
    <w:bookmarkStart w:name="z7616" w:id="751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515"/>
    <w:bookmarkStart w:name="z7617" w:id="751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516"/>
    <w:bookmarkStart w:name="z7618" w:id="751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517"/>
    <w:bookmarkStart w:name="z7619" w:id="751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518"/>
    <w:bookmarkStart w:name="z7620" w:id="751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519"/>
    <w:bookmarkStart w:name="z7621" w:id="752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520"/>
    <w:bookmarkStart w:name="z7622" w:id="752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521"/>
    <w:bookmarkStart w:name="z7623" w:id="752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522"/>
    <w:bookmarkStart w:name="z7624" w:id="752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523"/>
    <w:bookmarkStart w:name="z7625" w:id="7524"/>
    <w:p>
      <w:pPr>
        <w:spacing w:after="0"/>
        <w:ind w:left="0"/>
        <w:jc w:val="both"/>
      </w:pPr>
      <w:r>
        <w:rPr>
          <w:rFonts w:ascii="Times New Roman"/>
          <w:b w:val="false"/>
          <w:i w:val="false"/>
          <w:color w:val="000000"/>
          <w:sz w:val="28"/>
        </w:rPr>
        <w:t>
      15. Функциялары:</w:t>
      </w:r>
    </w:p>
    <w:bookmarkEnd w:id="7524"/>
    <w:bookmarkStart w:name="z7626" w:id="7525"/>
    <w:p>
      <w:pPr>
        <w:spacing w:after="0"/>
        <w:ind w:left="0"/>
        <w:jc w:val="both"/>
      </w:pPr>
      <w:r>
        <w:rPr>
          <w:rFonts w:ascii="Times New Roman"/>
          <w:b w:val="false"/>
          <w:i w:val="false"/>
          <w:color w:val="000000"/>
          <w:sz w:val="28"/>
        </w:rPr>
        <w:t>
      1) реттелетін салада мемлекеттік саясатты іске асыру;</w:t>
      </w:r>
    </w:p>
    <w:bookmarkEnd w:id="7525"/>
    <w:bookmarkStart w:name="z7627" w:id="752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526"/>
    <w:bookmarkStart w:name="z7628" w:id="752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527"/>
    <w:bookmarkStart w:name="z7629" w:id="752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528"/>
    <w:bookmarkStart w:name="z7630" w:id="752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529"/>
    <w:bookmarkStart w:name="z7631" w:id="753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530"/>
    <w:bookmarkStart w:name="z7632" w:id="753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531"/>
    <w:bookmarkStart w:name="z7633" w:id="753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532"/>
    <w:bookmarkStart w:name="z7634" w:id="753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533"/>
    <w:bookmarkStart w:name="z7635" w:id="753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534"/>
    <w:bookmarkStart w:name="z7636" w:id="753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535"/>
    <w:bookmarkStart w:name="z7637" w:id="753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536"/>
    <w:bookmarkStart w:name="z7638" w:id="753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537"/>
    <w:bookmarkStart w:name="z7639" w:id="753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538"/>
    <w:bookmarkStart w:name="z7640" w:id="753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539"/>
    <w:bookmarkStart w:name="z7641" w:id="754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540"/>
    <w:bookmarkStart w:name="z7642" w:id="754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541"/>
    <w:bookmarkStart w:name="z7643" w:id="754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542"/>
    <w:bookmarkStart w:name="z7644" w:id="754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543"/>
    <w:bookmarkStart w:name="z7645" w:id="754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544"/>
    <w:bookmarkStart w:name="z7646" w:id="754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545"/>
    <w:bookmarkStart w:name="z7647" w:id="754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546"/>
    <w:bookmarkStart w:name="z7648" w:id="754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547"/>
    <w:bookmarkStart w:name="z7649" w:id="754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548"/>
    <w:bookmarkStart w:name="z7650" w:id="754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549"/>
    <w:bookmarkStart w:name="z7651" w:id="755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550"/>
    <w:bookmarkStart w:name="z7652" w:id="755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551"/>
    <w:bookmarkStart w:name="z7653" w:id="755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552"/>
    <w:bookmarkStart w:name="z7654" w:id="7553"/>
    <w:p>
      <w:pPr>
        <w:spacing w:after="0"/>
        <w:ind w:left="0"/>
        <w:jc w:val="both"/>
      </w:pPr>
      <w:r>
        <w:rPr>
          <w:rFonts w:ascii="Times New Roman"/>
          <w:b w:val="false"/>
          <w:i w:val="false"/>
          <w:color w:val="000000"/>
          <w:sz w:val="28"/>
        </w:rPr>
        <w:t>
      29) мыналарды:</w:t>
      </w:r>
    </w:p>
    <w:bookmarkEnd w:id="7553"/>
    <w:bookmarkStart w:name="z7655" w:id="755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554"/>
    <w:bookmarkStart w:name="z7656" w:id="755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555"/>
    <w:bookmarkStart w:name="z7657" w:id="755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556"/>
    <w:bookmarkStart w:name="z7658" w:id="755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557"/>
    <w:bookmarkStart w:name="z7659" w:id="755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558"/>
    <w:bookmarkStart w:name="z7660" w:id="755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559"/>
    <w:bookmarkStart w:name="z7661" w:id="756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560"/>
    <w:bookmarkStart w:name="z7662" w:id="7561"/>
    <w:p>
      <w:pPr>
        <w:spacing w:after="0"/>
        <w:ind w:left="0"/>
        <w:jc w:val="both"/>
      </w:pPr>
      <w:r>
        <w:rPr>
          <w:rFonts w:ascii="Times New Roman"/>
          <w:b w:val="false"/>
          <w:i w:val="false"/>
          <w:color w:val="000000"/>
          <w:sz w:val="28"/>
        </w:rPr>
        <w:t>
      19. Басқарма басшысының өкілеттіктері:</w:t>
      </w:r>
    </w:p>
    <w:bookmarkEnd w:id="7561"/>
    <w:bookmarkStart w:name="z7663" w:id="756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562"/>
    <w:bookmarkStart w:name="z7664" w:id="756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563"/>
    <w:bookmarkStart w:name="z7665" w:id="756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564"/>
    <w:bookmarkStart w:name="z7666" w:id="756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565"/>
    <w:bookmarkStart w:name="z7667" w:id="756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566"/>
    <w:bookmarkStart w:name="z7668" w:id="756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567"/>
    <w:bookmarkStart w:name="z7669" w:id="7568"/>
    <w:p>
      <w:pPr>
        <w:spacing w:after="0"/>
        <w:ind w:left="0"/>
        <w:jc w:val="left"/>
      </w:pPr>
      <w:r>
        <w:rPr>
          <w:rFonts w:ascii="Times New Roman"/>
          <w:b/>
          <w:i w:val="false"/>
          <w:color w:val="000000"/>
        </w:rPr>
        <w:t xml:space="preserve"> 4-тарау. Басқарманың мүлкі</w:t>
      </w:r>
    </w:p>
    <w:bookmarkEnd w:id="7568"/>
    <w:bookmarkStart w:name="z7670" w:id="756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569"/>
    <w:bookmarkStart w:name="z7671" w:id="757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570"/>
    <w:bookmarkStart w:name="z7672" w:id="757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571"/>
    <w:bookmarkStart w:name="z7673" w:id="757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572"/>
    <w:bookmarkStart w:name="z7674" w:id="7573"/>
    <w:p>
      <w:pPr>
        <w:spacing w:after="0"/>
        <w:ind w:left="0"/>
        <w:jc w:val="left"/>
      </w:pPr>
      <w:r>
        <w:rPr>
          <w:rFonts w:ascii="Times New Roman"/>
          <w:b/>
          <w:i w:val="false"/>
          <w:color w:val="000000"/>
        </w:rPr>
        <w:t xml:space="preserve"> 5-тарау. Басқарманы қайта ұйымдастыру және тарату</w:t>
      </w:r>
    </w:p>
    <w:bookmarkEnd w:id="7573"/>
    <w:bookmarkStart w:name="z7675" w:id="757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5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94-қосымша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75-қосымша</w:t>
            </w:r>
          </w:p>
        </w:tc>
      </w:tr>
    </w:tbl>
    <w:bookmarkStart w:name="z7677" w:id="757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Казталов аудандық санитариялық-эпидемиологиялық бақылау басқармасы" республикалық мемлекеттік мекемесінің ережесі</w:t>
      </w:r>
    </w:p>
    <w:bookmarkEnd w:id="7575"/>
    <w:bookmarkStart w:name="z7678" w:id="7576"/>
    <w:p>
      <w:pPr>
        <w:spacing w:after="0"/>
        <w:ind w:left="0"/>
        <w:jc w:val="left"/>
      </w:pPr>
      <w:r>
        <w:rPr>
          <w:rFonts w:ascii="Times New Roman"/>
          <w:b/>
          <w:i w:val="false"/>
          <w:color w:val="000000"/>
        </w:rPr>
        <w:t xml:space="preserve"> 1-тарау. Жалпы ережелер</w:t>
      </w:r>
    </w:p>
    <w:bookmarkEnd w:id="7576"/>
    <w:bookmarkStart w:name="z7679" w:id="757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Казталов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577"/>
    <w:bookmarkStart w:name="z7680" w:id="7578"/>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578"/>
    <w:bookmarkStart w:name="z7681" w:id="757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579"/>
    <w:bookmarkStart w:name="z7682" w:id="758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580"/>
    <w:bookmarkStart w:name="z7683" w:id="758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581"/>
    <w:bookmarkStart w:name="z7684" w:id="758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582"/>
    <w:bookmarkStart w:name="z7685" w:id="758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583"/>
    <w:bookmarkStart w:name="z7686" w:id="7584"/>
    <w:p>
      <w:pPr>
        <w:spacing w:after="0"/>
        <w:ind w:left="0"/>
        <w:jc w:val="both"/>
      </w:pPr>
      <w:r>
        <w:rPr>
          <w:rFonts w:ascii="Times New Roman"/>
          <w:b w:val="false"/>
          <w:i w:val="false"/>
          <w:color w:val="000000"/>
          <w:sz w:val="28"/>
        </w:rPr>
        <w:t>
      8. Заңды тұлғаның орналасқан жері – индекс 090700, Қазақстан Республикасы, Батыс Қазақстан облысы, Казталовка ауданы, Казталовка ауылдык округі, Казталов ауылы, Қайырғазы Имашев көшесі, 19 құрылыс, блок А.</w:t>
      </w:r>
    </w:p>
    <w:bookmarkEnd w:id="7584"/>
    <w:bookmarkStart w:name="z7687" w:id="758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Казталов аудандық санитариялық-эпидемиологиялық бақылау басқармасы" республикалық мемлекеттік мекемесі.</w:t>
      </w:r>
    </w:p>
    <w:bookmarkEnd w:id="7585"/>
    <w:bookmarkStart w:name="z7688" w:id="758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586"/>
    <w:bookmarkStart w:name="z7689" w:id="758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587"/>
    <w:bookmarkStart w:name="z7690" w:id="758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588"/>
    <w:bookmarkStart w:name="z7691" w:id="758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589"/>
    <w:bookmarkStart w:name="z7692" w:id="759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590"/>
    <w:bookmarkStart w:name="z7693" w:id="7591"/>
    <w:p>
      <w:pPr>
        <w:spacing w:after="0"/>
        <w:ind w:left="0"/>
        <w:jc w:val="both"/>
      </w:pPr>
      <w:r>
        <w:rPr>
          <w:rFonts w:ascii="Times New Roman"/>
          <w:b w:val="false"/>
          <w:i w:val="false"/>
          <w:color w:val="000000"/>
          <w:sz w:val="28"/>
        </w:rPr>
        <w:t>
      13. Міндеттері:</w:t>
      </w:r>
    </w:p>
    <w:bookmarkEnd w:id="7591"/>
    <w:bookmarkStart w:name="z7694" w:id="759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592"/>
    <w:bookmarkStart w:name="z7695" w:id="759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593"/>
    <w:bookmarkStart w:name="z7696" w:id="759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594"/>
    <w:bookmarkStart w:name="z7697" w:id="7595"/>
    <w:p>
      <w:pPr>
        <w:spacing w:after="0"/>
        <w:ind w:left="0"/>
        <w:jc w:val="both"/>
      </w:pPr>
      <w:r>
        <w:rPr>
          <w:rFonts w:ascii="Times New Roman"/>
          <w:b w:val="false"/>
          <w:i w:val="false"/>
          <w:color w:val="000000"/>
          <w:sz w:val="28"/>
        </w:rPr>
        <w:t>
      14. Құқықтары мен міндеттері:</w:t>
      </w:r>
    </w:p>
    <w:bookmarkEnd w:id="7595"/>
    <w:bookmarkStart w:name="z7698" w:id="759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596"/>
    <w:bookmarkStart w:name="z7699" w:id="759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597"/>
    <w:bookmarkStart w:name="z7700" w:id="759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598"/>
    <w:bookmarkStart w:name="z7701" w:id="759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599"/>
    <w:bookmarkStart w:name="z7702" w:id="760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600"/>
    <w:bookmarkStart w:name="z7703" w:id="760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601"/>
    <w:bookmarkStart w:name="z7704" w:id="760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602"/>
    <w:bookmarkStart w:name="z7705" w:id="760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603"/>
    <w:bookmarkStart w:name="z7706" w:id="760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604"/>
    <w:bookmarkStart w:name="z7707" w:id="7605"/>
    <w:p>
      <w:pPr>
        <w:spacing w:after="0"/>
        <w:ind w:left="0"/>
        <w:jc w:val="both"/>
      </w:pPr>
      <w:r>
        <w:rPr>
          <w:rFonts w:ascii="Times New Roman"/>
          <w:b w:val="false"/>
          <w:i w:val="false"/>
          <w:color w:val="000000"/>
          <w:sz w:val="28"/>
        </w:rPr>
        <w:t>
      15. Функциялары:</w:t>
      </w:r>
    </w:p>
    <w:bookmarkEnd w:id="7605"/>
    <w:bookmarkStart w:name="z7708" w:id="7606"/>
    <w:p>
      <w:pPr>
        <w:spacing w:after="0"/>
        <w:ind w:left="0"/>
        <w:jc w:val="both"/>
      </w:pPr>
      <w:r>
        <w:rPr>
          <w:rFonts w:ascii="Times New Roman"/>
          <w:b w:val="false"/>
          <w:i w:val="false"/>
          <w:color w:val="000000"/>
          <w:sz w:val="28"/>
        </w:rPr>
        <w:t>
      1) реттелетін салада мемлекеттік саясатты іске асыру;</w:t>
      </w:r>
    </w:p>
    <w:bookmarkEnd w:id="7606"/>
    <w:bookmarkStart w:name="z7709" w:id="760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607"/>
    <w:bookmarkStart w:name="z7710" w:id="760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608"/>
    <w:bookmarkStart w:name="z7711" w:id="760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609"/>
    <w:bookmarkStart w:name="z7712" w:id="761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610"/>
    <w:bookmarkStart w:name="z7713" w:id="761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611"/>
    <w:bookmarkStart w:name="z7714" w:id="761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612"/>
    <w:bookmarkStart w:name="z7715" w:id="761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613"/>
    <w:bookmarkStart w:name="z7716" w:id="761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614"/>
    <w:bookmarkStart w:name="z7717" w:id="761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615"/>
    <w:bookmarkStart w:name="z7718" w:id="761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616"/>
    <w:bookmarkStart w:name="z7719" w:id="761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617"/>
    <w:bookmarkStart w:name="z7720" w:id="761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618"/>
    <w:bookmarkStart w:name="z7721" w:id="761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619"/>
    <w:bookmarkStart w:name="z7722" w:id="762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620"/>
    <w:bookmarkStart w:name="z7723" w:id="762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621"/>
    <w:bookmarkStart w:name="z7724" w:id="762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622"/>
    <w:bookmarkStart w:name="z7725" w:id="762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623"/>
    <w:bookmarkStart w:name="z7726" w:id="762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624"/>
    <w:bookmarkStart w:name="z7727" w:id="762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625"/>
    <w:bookmarkStart w:name="z7728" w:id="762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626"/>
    <w:bookmarkStart w:name="z7729" w:id="762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627"/>
    <w:bookmarkStart w:name="z7730" w:id="762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628"/>
    <w:bookmarkStart w:name="z7731" w:id="762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629"/>
    <w:bookmarkStart w:name="z7732" w:id="763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630"/>
    <w:bookmarkStart w:name="z7733" w:id="763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631"/>
    <w:bookmarkStart w:name="z7734" w:id="763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632"/>
    <w:bookmarkStart w:name="z7735" w:id="763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633"/>
    <w:bookmarkStart w:name="z7736" w:id="7634"/>
    <w:p>
      <w:pPr>
        <w:spacing w:after="0"/>
        <w:ind w:left="0"/>
        <w:jc w:val="both"/>
      </w:pPr>
      <w:r>
        <w:rPr>
          <w:rFonts w:ascii="Times New Roman"/>
          <w:b w:val="false"/>
          <w:i w:val="false"/>
          <w:color w:val="000000"/>
          <w:sz w:val="28"/>
        </w:rPr>
        <w:t>
      29) мыналарды:</w:t>
      </w:r>
    </w:p>
    <w:bookmarkEnd w:id="7634"/>
    <w:bookmarkStart w:name="z7737" w:id="763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635"/>
    <w:bookmarkStart w:name="z7738" w:id="763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636"/>
    <w:bookmarkStart w:name="z7739" w:id="763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637"/>
    <w:bookmarkStart w:name="z7740" w:id="763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638"/>
    <w:bookmarkStart w:name="z7741" w:id="763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639"/>
    <w:bookmarkStart w:name="z7742" w:id="764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640"/>
    <w:bookmarkStart w:name="z7743" w:id="764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641"/>
    <w:bookmarkStart w:name="z7744" w:id="7642"/>
    <w:p>
      <w:pPr>
        <w:spacing w:after="0"/>
        <w:ind w:left="0"/>
        <w:jc w:val="both"/>
      </w:pPr>
      <w:r>
        <w:rPr>
          <w:rFonts w:ascii="Times New Roman"/>
          <w:b w:val="false"/>
          <w:i w:val="false"/>
          <w:color w:val="000000"/>
          <w:sz w:val="28"/>
        </w:rPr>
        <w:t>
      19. Басқарма басшысының өкілеттіктері:</w:t>
      </w:r>
    </w:p>
    <w:bookmarkEnd w:id="7642"/>
    <w:bookmarkStart w:name="z7745" w:id="764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643"/>
    <w:bookmarkStart w:name="z7746" w:id="764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644"/>
    <w:bookmarkStart w:name="z7747" w:id="764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645"/>
    <w:bookmarkStart w:name="z7748" w:id="764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646"/>
    <w:bookmarkStart w:name="z7749" w:id="764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647"/>
    <w:bookmarkStart w:name="z7750" w:id="764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648"/>
    <w:bookmarkStart w:name="z7751" w:id="7649"/>
    <w:p>
      <w:pPr>
        <w:spacing w:after="0"/>
        <w:ind w:left="0"/>
        <w:jc w:val="left"/>
      </w:pPr>
      <w:r>
        <w:rPr>
          <w:rFonts w:ascii="Times New Roman"/>
          <w:b/>
          <w:i w:val="false"/>
          <w:color w:val="000000"/>
        </w:rPr>
        <w:t xml:space="preserve"> 4-тарау. Басқарманың мүлкі</w:t>
      </w:r>
    </w:p>
    <w:bookmarkEnd w:id="7649"/>
    <w:bookmarkStart w:name="z7752" w:id="765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650"/>
    <w:bookmarkStart w:name="z7753" w:id="765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651"/>
    <w:bookmarkStart w:name="z7754" w:id="765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652"/>
    <w:bookmarkStart w:name="z7755" w:id="765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653"/>
    <w:bookmarkStart w:name="z7756" w:id="7654"/>
    <w:p>
      <w:pPr>
        <w:spacing w:after="0"/>
        <w:ind w:left="0"/>
        <w:jc w:val="left"/>
      </w:pPr>
      <w:r>
        <w:rPr>
          <w:rFonts w:ascii="Times New Roman"/>
          <w:b/>
          <w:i w:val="false"/>
          <w:color w:val="000000"/>
        </w:rPr>
        <w:t xml:space="preserve"> 5-тарау. Басқарманы қайта ұйымдастыру және тарату</w:t>
      </w:r>
    </w:p>
    <w:bookmarkEnd w:id="7654"/>
    <w:bookmarkStart w:name="z7757" w:id="765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6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95-қосымша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76-қосымша</w:t>
            </w:r>
          </w:p>
        </w:tc>
      </w:tr>
    </w:tbl>
    <w:bookmarkStart w:name="z7759" w:id="765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Қаратөбе аудандық санитариялық-эпидемиологиялық бақылау басқармасы" республикалық мемлекеттік мекемесінің ережесі</w:t>
      </w:r>
    </w:p>
    <w:bookmarkEnd w:id="7656"/>
    <w:bookmarkStart w:name="z7760" w:id="7657"/>
    <w:p>
      <w:pPr>
        <w:spacing w:after="0"/>
        <w:ind w:left="0"/>
        <w:jc w:val="left"/>
      </w:pPr>
      <w:r>
        <w:rPr>
          <w:rFonts w:ascii="Times New Roman"/>
          <w:b/>
          <w:i w:val="false"/>
          <w:color w:val="000000"/>
        </w:rPr>
        <w:t xml:space="preserve"> 1-тарау. Жалпы ережелер</w:t>
      </w:r>
    </w:p>
    <w:bookmarkEnd w:id="7657"/>
    <w:bookmarkStart w:name="z7761" w:id="765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Қаратөбе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658"/>
    <w:bookmarkStart w:name="z7762" w:id="765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659"/>
    <w:bookmarkStart w:name="z7763" w:id="766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660"/>
    <w:bookmarkStart w:name="z7764" w:id="766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661"/>
    <w:bookmarkStart w:name="z7765" w:id="766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662"/>
    <w:bookmarkStart w:name="z7766" w:id="766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663"/>
    <w:bookmarkStart w:name="z7767" w:id="766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664"/>
    <w:bookmarkStart w:name="z7768" w:id="7665"/>
    <w:p>
      <w:pPr>
        <w:spacing w:after="0"/>
        <w:ind w:left="0"/>
        <w:jc w:val="both"/>
      </w:pPr>
      <w:r>
        <w:rPr>
          <w:rFonts w:ascii="Times New Roman"/>
          <w:b w:val="false"/>
          <w:i w:val="false"/>
          <w:color w:val="000000"/>
          <w:sz w:val="28"/>
        </w:rPr>
        <w:t>
      8. Заңды тұлғаның орналасқан жері – индекс 090800, Қазақстан Республикасы, Батыс Қазақстан облысы, Қаратөбе ауданы, Қаратөбе ауылдык округі, Қаратөбе ауылы, Нысанов көшесі, 10 үй.</w:t>
      </w:r>
    </w:p>
    <w:bookmarkEnd w:id="7665"/>
    <w:bookmarkStart w:name="z7769" w:id="766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Қаратөбе аудандық санитариялық-эпидемиологиялық бақылау басқармасы" республикалық мемлекеттік мекемесі.</w:t>
      </w:r>
    </w:p>
    <w:bookmarkEnd w:id="7666"/>
    <w:bookmarkStart w:name="z7770" w:id="766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667"/>
    <w:bookmarkStart w:name="z7771" w:id="766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668"/>
    <w:bookmarkStart w:name="z7772" w:id="766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669"/>
    <w:bookmarkStart w:name="z7773" w:id="767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670"/>
    <w:bookmarkStart w:name="z7774" w:id="767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671"/>
    <w:bookmarkStart w:name="z7775" w:id="7672"/>
    <w:p>
      <w:pPr>
        <w:spacing w:after="0"/>
        <w:ind w:left="0"/>
        <w:jc w:val="both"/>
      </w:pPr>
      <w:r>
        <w:rPr>
          <w:rFonts w:ascii="Times New Roman"/>
          <w:b w:val="false"/>
          <w:i w:val="false"/>
          <w:color w:val="000000"/>
          <w:sz w:val="28"/>
        </w:rPr>
        <w:t>
      13. Міндеттері:</w:t>
      </w:r>
    </w:p>
    <w:bookmarkEnd w:id="7672"/>
    <w:bookmarkStart w:name="z7776" w:id="767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673"/>
    <w:bookmarkStart w:name="z7777" w:id="767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674"/>
    <w:bookmarkStart w:name="z7778" w:id="767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675"/>
    <w:bookmarkStart w:name="z7779" w:id="7676"/>
    <w:p>
      <w:pPr>
        <w:spacing w:after="0"/>
        <w:ind w:left="0"/>
        <w:jc w:val="both"/>
      </w:pPr>
      <w:r>
        <w:rPr>
          <w:rFonts w:ascii="Times New Roman"/>
          <w:b w:val="false"/>
          <w:i w:val="false"/>
          <w:color w:val="000000"/>
          <w:sz w:val="28"/>
        </w:rPr>
        <w:t>
      14. Құқықтары мен міндеттері:</w:t>
      </w:r>
    </w:p>
    <w:bookmarkEnd w:id="7676"/>
    <w:bookmarkStart w:name="z7780" w:id="767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677"/>
    <w:bookmarkStart w:name="z7781" w:id="767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678"/>
    <w:bookmarkStart w:name="z7782" w:id="767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679"/>
    <w:bookmarkStart w:name="z7783" w:id="768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680"/>
    <w:bookmarkStart w:name="z7784" w:id="768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681"/>
    <w:bookmarkStart w:name="z7785" w:id="768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682"/>
    <w:bookmarkStart w:name="z7786" w:id="768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683"/>
    <w:bookmarkStart w:name="z7787" w:id="768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684"/>
    <w:bookmarkStart w:name="z7788" w:id="768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685"/>
    <w:bookmarkStart w:name="z7789" w:id="7686"/>
    <w:p>
      <w:pPr>
        <w:spacing w:after="0"/>
        <w:ind w:left="0"/>
        <w:jc w:val="both"/>
      </w:pPr>
      <w:r>
        <w:rPr>
          <w:rFonts w:ascii="Times New Roman"/>
          <w:b w:val="false"/>
          <w:i w:val="false"/>
          <w:color w:val="000000"/>
          <w:sz w:val="28"/>
        </w:rPr>
        <w:t>
      15. Функциялары:</w:t>
      </w:r>
    </w:p>
    <w:bookmarkEnd w:id="7686"/>
    <w:bookmarkStart w:name="z7790" w:id="7687"/>
    <w:p>
      <w:pPr>
        <w:spacing w:after="0"/>
        <w:ind w:left="0"/>
        <w:jc w:val="both"/>
      </w:pPr>
      <w:r>
        <w:rPr>
          <w:rFonts w:ascii="Times New Roman"/>
          <w:b w:val="false"/>
          <w:i w:val="false"/>
          <w:color w:val="000000"/>
          <w:sz w:val="28"/>
        </w:rPr>
        <w:t>
      1) реттелетін салада мемлекеттік саясатты іске асыру;</w:t>
      </w:r>
    </w:p>
    <w:bookmarkEnd w:id="7687"/>
    <w:bookmarkStart w:name="z7791" w:id="768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688"/>
    <w:bookmarkStart w:name="z7792" w:id="768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689"/>
    <w:bookmarkStart w:name="z7793" w:id="769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690"/>
    <w:bookmarkStart w:name="z7794" w:id="769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691"/>
    <w:bookmarkStart w:name="z7795" w:id="769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692"/>
    <w:bookmarkStart w:name="z7796" w:id="769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693"/>
    <w:bookmarkStart w:name="z7797" w:id="769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694"/>
    <w:bookmarkStart w:name="z7798" w:id="769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695"/>
    <w:bookmarkStart w:name="z7799" w:id="769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696"/>
    <w:bookmarkStart w:name="z7800" w:id="769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697"/>
    <w:bookmarkStart w:name="z7801" w:id="769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698"/>
    <w:bookmarkStart w:name="z7802" w:id="769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699"/>
    <w:bookmarkStart w:name="z7803" w:id="770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700"/>
    <w:bookmarkStart w:name="z7804" w:id="770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701"/>
    <w:bookmarkStart w:name="z7805" w:id="770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702"/>
    <w:bookmarkStart w:name="z7806" w:id="770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703"/>
    <w:bookmarkStart w:name="z7807" w:id="770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704"/>
    <w:bookmarkStart w:name="z7808" w:id="770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705"/>
    <w:bookmarkStart w:name="z7809" w:id="770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706"/>
    <w:bookmarkStart w:name="z7810" w:id="770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707"/>
    <w:bookmarkStart w:name="z7811" w:id="770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708"/>
    <w:bookmarkStart w:name="z7812" w:id="770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709"/>
    <w:bookmarkStart w:name="z7813" w:id="771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710"/>
    <w:bookmarkStart w:name="z7814" w:id="771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711"/>
    <w:bookmarkStart w:name="z7815" w:id="771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712"/>
    <w:bookmarkStart w:name="z7816" w:id="771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713"/>
    <w:bookmarkStart w:name="z7817" w:id="771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714"/>
    <w:bookmarkStart w:name="z7818" w:id="7715"/>
    <w:p>
      <w:pPr>
        <w:spacing w:after="0"/>
        <w:ind w:left="0"/>
        <w:jc w:val="both"/>
      </w:pPr>
      <w:r>
        <w:rPr>
          <w:rFonts w:ascii="Times New Roman"/>
          <w:b w:val="false"/>
          <w:i w:val="false"/>
          <w:color w:val="000000"/>
          <w:sz w:val="28"/>
        </w:rPr>
        <w:t>
      29) мыналарды:</w:t>
      </w:r>
    </w:p>
    <w:bookmarkEnd w:id="7715"/>
    <w:bookmarkStart w:name="z7819" w:id="771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716"/>
    <w:bookmarkStart w:name="z7820" w:id="771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717"/>
    <w:bookmarkStart w:name="z7821" w:id="771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718"/>
    <w:bookmarkStart w:name="z7822" w:id="771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719"/>
    <w:bookmarkStart w:name="z7823" w:id="772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720"/>
    <w:bookmarkStart w:name="z7824" w:id="772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721"/>
    <w:bookmarkStart w:name="z7825" w:id="772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722"/>
    <w:bookmarkStart w:name="z7826" w:id="7723"/>
    <w:p>
      <w:pPr>
        <w:spacing w:after="0"/>
        <w:ind w:left="0"/>
        <w:jc w:val="both"/>
      </w:pPr>
      <w:r>
        <w:rPr>
          <w:rFonts w:ascii="Times New Roman"/>
          <w:b w:val="false"/>
          <w:i w:val="false"/>
          <w:color w:val="000000"/>
          <w:sz w:val="28"/>
        </w:rPr>
        <w:t>
      19. Басқарма басшысының өкілеттіктері:</w:t>
      </w:r>
    </w:p>
    <w:bookmarkEnd w:id="7723"/>
    <w:bookmarkStart w:name="z7827" w:id="772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724"/>
    <w:bookmarkStart w:name="z7828" w:id="772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725"/>
    <w:bookmarkStart w:name="z7829" w:id="772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726"/>
    <w:bookmarkStart w:name="z7830" w:id="772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727"/>
    <w:bookmarkStart w:name="z7831" w:id="772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728"/>
    <w:bookmarkStart w:name="z7832" w:id="772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729"/>
    <w:bookmarkStart w:name="z7833" w:id="7730"/>
    <w:p>
      <w:pPr>
        <w:spacing w:after="0"/>
        <w:ind w:left="0"/>
        <w:jc w:val="left"/>
      </w:pPr>
      <w:r>
        <w:rPr>
          <w:rFonts w:ascii="Times New Roman"/>
          <w:b/>
          <w:i w:val="false"/>
          <w:color w:val="000000"/>
        </w:rPr>
        <w:t xml:space="preserve"> 4-тарау. Басқарманың мүлкі</w:t>
      </w:r>
    </w:p>
    <w:bookmarkEnd w:id="7730"/>
    <w:bookmarkStart w:name="z7834" w:id="773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731"/>
    <w:bookmarkStart w:name="z7835" w:id="773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732"/>
    <w:bookmarkStart w:name="z7836" w:id="773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733"/>
    <w:bookmarkStart w:name="z7837" w:id="773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734"/>
    <w:bookmarkStart w:name="z7838" w:id="7735"/>
    <w:p>
      <w:pPr>
        <w:spacing w:after="0"/>
        <w:ind w:left="0"/>
        <w:jc w:val="left"/>
      </w:pPr>
      <w:r>
        <w:rPr>
          <w:rFonts w:ascii="Times New Roman"/>
          <w:b/>
          <w:i w:val="false"/>
          <w:color w:val="000000"/>
        </w:rPr>
        <w:t xml:space="preserve"> 5-тарау. Басқарманы қайта ұйымдастыру және тарату</w:t>
      </w:r>
    </w:p>
    <w:bookmarkEnd w:id="7735"/>
    <w:bookmarkStart w:name="z7839" w:id="773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7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96-қосымша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77-қосымша</w:t>
            </w:r>
          </w:p>
        </w:tc>
      </w:tr>
    </w:tbl>
    <w:bookmarkStart w:name="z7841" w:id="773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Орал қалалық санитариялық-эпидемиологиялық бақылау басқармасы" республикалық мемлекеттік мекемесінің ережесі</w:t>
      </w:r>
    </w:p>
    <w:bookmarkEnd w:id="7737"/>
    <w:bookmarkStart w:name="z7842" w:id="7738"/>
    <w:p>
      <w:pPr>
        <w:spacing w:after="0"/>
        <w:ind w:left="0"/>
        <w:jc w:val="left"/>
      </w:pPr>
      <w:r>
        <w:rPr>
          <w:rFonts w:ascii="Times New Roman"/>
          <w:b/>
          <w:i w:val="false"/>
          <w:color w:val="000000"/>
        </w:rPr>
        <w:t xml:space="preserve"> 1-тарау. Жалпы ережелер</w:t>
      </w:r>
    </w:p>
    <w:bookmarkEnd w:id="7738"/>
    <w:bookmarkStart w:name="z7843" w:id="773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Орал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739"/>
    <w:bookmarkStart w:name="z7844" w:id="7740"/>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740"/>
    <w:bookmarkStart w:name="z7845" w:id="774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741"/>
    <w:bookmarkStart w:name="z7846" w:id="774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742"/>
    <w:bookmarkStart w:name="z7847" w:id="774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743"/>
    <w:bookmarkStart w:name="z7848" w:id="774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744"/>
    <w:bookmarkStart w:name="z7849" w:id="774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745"/>
    <w:bookmarkStart w:name="z7850" w:id="7746"/>
    <w:p>
      <w:pPr>
        <w:spacing w:after="0"/>
        <w:ind w:left="0"/>
        <w:jc w:val="both"/>
      </w:pPr>
      <w:r>
        <w:rPr>
          <w:rFonts w:ascii="Times New Roman"/>
          <w:b w:val="false"/>
          <w:i w:val="false"/>
          <w:color w:val="000000"/>
          <w:sz w:val="28"/>
        </w:rPr>
        <w:t>
      8. Заңды тұлғаның орналасқан жері – индекс 090000, Қазақстан Республикасы, Батыс Қазақстан облысы, Орал қаласы, Дина Нұрпейісова көшесі, 19 үй.</w:t>
      </w:r>
    </w:p>
    <w:bookmarkEnd w:id="7746"/>
    <w:bookmarkStart w:name="z7851" w:id="774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Орал қалалық санитариялық-эпидемиологиялық бақылау басқармасы" республикалық мемлекеттік мекемесі.</w:t>
      </w:r>
    </w:p>
    <w:bookmarkEnd w:id="7747"/>
    <w:bookmarkStart w:name="z7852" w:id="774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748"/>
    <w:bookmarkStart w:name="z7853" w:id="774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749"/>
    <w:bookmarkStart w:name="z7854" w:id="775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750"/>
    <w:bookmarkStart w:name="z7855" w:id="775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751"/>
    <w:bookmarkStart w:name="z7856" w:id="775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752"/>
    <w:bookmarkStart w:name="z7857" w:id="7753"/>
    <w:p>
      <w:pPr>
        <w:spacing w:after="0"/>
        <w:ind w:left="0"/>
        <w:jc w:val="both"/>
      </w:pPr>
      <w:r>
        <w:rPr>
          <w:rFonts w:ascii="Times New Roman"/>
          <w:b w:val="false"/>
          <w:i w:val="false"/>
          <w:color w:val="000000"/>
          <w:sz w:val="28"/>
        </w:rPr>
        <w:t>
      13. Міндеттері:</w:t>
      </w:r>
    </w:p>
    <w:bookmarkEnd w:id="7753"/>
    <w:bookmarkStart w:name="z7858" w:id="775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754"/>
    <w:bookmarkStart w:name="z7859" w:id="775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755"/>
    <w:bookmarkStart w:name="z7860" w:id="775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756"/>
    <w:bookmarkStart w:name="z7861" w:id="7757"/>
    <w:p>
      <w:pPr>
        <w:spacing w:after="0"/>
        <w:ind w:left="0"/>
        <w:jc w:val="both"/>
      </w:pPr>
      <w:r>
        <w:rPr>
          <w:rFonts w:ascii="Times New Roman"/>
          <w:b w:val="false"/>
          <w:i w:val="false"/>
          <w:color w:val="000000"/>
          <w:sz w:val="28"/>
        </w:rPr>
        <w:t>
      14. Құқықтары мен міндеттері:</w:t>
      </w:r>
    </w:p>
    <w:bookmarkEnd w:id="7757"/>
    <w:bookmarkStart w:name="z7862" w:id="775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758"/>
    <w:bookmarkStart w:name="z7863" w:id="775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759"/>
    <w:bookmarkStart w:name="z7864" w:id="776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760"/>
    <w:bookmarkStart w:name="z7865" w:id="776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761"/>
    <w:bookmarkStart w:name="z7866" w:id="776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762"/>
    <w:bookmarkStart w:name="z7867" w:id="776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763"/>
    <w:bookmarkStart w:name="z7868" w:id="776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764"/>
    <w:bookmarkStart w:name="z7869" w:id="776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765"/>
    <w:bookmarkStart w:name="z7870" w:id="776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766"/>
    <w:bookmarkStart w:name="z7871" w:id="7767"/>
    <w:p>
      <w:pPr>
        <w:spacing w:after="0"/>
        <w:ind w:left="0"/>
        <w:jc w:val="both"/>
      </w:pPr>
      <w:r>
        <w:rPr>
          <w:rFonts w:ascii="Times New Roman"/>
          <w:b w:val="false"/>
          <w:i w:val="false"/>
          <w:color w:val="000000"/>
          <w:sz w:val="28"/>
        </w:rPr>
        <w:t>
      15. Функциялары:</w:t>
      </w:r>
    </w:p>
    <w:bookmarkEnd w:id="7767"/>
    <w:bookmarkStart w:name="z7872" w:id="7768"/>
    <w:p>
      <w:pPr>
        <w:spacing w:after="0"/>
        <w:ind w:left="0"/>
        <w:jc w:val="both"/>
      </w:pPr>
      <w:r>
        <w:rPr>
          <w:rFonts w:ascii="Times New Roman"/>
          <w:b w:val="false"/>
          <w:i w:val="false"/>
          <w:color w:val="000000"/>
          <w:sz w:val="28"/>
        </w:rPr>
        <w:t>
      1) реттелетін салада мемлекеттік саясатты іске асыру;</w:t>
      </w:r>
    </w:p>
    <w:bookmarkEnd w:id="7768"/>
    <w:bookmarkStart w:name="z7873" w:id="776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769"/>
    <w:bookmarkStart w:name="z7874" w:id="777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770"/>
    <w:bookmarkStart w:name="z7875" w:id="777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771"/>
    <w:bookmarkStart w:name="z7876" w:id="777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772"/>
    <w:bookmarkStart w:name="z7877" w:id="777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773"/>
    <w:bookmarkStart w:name="z7878" w:id="777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774"/>
    <w:bookmarkStart w:name="z7879" w:id="777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775"/>
    <w:bookmarkStart w:name="z7880" w:id="777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776"/>
    <w:bookmarkStart w:name="z7881" w:id="777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777"/>
    <w:bookmarkStart w:name="z7882" w:id="777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778"/>
    <w:bookmarkStart w:name="z7883" w:id="777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779"/>
    <w:bookmarkStart w:name="z7884" w:id="778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780"/>
    <w:bookmarkStart w:name="z7885" w:id="778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781"/>
    <w:bookmarkStart w:name="z7886" w:id="778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782"/>
    <w:bookmarkStart w:name="z7887" w:id="778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783"/>
    <w:bookmarkStart w:name="z7888" w:id="778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784"/>
    <w:bookmarkStart w:name="z7889" w:id="778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785"/>
    <w:bookmarkStart w:name="z7890" w:id="778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786"/>
    <w:bookmarkStart w:name="z7891" w:id="778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787"/>
    <w:bookmarkStart w:name="z7892" w:id="778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788"/>
    <w:bookmarkStart w:name="z7893" w:id="778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789"/>
    <w:bookmarkStart w:name="z7894" w:id="779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790"/>
    <w:bookmarkStart w:name="z7895" w:id="779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791"/>
    <w:bookmarkStart w:name="z7896" w:id="779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792"/>
    <w:bookmarkStart w:name="z7897" w:id="779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793"/>
    <w:bookmarkStart w:name="z7898" w:id="779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794"/>
    <w:bookmarkStart w:name="z7899" w:id="779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795"/>
    <w:bookmarkStart w:name="z7900" w:id="7796"/>
    <w:p>
      <w:pPr>
        <w:spacing w:after="0"/>
        <w:ind w:left="0"/>
        <w:jc w:val="both"/>
      </w:pPr>
      <w:r>
        <w:rPr>
          <w:rFonts w:ascii="Times New Roman"/>
          <w:b w:val="false"/>
          <w:i w:val="false"/>
          <w:color w:val="000000"/>
          <w:sz w:val="28"/>
        </w:rPr>
        <w:t>
      29) мыналарды:</w:t>
      </w:r>
    </w:p>
    <w:bookmarkEnd w:id="7796"/>
    <w:bookmarkStart w:name="z7901" w:id="779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797"/>
    <w:bookmarkStart w:name="z7902" w:id="779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798"/>
    <w:bookmarkStart w:name="z7903" w:id="779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799"/>
    <w:bookmarkStart w:name="z7904" w:id="780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800"/>
    <w:bookmarkStart w:name="z7905" w:id="780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801"/>
    <w:bookmarkStart w:name="z7906" w:id="780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802"/>
    <w:bookmarkStart w:name="z7907" w:id="780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803"/>
    <w:bookmarkStart w:name="z7908" w:id="7804"/>
    <w:p>
      <w:pPr>
        <w:spacing w:after="0"/>
        <w:ind w:left="0"/>
        <w:jc w:val="both"/>
      </w:pPr>
      <w:r>
        <w:rPr>
          <w:rFonts w:ascii="Times New Roman"/>
          <w:b w:val="false"/>
          <w:i w:val="false"/>
          <w:color w:val="000000"/>
          <w:sz w:val="28"/>
        </w:rPr>
        <w:t>
      19. Басқарма басшысының өкілеттіктері:</w:t>
      </w:r>
    </w:p>
    <w:bookmarkEnd w:id="7804"/>
    <w:bookmarkStart w:name="z7909" w:id="780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805"/>
    <w:bookmarkStart w:name="z7910" w:id="780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806"/>
    <w:bookmarkStart w:name="z7911" w:id="780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807"/>
    <w:bookmarkStart w:name="z7912" w:id="780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808"/>
    <w:bookmarkStart w:name="z7913" w:id="780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809"/>
    <w:bookmarkStart w:name="z7914" w:id="781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810"/>
    <w:bookmarkStart w:name="z7915" w:id="7811"/>
    <w:p>
      <w:pPr>
        <w:spacing w:after="0"/>
        <w:ind w:left="0"/>
        <w:jc w:val="left"/>
      </w:pPr>
      <w:r>
        <w:rPr>
          <w:rFonts w:ascii="Times New Roman"/>
          <w:b/>
          <w:i w:val="false"/>
          <w:color w:val="000000"/>
        </w:rPr>
        <w:t xml:space="preserve"> 4-тарау. Басқарманың мүлкі</w:t>
      </w:r>
    </w:p>
    <w:bookmarkEnd w:id="7811"/>
    <w:bookmarkStart w:name="z7916" w:id="781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812"/>
    <w:bookmarkStart w:name="z7917" w:id="781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813"/>
    <w:bookmarkStart w:name="z7918" w:id="781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814"/>
    <w:bookmarkStart w:name="z7919" w:id="781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815"/>
    <w:bookmarkStart w:name="z7920" w:id="7816"/>
    <w:p>
      <w:pPr>
        <w:spacing w:after="0"/>
        <w:ind w:left="0"/>
        <w:jc w:val="left"/>
      </w:pPr>
      <w:r>
        <w:rPr>
          <w:rFonts w:ascii="Times New Roman"/>
          <w:b/>
          <w:i w:val="false"/>
          <w:color w:val="000000"/>
        </w:rPr>
        <w:t xml:space="preserve"> 5-тарау. Басқарманы қайта ұйымдастыру және тарату</w:t>
      </w:r>
    </w:p>
    <w:bookmarkEnd w:id="7816"/>
    <w:bookmarkStart w:name="z7921" w:id="781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8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97-қосымша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78-қосымша</w:t>
            </w:r>
          </w:p>
        </w:tc>
      </w:tr>
    </w:tbl>
    <w:bookmarkStart w:name="z7923" w:id="781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комитеті Батыс Қазақстан облысының санитариялық-эпидемиологиялық бақылау департаменті Сырым аудандық санитариялық-эпидемиологиялық бақылау басқармасы" республикалық мемлекеттік мекемесінің ережесі</w:t>
      </w:r>
    </w:p>
    <w:bookmarkEnd w:id="7818"/>
    <w:bookmarkStart w:name="z7924" w:id="7819"/>
    <w:p>
      <w:pPr>
        <w:spacing w:after="0"/>
        <w:ind w:left="0"/>
        <w:jc w:val="left"/>
      </w:pPr>
      <w:r>
        <w:rPr>
          <w:rFonts w:ascii="Times New Roman"/>
          <w:b/>
          <w:i w:val="false"/>
          <w:color w:val="000000"/>
        </w:rPr>
        <w:t xml:space="preserve"> 1-тарау. Жалпы ережелер</w:t>
      </w:r>
    </w:p>
    <w:bookmarkEnd w:id="7819"/>
    <w:bookmarkStart w:name="z7925" w:id="782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Сырым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820"/>
    <w:bookmarkStart w:name="z7926" w:id="782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821"/>
    <w:bookmarkStart w:name="z7927" w:id="782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822"/>
    <w:bookmarkStart w:name="z7928" w:id="782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823"/>
    <w:bookmarkStart w:name="z7929" w:id="782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824"/>
    <w:bookmarkStart w:name="z7930" w:id="782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825"/>
    <w:bookmarkStart w:name="z7931" w:id="782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826"/>
    <w:bookmarkStart w:name="z7932" w:id="7827"/>
    <w:p>
      <w:pPr>
        <w:spacing w:after="0"/>
        <w:ind w:left="0"/>
        <w:jc w:val="both"/>
      </w:pPr>
      <w:r>
        <w:rPr>
          <w:rFonts w:ascii="Times New Roman"/>
          <w:b w:val="false"/>
          <w:i w:val="false"/>
          <w:color w:val="000000"/>
          <w:sz w:val="28"/>
        </w:rPr>
        <w:t>
      8. Заңды тұлғаның орналасқан жері – индекс 090900, Қазақстан Республикасы, Батыс Қазақстан облысы, Сырым ауданы, Жымпиты ауылдық округі, Жымпиты ауылы, Мендалиев көшесі, 22 ғимарат, 1 т.е.б.</w:t>
      </w:r>
    </w:p>
    <w:bookmarkEnd w:id="7827"/>
    <w:bookmarkStart w:name="z7933" w:id="782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комитеті Батыс Қазақстан облысының санитариялық-эпидемиологиялық бақылау департаменті Сырым аудандық санитариялық-эпидемиологиялық бақылау басқармасы" республикалық мемлекеттік мекемесі.</w:t>
      </w:r>
    </w:p>
    <w:bookmarkEnd w:id="7828"/>
    <w:bookmarkStart w:name="z7934" w:id="782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829"/>
    <w:bookmarkStart w:name="z7935" w:id="783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830"/>
    <w:bookmarkStart w:name="z7936" w:id="783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831"/>
    <w:bookmarkStart w:name="z7937" w:id="783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832"/>
    <w:bookmarkStart w:name="z7938" w:id="783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833"/>
    <w:bookmarkStart w:name="z7939" w:id="7834"/>
    <w:p>
      <w:pPr>
        <w:spacing w:after="0"/>
        <w:ind w:left="0"/>
        <w:jc w:val="both"/>
      </w:pPr>
      <w:r>
        <w:rPr>
          <w:rFonts w:ascii="Times New Roman"/>
          <w:b w:val="false"/>
          <w:i w:val="false"/>
          <w:color w:val="000000"/>
          <w:sz w:val="28"/>
        </w:rPr>
        <w:t>
      13. Міндеттері:</w:t>
      </w:r>
    </w:p>
    <w:bookmarkEnd w:id="7834"/>
    <w:bookmarkStart w:name="z7940" w:id="783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835"/>
    <w:bookmarkStart w:name="z7941" w:id="783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836"/>
    <w:bookmarkStart w:name="z7942" w:id="783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837"/>
    <w:bookmarkStart w:name="z7943" w:id="7838"/>
    <w:p>
      <w:pPr>
        <w:spacing w:after="0"/>
        <w:ind w:left="0"/>
        <w:jc w:val="both"/>
      </w:pPr>
      <w:r>
        <w:rPr>
          <w:rFonts w:ascii="Times New Roman"/>
          <w:b w:val="false"/>
          <w:i w:val="false"/>
          <w:color w:val="000000"/>
          <w:sz w:val="28"/>
        </w:rPr>
        <w:t>
      14. Құқықтары мен міндеттері:</w:t>
      </w:r>
    </w:p>
    <w:bookmarkEnd w:id="7838"/>
    <w:bookmarkStart w:name="z7944" w:id="783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839"/>
    <w:bookmarkStart w:name="z7945" w:id="784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840"/>
    <w:bookmarkStart w:name="z7946" w:id="784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841"/>
    <w:bookmarkStart w:name="z7947" w:id="784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842"/>
    <w:bookmarkStart w:name="z7948" w:id="784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843"/>
    <w:bookmarkStart w:name="z7949" w:id="784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844"/>
    <w:bookmarkStart w:name="z7950" w:id="784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845"/>
    <w:bookmarkStart w:name="z7951" w:id="784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846"/>
    <w:bookmarkStart w:name="z7952" w:id="784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847"/>
    <w:bookmarkStart w:name="z7953" w:id="7848"/>
    <w:p>
      <w:pPr>
        <w:spacing w:after="0"/>
        <w:ind w:left="0"/>
        <w:jc w:val="both"/>
      </w:pPr>
      <w:r>
        <w:rPr>
          <w:rFonts w:ascii="Times New Roman"/>
          <w:b w:val="false"/>
          <w:i w:val="false"/>
          <w:color w:val="000000"/>
          <w:sz w:val="28"/>
        </w:rPr>
        <w:t>
      15. Функциялары:</w:t>
      </w:r>
    </w:p>
    <w:bookmarkEnd w:id="7848"/>
    <w:bookmarkStart w:name="z7954" w:id="7849"/>
    <w:p>
      <w:pPr>
        <w:spacing w:after="0"/>
        <w:ind w:left="0"/>
        <w:jc w:val="both"/>
      </w:pPr>
      <w:r>
        <w:rPr>
          <w:rFonts w:ascii="Times New Roman"/>
          <w:b w:val="false"/>
          <w:i w:val="false"/>
          <w:color w:val="000000"/>
          <w:sz w:val="28"/>
        </w:rPr>
        <w:t>
      1) реттелетін салада мемлекеттік саясатты іске асыру;</w:t>
      </w:r>
    </w:p>
    <w:bookmarkEnd w:id="7849"/>
    <w:bookmarkStart w:name="z7955" w:id="785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850"/>
    <w:bookmarkStart w:name="z7956" w:id="785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851"/>
    <w:bookmarkStart w:name="z7957" w:id="785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852"/>
    <w:bookmarkStart w:name="z7958" w:id="785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853"/>
    <w:bookmarkStart w:name="z7959" w:id="785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854"/>
    <w:bookmarkStart w:name="z7960" w:id="785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855"/>
    <w:bookmarkStart w:name="z7961" w:id="785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856"/>
    <w:bookmarkStart w:name="z7962" w:id="785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857"/>
    <w:bookmarkStart w:name="z7963" w:id="785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858"/>
    <w:bookmarkStart w:name="z7964" w:id="785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859"/>
    <w:bookmarkStart w:name="z7965" w:id="786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860"/>
    <w:bookmarkStart w:name="z7966" w:id="786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861"/>
    <w:bookmarkStart w:name="z7967" w:id="786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862"/>
    <w:bookmarkStart w:name="z7968" w:id="786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863"/>
    <w:bookmarkStart w:name="z7969" w:id="786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864"/>
    <w:bookmarkStart w:name="z7970" w:id="786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865"/>
    <w:bookmarkStart w:name="z7971" w:id="786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866"/>
    <w:bookmarkStart w:name="z7972" w:id="786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867"/>
    <w:bookmarkStart w:name="z7973" w:id="786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868"/>
    <w:bookmarkStart w:name="z7974" w:id="786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869"/>
    <w:bookmarkStart w:name="z7975" w:id="787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870"/>
    <w:bookmarkStart w:name="z7976" w:id="787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871"/>
    <w:bookmarkStart w:name="z7977" w:id="787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872"/>
    <w:bookmarkStart w:name="z7978" w:id="787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873"/>
    <w:bookmarkStart w:name="z7979" w:id="787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874"/>
    <w:bookmarkStart w:name="z7980" w:id="787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875"/>
    <w:bookmarkStart w:name="z7981" w:id="787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876"/>
    <w:bookmarkStart w:name="z7982" w:id="7877"/>
    <w:p>
      <w:pPr>
        <w:spacing w:after="0"/>
        <w:ind w:left="0"/>
        <w:jc w:val="both"/>
      </w:pPr>
      <w:r>
        <w:rPr>
          <w:rFonts w:ascii="Times New Roman"/>
          <w:b w:val="false"/>
          <w:i w:val="false"/>
          <w:color w:val="000000"/>
          <w:sz w:val="28"/>
        </w:rPr>
        <w:t>
      29) мыналарды:</w:t>
      </w:r>
    </w:p>
    <w:bookmarkEnd w:id="7877"/>
    <w:bookmarkStart w:name="z7983" w:id="787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878"/>
    <w:bookmarkStart w:name="z7984" w:id="787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879"/>
    <w:bookmarkStart w:name="z7985" w:id="788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880"/>
    <w:bookmarkStart w:name="z7986" w:id="788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881"/>
    <w:bookmarkStart w:name="z7987" w:id="788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882"/>
    <w:bookmarkStart w:name="z7988" w:id="788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883"/>
    <w:bookmarkStart w:name="z7989" w:id="788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884"/>
    <w:bookmarkStart w:name="z7990" w:id="7885"/>
    <w:p>
      <w:pPr>
        <w:spacing w:after="0"/>
        <w:ind w:left="0"/>
        <w:jc w:val="both"/>
      </w:pPr>
      <w:r>
        <w:rPr>
          <w:rFonts w:ascii="Times New Roman"/>
          <w:b w:val="false"/>
          <w:i w:val="false"/>
          <w:color w:val="000000"/>
          <w:sz w:val="28"/>
        </w:rPr>
        <w:t>
      19. Басқарма басшысының өкілеттіктері:</w:t>
      </w:r>
    </w:p>
    <w:bookmarkEnd w:id="7885"/>
    <w:bookmarkStart w:name="z7991" w:id="788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886"/>
    <w:bookmarkStart w:name="z7992" w:id="788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887"/>
    <w:bookmarkStart w:name="z7993" w:id="788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888"/>
    <w:bookmarkStart w:name="z7994" w:id="788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889"/>
    <w:bookmarkStart w:name="z7995" w:id="789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890"/>
    <w:bookmarkStart w:name="z7996" w:id="789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891"/>
    <w:bookmarkStart w:name="z7997" w:id="7892"/>
    <w:p>
      <w:pPr>
        <w:spacing w:after="0"/>
        <w:ind w:left="0"/>
        <w:jc w:val="left"/>
      </w:pPr>
      <w:r>
        <w:rPr>
          <w:rFonts w:ascii="Times New Roman"/>
          <w:b/>
          <w:i w:val="false"/>
          <w:color w:val="000000"/>
        </w:rPr>
        <w:t xml:space="preserve"> 4-тарау. Басқарманың мүлкі</w:t>
      </w:r>
    </w:p>
    <w:bookmarkEnd w:id="7892"/>
    <w:bookmarkStart w:name="z7998" w:id="789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893"/>
    <w:bookmarkStart w:name="z7999" w:id="789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894"/>
    <w:bookmarkStart w:name="z8000" w:id="789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895"/>
    <w:bookmarkStart w:name="z8001" w:id="789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896"/>
    <w:bookmarkStart w:name="z8002" w:id="7897"/>
    <w:p>
      <w:pPr>
        <w:spacing w:after="0"/>
        <w:ind w:left="0"/>
        <w:jc w:val="left"/>
      </w:pPr>
      <w:r>
        <w:rPr>
          <w:rFonts w:ascii="Times New Roman"/>
          <w:b/>
          <w:i w:val="false"/>
          <w:color w:val="000000"/>
        </w:rPr>
        <w:t xml:space="preserve"> 5-тарау. Басқарманы қайта ұйымдастыру және тарату</w:t>
      </w:r>
    </w:p>
    <w:bookmarkEnd w:id="7897"/>
    <w:bookmarkStart w:name="z8003" w:id="789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8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79-қосымша</w:t>
            </w:r>
          </w:p>
        </w:tc>
      </w:tr>
    </w:tbl>
    <w:bookmarkStart w:name="z8018" w:id="789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Тасқала аудандық санитариялық-эпидемиологиялық бақылау басқармасы" республикалық мемлекеттік мекемесінің ережесі</w:t>
      </w:r>
    </w:p>
    <w:bookmarkEnd w:id="7899"/>
    <w:bookmarkStart w:name="z8019" w:id="7900"/>
    <w:p>
      <w:pPr>
        <w:spacing w:after="0"/>
        <w:ind w:left="0"/>
        <w:jc w:val="left"/>
      </w:pPr>
      <w:r>
        <w:rPr>
          <w:rFonts w:ascii="Times New Roman"/>
          <w:b/>
          <w:i w:val="false"/>
          <w:color w:val="000000"/>
        </w:rPr>
        <w:t xml:space="preserve"> 1-тарау. Жалпы ережелер</w:t>
      </w:r>
    </w:p>
    <w:bookmarkEnd w:id="7900"/>
    <w:bookmarkStart w:name="z8020" w:id="790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Тасқала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901"/>
    <w:bookmarkStart w:name="z8021" w:id="790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902"/>
    <w:bookmarkStart w:name="z8022" w:id="790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903"/>
    <w:bookmarkStart w:name="z8023" w:id="790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904"/>
    <w:bookmarkStart w:name="z8024" w:id="790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905"/>
    <w:bookmarkStart w:name="z8025" w:id="790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906"/>
    <w:bookmarkStart w:name="z8026" w:id="790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907"/>
    <w:bookmarkStart w:name="z8027" w:id="7908"/>
    <w:p>
      <w:pPr>
        <w:spacing w:after="0"/>
        <w:ind w:left="0"/>
        <w:jc w:val="both"/>
      </w:pPr>
      <w:r>
        <w:rPr>
          <w:rFonts w:ascii="Times New Roman"/>
          <w:b w:val="false"/>
          <w:i w:val="false"/>
          <w:color w:val="000000"/>
          <w:sz w:val="28"/>
        </w:rPr>
        <w:t>
      8. Заңды тұлғаның орналасқан жері – индекс 091000, Қазақстан Республикасы, Батыс Қазақстан облысы, Тасқала ауданы, Тасқала ауылдық округі, Тасқала ауылы, М.Маметова көшесі, 68 ғимарат, 1 пәтер</w:t>
      </w:r>
    </w:p>
    <w:bookmarkEnd w:id="7908"/>
    <w:bookmarkStart w:name="z8028" w:id="790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Тасқала аудандық санитариялық-эпидемиологиялық бақылау басқармасы" республикалық мемлекеттік мекемесі.</w:t>
      </w:r>
    </w:p>
    <w:bookmarkEnd w:id="7909"/>
    <w:bookmarkStart w:name="z8029" w:id="791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910"/>
    <w:bookmarkStart w:name="z8030" w:id="791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911"/>
    <w:bookmarkStart w:name="z8031" w:id="791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912"/>
    <w:bookmarkStart w:name="z8032" w:id="791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913"/>
    <w:bookmarkStart w:name="z8033" w:id="791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914"/>
    <w:bookmarkStart w:name="z8034" w:id="7915"/>
    <w:p>
      <w:pPr>
        <w:spacing w:after="0"/>
        <w:ind w:left="0"/>
        <w:jc w:val="both"/>
      </w:pPr>
      <w:r>
        <w:rPr>
          <w:rFonts w:ascii="Times New Roman"/>
          <w:b w:val="false"/>
          <w:i w:val="false"/>
          <w:color w:val="000000"/>
          <w:sz w:val="28"/>
        </w:rPr>
        <w:t>
      13. Міндеттері:</w:t>
      </w:r>
    </w:p>
    <w:bookmarkEnd w:id="7915"/>
    <w:bookmarkStart w:name="z8035" w:id="791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916"/>
    <w:bookmarkStart w:name="z8036" w:id="791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917"/>
    <w:bookmarkStart w:name="z8037" w:id="791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918"/>
    <w:bookmarkStart w:name="z8038" w:id="7919"/>
    <w:p>
      <w:pPr>
        <w:spacing w:after="0"/>
        <w:ind w:left="0"/>
        <w:jc w:val="both"/>
      </w:pPr>
      <w:r>
        <w:rPr>
          <w:rFonts w:ascii="Times New Roman"/>
          <w:b w:val="false"/>
          <w:i w:val="false"/>
          <w:color w:val="000000"/>
          <w:sz w:val="28"/>
        </w:rPr>
        <w:t>
      14. Құқықтары мен міндеттері:</w:t>
      </w:r>
    </w:p>
    <w:bookmarkEnd w:id="7919"/>
    <w:bookmarkStart w:name="z8039" w:id="792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920"/>
    <w:bookmarkStart w:name="z8040" w:id="792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7921"/>
    <w:bookmarkStart w:name="z8041" w:id="792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7922"/>
    <w:bookmarkStart w:name="z8042" w:id="792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7923"/>
    <w:bookmarkStart w:name="z8043" w:id="792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7924"/>
    <w:bookmarkStart w:name="z8044" w:id="792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7925"/>
    <w:bookmarkStart w:name="z8045" w:id="792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7926"/>
    <w:bookmarkStart w:name="z8046" w:id="792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7927"/>
    <w:bookmarkStart w:name="z8047" w:id="792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7928"/>
    <w:bookmarkStart w:name="z8048" w:id="7929"/>
    <w:p>
      <w:pPr>
        <w:spacing w:after="0"/>
        <w:ind w:left="0"/>
        <w:jc w:val="both"/>
      </w:pPr>
      <w:r>
        <w:rPr>
          <w:rFonts w:ascii="Times New Roman"/>
          <w:b w:val="false"/>
          <w:i w:val="false"/>
          <w:color w:val="000000"/>
          <w:sz w:val="28"/>
        </w:rPr>
        <w:t>
      15. Функциялары:</w:t>
      </w:r>
    </w:p>
    <w:bookmarkEnd w:id="7929"/>
    <w:bookmarkStart w:name="z8049" w:id="7930"/>
    <w:p>
      <w:pPr>
        <w:spacing w:after="0"/>
        <w:ind w:left="0"/>
        <w:jc w:val="both"/>
      </w:pPr>
      <w:r>
        <w:rPr>
          <w:rFonts w:ascii="Times New Roman"/>
          <w:b w:val="false"/>
          <w:i w:val="false"/>
          <w:color w:val="000000"/>
          <w:sz w:val="28"/>
        </w:rPr>
        <w:t>
      1) реттелетін салада мемлекеттік саясатты іске асыру;</w:t>
      </w:r>
    </w:p>
    <w:bookmarkEnd w:id="7930"/>
    <w:bookmarkStart w:name="z8050" w:id="793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931"/>
    <w:bookmarkStart w:name="z8051" w:id="793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7932"/>
    <w:bookmarkStart w:name="z8052" w:id="793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933"/>
    <w:bookmarkStart w:name="z8053" w:id="793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934"/>
    <w:bookmarkStart w:name="z8054" w:id="793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7935"/>
    <w:bookmarkStart w:name="z8055" w:id="793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936"/>
    <w:bookmarkStart w:name="z8056" w:id="793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937"/>
    <w:bookmarkStart w:name="z8057" w:id="793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938"/>
    <w:bookmarkStart w:name="z8058" w:id="793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939"/>
    <w:bookmarkStart w:name="z8059" w:id="794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7940"/>
    <w:bookmarkStart w:name="z8060" w:id="794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7941"/>
    <w:bookmarkStart w:name="z8061" w:id="794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7942"/>
    <w:bookmarkStart w:name="z8062" w:id="794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943"/>
    <w:bookmarkStart w:name="z8063" w:id="794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944"/>
    <w:bookmarkStart w:name="z8064" w:id="794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945"/>
    <w:bookmarkStart w:name="z8065" w:id="794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7946"/>
    <w:bookmarkStart w:name="z8066" w:id="794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7947"/>
    <w:bookmarkStart w:name="z8067" w:id="794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948"/>
    <w:bookmarkStart w:name="z8068" w:id="794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7949"/>
    <w:bookmarkStart w:name="z8069" w:id="795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7950"/>
    <w:bookmarkStart w:name="z8070" w:id="795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951"/>
    <w:bookmarkStart w:name="z8071" w:id="795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7952"/>
    <w:bookmarkStart w:name="z8072" w:id="795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7953"/>
    <w:bookmarkStart w:name="z8073" w:id="795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7954"/>
    <w:bookmarkStart w:name="z8074" w:id="795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7955"/>
    <w:bookmarkStart w:name="z8075" w:id="795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7956"/>
    <w:bookmarkStart w:name="z8076" w:id="795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7957"/>
    <w:bookmarkStart w:name="z8077" w:id="7958"/>
    <w:p>
      <w:pPr>
        <w:spacing w:after="0"/>
        <w:ind w:left="0"/>
        <w:jc w:val="both"/>
      </w:pPr>
      <w:r>
        <w:rPr>
          <w:rFonts w:ascii="Times New Roman"/>
          <w:b w:val="false"/>
          <w:i w:val="false"/>
          <w:color w:val="000000"/>
          <w:sz w:val="28"/>
        </w:rPr>
        <w:t>
      29) мыналарды:</w:t>
      </w:r>
    </w:p>
    <w:bookmarkEnd w:id="7958"/>
    <w:bookmarkStart w:name="z8078" w:id="795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959"/>
    <w:bookmarkStart w:name="z8079" w:id="796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7960"/>
    <w:bookmarkStart w:name="z8080" w:id="796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7961"/>
    <w:bookmarkStart w:name="z8081" w:id="796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7962"/>
    <w:bookmarkStart w:name="z8082" w:id="796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7963"/>
    <w:bookmarkStart w:name="z8083" w:id="796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7964"/>
    <w:bookmarkStart w:name="z8084" w:id="796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7965"/>
    <w:bookmarkStart w:name="z8085" w:id="7966"/>
    <w:p>
      <w:pPr>
        <w:spacing w:after="0"/>
        <w:ind w:left="0"/>
        <w:jc w:val="both"/>
      </w:pPr>
      <w:r>
        <w:rPr>
          <w:rFonts w:ascii="Times New Roman"/>
          <w:b w:val="false"/>
          <w:i w:val="false"/>
          <w:color w:val="000000"/>
          <w:sz w:val="28"/>
        </w:rPr>
        <w:t>
      19. Басқарма басшысының өкілеттіктері:</w:t>
      </w:r>
    </w:p>
    <w:bookmarkEnd w:id="7966"/>
    <w:bookmarkStart w:name="z8086" w:id="796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7967"/>
    <w:bookmarkStart w:name="z8087" w:id="796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7968"/>
    <w:bookmarkStart w:name="z8088" w:id="796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969"/>
    <w:bookmarkStart w:name="z8089" w:id="797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7970"/>
    <w:bookmarkStart w:name="z8090" w:id="797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7971"/>
    <w:bookmarkStart w:name="z8091" w:id="797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972"/>
    <w:bookmarkStart w:name="z8092" w:id="7973"/>
    <w:p>
      <w:pPr>
        <w:spacing w:after="0"/>
        <w:ind w:left="0"/>
        <w:jc w:val="left"/>
      </w:pPr>
      <w:r>
        <w:rPr>
          <w:rFonts w:ascii="Times New Roman"/>
          <w:b/>
          <w:i w:val="false"/>
          <w:color w:val="000000"/>
        </w:rPr>
        <w:t xml:space="preserve"> 4-тарау. Басқарманың мүлкі</w:t>
      </w:r>
    </w:p>
    <w:bookmarkEnd w:id="7973"/>
    <w:bookmarkStart w:name="z8093" w:id="797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7974"/>
    <w:bookmarkStart w:name="z8094" w:id="797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975"/>
    <w:bookmarkStart w:name="z8095" w:id="797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7976"/>
    <w:bookmarkStart w:name="z8096" w:id="797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977"/>
    <w:bookmarkStart w:name="z8097" w:id="7978"/>
    <w:p>
      <w:pPr>
        <w:spacing w:after="0"/>
        <w:ind w:left="0"/>
        <w:jc w:val="left"/>
      </w:pPr>
      <w:r>
        <w:rPr>
          <w:rFonts w:ascii="Times New Roman"/>
          <w:b/>
          <w:i w:val="false"/>
          <w:color w:val="000000"/>
        </w:rPr>
        <w:t xml:space="preserve"> 5-тарау. Басқарманы қайта ұйымдастыру және тарату</w:t>
      </w:r>
    </w:p>
    <w:bookmarkEnd w:id="7978"/>
    <w:bookmarkStart w:name="z8098" w:id="797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79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80-қосымша</w:t>
            </w:r>
          </w:p>
        </w:tc>
      </w:tr>
    </w:tbl>
    <w:bookmarkStart w:name="z8113" w:id="798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Теректі аудандық санитариялық-эпидемиологиялық бақылау басқармасы" республикалық мемлекеттік мекемесінің ережесі</w:t>
      </w:r>
    </w:p>
    <w:bookmarkEnd w:id="7980"/>
    <w:bookmarkStart w:name="z8114" w:id="7981"/>
    <w:p>
      <w:pPr>
        <w:spacing w:after="0"/>
        <w:ind w:left="0"/>
        <w:jc w:val="left"/>
      </w:pPr>
      <w:r>
        <w:rPr>
          <w:rFonts w:ascii="Times New Roman"/>
          <w:b/>
          <w:i w:val="false"/>
          <w:color w:val="000000"/>
        </w:rPr>
        <w:t xml:space="preserve"> 1-тарау. Жалпы ережелер</w:t>
      </w:r>
    </w:p>
    <w:bookmarkEnd w:id="7981"/>
    <w:bookmarkStart w:name="z8115" w:id="798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Теректі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7982"/>
    <w:bookmarkStart w:name="z8116" w:id="7983"/>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7983"/>
    <w:bookmarkStart w:name="z8117" w:id="798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7984"/>
    <w:bookmarkStart w:name="z8118" w:id="798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985"/>
    <w:bookmarkStart w:name="z8119" w:id="798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7986"/>
    <w:bookmarkStart w:name="z8120" w:id="798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7987"/>
    <w:bookmarkStart w:name="z8121" w:id="798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7988"/>
    <w:bookmarkStart w:name="z8122" w:id="7989"/>
    <w:p>
      <w:pPr>
        <w:spacing w:after="0"/>
        <w:ind w:left="0"/>
        <w:jc w:val="both"/>
      </w:pPr>
      <w:r>
        <w:rPr>
          <w:rFonts w:ascii="Times New Roman"/>
          <w:b w:val="false"/>
          <w:i w:val="false"/>
          <w:color w:val="000000"/>
          <w:sz w:val="28"/>
        </w:rPr>
        <w:t>
      8. Заңды тұлғаның орналасқан жері – индекс 091100, Қазақстан Республикасы, Батыс Қазақстан облысы, Теректі ауданы, Теректі ауылдық округі, Теректі ауылы, Сұнқар көшесі, 16 ғимарат.</w:t>
      </w:r>
    </w:p>
    <w:bookmarkEnd w:id="7989"/>
    <w:bookmarkStart w:name="z8123" w:id="799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Теректі аудандық санитариялық-эпидемиологиялық бақылау басқармасы" республикалық мемлекеттік мекемесі.</w:t>
      </w:r>
    </w:p>
    <w:bookmarkEnd w:id="7990"/>
    <w:bookmarkStart w:name="z8124" w:id="799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991"/>
    <w:bookmarkStart w:name="z8125" w:id="799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7992"/>
    <w:bookmarkStart w:name="z8126" w:id="799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7993"/>
    <w:bookmarkStart w:name="z8127" w:id="799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994"/>
    <w:bookmarkStart w:name="z8128" w:id="799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7995"/>
    <w:bookmarkStart w:name="z8129" w:id="7996"/>
    <w:p>
      <w:pPr>
        <w:spacing w:after="0"/>
        <w:ind w:left="0"/>
        <w:jc w:val="both"/>
      </w:pPr>
      <w:r>
        <w:rPr>
          <w:rFonts w:ascii="Times New Roman"/>
          <w:b w:val="false"/>
          <w:i w:val="false"/>
          <w:color w:val="000000"/>
          <w:sz w:val="28"/>
        </w:rPr>
        <w:t>
      13. Міндеттері:</w:t>
      </w:r>
    </w:p>
    <w:bookmarkEnd w:id="7996"/>
    <w:bookmarkStart w:name="z8130" w:id="799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997"/>
    <w:bookmarkStart w:name="z8131" w:id="799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7998"/>
    <w:bookmarkStart w:name="z8132" w:id="799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7999"/>
    <w:bookmarkStart w:name="z8133" w:id="8000"/>
    <w:p>
      <w:pPr>
        <w:spacing w:after="0"/>
        <w:ind w:left="0"/>
        <w:jc w:val="both"/>
      </w:pPr>
      <w:r>
        <w:rPr>
          <w:rFonts w:ascii="Times New Roman"/>
          <w:b w:val="false"/>
          <w:i w:val="false"/>
          <w:color w:val="000000"/>
          <w:sz w:val="28"/>
        </w:rPr>
        <w:t>
      14. Құқықтары мен міндеттері:</w:t>
      </w:r>
    </w:p>
    <w:bookmarkEnd w:id="8000"/>
    <w:bookmarkStart w:name="z8134" w:id="800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001"/>
    <w:bookmarkStart w:name="z8135" w:id="800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002"/>
    <w:bookmarkStart w:name="z8136" w:id="800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003"/>
    <w:bookmarkStart w:name="z8137" w:id="800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004"/>
    <w:bookmarkStart w:name="z8138" w:id="800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005"/>
    <w:bookmarkStart w:name="z8139" w:id="800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006"/>
    <w:bookmarkStart w:name="z8140" w:id="800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007"/>
    <w:bookmarkStart w:name="z8141" w:id="800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008"/>
    <w:bookmarkStart w:name="z8142" w:id="800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009"/>
    <w:bookmarkStart w:name="z8143" w:id="8010"/>
    <w:p>
      <w:pPr>
        <w:spacing w:after="0"/>
        <w:ind w:left="0"/>
        <w:jc w:val="both"/>
      </w:pPr>
      <w:r>
        <w:rPr>
          <w:rFonts w:ascii="Times New Roman"/>
          <w:b w:val="false"/>
          <w:i w:val="false"/>
          <w:color w:val="000000"/>
          <w:sz w:val="28"/>
        </w:rPr>
        <w:t>
      15. Функциялары:</w:t>
      </w:r>
    </w:p>
    <w:bookmarkEnd w:id="8010"/>
    <w:bookmarkStart w:name="z8144" w:id="8011"/>
    <w:p>
      <w:pPr>
        <w:spacing w:after="0"/>
        <w:ind w:left="0"/>
        <w:jc w:val="both"/>
      </w:pPr>
      <w:r>
        <w:rPr>
          <w:rFonts w:ascii="Times New Roman"/>
          <w:b w:val="false"/>
          <w:i w:val="false"/>
          <w:color w:val="000000"/>
          <w:sz w:val="28"/>
        </w:rPr>
        <w:t>
      1) реттелетін салада мемлекеттік саясатты іске асыру;</w:t>
      </w:r>
    </w:p>
    <w:bookmarkEnd w:id="8011"/>
    <w:bookmarkStart w:name="z8145" w:id="801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012"/>
    <w:bookmarkStart w:name="z8146" w:id="801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013"/>
    <w:bookmarkStart w:name="z8147" w:id="801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014"/>
    <w:bookmarkStart w:name="z8148" w:id="801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015"/>
    <w:bookmarkStart w:name="z8149" w:id="801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016"/>
    <w:bookmarkStart w:name="z8150" w:id="801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017"/>
    <w:bookmarkStart w:name="z8151" w:id="801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018"/>
    <w:bookmarkStart w:name="z8152" w:id="801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019"/>
    <w:bookmarkStart w:name="z8153" w:id="802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020"/>
    <w:bookmarkStart w:name="z8154" w:id="802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021"/>
    <w:bookmarkStart w:name="z8155" w:id="802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022"/>
    <w:bookmarkStart w:name="z8156" w:id="802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023"/>
    <w:bookmarkStart w:name="z8157" w:id="802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024"/>
    <w:bookmarkStart w:name="z8158" w:id="802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025"/>
    <w:bookmarkStart w:name="z8159" w:id="802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026"/>
    <w:bookmarkStart w:name="z8160" w:id="802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027"/>
    <w:bookmarkStart w:name="z8161" w:id="802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028"/>
    <w:bookmarkStart w:name="z8162" w:id="802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029"/>
    <w:bookmarkStart w:name="z8163" w:id="803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030"/>
    <w:bookmarkStart w:name="z8164" w:id="803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031"/>
    <w:bookmarkStart w:name="z8165" w:id="803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032"/>
    <w:bookmarkStart w:name="z8166" w:id="803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033"/>
    <w:bookmarkStart w:name="z8167" w:id="803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034"/>
    <w:bookmarkStart w:name="z8168" w:id="803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035"/>
    <w:bookmarkStart w:name="z8169" w:id="803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036"/>
    <w:bookmarkStart w:name="z8170" w:id="803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037"/>
    <w:bookmarkStart w:name="z8171" w:id="803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038"/>
    <w:bookmarkStart w:name="z8172" w:id="8039"/>
    <w:p>
      <w:pPr>
        <w:spacing w:after="0"/>
        <w:ind w:left="0"/>
        <w:jc w:val="both"/>
      </w:pPr>
      <w:r>
        <w:rPr>
          <w:rFonts w:ascii="Times New Roman"/>
          <w:b w:val="false"/>
          <w:i w:val="false"/>
          <w:color w:val="000000"/>
          <w:sz w:val="28"/>
        </w:rPr>
        <w:t>
      29) мыналарды:</w:t>
      </w:r>
    </w:p>
    <w:bookmarkEnd w:id="8039"/>
    <w:bookmarkStart w:name="z8173" w:id="804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040"/>
    <w:bookmarkStart w:name="z8174" w:id="804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041"/>
    <w:bookmarkStart w:name="z8175" w:id="804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042"/>
    <w:bookmarkStart w:name="z8176" w:id="804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043"/>
    <w:bookmarkStart w:name="z8177" w:id="804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044"/>
    <w:bookmarkStart w:name="z8178" w:id="804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045"/>
    <w:bookmarkStart w:name="z8179" w:id="804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046"/>
    <w:bookmarkStart w:name="z8180" w:id="8047"/>
    <w:p>
      <w:pPr>
        <w:spacing w:after="0"/>
        <w:ind w:left="0"/>
        <w:jc w:val="both"/>
      </w:pPr>
      <w:r>
        <w:rPr>
          <w:rFonts w:ascii="Times New Roman"/>
          <w:b w:val="false"/>
          <w:i w:val="false"/>
          <w:color w:val="000000"/>
          <w:sz w:val="28"/>
        </w:rPr>
        <w:t>
      19. Басқарма басшысының өкілеттіктері:</w:t>
      </w:r>
    </w:p>
    <w:bookmarkEnd w:id="8047"/>
    <w:bookmarkStart w:name="z8181" w:id="804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048"/>
    <w:bookmarkStart w:name="z8182" w:id="804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049"/>
    <w:bookmarkStart w:name="z8183" w:id="805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050"/>
    <w:bookmarkStart w:name="z8184" w:id="805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051"/>
    <w:bookmarkStart w:name="z8185" w:id="805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052"/>
    <w:bookmarkStart w:name="z8186" w:id="805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053"/>
    <w:bookmarkStart w:name="z8187" w:id="8054"/>
    <w:p>
      <w:pPr>
        <w:spacing w:after="0"/>
        <w:ind w:left="0"/>
        <w:jc w:val="left"/>
      </w:pPr>
      <w:r>
        <w:rPr>
          <w:rFonts w:ascii="Times New Roman"/>
          <w:b/>
          <w:i w:val="false"/>
          <w:color w:val="000000"/>
        </w:rPr>
        <w:t xml:space="preserve"> 4-тарау. Басқарманың мүлкі</w:t>
      </w:r>
    </w:p>
    <w:bookmarkEnd w:id="8054"/>
    <w:bookmarkStart w:name="z8188" w:id="805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055"/>
    <w:bookmarkStart w:name="z8189" w:id="805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056"/>
    <w:bookmarkStart w:name="z8190" w:id="805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057"/>
    <w:bookmarkStart w:name="z8191" w:id="805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058"/>
    <w:bookmarkStart w:name="z8192" w:id="8059"/>
    <w:p>
      <w:pPr>
        <w:spacing w:after="0"/>
        <w:ind w:left="0"/>
        <w:jc w:val="left"/>
      </w:pPr>
      <w:r>
        <w:rPr>
          <w:rFonts w:ascii="Times New Roman"/>
          <w:b/>
          <w:i w:val="false"/>
          <w:color w:val="000000"/>
        </w:rPr>
        <w:t xml:space="preserve"> 5-тарау. Басқарманы қайта ұйымдастыру және тарату</w:t>
      </w:r>
    </w:p>
    <w:bookmarkEnd w:id="8059"/>
    <w:bookmarkStart w:name="z8193" w:id="806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0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81-қосымша</w:t>
            </w:r>
          </w:p>
        </w:tc>
      </w:tr>
    </w:tbl>
    <w:bookmarkStart w:name="z8208" w:id="806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Шыңғырлау аудандық санитариялық-эпидемиологиялық бақылау басқармасы" республикалық мемлекеттік мекемесінің ережесі</w:t>
      </w:r>
    </w:p>
    <w:bookmarkEnd w:id="8061"/>
    <w:bookmarkStart w:name="z8209" w:id="8062"/>
    <w:p>
      <w:pPr>
        <w:spacing w:after="0"/>
        <w:ind w:left="0"/>
        <w:jc w:val="left"/>
      </w:pPr>
      <w:r>
        <w:rPr>
          <w:rFonts w:ascii="Times New Roman"/>
          <w:b/>
          <w:i w:val="false"/>
          <w:color w:val="000000"/>
        </w:rPr>
        <w:t xml:space="preserve"> 1-тарау. Жалпы ережелер</w:t>
      </w:r>
    </w:p>
    <w:bookmarkEnd w:id="8062"/>
    <w:bookmarkStart w:name="z8210" w:id="806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Шыңғырлау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063"/>
    <w:bookmarkStart w:name="z8211" w:id="806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064"/>
    <w:bookmarkStart w:name="z8212" w:id="806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065"/>
    <w:bookmarkStart w:name="z8213" w:id="806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066"/>
    <w:bookmarkStart w:name="z8214" w:id="806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067"/>
    <w:bookmarkStart w:name="z8215" w:id="806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068"/>
    <w:bookmarkStart w:name="z8216" w:id="806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069"/>
    <w:bookmarkStart w:name="z8217" w:id="8070"/>
    <w:p>
      <w:pPr>
        <w:spacing w:after="0"/>
        <w:ind w:left="0"/>
        <w:jc w:val="both"/>
      </w:pPr>
      <w:r>
        <w:rPr>
          <w:rFonts w:ascii="Times New Roman"/>
          <w:b w:val="false"/>
          <w:i w:val="false"/>
          <w:color w:val="000000"/>
          <w:sz w:val="28"/>
        </w:rPr>
        <w:t>
      8. Заңды тұлғаның орналасқан жері – индекс 091200, Қазақстан Республикасы, Батыс Қазақстан облысы, Шыңғырлау ауданы, Шыңғырлау ауылдық округі, Шыңғырлау ауылы, Казахстанская көшесі, 20А үй.</w:t>
      </w:r>
    </w:p>
    <w:bookmarkEnd w:id="8070"/>
    <w:bookmarkStart w:name="z8218" w:id="807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Шыңғырлау аудандық санитариялық-эпидемиологиялық бақылау басқармасы" республикалық мемлекеттік мекемесі.</w:t>
      </w:r>
    </w:p>
    <w:bookmarkEnd w:id="8071"/>
    <w:bookmarkStart w:name="z8219" w:id="807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072"/>
    <w:bookmarkStart w:name="z8220" w:id="807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073"/>
    <w:bookmarkStart w:name="z8221" w:id="807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074"/>
    <w:bookmarkStart w:name="z8222" w:id="807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075"/>
    <w:bookmarkStart w:name="z8223" w:id="807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076"/>
    <w:bookmarkStart w:name="z8224" w:id="8077"/>
    <w:p>
      <w:pPr>
        <w:spacing w:after="0"/>
        <w:ind w:left="0"/>
        <w:jc w:val="both"/>
      </w:pPr>
      <w:r>
        <w:rPr>
          <w:rFonts w:ascii="Times New Roman"/>
          <w:b w:val="false"/>
          <w:i w:val="false"/>
          <w:color w:val="000000"/>
          <w:sz w:val="28"/>
        </w:rPr>
        <w:t>
      13. Міндеттері:</w:t>
      </w:r>
    </w:p>
    <w:bookmarkEnd w:id="8077"/>
    <w:bookmarkStart w:name="z8225" w:id="807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078"/>
    <w:bookmarkStart w:name="z8226" w:id="807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079"/>
    <w:bookmarkStart w:name="z8227" w:id="808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080"/>
    <w:bookmarkStart w:name="z8228" w:id="8081"/>
    <w:p>
      <w:pPr>
        <w:spacing w:after="0"/>
        <w:ind w:left="0"/>
        <w:jc w:val="both"/>
      </w:pPr>
      <w:r>
        <w:rPr>
          <w:rFonts w:ascii="Times New Roman"/>
          <w:b w:val="false"/>
          <w:i w:val="false"/>
          <w:color w:val="000000"/>
          <w:sz w:val="28"/>
        </w:rPr>
        <w:t>
      14. Құқықтары мен міндеттері:</w:t>
      </w:r>
    </w:p>
    <w:bookmarkEnd w:id="8081"/>
    <w:bookmarkStart w:name="z8229" w:id="808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082"/>
    <w:bookmarkStart w:name="z8230" w:id="808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083"/>
    <w:bookmarkStart w:name="z8231" w:id="808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084"/>
    <w:bookmarkStart w:name="z8232" w:id="808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085"/>
    <w:bookmarkStart w:name="z8233" w:id="808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086"/>
    <w:bookmarkStart w:name="z8234" w:id="808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087"/>
    <w:bookmarkStart w:name="z8235" w:id="808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088"/>
    <w:bookmarkStart w:name="z8236" w:id="808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089"/>
    <w:bookmarkStart w:name="z8237" w:id="809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090"/>
    <w:bookmarkStart w:name="z8238" w:id="8091"/>
    <w:p>
      <w:pPr>
        <w:spacing w:after="0"/>
        <w:ind w:left="0"/>
        <w:jc w:val="both"/>
      </w:pPr>
      <w:r>
        <w:rPr>
          <w:rFonts w:ascii="Times New Roman"/>
          <w:b w:val="false"/>
          <w:i w:val="false"/>
          <w:color w:val="000000"/>
          <w:sz w:val="28"/>
        </w:rPr>
        <w:t>
      15. Функциялары:</w:t>
      </w:r>
    </w:p>
    <w:bookmarkEnd w:id="8091"/>
    <w:bookmarkStart w:name="z8239" w:id="8092"/>
    <w:p>
      <w:pPr>
        <w:spacing w:after="0"/>
        <w:ind w:left="0"/>
        <w:jc w:val="both"/>
      </w:pPr>
      <w:r>
        <w:rPr>
          <w:rFonts w:ascii="Times New Roman"/>
          <w:b w:val="false"/>
          <w:i w:val="false"/>
          <w:color w:val="000000"/>
          <w:sz w:val="28"/>
        </w:rPr>
        <w:t>
      1) реттелетін салада мемлекеттік саясатты іске асыру;</w:t>
      </w:r>
    </w:p>
    <w:bookmarkEnd w:id="8092"/>
    <w:bookmarkStart w:name="z8240" w:id="809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093"/>
    <w:bookmarkStart w:name="z8241" w:id="809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094"/>
    <w:bookmarkStart w:name="z8242" w:id="809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095"/>
    <w:bookmarkStart w:name="z8243" w:id="809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096"/>
    <w:bookmarkStart w:name="z8244" w:id="809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097"/>
    <w:bookmarkStart w:name="z8245" w:id="809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098"/>
    <w:bookmarkStart w:name="z8246" w:id="809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099"/>
    <w:bookmarkStart w:name="z8247" w:id="810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100"/>
    <w:bookmarkStart w:name="z8248" w:id="810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101"/>
    <w:bookmarkStart w:name="z8249" w:id="810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102"/>
    <w:bookmarkStart w:name="z8250" w:id="810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103"/>
    <w:bookmarkStart w:name="z8251" w:id="810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104"/>
    <w:bookmarkStart w:name="z8252" w:id="810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105"/>
    <w:bookmarkStart w:name="z8253" w:id="810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106"/>
    <w:bookmarkStart w:name="z8254" w:id="810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107"/>
    <w:bookmarkStart w:name="z8255" w:id="810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108"/>
    <w:bookmarkStart w:name="z8256" w:id="810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109"/>
    <w:bookmarkStart w:name="z8257" w:id="811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110"/>
    <w:bookmarkStart w:name="z8258" w:id="811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111"/>
    <w:bookmarkStart w:name="z8259" w:id="811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112"/>
    <w:bookmarkStart w:name="z8260" w:id="811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113"/>
    <w:bookmarkStart w:name="z8261" w:id="811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114"/>
    <w:bookmarkStart w:name="z8262" w:id="811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115"/>
    <w:bookmarkStart w:name="z8263" w:id="811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116"/>
    <w:bookmarkStart w:name="z8264" w:id="811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117"/>
    <w:bookmarkStart w:name="z8265" w:id="811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118"/>
    <w:bookmarkStart w:name="z8266" w:id="811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119"/>
    <w:bookmarkStart w:name="z8267" w:id="8120"/>
    <w:p>
      <w:pPr>
        <w:spacing w:after="0"/>
        <w:ind w:left="0"/>
        <w:jc w:val="both"/>
      </w:pPr>
      <w:r>
        <w:rPr>
          <w:rFonts w:ascii="Times New Roman"/>
          <w:b w:val="false"/>
          <w:i w:val="false"/>
          <w:color w:val="000000"/>
          <w:sz w:val="28"/>
        </w:rPr>
        <w:t>
      29) мыналарды:</w:t>
      </w:r>
    </w:p>
    <w:bookmarkEnd w:id="8120"/>
    <w:bookmarkStart w:name="z8268" w:id="812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121"/>
    <w:bookmarkStart w:name="z8269" w:id="812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122"/>
    <w:bookmarkStart w:name="z8270" w:id="812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123"/>
    <w:bookmarkStart w:name="z8271" w:id="812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124"/>
    <w:bookmarkStart w:name="z8272" w:id="812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125"/>
    <w:bookmarkStart w:name="z8273" w:id="812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126"/>
    <w:bookmarkStart w:name="z8274" w:id="812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127"/>
    <w:bookmarkStart w:name="z8275" w:id="8128"/>
    <w:p>
      <w:pPr>
        <w:spacing w:after="0"/>
        <w:ind w:left="0"/>
        <w:jc w:val="both"/>
      </w:pPr>
      <w:r>
        <w:rPr>
          <w:rFonts w:ascii="Times New Roman"/>
          <w:b w:val="false"/>
          <w:i w:val="false"/>
          <w:color w:val="000000"/>
          <w:sz w:val="28"/>
        </w:rPr>
        <w:t>
      19. Басқарма басшысының өкілеттіктері:</w:t>
      </w:r>
    </w:p>
    <w:bookmarkEnd w:id="8128"/>
    <w:bookmarkStart w:name="z8276" w:id="812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129"/>
    <w:bookmarkStart w:name="z8277" w:id="813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130"/>
    <w:bookmarkStart w:name="z8278" w:id="813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131"/>
    <w:bookmarkStart w:name="z8279" w:id="813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132"/>
    <w:bookmarkStart w:name="z8280" w:id="813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133"/>
    <w:bookmarkStart w:name="z8281" w:id="813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134"/>
    <w:bookmarkStart w:name="z8282" w:id="8135"/>
    <w:p>
      <w:pPr>
        <w:spacing w:after="0"/>
        <w:ind w:left="0"/>
        <w:jc w:val="left"/>
      </w:pPr>
      <w:r>
        <w:rPr>
          <w:rFonts w:ascii="Times New Roman"/>
          <w:b/>
          <w:i w:val="false"/>
          <w:color w:val="000000"/>
        </w:rPr>
        <w:t xml:space="preserve"> 4-тарау. Басқарманың мүлкі</w:t>
      </w:r>
    </w:p>
    <w:bookmarkEnd w:id="8135"/>
    <w:bookmarkStart w:name="z8283" w:id="813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136"/>
    <w:bookmarkStart w:name="z8284" w:id="813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137"/>
    <w:bookmarkStart w:name="z8285" w:id="813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138"/>
    <w:bookmarkStart w:name="z8286" w:id="813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139"/>
    <w:bookmarkStart w:name="z8287" w:id="8140"/>
    <w:p>
      <w:pPr>
        <w:spacing w:after="0"/>
        <w:ind w:left="0"/>
        <w:jc w:val="left"/>
      </w:pPr>
      <w:r>
        <w:rPr>
          <w:rFonts w:ascii="Times New Roman"/>
          <w:b/>
          <w:i w:val="false"/>
          <w:color w:val="000000"/>
        </w:rPr>
        <w:t xml:space="preserve"> 5-тарау. Басқарманы қайта ұйымдастыру және тарату</w:t>
      </w:r>
    </w:p>
    <w:bookmarkEnd w:id="8140"/>
    <w:bookmarkStart w:name="z8288" w:id="814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82-қосымша</w:t>
            </w:r>
          </w:p>
        </w:tc>
      </w:tr>
    </w:tbl>
    <w:bookmarkStart w:name="z8303" w:id="814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Байзақ аудандық санитариялық-эпидемиологиялық бақылау басқармасы" республикалық мемлекеттік мекемесінің ережесі</w:t>
      </w:r>
    </w:p>
    <w:bookmarkEnd w:id="8142"/>
    <w:bookmarkStart w:name="z8304" w:id="8143"/>
    <w:p>
      <w:pPr>
        <w:spacing w:after="0"/>
        <w:ind w:left="0"/>
        <w:jc w:val="left"/>
      </w:pPr>
      <w:r>
        <w:rPr>
          <w:rFonts w:ascii="Times New Roman"/>
          <w:b/>
          <w:i w:val="false"/>
          <w:color w:val="000000"/>
        </w:rPr>
        <w:t xml:space="preserve"> 1-тарау. Жалпы ережелер</w:t>
      </w:r>
    </w:p>
    <w:bookmarkEnd w:id="8143"/>
    <w:bookmarkStart w:name="z8305" w:id="814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Байзақ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144"/>
    <w:bookmarkStart w:name="z8306" w:id="814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145"/>
    <w:bookmarkStart w:name="z8307" w:id="814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146"/>
    <w:bookmarkStart w:name="z8308" w:id="814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147"/>
    <w:bookmarkStart w:name="z8309" w:id="814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148"/>
    <w:bookmarkStart w:name="z8310" w:id="814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149"/>
    <w:bookmarkStart w:name="z8311" w:id="815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150"/>
    <w:bookmarkStart w:name="z8312" w:id="8151"/>
    <w:p>
      <w:pPr>
        <w:spacing w:after="0"/>
        <w:ind w:left="0"/>
        <w:jc w:val="both"/>
      </w:pPr>
      <w:r>
        <w:rPr>
          <w:rFonts w:ascii="Times New Roman"/>
          <w:b w:val="false"/>
          <w:i w:val="false"/>
          <w:color w:val="000000"/>
          <w:sz w:val="28"/>
        </w:rPr>
        <w:t>
      8. Заңды тұлғаның орналасқан жері – индекс 080100, Қазақстан Республикасы, Жамбыл облысы, Байзақ ауданы, Сарыкемер ауылы, Байзақ батыр көшесі, 100 үй.</w:t>
      </w:r>
    </w:p>
    <w:bookmarkEnd w:id="8151"/>
    <w:bookmarkStart w:name="z8313" w:id="815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Байзақ аудандық санитариялық-эпидемиологиялық бақылау басқармасы" республикалық мемлекеттік мекемесі.</w:t>
      </w:r>
    </w:p>
    <w:bookmarkEnd w:id="8152"/>
    <w:bookmarkStart w:name="z8314" w:id="815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153"/>
    <w:bookmarkStart w:name="z8315" w:id="815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154"/>
    <w:bookmarkStart w:name="z8316" w:id="815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155"/>
    <w:bookmarkStart w:name="z8317" w:id="815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156"/>
    <w:bookmarkStart w:name="z8318" w:id="815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157"/>
    <w:bookmarkStart w:name="z8319" w:id="8158"/>
    <w:p>
      <w:pPr>
        <w:spacing w:after="0"/>
        <w:ind w:left="0"/>
        <w:jc w:val="both"/>
      </w:pPr>
      <w:r>
        <w:rPr>
          <w:rFonts w:ascii="Times New Roman"/>
          <w:b w:val="false"/>
          <w:i w:val="false"/>
          <w:color w:val="000000"/>
          <w:sz w:val="28"/>
        </w:rPr>
        <w:t>
      13. Міндеттері:</w:t>
      </w:r>
    </w:p>
    <w:bookmarkEnd w:id="8158"/>
    <w:bookmarkStart w:name="z8320" w:id="815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159"/>
    <w:bookmarkStart w:name="z8321" w:id="816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160"/>
    <w:bookmarkStart w:name="z8322" w:id="816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161"/>
    <w:bookmarkStart w:name="z8323" w:id="8162"/>
    <w:p>
      <w:pPr>
        <w:spacing w:after="0"/>
        <w:ind w:left="0"/>
        <w:jc w:val="both"/>
      </w:pPr>
      <w:r>
        <w:rPr>
          <w:rFonts w:ascii="Times New Roman"/>
          <w:b w:val="false"/>
          <w:i w:val="false"/>
          <w:color w:val="000000"/>
          <w:sz w:val="28"/>
        </w:rPr>
        <w:t>
      14. Құқықтары мен міндеттері:</w:t>
      </w:r>
    </w:p>
    <w:bookmarkEnd w:id="8162"/>
    <w:bookmarkStart w:name="z8324" w:id="816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163"/>
    <w:bookmarkStart w:name="z8325" w:id="816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164"/>
    <w:bookmarkStart w:name="z8326" w:id="816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165"/>
    <w:bookmarkStart w:name="z8327" w:id="816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166"/>
    <w:bookmarkStart w:name="z8328" w:id="816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167"/>
    <w:bookmarkStart w:name="z8329" w:id="816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168"/>
    <w:bookmarkStart w:name="z8330" w:id="816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169"/>
    <w:bookmarkStart w:name="z8331" w:id="817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170"/>
    <w:bookmarkStart w:name="z8332" w:id="817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171"/>
    <w:bookmarkStart w:name="z8333" w:id="8172"/>
    <w:p>
      <w:pPr>
        <w:spacing w:after="0"/>
        <w:ind w:left="0"/>
        <w:jc w:val="both"/>
      </w:pPr>
      <w:r>
        <w:rPr>
          <w:rFonts w:ascii="Times New Roman"/>
          <w:b w:val="false"/>
          <w:i w:val="false"/>
          <w:color w:val="000000"/>
          <w:sz w:val="28"/>
        </w:rPr>
        <w:t>
      15. Функциялары:</w:t>
      </w:r>
    </w:p>
    <w:bookmarkEnd w:id="8172"/>
    <w:bookmarkStart w:name="z8334" w:id="8173"/>
    <w:p>
      <w:pPr>
        <w:spacing w:after="0"/>
        <w:ind w:left="0"/>
        <w:jc w:val="both"/>
      </w:pPr>
      <w:r>
        <w:rPr>
          <w:rFonts w:ascii="Times New Roman"/>
          <w:b w:val="false"/>
          <w:i w:val="false"/>
          <w:color w:val="000000"/>
          <w:sz w:val="28"/>
        </w:rPr>
        <w:t>
      1) реттелетін салада мемлекеттік саясатты іске асыру;</w:t>
      </w:r>
    </w:p>
    <w:bookmarkEnd w:id="8173"/>
    <w:bookmarkStart w:name="z8335" w:id="817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174"/>
    <w:bookmarkStart w:name="z8336" w:id="817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175"/>
    <w:bookmarkStart w:name="z8337" w:id="817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176"/>
    <w:bookmarkStart w:name="z8338" w:id="817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177"/>
    <w:bookmarkStart w:name="z8339" w:id="817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178"/>
    <w:bookmarkStart w:name="z8340" w:id="817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179"/>
    <w:bookmarkStart w:name="z8341" w:id="818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180"/>
    <w:bookmarkStart w:name="z8342" w:id="818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181"/>
    <w:bookmarkStart w:name="z8343" w:id="818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182"/>
    <w:bookmarkStart w:name="z8344" w:id="818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183"/>
    <w:bookmarkStart w:name="z8345" w:id="818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184"/>
    <w:bookmarkStart w:name="z8346" w:id="818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185"/>
    <w:bookmarkStart w:name="z8347" w:id="818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186"/>
    <w:bookmarkStart w:name="z8348" w:id="818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187"/>
    <w:bookmarkStart w:name="z8349" w:id="818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188"/>
    <w:bookmarkStart w:name="z8350" w:id="818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189"/>
    <w:bookmarkStart w:name="z8351" w:id="819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190"/>
    <w:bookmarkStart w:name="z8352" w:id="819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191"/>
    <w:bookmarkStart w:name="z8353" w:id="819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192"/>
    <w:bookmarkStart w:name="z8354" w:id="819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193"/>
    <w:bookmarkStart w:name="z8355" w:id="819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194"/>
    <w:bookmarkStart w:name="z8356" w:id="819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195"/>
    <w:bookmarkStart w:name="z8357" w:id="819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196"/>
    <w:bookmarkStart w:name="z8358" w:id="819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197"/>
    <w:bookmarkStart w:name="z8359" w:id="819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198"/>
    <w:bookmarkStart w:name="z8360" w:id="819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199"/>
    <w:bookmarkStart w:name="z8361" w:id="820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200"/>
    <w:bookmarkStart w:name="z8362" w:id="8201"/>
    <w:p>
      <w:pPr>
        <w:spacing w:after="0"/>
        <w:ind w:left="0"/>
        <w:jc w:val="both"/>
      </w:pPr>
      <w:r>
        <w:rPr>
          <w:rFonts w:ascii="Times New Roman"/>
          <w:b w:val="false"/>
          <w:i w:val="false"/>
          <w:color w:val="000000"/>
          <w:sz w:val="28"/>
        </w:rPr>
        <w:t>
      29) мыналарды:</w:t>
      </w:r>
    </w:p>
    <w:bookmarkEnd w:id="8201"/>
    <w:bookmarkStart w:name="z8363" w:id="820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202"/>
    <w:bookmarkStart w:name="z8364" w:id="820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203"/>
    <w:bookmarkStart w:name="z8365" w:id="820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204"/>
    <w:bookmarkStart w:name="z8366" w:id="820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205"/>
    <w:bookmarkStart w:name="z8367" w:id="820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206"/>
    <w:bookmarkStart w:name="z8368" w:id="820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207"/>
    <w:bookmarkStart w:name="z8369" w:id="820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208"/>
    <w:bookmarkStart w:name="z8370" w:id="8209"/>
    <w:p>
      <w:pPr>
        <w:spacing w:after="0"/>
        <w:ind w:left="0"/>
        <w:jc w:val="both"/>
      </w:pPr>
      <w:r>
        <w:rPr>
          <w:rFonts w:ascii="Times New Roman"/>
          <w:b w:val="false"/>
          <w:i w:val="false"/>
          <w:color w:val="000000"/>
          <w:sz w:val="28"/>
        </w:rPr>
        <w:t>
      19. Басқарма басшысының өкілеттіктері:</w:t>
      </w:r>
    </w:p>
    <w:bookmarkEnd w:id="8209"/>
    <w:bookmarkStart w:name="z8371" w:id="821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210"/>
    <w:bookmarkStart w:name="z8372" w:id="821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211"/>
    <w:bookmarkStart w:name="z8373" w:id="821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212"/>
    <w:bookmarkStart w:name="z8374" w:id="821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213"/>
    <w:bookmarkStart w:name="z8375" w:id="821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214"/>
    <w:bookmarkStart w:name="z8376" w:id="821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215"/>
    <w:bookmarkStart w:name="z8377" w:id="8216"/>
    <w:p>
      <w:pPr>
        <w:spacing w:after="0"/>
        <w:ind w:left="0"/>
        <w:jc w:val="left"/>
      </w:pPr>
      <w:r>
        <w:rPr>
          <w:rFonts w:ascii="Times New Roman"/>
          <w:b/>
          <w:i w:val="false"/>
          <w:color w:val="000000"/>
        </w:rPr>
        <w:t xml:space="preserve"> 4-тарау. Басқарманың мүлкі</w:t>
      </w:r>
    </w:p>
    <w:bookmarkEnd w:id="8216"/>
    <w:bookmarkStart w:name="z8378" w:id="821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217"/>
    <w:bookmarkStart w:name="z8379" w:id="821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218"/>
    <w:bookmarkStart w:name="z8380" w:id="821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219"/>
    <w:bookmarkStart w:name="z8381" w:id="822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220"/>
    <w:bookmarkStart w:name="z8382" w:id="8221"/>
    <w:p>
      <w:pPr>
        <w:spacing w:after="0"/>
        <w:ind w:left="0"/>
        <w:jc w:val="left"/>
      </w:pPr>
      <w:r>
        <w:rPr>
          <w:rFonts w:ascii="Times New Roman"/>
          <w:b/>
          <w:i w:val="false"/>
          <w:color w:val="000000"/>
        </w:rPr>
        <w:t xml:space="preserve"> 5-тарау. Басқарманы қайта ұйымдастыру және тарату</w:t>
      </w:r>
    </w:p>
    <w:bookmarkEnd w:id="8221"/>
    <w:bookmarkStart w:name="z8383" w:id="822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83-қосымша</w:t>
            </w:r>
          </w:p>
        </w:tc>
      </w:tr>
    </w:tbl>
    <w:bookmarkStart w:name="z8398" w:id="822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Жамбыл аудандық санитариялық-эпидемиологиялық бақылау басқармасы" республикалық мемлекеттік мекемесінің ережесі</w:t>
      </w:r>
    </w:p>
    <w:bookmarkEnd w:id="8223"/>
    <w:bookmarkStart w:name="z8399" w:id="8224"/>
    <w:p>
      <w:pPr>
        <w:spacing w:after="0"/>
        <w:ind w:left="0"/>
        <w:jc w:val="left"/>
      </w:pPr>
      <w:r>
        <w:rPr>
          <w:rFonts w:ascii="Times New Roman"/>
          <w:b/>
          <w:i w:val="false"/>
          <w:color w:val="000000"/>
        </w:rPr>
        <w:t xml:space="preserve"> 1-тарау. Жалпы ережелер</w:t>
      </w:r>
    </w:p>
    <w:bookmarkEnd w:id="8224"/>
    <w:bookmarkStart w:name="z8400" w:id="822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Жамбыл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225"/>
    <w:bookmarkStart w:name="z8401" w:id="822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226"/>
    <w:bookmarkStart w:name="z8402" w:id="822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227"/>
    <w:bookmarkStart w:name="z8403" w:id="822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228"/>
    <w:bookmarkStart w:name="z8404" w:id="822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229"/>
    <w:bookmarkStart w:name="z8405" w:id="823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230"/>
    <w:bookmarkStart w:name="z8406" w:id="823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231"/>
    <w:bookmarkStart w:name="z8407" w:id="8232"/>
    <w:p>
      <w:pPr>
        <w:spacing w:after="0"/>
        <w:ind w:left="0"/>
        <w:jc w:val="both"/>
      </w:pPr>
      <w:r>
        <w:rPr>
          <w:rFonts w:ascii="Times New Roman"/>
          <w:b w:val="false"/>
          <w:i w:val="false"/>
          <w:color w:val="000000"/>
          <w:sz w:val="28"/>
        </w:rPr>
        <w:t>
      8. Заңды тұлғаның орналасқан жері – индекс 080200, Қазақстан Республикасы, Жамбыл облысы, Жамбыл ауданы, Аса ауылдық округі, Аса ауылы, Бауыржан Момышұлы көшесі, 132 ғимарат.</w:t>
      </w:r>
    </w:p>
    <w:bookmarkEnd w:id="8232"/>
    <w:bookmarkStart w:name="z8408" w:id="823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Жамбыл аудандық санитариялық-эпидемиологиялық бақылау басқармасы" республикалық мемлекеттік мекемесі.</w:t>
      </w:r>
    </w:p>
    <w:bookmarkEnd w:id="8233"/>
    <w:bookmarkStart w:name="z8409" w:id="823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234"/>
    <w:bookmarkStart w:name="z8410" w:id="823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235"/>
    <w:bookmarkStart w:name="z8411" w:id="823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236"/>
    <w:bookmarkStart w:name="z8412" w:id="823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237"/>
    <w:bookmarkStart w:name="z8413" w:id="823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238"/>
    <w:bookmarkStart w:name="z8414" w:id="8239"/>
    <w:p>
      <w:pPr>
        <w:spacing w:after="0"/>
        <w:ind w:left="0"/>
        <w:jc w:val="both"/>
      </w:pPr>
      <w:r>
        <w:rPr>
          <w:rFonts w:ascii="Times New Roman"/>
          <w:b w:val="false"/>
          <w:i w:val="false"/>
          <w:color w:val="000000"/>
          <w:sz w:val="28"/>
        </w:rPr>
        <w:t>
      13. Міндеттері:</w:t>
      </w:r>
    </w:p>
    <w:bookmarkEnd w:id="8239"/>
    <w:bookmarkStart w:name="z8415" w:id="824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240"/>
    <w:bookmarkStart w:name="z8416" w:id="824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241"/>
    <w:bookmarkStart w:name="z8417" w:id="824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242"/>
    <w:bookmarkStart w:name="z8418" w:id="8243"/>
    <w:p>
      <w:pPr>
        <w:spacing w:after="0"/>
        <w:ind w:left="0"/>
        <w:jc w:val="both"/>
      </w:pPr>
      <w:r>
        <w:rPr>
          <w:rFonts w:ascii="Times New Roman"/>
          <w:b w:val="false"/>
          <w:i w:val="false"/>
          <w:color w:val="000000"/>
          <w:sz w:val="28"/>
        </w:rPr>
        <w:t>
      14. Құқықтары мен міндеттері:</w:t>
      </w:r>
    </w:p>
    <w:bookmarkEnd w:id="8243"/>
    <w:bookmarkStart w:name="z8419" w:id="824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244"/>
    <w:bookmarkStart w:name="z8420" w:id="824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245"/>
    <w:bookmarkStart w:name="z8421" w:id="824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246"/>
    <w:bookmarkStart w:name="z8422" w:id="824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247"/>
    <w:bookmarkStart w:name="z8423" w:id="824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248"/>
    <w:bookmarkStart w:name="z8424" w:id="824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249"/>
    <w:bookmarkStart w:name="z8425" w:id="825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250"/>
    <w:bookmarkStart w:name="z8426" w:id="825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251"/>
    <w:bookmarkStart w:name="z8427" w:id="825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252"/>
    <w:bookmarkStart w:name="z8428" w:id="8253"/>
    <w:p>
      <w:pPr>
        <w:spacing w:after="0"/>
        <w:ind w:left="0"/>
        <w:jc w:val="both"/>
      </w:pPr>
      <w:r>
        <w:rPr>
          <w:rFonts w:ascii="Times New Roman"/>
          <w:b w:val="false"/>
          <w:i w:val="false"/>
          <w:color w:val="000000"/>
          <w:sz w:val="28"/>
        </w:rPr>
        <w:t>
      15. Функциялары:</w:t>
      </w:r>
    </w:p>
    <w:bookmarkEnd w:id="8253"/>
    <w:bookmarkStart w:name="z8429" w:id="8254"/>
    <w:p>
      <w:pPr>
        <w:spacing w:after="0"/>
        <w:ind w:left="0"/>
        <w:jc w:val="both"/>
      </w:pPr>
      <w:r>
        <w:rPr>
          <w:rFonts w:ascii="Times New Roman"/>
          <w:b w:val="false"/>
          <w:i w:val="false"/>
          <w:color w:val="000000"/>
          <w:sz w:val="28"/>
        </w:rPr>
        <w:t>
      1) реттелетін салада мемлекеттік саясатты іске асыру;</w:t>
      </w:r>
    </w:p>
    <w:bookmarkEnd w:id="8254"/>
    <w:bookmarkStart w:name="z8430" w:id="825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255"/>
    <w:bookmarkStart w:name="z8431" w:id="825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256"/>
    <w:bookmarkStart w:name="z8432" w:id="825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257"/>
    <w:bookmarkStart w:name="z8433" w:id="825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258"/>
    <w:bookmarkStart w:name="z8434" w:id="825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259"/>
    <w:bookmarkStart w:name="z8435" w:id="826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260"/>
    <w:bookmarkStart w:name="z8436" w:id="826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261"/>
    <w:bookmarkStart w:name="z8437" w:id="826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262"/>
    <w:bookmarkStart w:name="z8438" w:id="826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263"/>
    <w:bookmarkStart w:name="z8439" w:id="826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264"/>
    <w:bookmarkStart w:name="z8440" w:id="826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265"/>
    <w:bookmarkStart w:name="z8441" w:id="826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266"/>
    <w:bookmarkStart w:name="z8442" w:id="826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267"/>
    <w:bookmarkStart w:name="z8443" w:id="826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268"/>
    <w:bookmarkStart w:name="z8444" w:id="826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269"/>
    <w:bookmarkStart w:name="z8445" w:id="827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270"/>
    <w:bookmarkStart w:name="z8446" w:id="827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271"/>
    <w:bookmarkStart w:name="z8447" w:id="827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272"/>
    <w:bookmarkStart w:name="z8448" w:id="827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273"/>
    <w:bookmarkStart w:name="z8449" w:id="827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274"/>
    <w:bookmarkStart w:name="z8450" w:id="827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275"/>
    <w:bookmarkStart w:name="z8451" w:id="827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276"/>
    <w:bookmarkStart w:name="z8452" w:id="827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277"/>
    <w:bookmarkStart w:name="z8453" w:id="827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278"/>
    <w:bookmarkStart w:name="z8454" w:id="827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279"/>
    <w:bookmarkStart w:name="z8455" w:id="828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280"/>
    <w:bookmarkStart w:name="z8456" w:id="828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281"/>
    <w:bookmarkStart w:name="z8457" w:id="8282"/>
    <w:p>
      <w:pPr>
        <w:spacing w:after="0"/>
        <w:ind w:left="0"/>
        <w:jc w:val="both"/>
      </w:pPr>
      <w:r>
        <w:rPr>
          <w:rFonts w:ascii="Times New Roman"/>
          <w:b w:val="false"/>
          <w:i w:val="false"/>
          <w:color w:val="000000"/>
          <w:sz w:val="28"/>
        </w:rPr>
        <w:t>
      29) мыналарды:</w:t>
      </w:r>
    </w:p>
    <w:bookmarkEnd w:id="8282"/>
    <w:bookmarkStart w:name="z8458" w:id="828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283"/>
    <w:bookmarkStart w:name="z8459" w:id="828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284"/>
    <w:bookmarkStart w:name="z8460" w:id="828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285"/>
    <w:bookmarkStart w:name="z8461" w:id="828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286"/>
    <w:bookmarkStart w:name="z8462" w:id="828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287"/>
    <w:bookmarkStart w:name="z8463" w:id="828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288"/>
    <w:bookmarkStart w:name="z8464" w:id="828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289"/>
    <w:bookmarkStart w:name="z8465" w:id="8290"/>
    <w:p>
      <w:pPr>
        <w:spacing w:after="0"/>
        <w:ind w:left="0"/>
        <w:jc w:val="both"/>
      </w:pPr>
      <w:r>
        <w:rPr>
          <w:rFonts w:ascii="Times New Roman"/>
          <w:b w:val="false"/>
          <w:i w:val="false"/>
          <w:color w:val="000000"/>
          <w:sz w:val="28"/>
        </w:rPr>
        <w:t>
      19. Басқарма басшысының өкілеттіктері:</w:t>
      </w:r>
    </w:p>
    <w:bookmarkEnd w:id="8290"/>
    <w:bookmarkStart w:name="z8466" w:id="829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291"/>
    <w:bookmarkStart w:name="z8467" w:id="829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292"/>
    <w:bookmarkStart w:name="z8468" w:id="829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293"/>
    <w:bookmarkStart w:name="z8469" w:id="829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294"/>
    <w:bookmarkStart w:name="z8470" w:id="829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295"/>
    <w:bookmarkStart w:name="z8471" w:id="829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296"/>
    <w:bookmarkStart w:name="z8472" w:id="8297"/>
    <w:p>
      <w:pPr>
        <w:spacing w:after="0"/>
        <w:ind w:left="0"/>
        <w:jc w:val="left"/>
      </w:pPr>
      <w:r>
        <w:rPr>
          <w:rFonts w:ascii="Times New Roman"/>
          <w:b/>
          <w:i w:val="false"/>
          <w:color w:val="000000"/>
        </w:rPr>
        <w:t xml:space="preserve"> 4-тарау. Басқарманың мүлкі</w:t>
      </w:r>
    </w:p>
    <w:bookmarkEnd w:id="8297"/>
    <w:bookmarkStart w:name="z8473" w:id="829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298"/>
    <w:bookmarkStart w:name="z8474" w:id="829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299"/>
    <w:bookmarkStart w:name="z8475" w:id="830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300"/>
    <w:bookmarkStart w:name="z8476" w:id="830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301"/>
    <w:bookmarkStart w:name="z8477" w:id="8302"/>
    <w:p>
      <w:pPr>
        <w:spacing w:after="0"/>
        <w:ind w:left="0"/>
        <w:jc w:val="left"/>
      </w:pPr>
      <w:r>
        <w:rPr>
          <w:rFonts w:ascii="Times New Roman"/>
          <w:b/>
          <w:i w:val="false"/>
          <w:color w:val="000000"/>
        </w:rPr>
        <w:t xml:space="preserve"> 5-тарау. Басқарманы қайта ұйымдастыру және тарату</w:t>
      </w:r>
    </w:p>
    <w:bookmarkEnd w:id="8302"/>
    <w:bookmarkStart w:name="z8478" w:id="830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3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84-қосымша</w:t>
            </w:r>
          </w:p>
        </w:tc>
      </w:tr>
    </w:tbl>
    <w:bookmarkStart w:name="z8493" w:id="830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Жуалы аудандық санитариялық-эпидемиологиялық бақылау басқармасы" республикалық мемлекеттік мекемесінің ережесі</w:t>
      </w:r>
    </w:p>
    <w:bookmarkEnd w:id="8304"/>
    <w:bookmarkStart w:name="z8494" w:id="8305"/>
    <w:p>
      <w:pPr>
        <w:spacing w:after="0"/>
        <w:ind w:left="0"/>
        <w:jc w:val="left"/>
      </w:pPr>
      <w:r>
        <w:rPr>
          <w:rFonts w:ascii="Times New Roman"/>
          <w:b/>
          <w:i w:val="false"/>
          <w:color w:val="000000"/>
        </w:rPr>
        <w:t xml:space="preserve"> 1-тарау. Жалпы ережелер</w:t>
      </w:r>
    </w:p>
    <w:bookmarkEnd w:id="8305"/>
    <w:bookmarkStart w:name="z8495" w:id="830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Жуалы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306"/>
    <w:bookmarkStart w:name="z8496" w:id="830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307"/>
    <w:bookmarkStart w:name="z8497" w:id="830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308"/>
    <w:bookmarkStart w:name="z8498" w:id="830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309"/>
    <w:bookmarkStart w:name="z8499" w:id="831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310"/>
    <w:bookmarkStart w:name="z8500" w:id="831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311"/>
    <w:bookmarkStart w:name="z8501" w:id="831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312"/>
    <w:bookmarkStart w:name="z8502" w:id="8313"/>
    <w:p>
      <w:pPr>
        <w:spacing w:after="0"/>
        <w:ind w:left="0"/>
        <w:jc w:val="both"/>
      </w:pPr>
      <w:r>
        <w:rPr>
          <w:rFonts w:ascii="Times New Roman"/>
          <w:b w:val="false"/>
          <w:i w:val="false"/>
          <w:color w:val="000000"/>
          <w:sz w:val="28"/>
        </w:rPr>
        <w:t>
      8. Заңды тұлғаның орналасқан жері – индекс 080300, Қазақстан Республикасы, Жамбыл облысы, Жуалы ауданы, Б.Момышұлы ауылдық округі, Б. Момышұлы ауылы, Д. Конаев көшесі, 3 ғимарат.</w:t>
      </w:r>
    </w:p>
    <w:bookmarkEnd w:id="8313"/>
    <w:bookmarkStart w:name="z8503" w:id="831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Жуалы аудандық санитариялық-эпидемиологиялық бақылау басқармасы" республикалық мемлекеттік мекемесі.</w:t>
      </w:r>
    </w:p>
    <w:bookmarkEnd w:id="8314"/>
    <w:bookmarkStart w:name="z8504" w:id="831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315"/>
    <w:bookmarkStart w:name="z8505" w:id="831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316"/>
    <w:bookmarkStart w:name="z8506" w:id="831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317"/>
    <w:bookmarkStart w:name="z8507" w:id="831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318"/>
    <w:bookmarkStart w:name="z8508" w:id="831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319"/>
    <w:bookmarkStart w:name="z8509" w:id="8320"/>
    <w:p>
      <w:pPr>
        <w:spacing w:after="0"/>
        <w:ind w:left="0"/>
        <w:jc w:val="both"/>
      </w:pPr>
      <w:r>
        <w:rPr>
          <w:rFonts w:ascii="Times New Roman"/>
          <w:b w:val="false"/>
          <w:i w:val="false"/>
          <w:color w:val="000000"/>
          <w:sz w:val="28"/>
        </w:rPr>
        <w:t>
      13. Міндеттері:</w:t>
      </w:r>
    </w:p>
    <w:bookmarkEnd w:id="8320"/>
    <w:bookmarkStart w:name="z8510" w:id="832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321"/>
    <w:bookmarkStart w:name="z8511" w:id="832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322"/>
    <w:bookmarkStart w:name="z8512" w:id="832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323"/>
    <w:bookmarkStart w:name="z8513" w:id="8324"/>
    <w:p>
      <w:pPr>
        <w:spacing w:after="0"/>
        <w:ind w:left="0"/>
        <w:jc w:val="both"/>
      </w:pPr>
      <w:r>
        <w:rPr>
          <w:rFonts w:ascii="Times New Roman"/>
          <w:b w:val="false"/>
          <w:i w:val="false"/>
          <w:color w:val="000000"/>
          <w:sz w:val="28"/>
        </w:rPr>
        <w:t>
      14. Құқықтары мен міндеттері:</w:t>
      </w:r>
    </w:p>
    <w:bookmarkEnd w:id="8324"/>
    <w:bookmarkStart w:name="z8514" w:id="832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325"/>
    <w:bookmarkStart w:name="z8515" w:id="832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326"/>
    <w:bookmarkStart w:name="z8516" w:id="832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327"/>
    <w:bookmarkStart w:name="z8517" w:id="832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328"/>
    <w:bookmarkStart w:name="z8518" w:id="832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329"/>
    <w:bookmarkStart w:name="z8519" w:id="833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330"/>
    <w:bookmarkStart w:name="z8520" w:id="833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331"/>
    <w:bookmarkStart w:name="z8521" w:id="833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332"/>
    <w:bookmarkStart w:name="z8522" w:id="833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333"/>
    <w:bookmarkStart w:name="z8523" w:id="8334"/>
    <w:p>
      <w:pPr>
        <w:spacing w:after="0"/>
        <w:ind w:left="0"/>
        <w:jc w:val="both"/>
      </w:pPr>
      <w:r>
        <w:rPr>
          <w:rFonts w:ascii="Times New Roman"/>
          <w:b w:val="false"/>
          <w:i w:val="false"/>
          <w:color w:val="000000"/>
          <w:sz w:val="28"/>
        </w:rPr>
        <w:t>
      15. Функциялары:</w:t>
      </w:r>
    </w:p>
    <w:bookmarkEnd w:id="8334"/>
    <w:bookmarkStart w:name="z8524" w:id="8335"/>
    <w:p>
      <w:pPr>
        <w:spacing w:after="0"/>
        <w:ind w:left="0"/>
        <w:jc w:val="both"/>
      </w:pPr>
      <w:r>
        <w:rPr>
          <w:rFonts w:ascii="Times New Roman"/>
          <w:b w:val="false"/>
          <w:i w:val="false"/>
          <w:color w:val="000000"/>
          <w:sz w:val="28"/>
        </w:rPr>
        <w:t>
      1) реттелетін салада мемлекеттік саясатты іске асыру;</w:t>
      </w:r>
    </w:p>
    <w:bookmarkEnd w:id="8335"/>
    <w:bookmarkStart w:name="z8525" w:id="833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336"/>
    <w:bookmarkStart w:name="z8526" w:id="833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337"/>
    <w:bookmarkStart w:name="z8527" w:id="833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338"/>
    <w:bookmarkStart w:name="z8528" w:id="833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339"/>
    <w:bookmarkStart w:name="z8529" w:id="834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340"/>
    <w:bookmarkStart w:name="z8530" w:id="834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341"/>
    <w:bookmarkStart w:name="z8531" w:id="834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342"/>
    <w:bookmarkStart w:name="z8532" w:id="834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343"/>
    <w:bookmarkStart w:name="z8533" w:id="834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344"/>
    <w:bookmarkStart w:name="z8534" w:id="834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345"/>
    <w:bookmarkStart w:name="z8535" w:id="834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346"/>
    <w:bookmarkStart w:name="z8536" w:id="834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347"/>
    <w:bookmarkStart w:name="z8537" w:id="834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348"/>
    <w:bookmarkStart w:name="z8538" w:id="834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349"/>
    <w:bookmarkStart w:name="z8539" w:id="835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350"/>
    <w:bookmarkStart w:name="z8540" w:id="835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351"/>
    <w:bookmarkStart w:name="z8541" w:id="835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352"/>
    <w:bookmarkStart w:name="z8542" w:id="835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353"/>
    <w:bookmarkStart w:name="z8543" w:id="835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354"/>
    <w:bookmarkStart w:name="z8544" w:id="835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355"/>
    <w:bookmarkStart w:name="z8545" w:id="835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356"/>
    <w:bookmarkStart w:name="z8546" w:id="835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357"/>
    <w:bookmarkStart w:name="z8547" w:id="835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358"/>
    <w:bookmarkStart w:name="z8548" w:id="835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359"/>
    <w:bookmarkStart w:name="z8549" w:id="836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360"/>
    <w:bookmarkStart w:name="z8550" w:id="836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361"/>
    <w:bookmarkStart w:name="z8551" w:id="836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362"/>
    <w:bookmarkStart w:name="z8552" w:id="8363"/>
    <w:p>
      <w:pPr>
        <w:spacing w:after="0"/>
        <w:ind w:left="0"/>
        <w:jc w:val="both"/>
      </w:pPr>
      <w:r>
        <w:rPr>
          <w:rFonts w:ascii="Times New Roman"/>
          <w:b w:val="false"/>
          <w:i w:val="false"/>
          <w:color w:val="000000"/>
          <w:sz w:val="28"/>
        </w:rPr>
        <w:t>
      29) мыналарды:</w:t>
      </w:r>
    </w:p>
    <w:bookmarkEnd w:id="8363"/>
    <w:bookmarkStart w:name="z8553" w:id="836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364"/>
    <w:bookmarkStart w:name="z8554" w:id="836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365"/>
    <w:bookmarkStart w:name="z8555" w:id="836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366"/>
    <w:bookmarkStart w:name="z8556" w:id="836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367"/>
    <w:bookmarkStart w:name="z8557" w:id="836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368"/>
    <w:bookmarkStart w:name="z8558" w:id="836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369"/>
    <w:bookmarkStart w:name="z8559" w:id="837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370"/>
    <w:bookmarkStart w:name="z8560" w:id="8371"/>
    <w:p>
      <w:pPr>
        <w:spacing w:after="0"/>
        <w:ind w:left="0"/>
        <w:jc w:val="both"/>
      </w:pPr>
      <w:r>
        <w:rPr>
          <w:rFonts w:ascii="Times New Roman"/>
          <w:b w:val="false"/>
          <w:i w:val="false"/>
          <w:color w:val="000000"/>
          <w:sz w:val="28"/>
        </w:rPr>
        <w:t>
      19. Басқарма басшысының өкілеттіктері:</w:t>
      </w:r>
    </w:p>
    <w:bookmarkEnd w:id="8371"/>
    <w:bookmarkStart w:name="z8561" w:id="837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372"/>
    <w:bookmarkStart w:name="z8562" w:id="837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373"/>
    <w:bookmarkStart w:name="z8563" w:id="837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374"/>
    <w:bookmarkStart w:name="z8564" w:id="837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375"/>
    <w:bookmarkStart w:name="z8565" w:id="837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376"/>
    <w:bookmarkStart w:name="z8566" w:id="837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377"/>
    <w:bookmarkStart w:name="z8567" w:id="8378"/>
    <w:p>
      <w:pPr>
        <w:spacing w:after="0"/>
        <w:ind w:left="0"/>
        <w:jc w:val="left"/>
      </w:pPr>
      <w:r>
        <w:rPr>
          <w:rFonts w:ascii="Times New Roman"/>
          <w:b/>
          <w:i w:val="false"/>
          <w:color w:val="000000"/>
        </w:rPr>
        <w:t xml:space="preserve"> 4-тарау. Басқарманың мүлкі</w:t>
      </w:r>
    </w:p>
    <w:bookmarkEnd w:id="8378"/>
    <w:bookmarkStart w:name="z8568" w:id="837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379"/>
    <w:bookmarkStart w:name="z8569" w:id="838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380"/>
    <w:bookmarkStart w:name="z8570" w:id="838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381"/>
    <w:bookmarkStart w:name="z8571" w:id="838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382"/>
    <w:bookmarkStart w:name="z8572" w:id="8383"/>
    <w:p>
      <w:pPr>
        <w:spacing w:after="0"/>
        <w:ind w:left="0"/>
        <w:jc w:val="left"/>
      </w:pPr>
      <w:r>
        <w:rPr>
          <w:rFonts w:ascii="Times New Roman"/>
          <w:b/>
          <w:i w:val="false"/>
          <w:color w:val="000000"/>
        </w:rPr>
        <w:t xml:space="preserve"> 5-тарау. Басқарманы қайта ұйымдастыру және тарату</w:t>
      </w:r>
    </w:p>
    <w:bookmarkEnd w:id="8383"/>
    <w:bookmarkStart w:name="z8573" w:id="838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3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85-қосымша</w:t>
            </w:r>
          </w:p>
        </w:tc>
      </w:tr>
    </w:tbl>
    <w:bookmarkStart w:name="z8588" w:id="838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Қордай аудандық санитариялық-эпидемиологиялық бақылау басқармасы" республикалық мемлекеттік мекемесінің ережесі</w:t>
      </w:r>
    </w:p>
    <w:bookmarkEnd w:id="8385"/>
    <w:bookmarkStart w:name="z8589" w:id="8386"/>
    <w:p>
      <w:pPr>
        <w:spacing w:after="0"/>
        <w:ind w:left="0"/>
        <w:jc w:val="left"/>
      </w:pPr>
      <w:r>
        <w:rPr>
          <w:rFonts w:ascii="Times New Roman"/>
          <w:b/>
          <w:i w:val="false"/>
          <w:color w:val="000000"/>
        </w:rPr>
        <w:t xml:space="preserve"> 1-тарау. Жалпы ережелер</w:t>
      </w:r>
    </w:p>
    <w:bookmarkEnd w:id="8386"/>
    <w:bookmarkStart w:name="z8590" w:id="838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Қордай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387"/>
    <w:bookmarkStart w:name="z8591" w:id="838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388"/>
    <w:bookmarkStart w:name="z8592" w:id="838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389"/>
    <w:bookmarkStart w:name="z8593" w:id="839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390"/>
    <w:bookmarkStart w:name="z8594" w:id="839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391"/>
    <w:bookmarkStart w:name="z8595" w:id="839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392"/>
    <w:bookmarkStart w:name="z8596" w:id="839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393"/>
    <w:bookmarkStart w:name="z8597" w:id="8394"/>
    <w:p>
      <w:pPr>
        <w:spacing w:after="0"/>
        <w:ind w:left="0"/>
        <w:jc w:val="both"/>
      </w:pPr>
      <w:r>
        <w:rPr>
          <w:rFonts w:ascii="Times New Roman"/>
          <w:b w:val="false"/>
          <w:i w:val="false"/>
          <w:color w:val="000000"/>
          <w:sz w:val="28"/>
        </w:rPr>
        <w:t>
      8. Заңды тұлғаның орналасқан жері – индекс 080400, Қазақстан Республикасы, Жамбыл облысы, Қордай ауданы, Қордай ауылы, Қазыбек би көшесі, 22.</w:t>
      </w:r>
    </w:p>
    <w:bookmarkEnd w:id="8394"/>
    <w:bookmarkStart w:name="z8598" w:id="839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Қордай аудандық санитариялық-эпидемиологиялық бақылау басқармасы" республикалық мемлекеттік мекемесі.</w:t>
      </w:r>
    </w:p>
    <w:bookmarkEnd w:id="8395"/>
    <w:bookmarkStart w:name="z8599" w:id="839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396"/>
    <w:bookmarkStart w:name="z8600" w:id="839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397"/>
    <w:bookmarkStart w:name="z8601" w:id="839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398"/>
    <w:bookmarkStart w:name="z8602" w:id="839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399"/>
    <w:bookmarkStart w:name="z8603" w:id="840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400"/>
    <w:bookmarkStart w:name="z8604" w:id="8401"/>
    <w:p>
      <w:pPr>
        <w:spacing w:after="0"/>
        <w:ind w:left="0"/>
        <w:jc w:val="both"/>
      </w:pPr>
      <w:r>
        <w:rPr>
          <w:rFonts w:ascii="Times New Roman"/>
          <w:b w:val="false"/>
          <w:i w:val="false"/>
          <w:color w:val="000000"/>
          <w:sz w:val="28"/>
        </w:rPr>
        <w:t>
      13. Міндеттері:</w:t>
      </w:r>
    </w:p>
    <w:bookmarkEnd w:id="8401"/>
    <w:bookmarkStart w:name="z8605" w:id="840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402"/>
    <w:bookmarkStart w:name="z8606" w:id="840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403"/>
    <w:bookmarkStart w:name="z8607" w:id="840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404"/>
    <w:bookmarkStart w:name="z8608" w:id="8405"/>
    <w:p>
      <w:pPr>
        <w:spacing w:after="0"/>
        <w:ind w:left="0"/>
        <w:jc w:val="both"/>
      </w:pPr>
      <w:r>
        <w:rPr>
          <w:rFonts w:ascii="Times New Roman"/>
          <w:b w:val="false"/>
          <w:i w:val="false"/>
          <w:color w:val="000000"/>
          <w:sz w:val="28"/>
        </w:rPr>
        <w:t>
      14. Құқықтары мен міндеттері:</w:t>
      </w:r>
    </w:p>
    <w:bookmarkEnd w:id="8405"/>
    <w:bookmarkStart w:name="z8609" w:id="840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406"/>
    <w:bookmarkStart w:name="z8610" w:id="840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407"/>
    <w:bookmarkStart w:name="z8611" w:id="840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408"/>
    <w:bookmarkStart w:name="z8612" w:id="840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409"/>
    <w:bookmarkStart w:name="z8613" w:id="841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410"/>
    <w:bookmarkStart w:name="z8614" w:id="841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411"/>
    <w:bookmarkStart w:name="z8615" w:id="841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412"/>
    <w:bookmarkStart w:name="z8616" w:id="841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413"/>
    <w:bookmarkStart w:name="z8617" w:id="841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414"/>
    <w:bookmarkStart w:name="z8618" w:id="8415"/>
    <w:p>
      <w:pPr>
        <w:spacing w:after="0"/>
        <w:ind w:left="0"/>
        <w:jc w:val="both"/>
      </w:pPr>
      <w:r>
        <w:rPr>
          <w:rFonts w:ascii="Times New Roman"/>
          <w:b w:val="false"/>
          <w:i w:val="false"/>
          <w:color w:val="000000"/>
          <w:sz w:val="28"/>
        </w:rPr>
        <w:t>
      15. Функциялары:</w:t>
      </w:r>
    </w:p>
    <w:bookmarkEnd w:id="8415"/>
    <w:bookmarkStart w:name="z8619" w:id="8416"/>
    <w:p>
      <w:pPr>
        <w:spacing w:after="0"/>
        <w:ind w:left="0"/>
        <w:jc w:val="both"/>
      </w:pPr>
      <w:r>
        <w:rPr>
          <w:rFonts w:ascii="Times New Roman"/>
          <w:b w:val="false"/>
          <w:i w:val="false"/>
          <w:color w:val="000000"/>
          <w:sz w:val="28"/>
        </w:rPr>
        <w:t>
      1) реттелетін салада мемлекеттік саясатты іске асыру;</w:t>
      </w:r>
    </w:p>
    <w:bookmarkEnd w:id="8416"/>
    <w:bookmarkStart w:name="z8620" w:id="841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417"/>
    <w:bookmarkStart w:name="z8621" w:id="841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418"/>
    <w:bookmarkStart w:name="z8622" w:id="841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419"/>
    <w:bookmarkStart w:name="z8623" w:id="842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420"/>
    <w:bookmarkStart w:name="z8624" w:id="842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421"/>
    <w:bookmarkStart w:name="z8625" w:id="842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422"/>
    <w:bookmarkStart w:name="z8626" w:id="842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423"/>
    <w:bookmarkStart w:name="z8627" w:id="842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424"/>
    <w:bookmarkStart w:name="z8628" w:id="842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425"/>
    <w:bookmarkStart w:name="z8629" w:id="842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426"/>
    <w:bookmarkStart w:name="z8630" w:id="842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427"/>
    <w:bookmarkStart w:name="z8631" w:id="842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428"/>
    <w:bookmarkStart w:name="z8632" w:id="842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429"/>
    <w:bookmarkStart w:name="z8633" w:id="843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430"/>
    <w:bookmarkStart w:name="z8634" w:id="843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431"/>
    <w:bookmarkStart w:name="z8635" w:id="843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432"/>
    <w:bookmarkStart w:name="z8636" w:id="843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433"/>
    <w:bookmarkStart w:name="z8637" w:id="843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434"/>
    <w:bookmarkStart w:name="z8638" w:id="843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435"/>
    <w:bookmarkStart w:name="z8639" w:id="843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436"/>
    <w:bookmarkStart w:name="z8640" w:id="843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437"/>
    <w:bookmarkStart w:name="z8641" w:id="843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438"/>
    <w:bookmarkStart w:name="z8642" w:id="843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439"/>
    <w:bookmarkStart w:name="z8643" w:id="844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440"/>
    <w:bookmarkStart w:name="z8644" w:id="844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441"/>
    <w:bookmarkStart w:name="z8645" w:id="844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442"/>
    <w:bookmarkStart w:name="z8646" w:id="844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443"/>
    <w:bookmarkStart w:name="z8647" w:id="8444"/>
    <w:p>
      <w:pPr>
        <w:spacing w:after="0"/>
        <w:ind w:left="0"/>
        <w:jc w:val="both"/>
      </w:pPr>
      <w:r>
        <w:rPr>
          <w:rFonts w:ascii="Times New Roman"/>
          <w:b w:val="false"/>
          <w:i w:val="false"/>
          <w:color w:val="000000"/>
          <w:sz w:val="28"/>
        </w:rPr>
        <w:t>
      29) мыналарды:</w:t>
      </w:r>
    </w:p>
    <w:bookmarkEnd w:id="8444"/>
    <w:bookmarkStart w:name="z8648" w:id="844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445"/>
    <w:bookmarkStart w:name="z8649" w:id="844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446"/>
    <w:bookmarkStart w:name="z8650" w:id="844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447"/>
    <w:bookmarkStart w:name="z8651" w:id="844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448"/>
    <w:bookmarkStart w:name="z8652" w:id="844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449"/>
    <w:bookmarkStart w:name="z8653" w:id="845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450"/>
    <w:bookmarkStart w:name="z8654" w:id="845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451"/>
    <w:bookmarkStart w:name="z8655" w:id="8452"/>
    <w:p>
      <w:pPr>
        <w:spacing w:after="0"/>
        <w:ind w:left="0"/>
        <w:jc w:val="both"/>
      </w:pPr>
      <w:r>
        <w:rPr>
          <w:rFonts w:ascii="Times New Roman"/>
          <w:b w:val="false"/>
          <w:i w:val="false"/>
          <w:color w:val="000000"/>
          <w:sz w:val="28"/>
        </w:rPr>
        <w:t>
      19. Басқарма басшысының өкілеттіктері:</w:t>
      </w:r>
    </w:p>
    <w:bookmarkEnd w:id="8452"/>
    <w:bookmarkStart w:name="z8656" w:id="845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453"/>
    <w:bookmarkStart w:name="z8657" w:id="845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454"/>
    <w:bookmarkStart w:name="z8658" w:id="845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455"/>
    <w:bookmarkStart w:name="z8659" w:id="845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456"/>
    <w:bookmarkStart w:name="z8660" w:id="845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457"/>
    <w:bookmarkStart w:name="z8661" w:id="845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458"/>
    <w:bookmarkStart w:name="z8662" w:id="8459"/>
    <w:p>
      <w:pPr>
        <w:spacing w:after="0"/>
        <w:ind w:left="0"/>
        <w:jc w:val="left"/>
      </w:pPr>
      <w:r>
        <w:rPr>
          <w:rFonts w:ascii="Times New Roman"/>
          <w:b/>
          <w:i w:val="false"/>
          <w:color w:val="000000"/>
        </w:rPr>
        <w:t xml:space="preserve"> 4-тарау. Басқарманың мүлкі</w:t>
      </w:r>
    </w:p>
    <w:bookmarkEnd w:id="8459"/>
    <w:bookmarkStart w:name="z8663" w:id="846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460"/>
    <w:bookmarkStart w:name="z8664" w:id="846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461"/>
    <w:bookmarkStart w:name="z8665" w:id="846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462"/>
    <w:bookmarkStart w:name="z8666" w:id="846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463"/>
    <w:bookmarkStart w:name="z8667" w:id="8464"/>
    <w:p>
      <w:pPr>
        <w:spacing w:after="0"/>
        <w:ind w:left="0"/>
        <w:jc w:val="left"/>
      </w:pPr>
      <w:r>
        <w:rPr>
          <w:rFonts w:ascii="Times New Roman"/>
          <w:b/>
          <w:i w:val="false"/>
          <w:color w:val="000000"/>
        </w:rPr>
        <w:t xml:space="preserve"> 5-тарау. Басқарманы қайта ұйымдастыру және тарату</w:t>
      </w:r>
    </w:p>
    <w:bookmarkEnd w:id="8464"/>
    <w:bookmarkStart w:name="z8668" w:id="846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4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86-қосымша</w:t>
            </w:r>
          </w:p>
        </w:tc>
      </w:tr>
    </w:tbl>
    <w:bookmarkStart w:name="z8683" w:id="846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Мерке аудандық санитариялық-эпидемиологиялық бақылау басқармасы" республикалық мемлекеттік мекемесінің ережесі</w:t>
      </w:r>
    </w:p>
    <w:bookmarkEnd w:id="8466"/>
    <w:bookmarkStart w:name="z8684" w:id="8467"/>
    <w:p>
      <w:pPr>
        <w:spacing w:after="0"/>
        <w:ind w:left="0"/>
        <w:jc w:val="left"/>
      </w:pPr>
      <w:r>
        <w:rPr>
          <w:rFonts w:ascii="Times New Roman"/>
          <w:b/>
          <w:i w:val="false"/>
          <w:color w:val="000000"/>
        </w:rPr>
        <w:t xml:space="preserve"> 1-тарау. Жалпы ережелер</w:t>
      </w:r>
    </w:p>
    <w:bookmarkEnd w:id="8467"/>
    <w:bookmarkStart w:name="z8685" w:id="846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Мерке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468"/>
    <w:bookmarkStart w:name="z8686" w:id="846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469"/>
    <w:bookmarkStart w:name="z8687" w:id="847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470"/>
    <w:bookmarkStart w:name="z8688" w:id="847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471"/>
    <w:bookmarkStart w:name="z8689" w:id="847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472"/>
    <w:bookmarkStart w:name="z8690" w:id="847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473"/>
    <w:bookmarkStart w:name="z8691" w:id="847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474"/>
    <w:bookmarkStart w:name="z8692" w:id="8475"/>
    <w:p>
      <w:pPr>
        <w:spacing w:after="0"/>
        <w:ind w:left="0"/>
        <w:jc w:val="both"/>
      </w:pPr>
      <w:r>
        <w:rPr>
          <w:rFonts w:ascii="Times New Roman"/>
          <w:b w:val="false"/>
          <w:i w:val="false"/>
          <w:color w:val="000000"/>
          <w:sz w:val="28"/>
        </w:rPr>
        <w:t>
      8. Заңды тұлғаның орналасқан жері – индекс 080500, Қазақстан Республикасы, Жамбыл облысы, Меркі ауданы, Меркі ауылы, Нұрқали Торғаев бұрылысы, 5.</w:t>
      </w:r>
    </w:p>
    <w:bookmarkEnd w:id="8475"/>
    <w:bookmarkStart w:name="z8693" w:id="847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Мерке аудандық санитариялық-эпидемиологиялық бақылау басқармасы" республикалық мемлекеттік мекемесі.</w:t>
      </w:r>
    </w:p>
    <w:bookmarkEnd w:id="8476"/>
    <w:bookmarkStart w:name="z8694" w:id="847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477"/>
    <w:bookmarkStart w:name="z8695" w:id="847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478"/>
    <w:bookmarkStart w:name="z8696" w:id="847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479"/>
    <w:bookmarkStart w:name="z8697" w:id="848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480"/>
    <w:bookmarkStart w:name="z8698" w:id="848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481"/>
    <w:bookmarkStart w:name="z8699" w:id="8482"/>
    <w:p>
      <w:pPr>
        <w:spacing w:after="0"/>
        <w:ind w:left="0"/>
        <w:jc w:val="both"/>
      </w:pPr>
      <w:r>
        <w:rPr>
          <w:rFonts w:ascii="Times New Roman"/>
          <w:b w:val="false"/>
          <w:i w:val="false"/>
          <w:color w:val="000000"/>
          <w:sz w:val="28"/>
        </w:rPr>
        <w:t>
      13. Міндеттері:</w:t>
      </w:r>
    </w:p>
    <w:bookmarkEnd w:id="8482"/>
    <w:bookmarkStart w:name="z8700" w:id="848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483"/>
    <w:bookmarkStart w:name="z8701" w:id="848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484"/>
    <w:bookmarkStart w:name="z8702" w:id="848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485"/>
    <w:bookmarkStart w:name="z8703" w:id="8486"/>
    <w:p>
      <w:pPr>
        <w:spacing w:after="0"/>
        <w:ind w:left="0"/>
        <w:jc w:val="both"/>
      </w:pPr>
      <w:r>
        <w:rPr>
          <w:rFonts w:ascii="Times New Roman"/>
          <w:b w:val="false"/>
          <w:i w:val="false"/>
          <w:color w:val="000000"/>
          <w:sz w:val="28"/>
        </w:rPr>
        <w:t>
      14. Құқықтары мен міндеттері:</w:t>
      </w:r>
    </w:p>
    <w:bookmarkEnd w:id="8486"/>
    <w:bookmarkStart w:name="z8704" w:id="848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487"/>
    <w:bookmarkStart w:name="z8705" w:id="848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488"/>
    <w:bookmarkStart w:name="z8706" w:id="848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489"/>
    <w:bookmarkStart w:name="z8707" w:id="849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490"/>
    <w:bookmarkStart w:name="z8708" w:id="849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491"/>
    <w:bookmarkStart w:name="z8709" w:id="849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492"/>
    <w:bookmarkStart w:name="z8710" w:id="849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493"/>
    <w:bookmarkStart w:name="z8711" w:id="849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494"/>
    <w:bookmarkStart w:name="z8712" w:id="849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495"/>
    <w:bookmarkStart w:name="z8713" w:id="8496"/>
    <w:p>
      <w:pPr>
        <w:spacing w:after="0"/>
        <w:ind w:left="0"/>
        <w:jc w:val="both"/>
      </w:pPr>
      <w:r>
        <w:rPr>
          <w:rFonts w:ascii="Times New Roman"/>
          <w:b w:val="false"/>
          <w:i w:val="false"/>
          <w:color w:val="000000"/>
          <w:sz w:val="28"/>
        </w:rPr>
        <w:t>
      15. Функциялары:</w:t>
      </w:r>
    </w:p>
    <w:bookmarkEnd w:id="8496"/>
    <w:bookmarkStart w:name="z8714" w:id="8497"/>
    <w:p>
      <w:pPr>
        <w:spacing w:after="0"/>
        <w:ind w:left="0"/>
        <w:jc w:val="both"/>
      </w:pPr>
      <w:r>
        <w:rPr>
          <w:rFonts w:ascii="Times New Roman"/>
          <w:b w:val="false"/>
          <w:i w:val="false"/>
          <w:color w:val="000000"/>
          <w:sz w:val="28"/>
        </w:rPr>
        <w:t>
      1) реттелетін салада мемлекеттік саясатты іске асыру;</w:t>
      </w:r>
    </w:p>
    <w:bookmarkEnd w:id="8497"/>
    <w:bookmarkStart w:name="z8715" w:id="849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498"/>
    <w:bookmarkStart w:name="z8716" w:id="849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499"/>
    <w:bookmarkStart w:name="z8717" w:id="850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500"/>
    <w:bookmarkStart w:name="z8718" w:id="850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501"/>
    <w:bookmarkStart w:name="z8719" w:id="850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502"/>
    <w:bookmarkStart w:name="z8720" w:id="850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503"/>
    <w:bookmarkStart w:name="z8721" w:id="850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504"/>
    <w:bookmarkStart w:name="z8722" w:id="850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505"/>
    <w:bookmarkStart w:name="z8723" w:id="850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506"/>
    <w:bookmarkStart w:name="z8724" w:id="850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507"/>
    <w:bookmarkStart w:name="z8725" w:id="850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508"/>
    <w:bookmarkStart w:name="z8726" w:id="850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509"/>
    <w:bookmarkStart w:name="z8727" w:id="851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510"/>
    <w:bookmarkStart w:name="z8728" w:id="851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511"/>
    <w:bookmarkStart w:name="z8729" w:id="851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512"/>
    <w:bookmarkStart w:name="z8730" w:id="851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513"/>
    <w:bookmarkStart w:name="z8731" w:id="851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514"/>
    <w:bookmarkStart w:name="z8732" w:id="851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515"/>
    <w:bookmarkStart w:name="z8733" w:id="851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516"/>
    <w:bookmarkStart w:name="z8734" w:id="851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517"/>
    <w:bookmarkStart w:name="z8735" w:id="851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518"/>
    <w:bookmarkStart w:name="z8736" w:id="851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519"/>
    <w:bookmarkStart w:name="z8737" w:id="852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520"/>
    <w:bookmarkStart w:name="z8738" w:id="852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521"/>
    <w:bookmarkStart w:name="z8739" w:id="852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522"/>
    <w:bookmarkStart w:name="z8740" w:id="852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523"/>
    <w:bookmarkStart w:name="z8741" w:id="852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524"/>
    <w:bookmarkStart w:name="z8742" w:id="8525"/>
    <w:p>
      <w:pPr>
        <w:spacing w:after="0"/>
        <w:ind w:left="0"/>
        <w:jc w:val="both"/>
      </w:pPr>
      <w:r>
        <w:rPr>
          <w:rFonts w:ascii="Times New Roman"/>
          <w:b w:val="false"/>
          <w:i w:val="false"/>
          <w:color w:val="000000"/>
          <w:sz w:val="28"/>
        </w:rPr>
        <w:t>
      29) мыналарды:</w:t>
      </w:r>
    </w:p>
    <w:bookmarkEnd w:id="8525"/>
    <w:bookmarkStart w:name="z8743" w:id="852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526"/>
    <w:bookmarkStart w:name="z8744" w:id="852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527"/>
    <w:bookmarkStart w:name="z8745" w:id="852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528"/>
    <w:bookmarkStart w:name="z8746" w:id="852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529"/>
    <w:bookmarkStart w:name="z8747" w:id="853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530"/>
    <w:bookmarkStart w:name="z8748" w:id="853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531"/>
    <w:bookmarkStart w:name="z8749" w:id="853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532"/>
    <w:bookmarkStart w:name="z8750" w:id="8533"/>
    <w:p>
      <w:pPr>
        <w:spacing w:after="0"/>
        <w:ind w:left="0"/>
        <w:jc w:val="both"/>
      </w:pPr>
      <w:r>
        <w:rPr>
          <w:rFonts w:ascii="Times New Roman"/>
          <w:b w:val="false"/>
          <w:i w:val="false"/>
          <w:color w:val="000000"/>
          <w:sz w:val="28"/>
        </w:rPr>
        <w:t>
      19. Басқарма басшысының өкілеттіктері:</w:t>
      </w:r>
    </w:p>
    <w:bookmarkEnd w:id="8533"/>
    <w:bookmarkStart w:name="z8751" w:id="853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534"/>
    <w:bookmarkStart w:name="z8752" w:id="853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535"/>
    <w:bookmarkStart w:name="z8753" w:id="853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536"/>
    <w:bookmarkStart w:name="z8754" w:id="853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537"/>
    <w:bookmarkStart w:name="z8755" w:id="853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538"/>
    <w:bookmarkStart w:name="z8756" w:id="853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539"/>
    <w:bookmarkStart w:name="z8757" w:id="8540"/>
    <w:p>
      <w:pPr>
        <w:spacing w:after="0"/>
        <w:ind w:left="0"/>
        <w:jc w:val="left"/>
      </w:pPr>
      <w:r>
        <w:rPr>
          <w:rFonts w:ascii="Times New Roman"/>
          <w:b/>
          <w:i w:val="false"/>
          <w:color w:val="000000"/>
        </w:rPr>
        <w:t xml:space="preserve"> 4-тарау. Басқарманың мүлкі</w:t>
      </w:r>
    </w:p>
    <w:bookmarkEnd w:id="8540"/>
    <w:bookmarkStart w:name="z8758" w:id="854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541"/>
    <w:bookmarkStart w:name="z8759" w:id="854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542"/>
    <w:bookmarkStart w:name="z8760" w:id="854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543"/>
    <w:bookmarkStart w:name="z8761" w:id="854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544"/>
    <w:bookmarkStart w:name="z8762" w:id="8545"/>
    <w:p>
      <w:pPr>
        <w:spacing w:after="0"/>
        <w:ind w:left="0"/>
        <w:jc w:val="left"/>
      </w:pPr>
      <w:r>
        <w:rPr>
          <w:rFonts w:ascii="Times New Roman"/>
          <w:b/>
          <w:i w:val="false"/>
          <w:color w:val="000000"/>
        </w:rPr>
        <w:t xml:space="preserve"> 5-тарау. Басқарманы қайта ұйымдастыру және тарату</w:t>
      </w:r>
    </w:p>
    <w:bookmarkEnd w:id="8545"/>
    <w:bookmarkStart w:name="z8763" w:id="854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5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87-қосымша</w:t>
            </w:r>
          </w:p>
        </w:tc>
      </w:tr>
    </w:tbl>
    <w:bookmarkStart w:name="z8778" w:id="854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Мойынқұм аудандық санитариялық-эпидемиологиялық бақылау басқармасы" республикалық мемлекеттік мекемесінің ережесі</w:t>
      </w:r>
    </w:p>
    <w:bookmarkEnd w:id="8547"/>
    <w:bookmarkStart w:name="z8779" w:id="8548"/>
    <w:p>
      <w:pPr>
        <w:spacing w:after="0"/>
        <w:ind w:left="0"/>
        <w:jc w:val="left"/>
      </w:pPr>
      <w:r>
        <w:rPr>
          <w:rFonts w:ascii="Times New Roman"/>
          <w:b/>
          <w:i w:val="false"/>
          <w:color w:val="000000"/>
        </w:rPr>
        <w:t xml:space="preserve"> 1-тарау. Жалпы ережелер</w:t>
      </w:r>
    </w:p>
    <w:bookmarkEnd w:id="8548"/>
    <w:bookmarkStart w:name="z8780" w:id="854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Мойынқұм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549"/>
    <w:bookmarkStart w:name="z8781" w:id="855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550"/>
    <w:bookmarkStart w:name="z8782" w:id="855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551"/>
    <w:bookmarkStart w:name="z8783" w:id="855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552"/>
    <w:bookmarkStart w:name="z8784" w:id="855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553"/>
    <w:bookmarkStart w:name="z8785" w:id="855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554"/>
    <w:bookmarkStart w:name="z8786" w:id="855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555"/>
    <w:bookmarkStart w:name="z8787" w:id="8556"/>
    <w:p>
      <w:pPr>
        <w:spacing w:after="0"/>
        <w:ind w:left="0"/>
        <w:jc w:val="both"/>
      </w:pPr>
      <w:r>
        <w:rPr>
          <w:rFonts w:ascii="Times New Roman"/>
          <w:b w:val="false"/>
          <w:i w:val="false"/>
          <w:color w:val="000000"/>
          <w:sz w:val="28"/>
        </w:rPr>
        <w:t>
      8. Заңды тұлғаның орналасқан жері – индекс 080600, Қазақстан Республикасы, Жамбыл облысы, Мойынқұм ауданы, Мойынқұм ауылы, Қ. Рысқұлбеков көшесі, 1Г.</w:t>
      </w:r>
    </w:p>
    <w:bookmarkEnd w:id="8556"/>
    <w:bookmarkStart w:name="z8788" w:id="855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Мойынқұм аудандық санитариялық-эпидемиологиялық бақылау басқармасы" республикалық мемлекеттік мекемесі.</w:t>
      </w:r>
    </w:p>
    <w:bookmarkEnd w:id="8557"/>
    <w:bookmarkStart w:name="z8789" w:id="855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558"/>
    <w:bookmarkStart w:name="z8790" w:id="855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559"/>
    <w:bookmarkStart w:name="z8791" w:id="856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560"/>
    <w:bookmarkStart w:name="z8792" w:id="856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561"/>
    <w:bookmarkStart w:name="z8793" w:id="856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562"/>
    <w:bookmarkStart w:name="z8794" w:id="8563"/>
    <w:p>
      <w:pPr>
        <w:spacing w:after="0"/>
        <w:ind w:left="0"/>
        <w:jc w:val="both"/>
      </w:pPr>
      <w:r>
        <w:rPr>
          <w:rFonts w:ascii="Times New Roman"/>
          <w:b w:val="false"/>
          <w:i w:val="false"/>
          <w:color w:val="000000"/>
          <w:sz w:val="28"/>
        </w:rPr>
        <w:t>
      13. Міндеттері:</w:t>
      </w:r>
    </w:p>
    <w:bookmarkEnd w:id="8563"/>
    <w:bookmarkStart w:name="z8795" w:id="856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564"/>
    <w:bookmarkStart w:name="z8796" w:id="856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565"/>
    <w:bookmarkStart w:name="z8797" w:id="856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566"/>
    <w:bookmarkStart w:name="z8798" w:id="8567"/>
    <w:p>
      <w:pPr>
        <w:spacing w:after="0"/>
        <w:ind w:left="0"/>
        <w:jc w:val="both"/>
      </w:pPr>
      <w:r>
        <w:rPr>
          <w:rFonts w:ascii="Times New Roman"/>
          <w:b w:val="false"/>
          <w:i w:val="false"/>
          <w:color w:val="000000"/>
          <w:sz w:val="28"/>
        </w:rPr>
        <w:t>
      14. Құқықтары мен міндеттері:</w:t>
      </w:r>
    </w:p>
    <w:bookmarkEnd w:id="8567"/>
    <w:bookmarkStart w:name="z8799" w:id="856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568"/>
    <w:bookmarkStart w:name="z8800" w:id="856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569"/>
    <w:bookmarkStart w:name="z8801" w:id="857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570"/>
    <w:bookmarkStart w:name="z8802" w:id="857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571"/>
    <w:bookmarkStart w:name="z8803" w:id="857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572"/>
    <w:bookmarkStart w:name="z8804" w:id="857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573"/>
    <w:bookmarkStart w:name="z8805" w:id="857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574"/>
    <w:bookmarkStart w:name="z8806" w:id="857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575"/>
    <w:bookmarkStart w:name="z8807" w:id="857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576"/>
    <w:bookmarkStart w:name="z8808" w:id="8577"/>
    <w:p>
      <w:pPr>
        <w:spacing w:after="0"/>
        <w:ind w:left="0"/>
        <w:jc w:val="both"/>
      </w:pPr>
      <w:r>
        <w:rPr>
          <w:rFonts w:ascii="Times New Roman"/>
          <w:b w:val="false"/>
          <w:i w:val="false"/>
          <w:color w:val="000000"/>
          <w:sz w:val="28"/>
        </w:rPr>
        <w:t>
      15. Функциялары:</w:t>
      </w:r>
    </w:p>
    <w:bookmarkEnd w:id="8577"/>
    <w:bookmarkStart w:name="z8809" w:id="8578"/>
    <w:p>
      <w:pPr>
        <w:spacing w:after="0"/>
        <w:ind w:left="0"/>
        <w:jc w:val="both"/>
      </w:pPr>
      <w:r>
        <w:rPr>
          <w:rFonts w:ascii="Times New Roman"/>
          <w:b w:val="false"/>
          <w:i w:val="false"/>
          <w:color w:val="000000"/>
          <w:sz w:val="28"/>
        </w:rPr>
        <w:t>
      1) реттелетін салада мемлекеттік саясатты іске асыру;</w:t>
      </w:r>
    </w:p>
    <w:bookmarkEnd w:id="8578"/>
    <w:bookmarkStart w:name="z8810" w:id="857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579"/>
    <w:bookmarkStart w:name="z8811" w:id="858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580"/>
    <w:bookmarkStart w:name="z8812" w:id="858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581"/>
    <w:bookmarkStart w:name="z8813" w:id="858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582"/>
    <w:bookmarkStart w:name="z8814" w:id="858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583"/>
    <w:bookmarkStart w:name="z8815" w:id="858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584"/>
    <w:bookmarkStart w:name="z8816" w:id="858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585"/>
    <w:bookmarkStart w:name="z8817" w:id="858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586"/>
    <w:bookmarkStart w:name="z8818" w:id="858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587"/>
    <w:bookmarkStart w:name="z8819" w:id="858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588"/>
    <w:bookmarkStart w:name="z8820" w:id="858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589"/>
    <w:bookmarkStart w:name="z8821" w:id="859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590"/>
    <w:bookmarkStart w:name="z8822" w:id="859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591"/>
    <w:bookmarkStart w:name="z8823" w:id="859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592"/>
    <w:bookmarkStart w:name="z8824" w:id="859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593"/>
    <w:bookmarkStart w:name="z8825" w:id="859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594"/>
    <w:bookmarkStart w:name="z8826" w:id="859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595"/>
    <w:bookmarkStart w:name="z8827" w:id="859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596"/>
    <w:bookmarkStart w:name="z8828" w:id="859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597"/>
    <w:bookmarkStart w:name="z8829" w:id="859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598"/>
    <w:bookmarkStart w:name="z8830" w:id="859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599"/>
    <w:bookmarkStart w:name="z8831" w:id="860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600"/>
    <w:bookmarkStart w:name="z8832" w:id="860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601"/>
    <w:bookmarkStart w:name="z8833" w:id="860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602"/>
    <w:bookmarkStart w:name="z8834" w:id="860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603"/>
    <w:bookmarkStart w:name="z8835" w:id="860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604"/>
    <w:bookmarkStart w:name="z8836" w:id="860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605"/>
    <w:bookmarkStart w:name="z8837" w:id="8606"/>
    <w:p>
      <w:pPr>
        <w:spacing w:after="0"/>
        <w:ind w:left="0"/>
        <w:jc w:val="both"/>
      </w:pPr>
      <w:r>
        <w:rPr>
          <w:rFonts w:ascii="Times New Roman"/>
          <w:b w:val="false"/>
          <w:i w:val="false"/>
          <w:color w:val="000000"/>
          <w:sz w:val="28"/>
        </w:rPr>
        <w:t>
      29) мыналарды:</w:t>
      </w:r>
    </w:p>
    <w:bookmarkEnd w:id="8606"/>
    <w:bookmarkStart w:name="z8838" w:id="860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607"/>
    <w:bookmarkStart w:name="z8839" w:id="860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608"/>
    <w:bookmarkStart w:name="z8840" w:id="860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609"/>
    <w:bookmarkStart w:name="z8841" w:id="861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610"/>
    <w:bookmarkStart w:name="z8842" w:id="861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611"/>
    <w:bookmarkStart w:name="z8843" w:id="861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612"/>
    <w:bookmarkStart w:name="z8844" w:id="861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613"/>
    <w:bookmarkStart w:name="z8845" w:id="8614"/>
    <w:p>
      <w:pPr>
        <w:spacing w:after="0"/>
        <w:ind w:left="0"/>
        <w:jc w:val="both"/>
      </w:pPr>
      <w:r>
        <w:rPr>
          <w:rFonts w:ascii="Times New Roman"/>
          <w:b w:val="false"/>
          <w:i w:val="false"/>
          <w:color w:val="000000"/>
          <w:sz w:val="28"/>
        </w:rPr>
        <w:t>
      19. Басқарма басшысының өкілеттіктері:</w:t>
      </w:r>
    </w:p>
    <w:bookmarkEnd w:id="8614"/>
    <w:bookmarkStart w:name="z8846" w:id="861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615"/>
    <w:bookmarkStart w:name="z8847" w:id="861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616"/>
    <w:bookmarkStart w:name="z8848" w:id="861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617"/>
    <w:bookmarkStart w:name="z8849" w:id="861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618"/>
    <w:bookmarkStart w:name="z8850" w:id="861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619"/>
    <w:bookmarkStart w:name="z8851" w:id="862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620"/>
    <w:bookmarkStart w:name="z8852" w:id="8621"/>
    <w:p>
      <w:pPr>
        <w:spacing w:after="0"/>
        <w:ind w:left="0"/>
        <w:jc w:val="left"/>
      </w:pPr>
      <w:r>
        <w:rPr>
          <w:rFonts w:ascii="Times New Roman"/>
          <w:b/>
          <w:i w:val="false"/>
          <w:color w:val="000000"/>
        </w:rPr>
        <w:t xml:space="preserve"> 4-тарау. Басқарманың мүлкі</w:t>
      </w:r>
    </w:p>
    <w:bookmarkEnd w:id="8621"/>
    <w:bookmarkStart w:name="z8853" w:id="862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622"/>
    <w:bookmarkStart w:name="z8854" w:id="862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623"/>
    <w:bookmarkStart w:name="z8855" w:id="862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624"/>
    <w:bookmarkStart w:name="z8856" w:id="862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625"/>
    <w:bookmarkStart w:name="z8857" w:id="8626"/>
    <w:p>
      <w:pPr>
        <w:spacing w:after="0"/>
        <w:ind w:left="0"/>
        <w:jc w:val="left"/>
      </w:pPr>
      <w:r>
        <w:rPr>
          <w:rFonts w:ascii="Times New Roman"/>
          <w:b/>
          <w:i w:val="false"/>
          <w:color w:val="000000"/>
        </w:rPr>
        <w:t xml:space="preserve"> 5-тарау. Басқарманы қайта ұйымдастыру және тарату</w:t>
      </w:r>
    </w:p>
    <w:bookmarkEnd w:id="8626"/>
    <w:bookmarkStart w:name="z8858" w:id="862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6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107-қосымша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88-қосымша</w:t>
            </w:r>
          </w:p>
        </w:tc>
      </w:tr>
    </w:tbl>
    <w:bookmarkStart w:name="z8873" w:id="862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Сарысу аудандық санитариялық-эпидемиологиялық бақылау басқармасы" республикалық мемлекеттік мекемесінің ережесі</w:t>
      </w:r>
    </w:p>
    <w:bookmarkEnd w:id="8628"/>
    <w:bookmarkStart w:name="z8874" w:id="8629"/>
    <w:p>
      <w:pPr>
        <w:spacing w:after="0"/>
        <w:ind w:left="0"/>
        <w:jc w:val="left"/>
      </w:pPr>
      <w:r>
        <w:rPr>
          <w:rFonts w:ascii="Times New Roman"/>
          <w:b/>
          <w:i w:val="false"/>
          <w:color w:val="000000"/>
        </w:rPr>
        <w:t xml:space="preserve"> 1-тарау. Жалпы ережелер</w:t>
      </w:r>
    </w:p>
    <w:bookmarkEnd w:id="8629"/>
    <w:bookmarkStart w:name="z8875" w:id="863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Сарысу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630"/>
    <w:bookmarkStart w:name="z8876" w:id="8631"/>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631"/>
    <w:bookmarkStart w:name="z8877" w:id="863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632"/>
    <w:bookmarkStart w:name="z8878" w:id="863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633"/>
    <w:bookmarkStart w:name="z8879" w:id="863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634"/>
    <w:bookmarkStart w:name="z8880" w:id="863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635"/>
    <w:bookmarkStart w:name="z8881" w:id="863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636"/>
    <w:bookmarkStart w:name="z8882" w:id="8637"/>
    <w:p>
      <w:pPr>
        <w:spacing w:after="0"/>
        <w:ind w:left="0"/>
        <w:jc w:val="both"/>
      </w:pPr>
      <w:r>
        <w:rPr>
          <w:rFonts w:ascii="Times New Roman"/>
          <w:b w:val="false"/>
          <w:i w:val="false"/>
          <w:color w:val="000000"/>
          <w:sz w:val="28"/>
        </w:rPr>
        <w:t>
      8. Заңды тұлғаның орналасқан жері – индекс 080700, Қазақстан Республикасы, Жамбыл облысы, Сарысу ауданы, Жаңатас қаласы, 1 ықшам ауданы, 18 құрылыс.</w:t>
      </w:r>
    </w:p>
    <w:bookmarkEnd w:id="8637"/>
    <w:bookmarkStart w:name="z8883" w:id="863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Сарысу аудандық санитариялық-эпидемиологиялық бақылау басқармасы" республикалық мемлекеттік мекемесі.</w:t>
      </w:r>
    </w:p>
    <w:bookmarkEnd w:id="8638"/>
    <w:bookmarkStart w:name="z8884" w:id="863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639"/>
    <w:bookmarkStart w:name="z8885" w:id="864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640"/>
    <w:bookmarkStart w:name="z8886" w:id="864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641"/>
    <w:bookmarkStart w:name="z8887" w:id="864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642"/>
    <w:bookmarkStart w:name="z8888" w:id="864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643"/>
    <w:bookmarkStart w:name="z8889" w:id="8644"/>
    <w:p>
      <w:pPr>
        <w:spacing w:after="0"/>
        <w:ind w:left="0"/>
        <w:jc w:val="both"/>
      </w:pPr>
      <w:r>
        <w:rPr>
          <w:rFonts w:ascii="Times New Roman"/>
          <w:b w:val="false"/>
          <w:i w:val="false"/>
          <w:color w:val="000000"/>
          <w:sz w:val="28"/>
        </w:rPr>
        <w:t>
      13. Міндеттері:</w:t>
      </w:r>
    </w:p>
    <w:bookmarkEnd w:id="8644"/>
    <w:bookmarkStart w:name="z8890" w:id="864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645"/>
    <w:bookmarkStart w:name="z8891" w:id="864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646"/>
    <w:bookmarkStart w:name="z8892" w:id="864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647"/>
    <w:bookmarkStart w:name="z8893" w:id="8648"/>
    <w:p>
      <w:pPr>
        <w:spacing w:after="0"/>
        <w:ind w:left="0"/>
        <w:jc w:val="both"/>
      </w:pPr>
      <w:r>
        <w:rPr>
          <w:rFonts w:ascii="Times New Roman"/>
          <w:b w:val="false"/>
          <w:i w:val="false"/>
          <w:color w:val="000000"/>
          <w:sz w:val="28"/>
        </w:rPr>
        <w:t>
      14. Құқықтары мен міндеттері:</w:t>
      </w:r>
    </w:p>
    <w:bookmarkEnd w:id="8648"/>
    <w:bookmarkStart w:name="z8894" w:id="864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649"/>
    <w:bookmarkStart w:name="z8895" w:id="865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650"/>
    <w:bookmarkStart w:name="z8896" w:id="865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651"/>
    <w:bookmarkStart w:name="z8897" w:id="865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652"/>
    <w:bookmarkStart w:name="z8898" w:id="865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653"/>
    <w:bookmarkStart w:name="z8899" w:id="865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654"/>
    <w:bookmarkStart w:name="z8900" w:id="865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655"/>
    <w:bookmarkStart w:name="z8901" w:id="865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656"/>
    <w:bookmarkStart w:name="z8902" w:id="865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657"/>
    <w:bookmarkStart w:name="z8903" w:id="8658"/>
    <w:p>
      <w:pPr>
        <w:spacing w:after="0"/>
        <w:ind w:left="0"/>
        <w:jc w:val="both"/>
      </w:pPr>
      <w:r>
        <w:rPr>
          <w:rFonts w:ascii="Times New Roman"/>
          <w:b w:val="false"/>
          <w:i w:val="false"/>
          <w:color w:val="000000"/>
          <w:sz w:val="28"/>
        </w:rPr>
        <w:t>
      15. Функциялары:</w:t>
      </w:r>
    </w:p>
    <w:bookmarkEnd w:id="8658"/>
    <w:bookmarkStart w:name="z8904" w:id="8659"/>
    <w:p>
      <w:pPr>
        <w:spacing w:after="0"/>
        <w:ind w:left="0"/>
        <w:jc w:val="both"/>
      </w:pPr>
      <w:r>
        <w:rPr>
          <w:rFonts w:ascii="Times New Roman"/>
          <w:b w:val="false"/>
          <w:i w:val="false"/>
          <w:color w:val="000000"/>
          <w:sz w:val="28"/>
        </w:rPr>
        <w:t>
      1) реттелетін салада мемлекеттік саясатты іске асыру;</w:t>
      </w:r>
    </w:p>
    <w:bookmarkEnd w:id="8659"/>
    <w:bookmarkStart w:name="z8905" w:id="866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660"/>
    <w:bookmarkStart w:name="z8906" w:id="866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661"/>
    <w:bookmarkStart w:name="z8907" w:id="866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662"/>
    <w:bookmarkStart w:name="z8908" w:id="866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663"/>
    <w:bookmarkStart w:name="z8909" w:id="866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664"/>
    <w:bookmarkStart w:name="z8910" w:id="866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665"/>
    <w:bookmarkStart w:name="z8911" w:id="866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666"/>
    <w:bookmarkStart w:name="z8912" w:id="866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667"/>
    <w:bookmarkStart w:name="z8913" w:id="866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668"/>
    <w:bookmarkStart w:name="z8914" w:id="866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669"/>
    <w:bookmarkStart w:name="z8915" w:id="867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670"/>
    <w:bookmarkStart w:name="z8916" w:id="867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671"/>
    <w:bookmarkStart w:name="z8917" w:id="867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672"/>
    <w:bookmarkStart w:name="z8918" w:id="867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673"/>
    <w:bookmarkStart w:name="z8919" w:id="867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674"/>
    <w:bookmarkStart w:name="z8920" w:id="867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675"/>
    <w:bookmarkStart w:name="z8921" w:id="867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676"/>
    <w:bookmarkStart w:name="z8922" w:id="867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677"/>
    <w:bookmarkStart w:name="z8923" w:id="867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678"/>
    <w:bookmarkStart w:name="z8924" w:id="867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679"/>
    <w:bookmarkStart w:name="z8925" w:id="868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680"/>
    <w:bookmarkStart w:name="z8926" w:id="868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681"/>
    <w:bookmarkStart w:name="z8927" w:id="868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682"/>
    <w:bookmarkStart w:name="z8928" w:id="868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683"/>
    <w:bookmarkStart w:name="z8929" w:id="868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684"/>
    <w:bookmarkStart w:name="z8930" w:id="868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685"/>
    <w:bookmarkStart w:name="z8931" w:id="868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686"/>
    <w:bookmarkStart w:name="z8932" w:id="8687"/>
    <w:p>
      <w:pPr>
        <w:spacing w:after="0"/>
        <w:ind w:left="0"/>
        <w:jc w:val="both"/>
      </w:pPr>
      <w:r>
        <w:rPr>
          <w:rFonts w:ascii="Times New Roman"/>
          <w:b w:val="false"/>
          <w:i w:val="false"/>
          <w:color w:val="000000"/>
          <w:sz w:val="28"/>
        </w:rPr>
        <w:t>
      29) мыналарды:</w:t>
      </w:r>
    </w:p>
    <w:bookmarkEnd w:id="8687"/>
    <w:bookmarkStart w:name="z8933" w:id="868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688"/>
    <w:bookmarkStart w:name="z8934" w:id="868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689"/>
    <w:bookmarkStart w:name="z8935" w:id="869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690"/>
    <w:bookmarkStart w:name="z8936" w:id="869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691"/>
    <w:bookmarkStart w:name="z8937" w:id="869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692"/>
    <w:bookmarkStart w:name="z8938" w:id="869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693"/>
    <w:bookmarkStart w:name="z8939" w:id="869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694"/>
    <w:bookmarkStart w:name="z8940" w:id="8695"/>
    <w:p>
      <w:pPr>
        <w:spacing w:after="0"/>
        <w:ind w:left="0"/>
        <w:jc w:val="both"/>
      </w:pPr>
      <w:r>
        <w:rPr>
          <w:rFonts w:ascii="Times New Roman"/>
          <w:b w:val="false"/>
          <w:i w:val="false"/>
          <w:color w:val="000000"/>
          <w:sz w:val="28"/>
        </w:rPr>
        <w:t>
      19. Басқарма басшысының өкілеттіктері:</w:t>
      </w:r>
    </w:p>
    <w:bookmarkEnd w:id="8695"/>
    <w:bookmarkStart w:name="z8941" w:id="869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696"/>
    <w:bookmarkStart w:name="z8942" w:id="869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697"/>
    <w:bookmarkStart w:name="z8943" w:id="869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698"/>
    <w:bookmarkStart w:name="z8944" w:id="869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699"/>
    <w:bookmarkStart w:name="z8945" w:id="870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700"/>
    <w:bookmarkStart w:name="z8946" w:id="870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701"/>
    <w:bookmarkStart w:name="z8947" w:id="8702"/>
    <w:p>
      <w:pPr>
        <w:spacing w:after="0"/>
        <w:ind w:left="0"/>
        <w:jc w:val="left"/>
      </w:pPr>
      <w:r>
        <w:rPr>
          <w:rFonts w:ascii="Times New Roman"/>
          <w:b/>
          <w:i w:val="false"/>
          <w:color w:val="000000"/>
        </w:rPr>
        <w:t xml:space="preserve"> 4-тарау. Басқарманың мүлкі</w:t>
      </w:r>
    </w:p>
    <w:bookmarkEnd w:id="8702"/>
    <w:bookmarkStart w:name="z8948" w:id="870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703"/>
    <w:bookmarkStart w:name="z8949" w:id="870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704"/>
    <w:bookmarkStart w:name="z8950" w:id="870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705"/>
    <w:bookmarkStart w:name="z8951" w:id="870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706"/>
    <w:bookmarkStart w:name="z8952" w:id="8707"/>
    <w:p>
      <w:pPr>
        <w:spacing w:after="0"/>
        <w:ind w:left="0"/>
        <w:jc w:val="left"/>
      </w:pPr>
      <w:r>
        <w:rPr>
          <w:rFonts w:ascii="Times New Roman"/>
          <w:b/>
          <w:i w:val="false"/>
          <w:color w:val="000000"/>
        </w:rPr>
        <w:t xml:space="preserve"> 5-тарау. Басқарманы қайта ұйымдастыру және тарату</w:t>
      </w:r>
    </w:p>
    <w:bookmarkEnd w:id="8707"/>
    <w:bookmarkStart w:name="z8953" w:id="870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7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108-қосымша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89-қосымша</w:t>
            </w:r>
          </w:p>
        </w:tc>
      </w:tr>
    </w:tbl>
    <w:bookmarkStart w:name="z8968" w:id="870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 Рысқұлов атындағы ауданның санитариялық-эпидемиологиялық бақылау басқармасы" республикалық мемлекеттік мекемесінің ережесі</w:t>
      </w:r>
    </w:p>
    <w:bookmarkEnd w:id="8709"/>
    <w:bookmarkStart w:name="z8969" w:id="8710"/>
    <w:p>
      <w:pPr>
        <w:spacing w:after="0"/>
        <w:ind w:left="0"/>
        <w:jc w:val="left"/>
      </w:pPr>
      <w:r>
        <w:rPr>
          <w:rFonts w:ascii="Times New Roman"/>
          <w:b/>
          <w:i w:val="false"/>
          <w:color w:val="000000"/>
        </w:rPr>
        <w:t xml:space="preserve"> 1-тарау. Жалпы ережелер</w:t>
      </w:r>
    </w:p>
    <w:bookmarkEnd w:id="8710"/>
    <w:bookmarkStart w:name="z8970" w:id="871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 Рысқұлов атындағы ауданның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711"/>
    <w:bookmarkStart w:name="z8971" w:id="871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712"/>
    <w:bookmarkStart w:name="z8972" w:id="871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713"/>
    <w:bookmarkStart w:name="z8973" w:id="871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714"/>
    <w:bookmarkStart w:name="z8974" w:id="871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715"/>
    <w:bookmarkStart w:name="z8975" w:id="871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716"/>
    <w:bookmarkStart w:name="z8976" w:id="871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717"/>
    <w:bookmarkStart w:name="z8977" w:id="8718"/>
    <w:p>
      <w:pPr>
        <w:spacing w:after="0"/>
        <w:ind w:left="0"/>
        <w:jc w:val="both"/>
      </w:pPr>
      <w:r>
        <w:rPr>
          <w:rFonts w:ascii="Times New Roman"/>
          <w:b w:val="false"/>
          <w:i w:val="false"/>
          <w:color w:val="000000"/>
          <w:sz w:val="28"/>
        </w:rPr>
        <w:t>
      8. Заңды тұлғаның орналасқан жері – индекс 080900, Қазақстан Республикасы, Жамбыл облысы, Тұрар Рысқұлов ауданы, Құлан ауылдық округі, Құлан ауылы, Оран Болысұлы көшесі, 1А.</w:t>
      </w:r>
    </w:p>
    <w:bookmarkEnd w:id="8718"/>
    <w:bookmarkStart w:name="z8978" w:id="871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 Рысқұлов атындағы ауданның санитариялық-эпидемиологиялық бақылау басқармасы" республикалық мемлекеттік мекемесі.</w:t>
      </w:r>
    </w:p>
    <w:bookmarkEnd w:id="8719"/>
    <w:bookmarkStart w:name="z8979" w:id="872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720"/>
    <w:bookmarkStart w:name="z8980" w:id="872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721"/>
    <w:bookmarkStart w:name="z8981" w:id="872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722"/>
    <w:bookmarkStart w:name="z8982" w:id="872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723"/>
    <w:bookmarkStart w:name="z8983" w:id="872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724"/>
    <w:bookmarkStart w:name="z8984" w:id="8725"/>
    <w:p>
      <w:pPr>
        <w:spacing w:after="0"/>
        <w:ind w:left="0"/>
        <w:jc w:val="both"/>
      </w:pPr>
      <w:r>
        <w:rPr>
          <w:rFonts w:ascii="Times New Roman"/>
          <w:b w:val="false"/>
          <w:i w:val="false"/>
          <w:color w:val="000000"/>
          <w:sz w:val="28"/>
        </w:rPr>
        <w:t>
      13. Міндеттері:</w:t>
      </w:r>
    </w:p>
    <w:bookmarkEnd w:id="8725"/>
    <w:bookmarkStart w:name="z8985" w:id="872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726"/>
    <w:bookmarkStart w:name="z8986" w:id="872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727"/>
    <w:bookmarkStart w:name="z8987" w:id="872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728"/>
    <w:bookmarkStart w:name="z8988" w:id="8729"/>
    <w:p>
      <w:pPr>
        <w:spacing w:after="0"/>
        <w:ind w:left="0"/>
        <w:jc w:val="both"/>
      </w:pPr>
      <w:r>
        <w:rPr>
          <w:rFonts w:ascii="Times New Roman"/>
          <w:b w:val="false"/>
          <w:i w:val="false"/>
          <w:color w:val="000000"/>
          <w:sz w:val="28"/>
        </w:rPr>
        <w:t>
      14. Құқықтары мен міндеттері:</w:t>
      </w:r>
    </w:p>
    <w:bookmarkEnd w:id="8729"/>
    <w:bookmarkStart w:name="z8989" w:id="873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730"/>
    <w:bookmarkStart w:name="z8990" w:id="873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731"/>
    <w:bookmarkStart w:name="z8991" w:id="873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732"/>
    <w:bookmarkStart w:name="z8992" w:id="873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733"/>
    <w:bookmarkStart w:name="z8993" w:id="873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734"/>
    <w:bookmarkStart w:name="z8994" w:id="873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735"/>
    <w:bookmarkStart w:name="z8995" w:id="873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736"/>
    <w:bookmarkStart w:name="z8996" w:id="873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737"/>
    <w:bookmarkStart w:name="z8997" w:id="873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738"/>
    <w:bookmarkStart w:name="z8998" w:id="8739"/>
    <w:p>
      <w:pPr>
        <w:spacing w:after="0"/>
        <w:ind w:left="0"/>
        <w:jc w:val="both"/>
      </w:pPr>
      <w:r>
        <w:rPr>
          <w:rFonts w:ascii="Times New Roman"/>
          <w:b w:val="false"/>
          <w:i w:val="false"/>
          <w:color w:val="000000"/>
          <w:sz w:val="28"/>
        </w:rPr>
        <w:t>
      15. Функциялары:</w:t>
      </w:r>
    </w:p>
    <w:bookmarkEnd w:id="8739"/>
    <w:bookmarkStart w:name="z8999" w:id="8740"/>
    <w:p>
      <w:pPr>
        <w:spacing w:after="0"/>
        <w:ind w:left="0"/>
        <w:jc w:val="both"/>
      </w:pPr>
      <w:r>
        <w:rPr>
          <w:rFonts w:ascii="Times New Roman"/>
          <w:b w:val="false"/>
          <w:i w:val="false"/>
          <w:color w:val="000000"/>
          <w:sz w:val="28"/>
        </w:rPr>
        <w:t>
      1) реттелетін салада мемлекеттік саясатты іске асыру;</w:t>
      </w:r>
    </w:p>
    <w:bookmarkEnd w:id="8740"/>
    <w:bookmarkStart w:name="z9000" w:id="874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741"/>
    <w:bookmarkStart w:name="z9001" w:id="874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742"/>
    <w:bookmarkStart w:name="z9002" w:id="874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743"/>
    <w:bookmarkStart w:name="z9003" w:id="874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744"/>
    <w:bookmarkStart w:name="z9004" w:id="874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745"/>
    <w:bookmarkStart w:name="z9005" w:id="874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746"/>
    <w:bookmarkStart w:name="z9006" w:id="874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747"/>
    <w:bookmarkStart w:name="z9007" w:id="874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748"/>
    <w:bookmarkStart w:name="z9008" w:id="874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749"/>
    <w:bookmarkStart w:name="z9009" w:id="875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750"/>
    <w:bookmarkStart w:name="z9010" w:id="875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751"/>
    <w:bookmarkStart w:name="z9011" w:id="875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752"/>
    <w:bookmarkStart w:name="z9012" w:id="875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753"/>
    <w:bookmarkStart w:name="z9013" w:id="875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754"/>
    <w:bookmarkStart w:name="z9014" w:id="875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755"/>
    <w:bookmarkStart w:name="z9015" w:id="875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756"/>
    <w:bookmarkStart w:name="z9016" w:id="875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757"/>
    <w:bookmarkStart w:name="z9017" w:id="875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758"/>
    <w:bookmarkStart w:name="z9018" w:id="875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759"/>
    <w:bookmarkStart w:name="z9019" w:id="876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760"/>
    <w:bookmarkStart w:name="z9020" w:id="876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761"/>
    <w:bookmarkStart w:name="z9021" w:id="876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762"/>
    <w:bookmarkStart w:name="z9022" w:id="876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763"/>
    <w:bookmarkStart w:name="z9023" w:id="876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764"/>
    <w:bookmarkStart w:name="z9024" w:id="876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765"/>
    <w:bookmarkStart w:name="z9025" w:id="876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766"/>
    <w:bookmarkStart w:name="z9026" w:id="876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767"/>
    <w:bookmarkStart w:name="z9027" w:id="8768"/>
    <w:p>
      <w:pPr>
        <w:spacing w:after="0"/>
        <w:ind w:left="0"/>
        <w:jc w:val="both"/>
      </w:pPr>
      <w:r>
        <w:rPr>
          <w:rFonts w:ascii="Times New Roman"/>
          <w:b w:val="false"/>
          <w:i w:val="false"/>
          <w:color w:val="000000"/>
          <w:sz w:val="28"/>
        </w:rPr>
        <w:t>
      29) мыналарды:</w:t>
      </w:r>
    </w:p>
    <w:bookmarkEnd w:id="8768"/>
    <w:bookmarkStart w:name="z9028" w:id="876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769"/>
    <w:bookmarkStart w:name="z9029" w:id="877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770"/>
    <w:bookmarkStart w:name="z9030" w:id="877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771"/>
    <w:bookmarkStart w:name="z9031" w:id="877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772"/>
    <w:bookmarkStart w:name="z9032" w:id="877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773"/>
    <w:bookmarkStart w:name="z9033" w:id="877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774"/>
    <w:bookmarkStart w:name="z9034" w:id="877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775"/>
    <w:bookmarkStart w:name="z9035" w:id="8776"/>
    <w:p>
      <w:pPr>
        <w:spacing w:after="0"/>
        <w:ind w:left="0"/>
        <w:jc w:val="both"/>
      </w:pPr>
      <w:r>
        <w:rPr>
          <w:rFonts w:ascii="Times New Roman"/>
          <w:b w:val="false"/>
          <w:i w:val="false"/>
          <w:color w:val="000000"/>
          <w:sz w:val="28"/>
        </w:rPr>
        <w:t>
      19. Басқарма басшысының өкілеттіктері:</w:t>
      </w:r>
    </w:p>
    <w:bookmarkEnd w:id="8776"/>
    <w:bookmarkStart w:name="z9036" w:id="877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777"/>
    <w:bookmarkStart w:name="z9037" w:id="877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778"/>
    <w:bookmarkStart w:name="z9038" w:id="877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779"/>
    <w:bookmarkStart w:name="z9039" w:id="878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780"/>
    <w:bookmarkStart w:name="z9040" w:id="878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781"/>
    <w:bookmarkStart w:name="z9041" w:id="878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782"/>
    <w:bookmarkStart w:name="z9042" w:id="8783"/>
    <w:p>
      <w:pPr>
        <w:spacing w:after="0"/>
        <w:ind w:left="0"/>
        <w:jc w:val="left"/>
      </w:pPr>
      <w:r>
        <w:rPr>
          <w:rFonts w:ascii="Times New Roman"/>
          <w:b/>
          <w:i w:val="false"/>
          <w:color w:val="000000"/>
        </w:rPr>
        <w:t xml:space="preserve"> 4-тарау. Басқарманың мүлкі</w:t>
      </w:r>
    </w:p>
    <w:bookmarkEnd w:id="8783"/>
    <w:bookmarkStart w:name="z9043" w:id="878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784"/>
    <w:bookmarkStart w:name="z9044" w:id="878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785"/>
    <w:bookmarkStart w:name="z9045" w:id="878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786"/>
    <w:bookmarkStart w:name="z9046" w:id="878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787"/>
    <w:bookmarkStart w:name="z9047" w:id="8788"/>
    <w:p>
      <w:pPr>
        <w:spacing w:after="0"/>
        <w:ind w:left="0"/>
        <w:jc w:val="left"/>
      </w:pPr>
      <w:r>
        <w:rPr>
          <w:rFonts w:ascii="Times New Roman"/>
          <w:b/>
          <w:i w:val="false"/>
          <w:color w:val="000000"/>
        </w:rPr>
        <w:t xml:space="preserve"> 5-тарау. Басқарманы қайта ұйымдастыру және тарату</w:t>
      </w:r>
    </w:p>
    <w:bookmarkEnd w:id="8788"/>
    <w:bookmarkStart w:name="z9048" w:id="878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7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109-қосымша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90-қосымша</w:t>
            </w:r>
          </w:p>
        </w:tc>
      </w:tr>
    </w:tbl>
    <w:bookmarkStart w:name="z9063" w:id="879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Талас аудандық санитариялық-эпидемиологиялық бақылау басқармасы" республикалық мемлекеттік мекемесінің ережесі</w:t>
      </w:r>
    </w:p>
    <w:bookmarkEnd w:id="8790"/>
    <w:bookmarkStart w:name="z9064" w:id="8791"/>
    <w:p>
      <w:pPr>
        <w:spacing w:after="0"/>
        <w:ind w:left="0"/>
        <w:jc w:val="left"/>
      </w:pPr>
      <w:r>
        <w:rPr>
          <w:rFonts w:ascii="Times New Roman"/>
          <w:b/>
          <w:i w:val="false"/>
          <w:color w:val="000000"/>
        </w:rPr>
        <w:t xml:space="preserve"> 1-тарау. Жалпы ережелер</w:t>
      </w:r>
    </w:p>
    <w:bookmarkEnd w:id="8791"/>
    <w:bookmarkStart w:name="z9065" w:id="8792"/>
    <w:p>
      <w:pPr>
        <w:spacing w:after="0"/>
        <w:ind w:left="0"/>
        <w:jc w:val="both"/>
      </w:pPr>
      <w:r>
        <w:rPr>
          <w:rFonts w:ascii="Times New Roman"/>
          <w:b w:val="false"/>
          <w:i w:val="false"/>
          <w:color w:val="000000"/>
          <w:sz w:val="28"/>
        </w:rPr>
        <w:t xml:space="preserve">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Талас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 </w:t>
      </w:r>
    </w:p>
    <w:bookmarkEnd w:id="8792"/>
    <w:bookmarkStart w:name="z9066" w:id="879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793"/>
    <w:bookmarkStart w:name="z9067" w:id="879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794"/>
    <w:bookmarkStart w:name="z9068" w:id="879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795"/>
    <w:bookmarkStart w:name="z9069" w:id="8796"/>
    <w:p>
      <w:pPr>
        <w:spacing w:after="0"/>
        <w:ind w:left="0"/>
        <w:jc w:val="both"/>
      </w:pPr>
      <w:r>
        <w:rPr>
          <w:rFonts w:ascii="Times New Roman"/>
          <w:b w:val="false"/>
          <w:i w:val="false"/>
          <w:color w:val="000000"/>
          <w:sz w:val="28"/>
        </w:rPr>
        <w:t xml:space="preserve">
      5. Басқарманың, егер заңнамаға сәйкес осыған уәкілеттік берілген болса, мемлекеттің атынан азаматтық-құқықтық қатынастардың тарапы болуға құқығы бар. </w:t>
      </w:r>
    </w:p>
    <w:bookmarkEnd w:id="8796"/>
    <w:bookmarkStart w:name="z9070" w:id="8797"/>
    <w:p>
      <w:pPr>
        <w:spacing w:after="0"/>
        <w:ind w:left="0"/>
        <w:jc w:val="both"/>
      </w:pPr>
      <w:r>
        <w:rPr>
          <w:rFonts w:ascii="Times New Roman"/>
          <w:b w:val="false"/>
          <w:i w:val="false"/>
          <w:color w:val="000000"/>
          <w:sz w:val="28"/>
        </w:rPr>
        <w:t xml:space="preserve">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 </w:t>
      </w:r>
    </w:p>
    <w:bookmarkEnd w:id="8797"/>
    <w:bookmarkStart w:name="z9071" w:id="8798"/>
    <w:p>
      <w:pPr>
        <w:spacing w:after="0"/>
        <w:ind w:left="0"/>
        <w:jc w:val="both"/>
      </w:pPr>
      <w:r>
        <w:rPr>
          <w:rFonts w:ascii="Times New Roman"/>
          <w:b w:val="false"/>
          <w:i w:val="false"/>
          <w:color w:val="000000"/>
          <w:sz w:val="28"/>
        </w:rPr>
        <w:t xml:space="preserve">
      7. Басқарманың құрылымы мен штат санының лимиті Қазақстан Республикасының заңнамасына сәйкес бекітіледі. </w:t>
      </w:r>
    </w:p>
    <w:bookmarkEnd w:id="8798"/>
    <w:bookmarkStart w:name="z9072" w:id="8799"/>
    <w:p>
      <w:pPr>
        <w:spacing w:after="0"/>
        <w:ind w:left="0"/>
        <w:jc w:val="both"/>
      </w:pPr>
      <w:r>
        <w:rPr>
          <w:rFonts w:ascii="Times New Roman"/>
          <w:b w:val="false"/>
          <w:i w:val="false"/>
          <w:color w:val="000000"/>
          <w:sz w:val="28"/>
        </w:rPr>
        <w:t>
       8. Заңды тұлғаның орналасқан жері – индекс 080800, Қазақстан Республикасы, Жамбыл облысы, Талас ауданы, Қаратау қаласы, Дінмұхамед Қонаев көшесі, 24 үй.</w:t>
      </w:r>
    </w:p>
    <w:bookmarkEnd w:id="8799"/>
    <w:bookmarkStart w:name="z9073" w:id="880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Талас аудандық санитариялық-эпидемиологиялық бақылау басқармасы" республикалық мемлекеттік мекемесі.</w:t>
      </w:r>
    </w:p>
    <w:bookmarkEnd w:id="8800"/>
    <w:bookmarkStart w:name="z9074" w:id="880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801"/>
    <w:bookmarkStart w:name="z9075" w:id="880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802"/>
    <w:bookmarkStart w:name="z9076" w:id="880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803"/>
    <w:bookmarkStart w:name="z9077" w:id="8804"/>
    <w:p>
      <w:pPr>
        <w:spacing w:after="0"/>
        <w:ind w:left="0"/>
        <w:jc w:val="both"/>
      </w:pPr>
      <w:r>
        <w:rPr>
          <w:rFonts w:ascii="Times New Roman"/>
          <w:b w:val="false"/>
          <w:i w:val="false"/>
          <w:color w:val="000000"/>
          <w:sz w:val="28"/>
        </w:rPr>
        <w:t xml:space="preserve">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 </w:t>
      </w:r>
    </w:p>
    <w:bookmarkEnd w:id="8804"/>
    <w:bookmarkStart w:name="z9078" w:id="880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805"/>
    <w:bookmarkStart w:name="z9079" w:id="8806"/>
    <w:p>
      <w:pPr>
        <w:spacing w:after="0"/>
        <w:ind w:left="0"/>
        <w:jc w:val="both"/>
      </w:pPr>
      <w:r>
        <w:rPr>
          <w:rFonts w:ascii="Times New Roman"/>
          <w:b w:val="false"/>
          <w:i w:val="false"/>
          <w:color w:val="000000"/>
          <w:sz w:val="28"/>
        </w:rPr>
        <w:t>
      13. Міндеттері:</w:t>
      </w:r>
    </w:p>
    <w:bookmarkEnd w:id="8806"/>
    <w:bookmarkStart w:name="z9080" w:id="880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807"/>
    <w:bookmarkStart w:name="z9081" w:id="880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808"/>
    <w:bookmarkStart w:name="z9082" w:id="880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809"/>
    <w:bookmarkStart w:name="z9083" w:id="8810"/>
    <w:p>
      <w:pPr>
        <w:spacing w:after="0"/>
        <w:ind w:left="0"/>
        <w:jc w:val="both"/>
      </w:pPr>
      <w:r>
        <w:rPr>
          <w:rFonts w:ascii="Times New Roman"/>
          <w:b w:val="false"/>
          <w:i w:val="false"/>
          <w:color w:val="000000"/>
          <w:sz w:val="28"/>
        </w:rPr>
        <w:t>
      14. Құқықтары мен міндеттері:</w:t>
      </w:r>
    </w:p>
    <w:bookmarkEnd w:id="8810"/>
    <w:bookmarkStart w:name="z9084" w:id="881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811"/>
    <w:bookmarkStart w:name="z9085" w:id="881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812"/>
    <w:bookmarkStart w:name="z9086" w:id="881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813"/>
    <w:bookmarkStart w:name="z9087" w:id="881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814"/>
    <w:bookmarkStart w:name="z9088" w:id="881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815"/>
    <w:bookmarkStart w:name="z9089" w:id="881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816"/>
    <w:bookmarkStart w:name="z9090" w:id="881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817"/>
    <w:bookmarkStart w:name="z9091" w:id="881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818"/>
    <w:bookmarkStart w:name="z9092" w:id="881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819"/>
    <w:bookmarkStart w:name="z9093" w:id="8820"/>
    <w:p>
      <w:pPr>
        <w:spacing w:after="0"/>
        <w:ind w:left="0"/>
        <w:jc w:val="both"/>
      </w:pPr>
      <w:r>
        <w:rPr>
          <w:rFonts w:ascii="Times New Roman"/>
          <w:b w:val="false"/>
          <w:i w:val="false"/>
          <w:color w:val="000000"/>
          <w:sz w:val="28"/>
        </w:rPr>
        <w:t>
      15. Функциялары:</w:t>
      </w:r>
    </w:p>
    <w:bookmarkEnd w:id="8820"/>
    <w:bookmarkStart w:name="z9094" w:id="8821"/>
    <w:p>
      <w:pPr>
        <w:spacing w:after="0"/>
        <w:ind w:left="0"/>
        <w:jc w:val="both"/>
      </w:pPr>
      <w:r>
        <w:rPr>
          <w:rFonts w:ascii="Times New Roman"/>
          <w:b w:val="false"/>
          <w:i w:val="false"/>
          <w:color w:val="000000"/>
          <w:sz w:val="28"/>
        </w:rPr>
        <w:t>
      1) реттелетін салада мемлекеттік саясатты іске асыру;</w:t>
      </w:r>
    </w:p>
    <w:bookmarkEnd w:id="8821"/>
    <w:bookmarkStart w:name="z9095" w:id="882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822"/>
    <w:bookmarkStart w:name="z9096" w:id="882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823"/>
    <w:bookmarkStart w:name="z9097" w:id="882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824"/>
    <w:bookmarkStart w:name="z9098" w:id="882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825"/>
    <w:bookmarkStart w:name="z9099" w:id="882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826"/>
    <w:bookmarkStart w:name="z9100" w:id="882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827"/>
    <w:bookmarkStart w:name="z9101" w:id="882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828"/>
    <w:bookmarkStart w:name="z9102" w:id="882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829"/>
    <w:bookmarkStart w:name="z9103" w:id="883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830"/>
    <w:bookmarkStart w:name="z9104" w:id="883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831"/>
    <w:bookmarkStart w:name="z9105" w:id="883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832"/>
    <w:bookmarkStart w:name="z9106" w:id="883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833"/>
    <w:bookmarkStart w:name="z9107" w:id="883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834"/>
    <w:bookmarkStart w:name="z9108" w:id="883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835"/>
    <w:bookmarkStart w:name="z9109" w:id="883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836"/>
    <w:bookmarkStart w:name="z9110" w:id="883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837"/>
    <w:bookmarkStart w:name="z9111" w:id="883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838"/>
    <w:bookmarkStart w:name="z9112" w:id="883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839"/>
    <w:bookmarkStart w:name="z9113" w:id="884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840"/>
    <w:bookmarkStart w:name="z9114" w:id="884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841"/>
    <w:bookmarkStart w:name="z9115" w:id="884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842"/>
    <w:bookmarkStart w:name="z9116" w:id="884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843"/>
    <w:bookmarkStart w:name="z9117" w:id="884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844"/>
    <w:bookmarkStart w:name="z9118" w:id="884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845"/>
    <w:bookmarkStart w:name="z9119" w:id="884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846"/>
    <w:bookmarkStart w:name="z9120" w:id="884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847"/>
    <w:bookmarkStart w:name="z9121" w:id="884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848"/>
    <w:bookmarkStart w:name="z9122" w:id="8849"/>
    <w:p>
      <w:pPr>
        <w:spacing w:after="0"/>
        <w:ind w:left="0"/>
        <w:jc w:val="both"/>
      </w:pPr>
      <w:r>
        <w:rPr>
          <w:rFonts w:ascii="Times New Roman"/>
          <w:b w:val="false"/>
          <w:i w:val="false"/>
          <w:color w:val="000000"/>
          <w:sz w:val="28"/>
        </w:rPr>
        <w:t>
      29) мыналарды:</w:t>
      </w:r>
    </w:p>
    <w:bookmarkEnd w:id="8849"/>
    <w:bookmarkStart w:name="z9123" w:id="885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850"/>
    <w:bookmarkStart w:name="z9124" w:id="885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851"/>
    <w:bookmarkStart w:name="z9125" w:id="885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852"/>
    <w:bookmarkStart w:name="z9126" w:id="885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853"/>
    <w:bookmarkStart w:name="z9127" w:id="885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854"/>
    <w:bookmarkStart w:name="z9128" w:id="885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855"/>
    <w:bookmarkStart w:name="z9129" w:id="885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856"/>
    <w:bookmarkStart w:name="z9130" w:id="8857"/>
    <w:p>
      <w:pPr>
        <w:spacing w:after="0"/>
        <w:ind w:left="0"/>
        <w:jc w:val="both"/>
      </w:pPr>
      <w:r>
        <w:rPr>
          <w:rFonts w:ascii="Times New Roman"/>
          <w:b w:val="false"/>
          <w:i w:val="false"/>
          <w:color w:val="000000"/>
          <w:sz w:val="28"/>
        </w:rPr>
        <w:t>
      19. Басқарма басшысының өкілеттіктері:</w:t>
      </w:r>
    </w:p>
    <w:bookmarkEnd w:id="8857"/>
    <w:bookmarkStart w:name="z9131" w:id="885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858"/>
    <w:bookmarkStart w:name="z9132" w:id="885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859"/>
    <w:bookmarkStart w:name="z9133" w:id="886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860"/>
    <w:bookmarkStart w:name="z9134" w:id="886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861"/>
    <w:bookmarkStart w:name="z9135" w:id="886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862"/>
    <w:bookmarkStart w:name="z9136" w:id="886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863"/>
    <w:bookmarkStart w:name="z9137" w:id="8864"/>
    <w:p>
      <w:pPr>
        <w:spacing w:after="0"/>
        <w:ind w:left="0"/>
        <w:jc w:val="left"/>
      </w:pPr>
      <w:r>
        <w:rPr>
          <w:rFonts w:ascii="Times New Roman"/>
          <w:b/>
          <w:i w:val="false"/>
          <w:color w:val="000000"/>
        </w:rPr>
        <w:t xml:space="preserve"> 4-тарау. Басқарманың мүлкі</w:t>
      </w:r>
    </w:p>
    <w:bookmarkEnd w:id="8864"/>
    <w:bookmarkStart w:name="z9138" w:id="886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865"/>
    <w:bookmarkStart w:name="z9139" w:id="886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866"/>
    <w:bookmarkStart w:name="z9140" w:id="886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867"/>
    <w:bookmarkStart w:name="z9141" w:id="886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868"/>
    <w:bookmarkStart w:name="z9142" w:id="8869"/>
    <w:p>
      <w:pPr>
        <w:spacing w:after="0"/>
        <w:ind w:left="0"/>
        <w:jc w:val="left"/>
      </w:pPr>
      <w:r>
        <w:rPr>
          <w:rFonts w:ascii="Times New Roman"/>
          <w:b/>
          <w:i w:val="false"/>
          <w:color w:val="000000"/>
        </w:rPr>
        <w:t xml:space="preserve"> 5-тарау. Басқарманы қайта ұйымдастыру және тарату</w:t>
      </w:r>
    </w:p>
    <w:bookmarkEnd w:id="8869"/>
    <w:bookmarkStart w:name="z9143" w:id="887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8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r>
              <w:br/>
            </w:r>
            <w:r>
              <w:rPr>
                <w:rFonts w:ascii="Times New Roman"/>
                <w:b w:val="false"/>
                <w:i w:val="false"/>
                <w:color w:val="000000"/>
                <w:sz w:val="20"/>
              </w:rPr>
              <w:t>110-қосымша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91-қосымша</w:t>
            </w:r>
          </w:p>
        </w:tc>
      </w:tr>
    </w:tbl>
    <w:bookmarkStart w:name="z9158" w:id="887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Тараз қалалық санитариялық-эпидемиологиялық бақылау басқармасы" республикалық мемлекеттік мекемесінің ережесі</w:t>
      </w:r>
    </w:p>
    <w:bookmarkEnd w:id="8871"/>
    <w:bookmarkStart w:name="z9159" w:id="8872"/>
    <w:p>
      <w:pPr>
        <w:spacing w:after="0"/>
        <w:ind w:left="0"/>
        <w:jc w:val="left"/>
      </w:pPr>
      <w:r>
        <w:rPr>
          <w:rFonts w:ascii="Times New Roman"/>
          <w:b/>
          <w:i w:val="false"/>
          <w:color w:val="000000"/>
        </w:rPr>
        <w:t xml:space="preserve"> 1-тарау. Жалпы ережелер</w:t>
      </w:r>
    </w:p>
    <w:bookmarkEnd w:id="8872"/>
    <w:bookmarkStart w:name="z9160" w:id="887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Тараз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873"/>
    <w:bookmarkStart w:name="z9161" w:id="887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874"/>
    <w:bookmarkStart w:name="z9162" w:id="887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875"/>
    <w:bookmarkStart w:name="z9163" w:id="887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876"/>
    <w:bookmarkStart w:name="z9164" w:id="887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877"/>
    <w:bookmarkStart w:name="z9165" w:id="887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878"/>
    <w:bookmarkStart w:name="z9166" w:id="887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879"/>
    <w:bookmarkStart w:name="z9167" w:id="8880"/>
    <w:p>
      <w:pPr>
        <w:spacing w:after="0"/>
        <w:ind w:left="0"/>
        <w:jc w:val="both"/>
      </w:pPr>
      <w:r>
        <w:rPr>
          <w:rFonts w:ascii="Times New Roman"/>
          <w:b w:val="false"/>
          <w:i w:val="false"/>
          <w:color w:val="000000"/>
          <w:sz w:val="28"/>
        </w:rPr>
        <w:t>
      8. Заңды тұлғаның орналасқан жері – индекс 080000, Қазақстан Республикасы, Жамбыл облысы, Тараз қаласы, Рысбек батыр көшесі, 20.</w:t>
      </w:r>
    </w:p>
    <w:bookmarkEnd w:id="8880"/>
    <w:bookmarkStart w:name="z9168" w:id="888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Тараз қалалық санитариялық-эпидемиологиялық бақылау басқармасы" республикалық мемлекеттік мекемесі.</w:t>
      </w:r>
    </w:p>
    <w:bookmarkEnd w:id="8881"/>
    <w:bookmarkStart w:name="z9169" w:id="888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882"/>
    <w:bookmarkStart w:name="z9170" w:id="888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883"/>
    <w:bookmarkStart w:name="z9171" w:id="888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884"/>
    <w:bookmarkStart w:name="z9172" w:id="888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885"/>
    <w:bookmarkStart w:name="z9173" w:id="888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886"/>
    <w:bookmarkStart w:name="z9174" w:id="8887"/>
    <w:p>
      <w:pPr>
        <w:spacing w:after="0"/>
        <w:ind w:left="0"/>
        <w:jc w:val="both"/>
      </w:pPr>
      <w:r>
        <w:rPr>
          <w:rFonts w:ascii="Times New Roman"/>
          <w:b w:val="false"/>
          <w:i w:val="false"/>
          <w:color w:val="000000"/>
          <w:sz w:val="28"/>
        </w:rPr>
        <w:t>
      13. Міндеттері:</w:t>
      </w:r>
    </w:p>
    <w:bookmarkEnd w:id="8887"/>
    <w:bookmarkStart w:name="z9175" w:id="888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888"/>
    <w:bookmarkStart w:name="z9176" w:id="888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889"/>
    <w:bookmarkStart w:name="z9177" w:id="889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890"/>
    <w:bookmarkStart w:name="z9178" w:id="8891"/>
    <w:p>
      <w:pPr>
        <w:spacing w:after="0"/>
        <w:ind w:left="0"/>
        <w:jc w:val="both"/>
      </w:pPr>
      <w:r>
        <w:rPr>
          <w:rFonts w:ascii="Times New Roman"/>
          <w:b w:val="false"/>
          <w:i w:val="false"/>
          <w:color w:val="000000"/>
          <w:sz w:val="28"/>
        </w:rPr>
        <w:t>
      14. Құқықтары мен міндеттері:</w:t>
      </w:r>
    </w:p>
    <w:bookmarkEnd w:id="8891"/>
    <w:bookmarkStart w:name="z9179" w:id="889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892"/>
    <w:bookmarkStart w:name="z9180" w:id="889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893"/>
    <w:bookmarkStart w:name="z9181" w:id="889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894"/>
    <w:bookmarkStart w:name="z9182" w:id="889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895"/>
    <w:bookmarkStart w:name="z9183" w:id="889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896"/>
    <w:bookmarkStart w:name="z9184" w:id="889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897"/>
    <w:bookmarkStart w:name="z9185" w:id="889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898"/>
    <w:bookmarkStart w:name="z9186" w:id="889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899"/>
    <w:bookmarkStart w:name="z9187" w:id="890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900"/>
    <w:bookmarkStart w:name="z9188" w:id="8901"/>
    <w:p>
      <w:pPr>
        <w:spacing w:after="0"/>
        <w:ind w:left="0"/>
        <w:jc w:val="both"/>
      </w:pPr>
      <w:r>
        <w:rPr>
          <w:rFonts w:ascii="Times New Roman"/>
          <w:b w:val="false"/>
          <w:i w:val="false"/>
          <w:color w:val="000000"/>
          <w:sz w:val="28"/>
        </w:rPr>
        <w:t>
      15. Функциялары:</w:t>
      </w:r>
    </w:p>
    <w:bookmarkEnd w:id="8901"/>
    <w:bookmarkStart w:name="z9189" w:id="8902"/>
    <w:p>
      <w:pPr>
        <w:spacing w:after="0"/>
        <w:ind w:left="0"/>
        <w:jc w:val="both"/>
      </w:pPr>
      <w:r>
        <w:rPr>
          <w:rFonts w:ascii="Times New Roman"/>
          <w:b w:val="false"/>
          <w:i w:val="false"/>
          <w:color w:val="000000"/>
          <w:sz w:val="28"/>
        </w:rPr>
        <w:t>
      1) реттелетін салада мемлекеттік саясатты іске асыру;</w:t>
      </w:r>
    </w:p>
    <w:bookmarkEnd w:id="8902"/>
    <w:bookmarkStart w:name="z9190" w:id="890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903"/>
    <w:bookmarkStart w:name="z9191" w:id="890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904"/>
    <w:bookmarkStart w:name="z9192" w:id="890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905"/>
    <w:bookmarkStart w:name="z9193" w:id="890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906"/>
    <w:bookmarkStart w:name="z9194" w:id="890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907"/>
    <w:bookmarkStart w:name="z9195" w:id="890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908"/>
    <w:bookmarkStart w:name="z9196" w:id="890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909"/>
    <w:bookmarkStart w:name="z9197" w:id="891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910"/>
    <w:bookmarkStart w:name="z9198" w:id="891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911"/>
    <w:bookmarkStart w:name="z9199" w:id="891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912"/>
    <w:bookmarkStart w:name="z9200" w:id="891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913"/>
    <w:bookmarkStart w:name="z9201" w:id="891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914"/>
    <w:bookmarkStart w:name="z9202" w:id="891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915"/>
    <w:bookmarkStart w:name="z9203" w:id="891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916"/>
    <w:bookmarkStart w:name="z9204" w:id="891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917"/>
    <w:bookmarkStart w:name="z9205" w:id="891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918"/>
    <w:bookmarkStart w:name="z9206" w:id="891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8919"/>
    <w:bookmarkStart w:name="z9207" w:id="892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920"/>
    <w:bookmarkStart w:name="z9208" w:id="892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8921"/>
    <w:bookmarkStart w:name="z9209" w:id="892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8922"/>
    <w:bookmarkStart w:name="z9210" w:id="892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923"/>
    <w:bookmarkStart w:name="z9211" w:id="892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8924"/>
    <w:bookmarkStart w:name="z9212" w:id="892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8925"/>
    <w:bookmarkStart w:name="z9213" w:id="892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8926"/>
    <w:bookmarkStart w:name="z9214" w:id="892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8927"/>
    <w:bookmarkStart w:name="z9215" w:id="892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8928"/>
    <w:bookmarkStart w:name="z9216" w:id="892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8929"/>
    <w:bookmarkStart w:name="z9217" w:id="8930"/>
    <w:p>
      <w:pPr>
        <w:spacing w:after="0"/>
        <w:ind w:left="0"/>
        <w:jc w:val="both"/>
      </w:pPr>
      <w:r>
        <w:rPr>
          <w:rFonts w:ascii="Times New Roman"/>
          <w:b w:val="false"/>
          <w:i w:val="false"/>
          <w:color w:val="000000"/>
          <w:sz w:val="28"/>
        </w:rPr>
        <w:t>
      29) мыналарды:</w:t>
      </w:r>
    </w:p>
    <w:bookmarkEnd w:id="8930"/>
    <w:bookmarkStart w:name="z9218" w:id="893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931"/>
    <w:bookmarkStart w:name="z9219" w:id="893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8932"/>
    <w:bookmarkStart w:name="z9220" w:id="893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8933"/>
    <w:bookmarkStart w:name="z9221" w:id="893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8934"/>
    <w:bookmarkStart w:name="z9222" w:id="893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8935"/>
    <w:bookmarkStart w:name="z9223" w:id="893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8936"/>
    <w:bookmarkStart w:name="z9224" w:id="893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8937"/>
    <w:bookmarkStart w:name="z9225" w:id="8938"/>
    <w:p>
      <w:pPr>
        <w:spacing w:after="0"/>
        <w:ind w:left="0"/>
        <w:jc w:val="both"/>
      </w:pPr>
      <w:r>
        <w:rPr>
          <w:rFonts w:ascii="Times New Roman"/>
          <w:b w:val="false"/>
          <w:i w:val="false"/>
          <w:color w:val="000000"/>
          <w:sz w:val="28"/>
        </w:rPr>
        <w:t>
      19. Басқарма басшысының өкілеттіктері:</w:t>
      </w:r>
    </w:p>
    <w:bookmarkEnd w:id="8938"/>
    <w:bookmarkStart w:name="z9226" w:id="893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8939"/>
    <w:bookmarkStart w:name="z9227" w:id="894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8940"/>
    <w:bookmarkStart w:name="z9228" w:id="894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941"/>
    <w:bookmarkStart w:name="z9229" w:id="894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8942"/>
    <w:bookmarkStart w:name="z9230" w:id="894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8943"/>
    <w:bookmarkStart w:name="z9231" w:id="894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944"/>
    <w:bookmarkStart w:name="z9232" w:id="8945"/>
    <w:p>
      <w:pPr>
        <w:spacing w:after="0"/>
        <w:ind w:left="0"/>
        <w:jc w:val="left"/>
      </w:pPr>
      <w:r>
        <w:rPr>
          <w:rFonts w:ascii="Times New Roman"/>
          <w:b/>
          <w:i w:val="false"/>
          <w:color w:val="000000"/>
        </w:rPr>
        <w:t xml:space="preserve"> 4-тарау. Басқарманың мүлкі</w:t>
      </w:r>
    </w:p>
    <w:bookmarkEnd w:id="8945"/>
    <w:bookmarkStart w:name="z9233" w:id="894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8946"/>
    <w:bookmarkStart w:name="z9234" w:id="894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947"/>
    <w:bookmarkStart w:name="z9235" w:id="894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8948"/>
    <w:bookmarkStart w:name="z9236" w:id="894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949"/>
    <w:bookmarkStart w:name="z9237" w:id="8950"/>
    <w:p>
      <w:pPr>
        <w:spacing w:after="0"/>
        <w:ind w:left="0"/>
        <w:jc w:val="left"/>
      </w:pPr>
      <w:r>
        <w:rPr>
          <w:rFonts w:ascii="Times New Roman"/>
          <w:b/>
          <w:i w:val="false"/>
          <w:color w:val="000000"/>
        </w:rPr>
        <w:t xml:space="preserve"> 5-тарау. Басқарманы қайта ұйымдастыру және тарату</w:t>
      </w:r>
    </w:p>
    <w:bookmarkEnd w:id="8950"/>
    <w:bookmarkStart w:name="z9238" w:id="895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9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92-қосымша</w:t>
            </w:r>
          </w:p>
        </w:tc>
      </w:tr>
    </w:tbl>
    <w:bookmarkStart w:name="z9253" w:id="895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Шу аудандық санитариялық-эпидемиологиялық бақылау басқармасы" республикалық мемлекеттік мекемесінің ережесі</w:t>
      </w:r>
    </w:p>
    <w:bookmarkEnd w:id="8952"/>
    <w:bookmarkStart w:name="z9254" w:id="8953"/>
    <w:p>
      <w:pPr>
        <w:spacing w:after="0"/>
        <w:ind w:left="0"/>
        <w:jc w:val="left"/>
      </w:pPr>
      <w:r>
        <w:rPr>
          <w:rFonts w:ascii="Times New Roman"/>
          <w:b/>
          <w:i w:val="false"/>
          <w:color w:val="000000"/>
        </w:rPr>
        <w:t xml:space="preserve"> 1-тарау. Жалпы ережелер</w:t>
      </w:r>
    </w:p>
    <w:bookmarkEnd w:id="8953"/>
    <w:bookmarkStart w:name="z9255" w:id="895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Шу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8954"/>
    <w:bookmarkStart w:name="z9256" w:id="895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8955"/>
    <w:bookmarkStart w:name="z9257" w:id="895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8956"/>
    <w:bookmarkStart w:name="z9258" w:id="895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957"/>
    <w:bookmarkStart w:name="z9259" w:id="895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8958"/>
    <w:bookmarkStart w:name="z9260" w:id="895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8959"/>
    <w:bookmarkStart w:name="z9261" w:id="896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8960"/>
    <w:bookmarkStart w:name="z9262" w:id="8961"/>
    <w:p>
      <w:pPr>
        <w:spacing w:after="0"/>
        <w:ind w:left="0"/>
        <w:jc w:val="both"/>
      </w:pPr>
      <w:r>
        <w:rPr>
          <w:rFonts w:ascii="Times New Roman"/>
          <w:b w:val="false"/>
          <w:i w:val="false"/>
          <w:color w:val="000000"/>
          <w:sz w:val="28"/>
        </w:rPr>
        <w:t>
      8. Заңды тұлғаның орналасқан жері – индекс 081100, Қазақстан Республикасы, Жамбыл облысы, Шу ауданы, Төле би ауылы, Аубакиров көшесі, 32.</w:t>
      </w:r>
    </w:p>
    <w:bookmarkEnd w:id="8961"/>
    <w:bookmarkStart w:name="z9263" w:id="896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Шу аудандық санитариялық-эпидемиологиялық бақылау басқармасы" республикалық мемлекеттік мекемесі.</w:t>
      </w:r>
    </w:p>
    <w:bookmarkEnd w:id="8962"/>
    <w:bookmarkStart w:name="z9264" w:id="896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963"/>
    <w:bookmarkStart w:name="z9265" w:id="896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8964"/>
    <w:bookmarkStart w:name="z9266" w:id="896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8965"/>
    <w:bookmarkStart w:name="z9267" w:id="896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966"/>
    <w:bookmarkStart w:name="z9268" w:id="896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8967"/>
    <w:bookmarkStart w:name="z9269" w:id="8968"/>
    <w:p>
      <w:pPr>
        <w:spacing w:after="0"/>
        <w:ind w:left="0"/>
        <w:jc w:val="both"/>
      </w:pPr>
      <w:r>
        <w:rPr>
          <w:rFonts w:ascii="Times New Roman"/>
          <w:b w:val="false"/>
          <w:i w:val="false"/>
          <w:color w:val="000000"/>
          <w:sz w:val="28"/>
        </w:rPr>
        <w:t>
      13. Міндеттері:</w:t>
      </w:r>
    </w:p>
    <w:bookmarkEnd w:id="8968"/>
    <w:bookmarkStart w:name="z9270" w:id="896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969"/>
    <w:bookmarkStart w:name="z9271" w:id="897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8970"/>
    <w:bookmarkStart w:name="z9272" w:id="897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8971"/>
    <w:bookmarkStart w:name="z9273" w:id="8972"/>
    <w:p>
      <w:pPr>
        <w:spacing w:after="0"/>
        <w:ind w:left="0"/>
        <w:jc w:val="both"/>
      </w:pPr>
      <w:r>
        <w:rPr>
          <w:rFonts w:ascii="Times New Roman"/>
          <w:b w:val="false"/>
          <w:i w:val="false"/>
          <w:color w:val="000000"/>
          <w:sz w:val="28"/>
        </w:rPr>
        <w:t>
      14. Құқықтары мен міндеттері:</w:t>
      </w:r>
    </w:p>
    <w:bookmarkEnd w:id="8972"/>
    <w:bookmarkStart w:name="z9274" w:id="897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8973"/>
    <w:bookmarkStart w:name="z9275" w:id="897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8974"/>
    <w:bookmarkStart w:name="z9276" w:id="897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8975"/>
    <w:bookmarkStart w:name="z9277" w:id="897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976"/>
    <w:bookmarkStart w:name="z9278" w:id="897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8977"/>
    <w:bookmarkStart w:name="z9279" w:id="897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8978"/>
    <w:bookmarkStart w:name="z9280" w:id="897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8979"/>
    <w:bookmarkStart w:name="z9281" w:id="898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8980"/>
    <w:bookmarkStart w:name="z9282" w:id="898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8981"/>
    <w:bookmarkStart w:name="z9283" w:id="8982"/>
    <w:p>
      <w:pPr>
        <w:spacing w:after="0"/>
        <w:ind w:left="0"/>
        <w:jc w:val="both"/>
      </w:pPr>
      <w:r>
        <w:rPr>
          <w:rFonts w:ascii="Times New Roman"/>
          <w:b w:val="false"/>
          <w:i w:val="false"/>
          <w:color w:val="000000"/>
          <w:sz w:val="28"/>
        </w:rPr>
        <w:t>
      15. Функциялары:</w:t>
      </w:r>
    </w:p>
    <w:bookmarkEnd w:id="8982"/>
    <w:bookmarkStart w:name="z9284" w:id="8983"/>
    <w:p>
      <w:pPr>
        <w:spacing w:after="0"/>
        <w:ind w:left="0"/>
        <w:jc w:val="both"/>
      </w:pPr>
      <w:r>
        <w:rPr>
          <w:rFonts w:ascii="Times New Roman"/>
          <w:b w:val="false"/>
          <w:i w:val="false"/>
          <w:color w:val="000000"/>
          <w:sz w:val="28"/>
        </w:rPr>
        <w:t>
      1) реттелетін салада мемлекеттік саясатты іске асыру;</w:t>
      </w:r>
    </w:p>
    <w:bookmarkEnd w:id="8983"/>
    <w:bookmarkStart w:name="z9285" w:id="898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984"/>
    <w:bookmarkStart w:name="z9286" w:id="898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8985"/>
    <w:bookmarkStart w:name="z9287" w:id="898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986"/>
    <w:bookmarkStart w:name="z9288" w:id="898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987"/>
    <w:bookmarkStart w:name="z9289" w:id="898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8988"/>
    <w:bookmarkStart w:name="z9290" w:id="898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989"/>
    <w:bookmarkStart w:name="z9291" w:id="899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990"/>
    <w:bookmarkStart w:name="z9292" w:id="899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991"/>
    <w:bookmarkStart w:name="z9293" w:id="899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992"/>
    <w:bookmarkStart w:name="z9294" w:id="899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993"/>
    <w:bookmarkStart w:name="z9295" w:id="899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8994"/>
    <w:bookmarkStart w:name="z9296" w:id="899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8995"/>
    <w:bookmarkStart w:name="z9297" w:id="899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996"/>
    <w:bookmarkStart w:name="z9298" w:id="899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997"/>
    <w:bookmarkStart w:name="z9299" w:id="899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998"/>
    <w:bookmarkStart w:name="z9300" w:id="899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8999"/>
    <w:bookmarkStart w:name="z9301" w:id="900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000"/>
    <w:bookmarkStart w:name="z9302" w:id="900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001"/>
    <w:bookmarkStart w:name="z9303" w:id="900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9002"/>
    <w:bookmarkStart w:name="z9304" w:id="900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9003"/>
    <w:bookmarkStart w:name="z9305" w:id="900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004"/>
    <w:bookmarkStart w:name="z9306" w:id="900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9005"/>
    <w:bookmarkStart w:name="z9307" w:id="900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9006"/>
    <w:bookmarkStart w:name="z9308" w:id="900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9007"/>
    <w:bookmarkStart w:name="z9309" w:id="900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9008"/>
    <w:bookmarkStart w:name="z9310" w:id="900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9009"/>
    <w:bookmarkStart w:name="z9311" w:id="901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9010"/>
    <w:bookmarkStart w:name="z9312" w:id="9011"/>
    <w:p>
      <w:pPr>
        <w:spacing w:after="0"/>
        <w:ind w:left="0"/>
        <w:jc w:val="both"/>
      </w:pPr>
      <w:r>
        <w:rPr>
          <w:rFonts w:ascii="Times New Roman"/>
          <w:b w:val="false"/>
          <w:i w:val="false"/>
          <w:color w:val="000000"/>
          <w:sz w:val="28"/>
        </w:rPr>
        <w:t>
      29) мыналарды:</w:t>
      </w:r>
    </w:p>
    <w:bookmarkEnd w:id="9011"/>
    <w:bookmarkStart w:name="z9313" w:id="901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012"/>
    <w:bookmarkStart w:name="z9314" w:id="901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013"/>
    <w:bookmarkStart w:name="z9315" w:id="901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9014"/>
    <w:bookmarkStart w:name="z9316" w:id="901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015"/>
    <w:bookmarkStart w:name="z9317" w:id="901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016"/>
    <w:bookmarkStart w:name="z9318" w:id="901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017"/>
    <w:bookmarkStart w:name="z9319" w:id="901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018"/>
    <w:bookmarkStart w:name="z9320" w:id="9019"/>
    <w:p>
      <w:pPr>
        <w:spacing w:after="0"/>
        <w:ind w:left="0"/>
        <w:jc w:val="both"/>
      </w:pPr>
      <w:r>
        <w:rPr>
          <w:rFonts w:ascii="Times New Roman"/>
          <w:b w:val="false"/>
          <w:i w:val="false"/>
          <w:color w:val="000000"/>
          <w:sz w:val="28"/>
        </w:rPr>
        <w:t>
      19. Басқарма басшысының өкілеттіктері:</w:t>
      </w:r>
    </w:p>
    <w:bookmarkEnd w:id="9019"/>
    <w:bookmarkStart w:name="z9321" w:id="902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020"/>
    <w:bookmarkStart w:name="z9322" w:id="902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021"/>
    <w:bookmarkStart w:name="z9323" w:id="902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022"/>
    <w:bookmarkStart w:name="z9324" w:id="902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023"/>
    <w:bookmarkStart w:name="z9325" w:id="902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024"/>
    <w:bookmarkStart w:name="z9326" w:id="902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025"/>
    <w:bookmarkStart w:name="z9327" w:id="9026"/>
    <w:p>
      <w:pPr>
        <w:spacing w:after="0"/>
        <w:ind w:left="0"/>
        <w:jc w:val="left"/>
      </w:pPr>
      <w:r>
        <w:rPr>
          <w:rFonts w:ascii="Times New Roman"/>
          <w:b/>
          <w:i w:val="false"/>
          <w:color w:val="000000"/>
        </w:rPr>
        <w:t xml:space="preserve"> 4-тарау. Басқарманың мүлкі</w:t>
      </w:r>
    </w:p>
    <w:bookmarkEnd w:id="9026"/>
    <w:bookmarkStart w:name="z9328" w:id="902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027"/>
    <w:bookmarkStart w:name="z9329" w:id="902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028"/>
    <w:bookmarkStart w:name="z9330" w:id="902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029"/>
    <w:bookmarkStart w:name="z9331" w:id="903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030"/>
    <w:bookmarkStart w:name="z9332" w:id="9031"/>
    <w:p>
      <w:pPr>
        <w:spacing w:after="0"/>
        <w:ind w:left="0"/>
        <w:jc w:val="left"/>
      </w:pPr>
      <w:r>
        <w:rPr>
          <w:rFonts w:ascii="Times New Roman"/>
          <w:b/>
          <w:i w:val="false"/>
          <w:color w:val="000000"/>
        </w:rPr>
        <w:t xml:space="preserve"> 5-тарау. Басқарманы қайта ұйымдастыру және тарату</w:t>
      </w:r>
    </w:p>
    <w:bookmarkEnd w:id="9031"/>
    <w:bookmarkStart w:name="z9333" w:id="903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0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112-қосымша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93-қосымша</w:t>
            </w:r>
          </w:p>
        </w:tc>
      </w:tr>
    </w:tbl>
    <w:bookmarkStart w:name="z9348" w:id="903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Ақтөбе бөлімшелік көліктегі санитариялық-эпидемиологиялық бақылау басқармасы" республикалық мемлекеттік мекемесінің ережесі</w:t>
      </w:r>
    </w:p>
    <w:bookmarkEnd w:id="9033"/>
    <w:bookmarkStart w:name="z9349" w:id="9034"/>
    <w:p>
      <w:pPr>
        <w:spacing w:after="0"/>
        <w:ind w:left="0"/>
        <w:jc w:val="left"/>
      </w:pPr>
      <w:r>
        <w:rPr>
          <w:rFonts w:ascii="Times New Roman"/>
          <w:b/>
          <w:i w:val="false"/>
          <w:color w:val="000000"/>
        </w:rPr>
        <w:t xml:space="preserve"> 1-тарау. Жалпы ережелер</w:t>
      </w:r>
    </w:p>
    <w:bookmarkEnd w:id="9034"/>
    <w:bookmarkStart w:name="z9350" w:id="903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Ақтөбе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035"/>
    <w:bookmarkStart w:name="z9351" w:id="903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036"/>
    <w:bookmarkStart w:name="z9352" w:id="903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037"/>
    <w:bookmarkStart w:name="z9353" w:id="903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038"/>
    <w:bookmarkStart w:name="z9354" w:id="903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039"/>
    <w:bookmarkStart w:name="z9355" w:id="904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040"/>
    <w:bookmarkStart w:name="z9356" w:id="904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041"/>
    <w:bookmarkStart w:name="z9357" w:id="9042"/>
    <w:p>
      <w:pPr>
        <w:spacing w:after="0"/>
        <w:ind w:left="0"/>
        <w:jc w:val="both"/>
      </w:pPr>
      <w:r>
        <w:rPr>
          <w:rFonts w:ascii="Times New Roman"/>
          <w:b w:val="false"/>
          <w:i w:val="false"/>
          <w:color w:val="000000"/>
          <w:sz w:val="28"/>
        </w:rPr>
        <w:t>
      8. Заңды тұлғаның орналасқан жері – индекс 030002, Қазақстан Республикасы, Ақтөбе облысы, Ақтөбе қаласы, Алматы ауданы, 8 Март көшесі, 3-үй, 2-тұрғын емес бөлме.</w:t>
      </w:r>
    </w:p>
    <w:bookmarkEnd w:id="9042"/>
    <w:bookmarkStart w:name="z9358" w:id="904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Ақтөбе бөлімшелік көліктегі санитариялық-эпидемиологиялық бақылау басқармасы" республикалық мемлекеттік мекемесі.</w:t>
      </w:r>
    </w:p>
    <w:bookmarkEnd w:id="9043"/>
    <w:bookmarkStart w:name="z9359" w:id="904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044"/>
    <w:bookmarkStart w:name="z9360" w:id="904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045"/>
    <w:bookmarkStart w:name="z9361" w:id="904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046"/>
    <w:bookmarkStart w:name="z9362" w:id="904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047"/>
    <w:bookmarkStart w:name="z9363" w:id="904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048"/>
    <w:bookmarkStart w:name="z9364" w:id="9049"/>
    <w:p>
      <w:pPr>
        <w:spacing w:after="0"/>
        <w:ind w:left="0"/>
        <w:jc w:val="both"/>
      </w:pPr>
      <w:r>
        <w:rPr>
          <w:rFonts w:ascii="Times New Roman"/>
          <w:b w:val="false"/>
          <w:i w:val="false"/>
          <w:color w:val="000000"/>
          <w:sz w:val="28"/>
        </w:rPr>
        <w:t>
      13. Міндеттері:</w:t>
      </w:r>
    </w:p>
    <w:bookmarkEnd w:id="9049"/>
    <w:bookmarkStart w:name="z9365" w:id="905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050"/>
    <w:bookmarkStart w:name="z9366" w:id="905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051"/>
    <w:bookmarkStart w:name="z9367" w:id="905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052"/>
    <w:bookmarkStart w:name="z9368" w:id="9053"/>
    <w:p>
      <w:pPr>
        <w:spacing w:after="0"/>
        <w:ind w:left="0"/>
        <w:jc w:val="both"/>
      </w:pPr>
      <w:r>
        <w:rPr>
          <w:rFonts w:ascii="Times New Roman"/>
          <w:b w:val="false"/>
          <w:i w:val="false"/>
          <w:color w:val="000000"/>
          <w:sz w:val="28"/>
        </w:rPr>
        <w:t>
      14. Құқықтары мен міндеттері:</w:t>
      </w:r>
    </w:p>
    <w:bookmarkEnd w:id="9053"/>
    <w:bookmarkStart w:name="z9369" w:id="905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054"/>
    <w:bookmarkStart w:name="z9370" w:id="905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055"/>
    <w:bookmarkStart w:name="z9371" w:id="905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056"/>
    <w:bookmarkStart w:name="z9372" w:id="905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057"/>
    <w:bookmarkStart w:name="z9373" w:id="905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058"/>
    <w:bookmarkStart w:name="z9374" w:id="905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059"/>
    <w:bookmarkStart w:name="z9375" w:id="906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060"/>
    <w:bookmarkStart w:name="z9376" w:id="906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061"/>
    <w:bookmarkStart w:name="z9377" w:id="906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062"/>
    <w:bookmarkStart w:name="z9378" w:id="9063"/>
    <w:p>
      <w:pPr>
        <w:spacing w:after="0"/>
        <w:ind w:left="0"/>
        <w:jc w:val="both"/>
      </w:pPr>
      <w:r>
        <w:rPr>
          <w:rFonts w:ascii="Times New Roman"/>
          <w:b w:val="false"/>
          <w:i w:val="false"/>
          <w:color w:val="000000"/>
          <w:sz w:val="28"/>
        </w:rPr>
        <w:t>
      15. Функциялары:</w:t>
      </w:r>
    </w:p>
    <w:bookmarkEnd w:id="9063"/>
    <w:bookmarkStart w:name="z9379" w:id="9064"/>
    <w:p>
      <w:pPr>
        <w:spacing w:after="0"/>
        <w:ind w:left="0"/>
        <w:jc w:val="both"/>
      </w:pPr>
      <w:r>
        <w:rPr>
          <w:rFonts w:ascii="Times New Roman"/>
          <w:b w:val="false"/>
          <w:i w:val="false"/>
          <w:color w:val="000000"/>
          <w:sz w:val="28"/>
        </w:rPr>
        <w:t>
      1) реттелетін салада мемлекеттік саясатты іске асыру;</w:t>
      </w:r>
    </w:p>
    <w:bookmarkEnd w:id="9064"/>
    <w:bookmarkStart w:name="z9380" w:id="906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065"/>
    <w:bookmarkStart w:name="z9381" w:id="906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066"/>
    <w:bookmarkStart w:name="z9382" w:id="906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067"/>
    <w:bookmarkStart w:name="z9383" w:id="906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068"/>
    <w:bookmarkStart w:name="z9384" w:id="906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069"/>
    <w:bookmarkStart w:name="z9385" w:id="907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070"/>
    <w:bookmarkStart w:name="z9386" w:id="907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071"/>
    <w:bookmarkStart w:name="z9387" w:id="907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072"/>
    <w:bookmarkStart w:name="z9388" w:id="907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073"/>
    <w:bookmarkStart w:name="z9389" w:id="907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074"/>
    <w:bookmarkStart w:name="z9390" w:id="907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075"/>
    <w:bookmarkStart w:name="z9391" w:id="907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076"/>
    <w:bookmarkStart w:name="z9392" w:id="907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077"/>
    <w:bookmarkStart w:name="z9393" w:id="907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078"/>
    <w:bookmarkStart w:name="z9394" w:id="907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079"/>
    <w:bookmarkStart w:name="z9395" w:id="908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080"/>
    <w:bookmarkStart w:name="z9396" w:id="908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081"/>
    <w:bookmarkStart w:name="z9397" w:id="908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082"/>
    <w:bookmarkStart w:name="z9398" w:id="9083"/>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083"/>
    <w:bookmarkStart w:name="z9399" w:id="9084"/>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084"/>
    <w:bookmarkStart w:name="z9400" w:id="9085"/>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085"/>
    <w:bookmarkStart w:name="z9401" w:id="9086"/>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086"/>
    <w:bookmarkStart w:name="z9402" w:id="9087"/>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087"/>
    <w:bookmarkStart w:name="z9403" w:id="9088"/>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088"/>
    <w:bookmarkStart w:name="z9404" w:id="9089"/>
    <w:p>
      <w:pPr>
        <w:spacing w:after="0"/>
        <w:ind w:left="0"/>
        <w:jc w:val="both"/>
      </w:pPr>
      <w:r>
        <w:rPr>
          <w:rFonts w:ascii="Times New Roman"/>
          <w:b w:val="false"/>
          <w:i w:val="false"/>
          <w:color w:val="000000"/>
          <w:sz w:val="28"/>
        </w:rPr>
        <w:t>
      26) мыналарды:</w:t>
      </w:r>
    </w:p>
    <w:bookmarkEnd w:id="9089"/>
    <w:bookmarkStart w:name="z9405" w:id="909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090"/>
    <w:bookmarkStart w:name="z9406" w:id="909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091"/>
    <w:bookmarkStart w:name="z9407" w:id="9092"/>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092"/>
    <w:bookmarkStart w:name="z9408" w:id="909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093"/>
    <w:bookmarkStart w:name="z9409" w:id="909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094"/>
    <w:bookmarkStart w:name="z9410" w:id="909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095"/>
    <w:bookmarkStart w:name="z9411" w:id="909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096"/>
    <w:bookmarkStart w:name="z9412" w:id="9097"/>
    <w:p>
      <w:pPr>
        <w:spacing w:after="0"/>
        <w:ind w:left="0"/>
        <w:jc w:val="both"/>
      </w:pPr>
      <w:r>
        <w:rPr>
          <w:rFonts w:ascii="Times New Roman"/>
          <w:b w:val="false"/>
          <w:i w:val="false"/>
          <w:color w:val="000000"/>
          <w:sz w:val="28"/>
        </w:rPr>
        <w:t>
      19. Басқарма басшысының өкілеттіктері:</w:t>
      </w:r>
    </w:p>
    <w:bookmarkEnd w:id="9097"/>
    <w:bookmarkStart w:name="z9413" w:id="909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098"/>
    <w:bookmarkStart w:name="z9414" w:id="909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099"/>
    <w:bookmarkStart w:name="z9415" w:id="910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100"/>
    <w:bookmarkStart w:name="z9416" w:id="910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101"/>
    <w:bookmarkStart w:name="z9417" w:id="910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102"/>
    <w:bookmarkStart w:name="z9418" w:id="910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103"/>
    <w:bookmarkStart w:name="z9419" w:id="9104"/>
    <w:p>
      <w:pPr>
        <w:spacing w:after="0"/>
        <w:ind w:left="0"/>
        <w:jc w:val="left"/>
      </w:pPr>
      <w:r>
        <w:rPr>
          <w:rFonts w:ascii="Times New Roman"/>
          <w:b/>
          <w:i w:val="false"/>
          <w:color w:val="000000"/>
        </w:rPr>
        <w:t xml:space="preserve"> 4-тарау. Басқарманың мүлкі</w:t>
      </w:r>
    </w:p>
    <w:bookmarkEnd w:id="9104"/>
    <w:bookmarkStart w:name="z9420" w:id="910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105"/>
    <w:bookmarkStart w:name="z9421" w:id="910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106"/>
    <w:bookmarkStart w:name="z9422" w:id="910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107"/>
    <w:bookmarkStart w:name="z9423" w:id="910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108"/>
    <w:bookmarkStart w:name="z9424" w:id="9109"/>
    <w:p>
      <w:pPr>
        <w:spacing w:after="0"/>
        <w:ind w:left="0"/>
        <w:jc w:val="left"/>
      </w:pPr>
      <w:r>
        <w:rPr>
          <w:rFonts w:ascii="Times New Roman"/>
          <w:b/>
          <w:i w:val="false"/>
          <w:color w:val="000000"/>
        </w:rPr>
        <w:t xml:space="preserve"> 5-тарау. Басқарманы қайта ұйымдастыру және тарату</w:t>
      </w:r>
    </w:p>
    <w:bookmarkEnd w:id="9109"/>
    <w:bookmarkStart w:name="z9425" w:id="911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1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113-қосымша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94-қосымша</w:t>
            </w:r>
          </w:p>
        </w:tc>
      </w:tr>
    </w:tbl>
    <w:bookmarkStart w:name="z9440" w:id="911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Алматы бөлімшелік көліктегі санитариялық-эпидемиологиялық бақылау басқармасы" республикалық мемлекеттік мекемесінің ережесі</w:t>
      </w:r>
    </w:p>
    <w:bookmarkEnd w:id="9111"/>
    <w:bookmarkStart w:name="z9441" w:id="9112"/>
    <w:p>
      <w:pPr>
        <w:spacing w:after="0"/>
        <w:ind w:left="0"/>
        <w:jc w:val="left"/>
      </w:pPr>
      <w:r>
        <w:rPr>
          <w:rFonts w:ascii="Times New Roman"/>
          <w:b/>
          <w:i w:val="false"/>
          <w:color w:val="000000"/>
        </w:rPr>
        <w:t xml:space="preserve"> 1-тарау. Жалпы ережелер</w:t>
      </w:r>
    </w:p>
    <w:bookmarkEnd w:id="9112"/>
    <w:bookmarkStart w:name="z9442" w:id="911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Алматы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113"/>
    <w:bookmarkStart w:name="z9443" w:id="911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114"/>
    <w:bookmarkStart w:name="z9444" w:id="911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115"/>
    <w:bookmarkStart w:name="z9445" w:id="911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116"/>
    <w:bookmarkStart w:name="z9446" w:id="911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117"/>
    <w:bookmarkStart w:name="z9447" w:id="911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118"/>
    <w:bookmarkStart w:name="z9448" w:id="911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119"/>
    <w:bookmarkStart w:name="z9449" w:id="9120"/>
    <w:p>
      <w:pPr>
        <w:spacing w:after="0"/>
        <w:ind w:left="0"/>
        <w:jc w:val="both"/>
      </w:pPr>
      <w:r>
        <w:rPr>
          <w:rFonts w:ascii="Times New Roman"/>
          <w:b w:val="false"/>
          <w:i w:val="false"/>
          <w:color w:val="000000"/>
          <w:sz w:val="28"/>
        </w:rPr>
        <w:t>
      8. Заңды тұлғаның орналасқан жері – индекс 050022, Қазақстан Республикасы, Алматы қаласы, Алмалы ауданы, Сейфуллин даңғылы, 585-үй.</w:t>
      </w:r>
    </w:p>
    <w:bookmarkEnd w:id="9120"/>
    <w:bookmarkStart w:name="z9450" w:id="912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Алматы бөлімшелік көліктегі санитариялық-эпидемиологиялық бақылау басқармасы" республикалық мемлекеттік мекемесі.</w:t>
      </w:r>
    </w:p>
    <w:bookmarkEnd w:id="9121"/>
    <w:bookmarkStart w:name="z9451" w:id="912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122"/>
    <w:bookmarkStart w:name="z9452" w:id="912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123"/>
    <w:bookmarkStart w:name="z9453" w:id="912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124"/>
    <w:bookmarkStart w:name="z9454" w:id="912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125"/>
    <w:bookmarkStart w:name="z9455" w:id="912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126"/>
    <w:bookmarkStart w:name="z9456" w:id="9127"/>
    <w:p>
      <w:pPr>
        <w:spacing w:after="0"/>
        <w:ind w:left="0"/>
        <w:jc w:val="both"/>
      </w:pPr>
      <w:r>
        <w:rPr>
          <w:rFonts w:ascii="Times New Roman"/>
          <w:b w:val="false"/>
          <w:i w:val="false"/>
          <w:color w:val="000000"/>
          <w:sz w:val="28"/>
        </w:rPr>
        <w:t>
      13. Міндеттері:</w:t>
      </w:r>
    </w:p>
    <w:bookmarkEnd w:id="9127"/>
    <w:bookmarkStart w:name="z9457" w:id="912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128"/>
    <w:bookmarkStart w:name="z9458" w:id="912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129"/>
    <w:bookmarkStart w:name="z9459" w:id="913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130"/>
    <w:bookmarkStart w:name="z9460" w:id="9131"/>
    <w:p>
      <w:pPr>
        <w:spacing w:after="0"/>
        <w:ind w:left="0"/>
        <w:jc w:val="both"/>
      </w:pPr>
      <w:r>
        <w:rPr>
          <w:rFonts w:ascii="Times New Roman"/>
          <w:b w:val="false"/>
          <w:i w:val="false"/>
          <w:color w:val="000000"/>
          <w:sz w:val="28"/>
        </w:rPr>
        <w:t>
      14. Құқықтары мен міндеттері:</w:t>
      </w:r>
    </w:p>
    <w:bookmarkEnd w:id="9131"/>
    <w:bookmarkStart w:name="z9461" w:id="913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132"/>
    <w:bookmarkStart w:name="z9462" w:id="913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133"/>
    <w:bookmarkStart w:name="z9463" w:id="913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134"/>
    <w:bookmarkStart w:name="z9464" w:id="913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135"/>
    <w:bookmarkStart w:name="z9465" w:id="913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136"/>
    <w:bookmarkStart w:name="z9466" w:id="913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137"/>
    <w:bookmarkStart w:name="z9467" w:id="913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138"/>
    <w:bookmarkStart w:name="z9468" w:id="913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139"/>
    <w:bookmarkStart w:name="z9469" w:id="914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140"/>
    <w:bookmarkStart w:name="z9470" w:id="9141"/>
    <w:p>
      <w:pPr>
        <w:spacing w:after="0"/>
        <w:ind w:left="0"/>
        <w:jc w:val="both"/>
      </w:pPr>
      <w:r>
        <w:rPr>
          <w:rFonts w:ascii="Times New Roman"/>
          <w:b w:val="false"/>
          <w:i w:val="false"/>
          <w:color w:val="000000"/>
          <w:sz w:val="28"/>
        </w:rPr>
        <w:t>
      15. Функциялары:</w:t>
      </w:r>
    </w:p>
    <w:bookmarkEnd w:id="9141"/>
    <w:bookmarkStart w:name="z9471" w:id="9142"/>
    <w:p>
      <w:pPr>
        <w:spacing w:after="0"/>
        <w:ind w:left="0"/>
        <w:jc w:val="both"/>
      </w:pPr>
      <w:r>
        <w:rPr>
          <w:rFonts w:ascii="Times New Roman"/>
          <w:b w:val="false"/>
          <w:i w:val="false"/>
          <w:color w:val="000000"/>
          <w:sz w:val="28"/>
        </w:rPr>
        <w:t>
      1) реттелетін салада мемлекеттік саясатты іске асыру;</w:t>
      </w:r>
    </w:p>
    <w:bookmarkEnd w:id="9142"/>
    <w:bookmarkStart w:name="z9472" w:id="914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143"/>
    <w:bookmarkStart w:name="z9473" w:id="914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144"/>
    <w:bookmarkStart w:name="z9474" w:id="914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145"/>
    <w:bookmarkStart w:name="z9475" w:id="914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146"/>
    <w:bookmarkStart w:name="z9476" w:id="914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147"/>
    <w:bookmarkStart w:name="z9477" w:id="914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148"/>
    <w:bookmarkStart w:name="z9478" w:id="914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149"/>
    <w:bookmarkStart w:name="z9479" w:id="915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150"/>
    <w:bookmarkStart w:name="z9480" w:id="915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151"/>
    <w:bookmarkStart w:name="z9481" w:id="915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152"/>
    <w:bookmarkStart w:name="z9482" w:id="915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153"/>
    <w:bookmarkStart w:name="z9483" w:id="915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154"/>
    <w:bookmarkStart w:name="z9484" w:id="915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155"/>
    <w:bookmarkStart w:name="z9485" w:id="915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156"/>
    <w:bookmarkStart w:name="z9486" w:id="915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157"/>
    <w:bookmarkStart w:name="z9487" w:id="915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158"/>
    <w:bookmarkStart w:name="z9488" w:id="915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159"/>
    <w:bookmarkStart w:name="z9489" w:id="916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160"/>
    <w:bookmarkStart w:name="z9490" w:id="9161"/>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161"/>
    <w:bookmarkStart w:name="z9491" w:id="9162"/>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162"/>
    <w:bookmarkStart w:name="z9492" w:id="9163"/>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163"/>
    <w:bookmarkStart w:name="z9493" w:id="9164"/>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164"/>
    <w:bookmarkStart w:name="z9494" w:id="9165"/>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165"/>
    <w:bookmarkStart w:name="z9495" w:id="9166"/>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166"/>
    <w:bookmarkStart w:name="z9496" w:id="9167"/>
    <w:p>
      <w:pPr>
        <w:spacing w:after="0"/>
        <w:ind w:left="0"/>
        <w:jc w:val="both"/>
      </w:pPr>
      <w:r>
        <w:rPr>
          <w:rFonts w:ascii="Times New Roman"/>
          <w:b w:val="false"/>
          <w:i w:val="false"/>
          <w:color w:val="000000"/>
          <w:sz w:val="28"/>
        </w:rPr>
        <w:t>
      26) мыналарды:</w:t>
      </w:r>
    </w:p>
    <w:bookmarkEnd w:id="9167"/>
    <w:bookmarkStart w:name="z9497" w:id="916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168"/>
    <w:bookmarkStart w:name="z9498" w:id="916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169"/>
    <w:bookmarkStart w:name="z9499" w:id="9170"/>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170"/>
    <w:bookmarkStart w:name="z9500" w:id="917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171"/>
    <w:bookmarkStart w:name="z9501" w:id="917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172"/>
    <w:bookmarkStart w:name="z9502" w:id="917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173"/>
    <w:bookmarkStart w:name="z9503" w:id="917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174"/>
    <w:bookmarkStart w:name="z9504" w:id="9175"/>
    <w:p>
      <w:pPr>
        <w:spacing w:after="0"/>
        <w:ind w:left="0"/>
        <w:jc w:val="both"/>
      </w:pPr>
      <w:r>
        <w:rPr>
          <w:rFonts w:ascii="Times New Roman"/>
          <w:b w:val="false"/>
          <w:i w:val="false"/>
          <w:color w:val="000000"/>
          <w:sz w:val="28"/>
        </w:rPr>
        <w:t>
      19. Басқарма басшысының өкілеттіктері:</w:t>
      </w:r>
    </w:p>
    <w:bookmarkEnd w:id="9175"/>
    <w:bookmarkStart w:name="z9505" w:id="917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176"/>
    <w:bookmarkStart w:name="z9506" w:id="917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177"/>
    <w:bookmarkStart w:name="z9507" w:id="917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178"/>
    <w:bookmarkStart w:name="z9508" w:id="917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179"/>
    <w:bookmarkStart w:name="z9509" w:id="918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180"/>
    <w:bookmarkStart w:name="z9510" w:id="918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181"/>
    <w:bookmarkStart w:name="z9511" w:id="9182"/>
    <w:p>
      <w:pPr>
        <w:spacing w:after="0"/>
        <w:ind w:left="0"/>
        <w:jc w:val="left"/>
      </w:pPr>
      <w:r>
        <w:rPr>
          <w:rFonts w:ascii="Times New Roman"/>
          <w:b/>
          <w:i w:val="false"/>
          <w:color w:val="000000"/>
        </w:rPr>
        <w:t xml:space="preserve"> 4-тарау. Басқарманың мүлкі</w:t>
      </w:r>
    </w:p>
    <w:bookmarkEnd w:id="9182"/>
    <w:bookmarkStart w:name="z9512" w:id="918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183"/>
    <w:bookmarkStart w:name="z9513" w:id="918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184"/>
    <w:bookmarkStart w:name="z9514" w:id="918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185"/>
    <w:bookmarkStart w:name="z9515" w:id="918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186"/>
    <w:bookmarkStart w:name="z9516" w:id="9187"/>
    <w:p>
      <w:pPr>
        <w:spacing w:after="0"/>
        <w:ind w:left="0"/>
        <w:jc w:val="left"/>
      </w:pPr>
      <w:r>
        <w:rPr>
          <w:rFonts w:ascii="Times New Roman"/>
          <w:b/>
          <w:i w:val="false"/>
          <w:color w:val="000000"/>
        </w:rPr>
        <w:t xml:space="preserve"> 5-тарау. Басқарманы қайта ұйымдастыру және тарату</w:t>
      </w:r>
    </w:p>
    <w:bookmarkEnd w:id="9187"/>
    <w:bookmarkStart w:name="z9517" w:id="918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114-қосымша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95-қосымша</w:t>
            </w:r>
          </w:p>
        </w:tc>
      </w:tr>
    </w:tbl>
    <w:bookmarkStart w:name="z9532" w:id="918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Атбасар бөлімшелік көліктегі санитариялық-эпидемиологиялық бақылау басқармасы" республикалық мемлекеттік мекемесінің ережесі</w:t>
      </w:r>
    </w:p>
    <w:bookmarkEnd w:id="9189"/>
    <w:bookmarkStart w:name="z9533" w:id="9190"/>
    <w:p>
      <w:pPr>
        <w:spacing w:after="0"/>
        <w:ind w:left="0"/>
        <w:jc w:val="left"/>
      </w:pPr>
      <w:r>
        <w:rPr>
          <w:rFonts w:ascii="Times New Roman"/>
          <w:b/>
          <w:i w:val="false"/>
          <w:color w:val="000000"/>
        </w:rPr>
        <w:t xml:space="preserve"> 1-тарау. Жалпы ережелер</w:t>
      </w:r>
    </w:p>
    <w:bookmarkEnd w:id="9190"/>
    <w:bookmarkStart w:name="z9534" w:id="919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Атбасар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191"/>
    <w:bookmarkStart w:name="z9535" w:id="919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192"/>
    <w:bookmarkStart w:name="z9536" w:id="919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193"/>
    <w:bookmarkStart w:name="z9537" w:id="919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194"/>
    <w:bookmarkStart w:name="z9538" w:id="919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195"/>
    <w:bookmarkStart w:name="z9539" w:id="919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196"/>
    <w:bookmarkStart w:name="z9540" w:id="919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197"/>
    <w:bookmarkStart w:name="z9541" w:id="9198"/>
    <w:p>
      <w:pPr>
        <w:spacing w:after="0"/>
        <w:ind w:left="0"/>
        <w:jc w:val="both"/>
      </w:pPr>
      <w:r>
        <w:rPr>
          <w:rFonts w:ascii="Times New Roman"/>
          <w:b w:val="false"/>
          <w:i w:val="false"/>
          <w:color w:val="000000"/>
          <w:sz w:val="28"/>
        </w:rPr>
        <w:t>
      8. Заңды тұлғаның орналасқан жері – индекс 020400, Қазақстан Республикасы, Ақмола облысы, Атбасар ауданы, Атбасар қаласы, М.Әуезов көшесі, 33 үй.</w:t>
      </w:r>
    </w:p>
    <w:bookmarkEnd w:id="9198"/>
    <w:bookmarkStart w:name="z9542" w:id="919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Атбасар бөлімшелік көліктегі санитариялық-эпидемиологиялық бақылау басқармасы" республикалық мемлекеттік мекемесі.</w:t>
      </w:r>
    </w:p>
    <w:bookmarkEnd w:id="9199"/>
    <w:bookmarkStart w:name="z9543" w:id="920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200"/>
    <w:bookmarkStart w:name="z9544" w:id="920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201"/>
    <w:bookmarkStart w:name="z9545" w:id="920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202"/>
    <w:bookmarkStart w:name="z9546" w:id="920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203"/>
    <w:bookmarkStart w:name="z9547" w:id="920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204"/>
    <w:bookmarkStart w:name="z9548" w:id="9205"/>
    <w:p>
      <w:pPr>
        <w:spacing w:after="0"/>
        <w:ind w:left="0"/>
        <w:jc w:val="both"/>
      </w:pPr>
      <w:r>
        <w:rPr>
          <w:rFonts w:ascii="Times New Roman"/>
          <w:b w:val="false"/>
          <w:i w:val="false"/>
          <w:color w:val="000000"/>
          <w:sz w:val="28"/>
        </w:rPr>
        <w:t>
      13. Міндеттері:</w:t>
      </w:r>
    </w:p>
    <w:bookmarkEnd w:id="9205"/>
    <w:bookmarkStart w:name="z9549" w:id="920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206"/>
    <w:bookmarkStart w:name="z9550" w:id="920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207"/>
    <w:bookmarkStart w:name="z9551" w:id="9208"/>
    <w:p>
      <w:pPr>
        <w:spacing w:after="0"/>
        <w:ind w:left="0"/>
        <w:jc w:val="both"/>
      </w:pPr>
      <w:r>
        <w:rPr>
          <w:rFonts w:ascii="Times New Roman"/>
          <w:b w:val="false"/>
          <w:i w:val="false"/>
          <w:color w:val="000000"/>
          <w:sz w:val="28"/>
        </w:rPr>
        <w:t xml:space="preserve">
      3) Басқармаға жүктелген өзге де міндеттерді өз құзыретінің шегінде жүзеге асыру. </w:t>
      </w:r>
    </w:p>
    <w:bookmarkEnd w:id="9208"/>
    <w:bookmarkStart w:name="z9552" w:id="9209"/>
    <w:p>
      <w:pPr>
        <w:spacing w:after="0"/>
        <w:ind w:left="0"/>
        <w:jc w:val="both"/>
      </w:pPr>
      <w:r>
        <w:rPr>
          <w:rFonts w:ascii="Times New Roman"/>
          <w:b w:val="false"/>
          <w:i w:val="false"/>
          <w:color w:val="000000"/>
          <w:sz w:val="28"/>
        </w:rPr>
        <w:t>
      14. Құқықтары мен міндеттері:</w:t>
      </w:r>
    </w:p>
    <w:bookmarkEnd w:id="9209"/>
    <w:bookmarkStart w:name="z9553" w:id="921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210"/>
    <w:bookmarkStart w:name="z9554" w:id="9211"/>
    <w:p>
      <w:pPr>
        <w:spacing w:after="0"/>
        <w:ind w:left="0"/>
        <w:jc w:val="both"/>
      </w:pPr>
      <w:r>
        <w:rPr>
          <w:rFonts w:ascii="Times New Roman"/>
          <w:b w:val="false"/>
          <w:i w:val="false"/>
          <w:color w:val="000000"/>
          <w:sz w:val="28"/>
        </w:rPr>
        <w:t xml:space="preserve">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 </w:t>
      </w:r>
    </w:p>
    <w:bookmarkEnd w:id="9211"/>
    <w:bookmarkStart w:name="z9555" w:id="921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212"/>
    <w:bookmarkStart w:name="z9556" w:id="9213"/>
    <w:p>
      <w:pPr>
        <w:spacing w:after="0"/>
        <w:ind w:left="0"/>
        <w:jc w:val="both"/>
      </w:pPr>
      <w:r>
        <w:rPr>
          <w:rFonts w:ascii="Times New Roman"/>
          <w:b w:val="false"/>
          <w:i w:val="false"/>
          <w:color w:val="000000"/>
          <w:sz w:val="28"/>
        </w:rPr>
        <w:t xml:space="preserve">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 </w:t>
      </w:r>
    </w:p>
    <w:bookmarkEnd w:id="9213"/>
    <w:bookmarkStart w:name="z9557" w:id="9214"/>
    <w:p>
      <w:pPr>
        <w:spacing w:after="0"/>
        <w:ind w:left="0"/>
        <w:jc w:val="both"/>
      </w:pPr>
      <w:r>
        <w:rPr>
          <w:rFonts w:ascii="Times New Roman"/>
          <w:b w:val="false"/>
          <w:i w:val="false"/>
          <w:color w:val="000000"/>
          <w:sz w:val="28"/>
        </w:rPr>
        <w:t xml:space="preserve">
      5) реттелетін салада Қазақстан Республикасы заңнамасының қолданылуына талдау жүргізу; </w:t>
      </w:r>
    </w:p>
    <w:bookmarkEnd w:id="9214"/>
    <w:bookmarkStart w:name="z9558" w:id="9215"/>
    <w:p>
      <w:pPr>
        <w:spacing w:after="0"/>
        <w:ind w:left="0"/>
        <w:jc w:val="both"/>
      </w:pPr>
      <w:r>
        <w:rPr>
          <w:rFonts w:ascii="Times New Roman"/>
          <w:b w:val="false"/>
          <w:i w:val="false"/>
          <w:color w:val="000000"/>
          <w:sz w:val="28"/>
        </w:rPr>
        <w:t xml:space="preserve">
      6) Қазақстан Республикасының Заңнамасында белгіленген тәртіппен басқа ұйымдардан мамандарды тексеру және сараптама жүргізуге тарту; </w:t>
      </w:r>
    </w:p>
    <w:bookmarkEnd w:id="9215"/>
    <w:bookmarkStart w:name="z9559" w:id="9216"/>
    <w:p>
      <w:pPr>
        <w:spacing w:after="0"/>
        <w:ind w:left="0"/>
        <w:jc w:val="both"/>
      </w:pPr>
      <w:r>
        <w:rPr>
          <w:rFonts w:ascii="Times New Roman"/>
          <w:b w:val="false"/>
          <w:i w:val="false"/>
          <w:color w:val="000000"/>
          <w:sz w:val="28"/>
        </w:rPr>
        <w:t xml:space="preserve">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 </w:t>
      </w:r>
    </w:p>
    <w:bookmarkEnd w:id="9216"/>
    <w:bookmarkStart w:name="z9560" w:id="9217"/>
    <w:p>
      <w:pPr>
        <w:spacing w:after="0"/>
        <w:ind w:left="0"/>
        <w:jc w:val="both"/>
      </w:pPr>
      <w:r>
        <w:rPr>
          <w:rFonts w:ascii="Times New Roman"/>
          <w:b w:val="false"/>
          <w:i w:val="false"/>
          <w:color w:val="000000"/>
          <w:sz w:val="28"/>
        </w:rPr>
        <w:t xml:space="preserve">
      8) Қазақстан Республикасының заңнамасын, жеке және заңды тұлғалардың құқықтары мен заңмен қорғалатын мүдделерін сақтау; </w:t>
      </w:r>
    </w:p>
    <w:bookmarkEnd w:id="9217"/>
    <w:bookmarkStart w:name="z9561" w:id="9218"/>
    <w:p>
      <w:pPr>
        <w:spacing w:after="0"/>
        <w:ind w:left="0"/>
        <w:jc w:val="both"/>
      </w:pPr>
      <w:r>
        <w:rPr>
          <w:rFonts w:ascii="Times New Roman"/>
          <w:b w:val="false"/>
          <w:i w:val="false"/>
          <w:color w:val="000000"/>
          <w:sz w:val="28"/>
        </w:rPr>
        <w:t xml:space="preserve">
      9) Қазақстан Республикасының қолданыстағы заңнамасында көзделген өзге де құқықтар мен міндеттерді жүзеге асыру. </w:t>
      </w:r>
    </w:p>
    <w:bookmarkEnd w:id="9218"/>
    <w:bookmarkStart w:name="z9562" w:id="9219"/>
    <w:p>
      <w:pPr>
        <w:spacing w:after="0"/>
        <w:ind w:left="0"/>
        <w:jc w:val="both"/>
      </w:pPr>
      <w:r>
        <w:rPr>
          <w:rFonts w:ascii="Times New Roman"/>
          <w:b w:val="false"/>
          <w:i w:val="false"/>
          <w:color w:val="000000"/>
          <w:sz w:val="28"/>
        </w:rPr>
        <w:t>
      15. Функциялары:</w:t>
      </w:r>
    </w:p>
    <w:bookmarkEnd w:id="9219"/>
    <w:bookmarkStart w:name="z9563" w:id="9220"/>
    <w:p>
      <w:pPr>
        <w:spacing w:after="0"/>
        <w:ind w:left="0"/>
        <w:jc w:val="both"/>
      </w:pPr>
      <w:r>
        <w:rPr>
          <w:rFonts w:ascii="Times New Roman"/>
          <w:b w:val="false"/>
          <w:i w:val="false"/>
          <w:color w:val="000000"/>
          <w:sz w:val="28"/>
        </w:rPr>
        <w:t>
      1) реттелетін салада мемлекеттік саясатты іске асыру;</w:t>
      </w:r>
    </w:p>
    <w:bookmarkEnd w:id="9220"/>
    <w:bookmarkStart w:name="z9564" w:id="9221"/>
    <w:p>
      <w:pPr>
        <w:spacing w:after="0"/>
        <w:ind w:left="0"/>
        <w:jc w:val="both"/>
      </w:pPr>
      <w:r>
        <w:rPr>
          <w:rFonts w:ascii="Times New Roman"/>
          <w:b w:val="false"/>
          <w:i w:val="false"/>
          <w:color w:val="000000"/>
          <w:sz w:val="28"/>
        </w:rPr>
        <w:t xml:space="preserve">
      2) халықтың санитариялық-эпидемиологиялық саламаттылығы саласындағы мемлекеттік бақылау мен қадағалауды жүзеге асыру; </w:t>
      </w:r>
    </w:p>
    <w:bookmarkEnd w:id="9221"/>
    <w:bookmarkStart w:name="z9565" w:id="922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222"/>
    <w:bookmarkStart w:name="z9566" w:id="9223"/>
    <w:p>
      <w:pPr>
        <w:spacing w:after="0"/>
        <w:ind w:left="0"/>
        <w:jc w:val="both"/>
      </w:pPr>
      <w:r>
        <w:rPr>
          <w:rFonts w:ascii="Times New Roman"/>
          <w:b w:val="false"/>
          <w:i w:val="false"/>
          <w:color w:val="000000"/>
          <w:sz w:val="28"/>
        </w:rPr>
        <w:t xml:space="preserve">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 </w:t>
      </w:r>
    </w:p>
    <w:bookmarkEnd w:id="9223"/>
    <w:bookmarkStart w:name="z9567" w:id="9224"/>
    <w:p>
      <w:pPr>
        <w:spacing w:after="0"/>
        <w:ind w:left="0"/>
        <w:jc w:val="both"/>
      </w:pPr>
      <w:r>
        <w:rPr>
          <w:rFonts w:ascii="Times New Roman"/>
          <w:b w:val="false"/>
          <w:i w:val="false"/>
          <w:color w:val="000000"/>
          <w:sz w:val="28"/>
        </w:rPr>
        <w:t xml:space="preserve">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 </w:t>
      </w:r>
    </w:p>
    <w:bookmarkEnd w:id="9224"/>
    <w:bookmarkStart w:name="z9568" w:id="922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225"/>
    <w:bookmarkStart w:name="z9569" w:id="922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226"/>
    <w:bookmarkStart w:name="z9570" w:id="922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227"/>
    <w:bookmarkStart w:name="z9571" w:id="9228"/>
    <w:p>
      <w:pPr>
        <w:spacing w:after="0"/>
        <w:ind w:left="0"/>
        <w:jc w:val="both"/>
      </w:pPr>
      <w:r>
        <w:rPr>
          <w:rFonts w:ascii="Times New Roman"/>
          <w:b w:val="false"/>
          <w:i w:val="false"/>
          <w:color w:val="000000"/>
          <w:sz w:val="28"/>
        </w:rPr>
        <w:t xml:space="preserve">
      9) құзыретінің шегінде биологиялық қауіпсіздік саласында профилактикалық іс-шараларды жүргізу; </w:t>
      </w:r>
    </w:p>
    <w:bookmarkEnd w:id="9228"/>
    <w:bookmarkStart w:name="z9572" w:id="922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229"/>
    <w:bookmarkStart w:name="z9573" w:id="9230"/>
    <w:p>
      <w:pPr>
        <w:spacing w:after="0"/>
        <w:ind w:left="0"/>
        <w:jc w:val="both"/>
      </w:pPr>
      <w:r>
        <w:rPr>
          <w:rFonts w:ascii="Times New Roman"/>
          <w:b w:val="false"/>
          <w:i w:val="false"/>
          <w:color w:val="000000"/>
          <w:sz w:val="28"/>
        </w:rPr>
        <w:t xml:space="preserve">
      11) халықтың санитариялық-эпидемиологиялық саламаттылығы саласындағы ведомстволық статистикалық бақылауларды қамтамасыз ету; </w:t>
      </w:r>
    </w:p>
    <w:bookmarkEnd w:id="9230"/>
    <w:bookmarkStart w:name="z9574" w:id="9231"/>
    <w:p>
      <w:pPr>
        <w:spacing w:after="0"/>
        <w:ind w:left="0"/>
        <w:jc w:val="both"/>
      </w:pPr>
      <w:r>
        <w:rPr>
          <w:rFonts w:ascii="Times New Roman"/>
          <w:b w:val="false"/>
          <w:i w:val="false"/>
          <w:color w:val="000000"/>
          <w:sz w:val="28"/>
        </w:rPr>
        <w:t xml:space="preserve">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 </w:t>
      </w:r>
    </w:p>
    <w:bookmarkEnd w:id="9231"/>
    <w:bookmarkStart w:name="z9575" w:id="923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232"/>
    <w:bookmarkStart w:name="z9576" w:id="923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233"/>
    <w:bookmarkStart w:name="z9577" w:id="923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234"/>
    <w:bookmarkStart w:name="z9578" w:id="923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235"/>
    <w:bookmarkStart w:name="z9579" w:id="923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236"/>
    <w:bookmarkStart w:name="z9580" w:id="923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237"/>
    <w:bookmarkStart w:name="z9581" w:id="923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238"/>
    <w:bookmarkStart w:name="z9582" w:id="9239"/>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239"/>
    <w:bookmarkStart w:name="z9583" w:id="9240"/>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240"/>
    <w:bookmarkStart w:name="z9584" w:id="9241"/>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241"/>
    <w:bookmarkStart w:name="z9585" w:id="9242"/>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242"/>
    <w:bookmarkStart w:name="z9586" w:id="9243"/>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243"/>
    <w:bookmarkStart w:name="z9587" w:id="9244"/>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244"/>
    <w:bookmarkStart w:name="z9588" w:id="9245"/>
    <w:p>
      <w:pPr>
        <w:spacing w:after="0"/>
        <w:ind w:left="0"/>
        <w:jc w:val="both"/>
      </w:pPr>
      <w:r>
        <w:rPr>
          <w:rFonts w:ascii="Times New Roman"/>
          <w:b w:val="false"/>
          <w:i w:val="false"/>
          <w:color w:val="000000"/>
          <w:sz w:val="28"/>
        </w:rPr>
        <w:t>
      26) мыналарды:</w:t>
      </w:r>
    </w:p>
    <w:bookmarkEnd w:id="9245"/>
    <w:bookmarkStart w:name="z9589" w:id="924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246"/>
    <w:bookmarkStart w:name="z9590" w:id="924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247"/>
    <w:bookmarkStart w:name="z9591" w:id="9248"/>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248"/>
    <w:bookmarkStart w:name="z9592" w:id="924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249"/>
    <w:bookmarkStart w:name="z9593" w:id="925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250"/>
    <w:bookmarkStart w:name="z9594" w:id="925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251"/>
    <w:bookmarkStart w:name="z9595" w:id="925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252"/>
    <w:bookmarkStart w:name="z9596" w:id="9253"/>
    <w:p>
      <w:pPr>
        <w:spacing w:after="0"/>
        <w:ind w:left="0"/>
        <w:jc w:val="both"/>
      </w:pPr>
      <w:r>
        <w:rPr>
          <w:rFonts w:ascii="Times New Roman"/>
          <w:b w:val="false"/>
          <w:i w:val="false"/>
          <w:color w:val="000000"/>
          <w:sz w:val="28"/>
        </w:rPr>
        <w:t>
      19. Басқарма басшысының өкілеттіктері:</w:t>
      </w:r>
    </w:p>
    <w:bookmarkEnd w:id="9253"/>
    <w:bookmarkStart w:name="z9597" w:id="925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254"/>
    <w:bookmarkStart w:name="z9598" w:id="925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255"/>
    <w:bookmarkStart w:name="z9599" w:id="925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256"/>
    <w:bookmarkStart w:name="z9600" w:id="925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257"/>
    <w:bookmarkStart w:name="z9601" w:id="925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258"/>
    <w:bookmarkStart w:name="z9602" w:id="925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259"/>
    <w:bookmarkStart w:name="z9603" w:id="9260"/>
    <w:p>
      <w:pPr>
        <w:spacing w:after="0"/>
        <w:ind w:left="0"/>
        <w:jc w:val="left"/>
      </w:pPr>
      <w:r>
        <w:rPr>
          <w:rFonts w:ascii="Times New Roman"/>
          <w:b/>
          <w:i w:val="false"/>
          <w:color w:val="000000"/>
        </w:rPr>
        <w:t xml:space="preserve"> 4-тарау. Басқарманың мүлкі</w:t>
      </w:r>
    </w:p>
    <w:bookmarkEnd w:id="9260"/>
    <w:bookmarkStart w:name="z9604" w:id="926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261"/>
    <w:bookmarkStart w:name="z9605" w:id="926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262"/>
    <w:bookmarkStart w:name="z9606" w:id="926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263"/>
    <w:bookmarkStart w:name="z9607" w:id="926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264"/>
    <w:bookmarkStart w:name="z9608" w:id="9265"/>
    <w:p>
      <w:pPr>
        <w:spacing w:after="0"/>
        <w:ind w:left="0"/>
        <w:jc w:val="left"/>
      </w:pPr>
      <w:r>
        <w:rPr>
          <w:rFonts w:ascii="Times New Roman"/>
          <w:b/>
          <w:i w:val="false"/>
          <w:color w:val="000000"/>
        </w:rPr>
        <w:t xml:space="preserve"> 5-тарау. Басқарманы қайта ұйымдастыру және тарату</w:t>
      </w:r>
    </w:p>
    <w:bookmarkEnd w:id="9265"/>
    <w:bookmarkStart w:name="z9609" w:id="926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115-қосымша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96-қосымша</w:t>
            </w:r>
          </w:p>
        </w:tc>
      </w:tr>
    </w:tbl>
    <w:bookmarkStart w:name="z9624" w:id="926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Атырау бөлімшелік көліктегі санитариялық-эпидемиологиялық бақылау басқармасы" республикалық мемлекеттік мекемесінің ережесі</w:t>
      </w:r>
    </w:p>
    <w:bookmarkEnd w:id="9267"/>
    <w:bookmarkStart w:name="z9625" w:id="9268"/>
    <w:p>
      <w:pPr>
        <w:spacing w:after="0"/>
        <w:ind w:left="0"/>
        <w:jc w:val="left"/>
      </w:pPr>
      <w:r>
        <w:rPr>
          <w:rFonts w:ascii="Times New Roman"/>
          <w:b/>
          <w:i w:val="false"/>
          <w:color w:val="000000"/>
        </w:rPr>
        <w:t xml:space="preserve"> 1-тарау. Жалпы ережелер</w:t>
      </w:r>
    </w:p>
    <w:bookmarkEnd w:id="9268"/>
    <w:bookmarkStart w:name="z9626" w:id="926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Атырау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269"/>
    <w:bookmarkStart w:name="z9627" w:id="9270"/>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270"/>
    <w:bookmarkStart w:name="z9628" w:id="927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271"/>
    <w:bookmarkStart w:name="z9629" w:id="927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272"/>
    <w:bookmarkStart w:name="z9630" w:id="927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273"/>
    <w:bookmarkStart w:name="z9631" w:id="927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274"/>
    <w:bookmarkStart w:name="z9632" w:id="927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275"/>
    <w:bookmarkStart w:name="z9633" w:id="9276"/>
    <w:p>
      <w:pPr>
        <w:spacing w:after="0"/>
        <w:ind w:left="0"/>
        <w:jc w:val="both"/>
      </w:pPr>
      <w:r>
        <w:rPr>
          <w:rFonts w:ascii="Times New Roman"/>
          <w:b w:val="false"/>
          <w:i w:val="false"/>
          <w:color w:val="000000"/>
          <w:sz w:val="28"/>
        </w:rPr>
        <w:t>
      8. Заңды тұлғаның орналасқан жері – индекс 060002, Қазақстан Республикасы, Атырау облысы, Атырау қаласы, Азаттық даңғылы, 15 үй, 1 т.е.б.</w:t>
      </w:r>
    </w:p>
    <w:bookmarkEnd w:id="9276"/>
    <w:bookmarkStart w:name="z9634" w:id="927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Атырау бөлімшелік көліктегі санитариялық-эпидемиологиялық бақылау басқармасы" республикалық мемлекеттік мекемесі.</w:t>
      </w:r>
    </w:p>
    <w:bookmarkEnd w:id="9277"/>
    <w:bookmarkStart w:name="z9635" w:id="927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278"/>
    <w:bookmarkStart w:name="z9636" w:id="927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279"/>
    <w:bookmarkStart w:name="z9637" w:id="928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280"/>
    <w:bookmarkStart w:name="z9638" w:id="928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281"/>
    <w:bookmarkStart w:name="z9639" w:id="928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282"/>
    <w:bookmarkStart w:name="z9640" w:id="9283"/>
    <w:p>
      <w:pPr>
        <w:spacing w:after="0"/>
        <w:ind w:left="0"/>
        <w:jc w:val="both"/>
      </w:pPr>
      <w:r>
        <w:rPr>
          <w:rFonts w:ascii="Times New Roman"/>
          <w:b w:val="false"/>
          <w:i w:val="false"/>
          <w:color w:val="000000"/>
          <w:sz w:val="28"/>
        </w:rPr>
        <w:t>
      13. Міндеттері:</w:t>
      </w:r>
    </w:p>
    <w:bookmarkEnd w:id="9283"/>
    <w:bookmarkStart w:name="z9641" w:id="928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284"/>
    <w:bookmarkStart w:name="z9642" w:id="928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285"/>
    <w:bookmarkStart w:name="z9643" w:id="928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286"/>
    <w:bookmarkStart w:name="z9644" w:id="9287"/>
    <w:p>
      <w:pPr>
        <w:spacing w:after="0"/>
        <w:ind w:left="0"/>
        <w:jc w:val="both"/>
      </w:pPr>
      <w:r>
        <w:rPr>
          <w:rFonts w:ascii="Times New Roman"/>
          <w:b w:val="false"/>
          <w:i w:val="false"/>
          <w:color w:val="000000"/>
          <w:sz w:val="28"/>
        </w:rPr>
        <w:t>
      14. Құқықтары мен міндеттері:</w:t>
      </w:r>
    </w:p>
    <w:bookmarkEnd w:id="9287"/>
    <w:bookmarkStart w:name="z9645" w:id="928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288"/>
    <w:bookmarkStart w:name="z9646" w:id="928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289"/>
    <w:bookmarkStart w:name="z9647" w:id="929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290"/>
    <w:bookmarkStart w:name="z9648" w:id="929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291"/>
    <w:bookmarkStart w:name="z9649" w:id="929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292"/>
    <w:bookmarkStart w:name="z9650" w:id="929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293"/>
    <w:bookmarkStart w:name="z9651" w:id="929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294"/>
    <w:bookmarkStart w:name="z9652" w:id="929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295"/>
    <w:bookmarkStart w:name="z9653" w:id="929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296"/>
    <w:bookmarkStart w:name="z9654" w:id="9297"/>
    <w:p>
      <w:pPr>
        <w:spacing w:after="0"/>
        <w:ind w:left="0"/>
        <w:jc w:val="both"/>
      </w:pPr>
      <w:r>
        <w:rPr>
          <w:rFonts w:ascii="Times New Roman"/>
          <w:b w:val="false"/>
          <w:i w:val="false"/>
          <w:color w:val="000000"/>
          <w:sz w:val="28"/>
        </w:rPr>
        <w:t>
      15. Функциялары:</w:t>
      </w:r>
    </w:p>
    <w:bookmarkEnd w:id="9297"/>
    <w:bookmarkStart w:name="z9655" w:id="9298"/>
    <w:p>
      <w:pPr>
        <w:spacing w:after="0"/>
        <w:ind w:left="0"/>
        <w:jc w:val="both"/>
      </w:pPr>
      <w:r>
        <w:rPr>
          <w:rFonts w:ascii="Times New Roman"/>
          <w:b w:val="false"/>
          <w:i w:val="false"/>
          <w:color w:val="000000"/>
          <w:sz w:val="28"/>
        </w:rPr>
        <w:t>
      1) реттелетін салада мемлекеттік саясатты іске асыру;</w:t>
      </w:r>
    </w:p>
    <w:bookmarkEnd w:id="9298"/>
    <w:bookmarkStart w:name="z9656" w:id="929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299"/>
    <w:bookmarkStart w:name="z9657" w:id="930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300"/>
    <w:bookmarkStart w:name="z9658" w:id="930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301"/>
    <w:bookmarkStart w:name="z9659" w:id="930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302"/>
    <w:bookmarkStart w:name="z9660" w:id="930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303"/>
    <w:bookmarkStart w:name="z9661" w:id="930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304"/>
    <w:bookmarkStart w:name="z9662" w:id="930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305"/>
    <w:bookmarkStart w:name="z9663" w:id="930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306"/>
    <w:bookmarkStart w:name="z9664" w:id="930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307"/>
    <w:bookmarkStart w:name="z9665" w:id="930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308"/>
    <w:bookmarkStart w:name="z9666" w:id="930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309"/>
    <w:bookmarkStart w:name="z9667" w:id="931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310"/>
    <w:bookmarkStart w:name="z9668" w:id="931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311"/>
    <w:bookmarkStart w:name="z9669" w:id="931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312"/>
    <w:bookmarkStart w:name="z9670" w:id="931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313"/>
    <w:bookmarkStart w:name="z9671" w:id="931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314"/>
    <w:bookmarkStart w:name="z9672" w:id="931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315"/>
    <w:bookmarkStart w:name="z9673" w:id="931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316"/>
    <w:bookmarkStart w:name="z9674" w:id="9317"/>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317"/>
    <w:bookmarkStart w:name="z9675" w:id="9318"/>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318"/>
    <w:bookmarkStart w:name="z9676" w:id="9319"/>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319"/>
    <w:bookmarkStart w:name="z9677" w:id="9320"/>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320"/>
    <w:bookmarkStart w:name="z9678" w:id="9321"/>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321"/>
    <w:bookmarkStart w:name="z9679" w:id="9322"/>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322"/>
    <w:bookmarkStart w:name="z9680" w:id="9323"/>
    <w:p>
      <w:pPr>
        <w:spacing w:after="0"/>
        <w:ind w:left="0"/>
        <w:jc w:val="both"/>
      </w:pPr>
      <w:r>
        <w:rPr>
          <w:rFonts w:ascii="Times New Roman"/>
          <w:b w:val="false"/>
          <w:i w:val="false"/>
          <w:color w:val="000000"/>
          <w:sz w:val="28"/>
        </w:rPr>
        <w:t>
      26) мыналарды:</w:t>
      </w:r>
    </w:p>
    <w:bookmarkEnd w:id="9323"/>
    <w:bookmarkStart w:name="z9681" w:id="932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324"/>
    <w:bookmarkStart w:name="z9682" w:id="932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325"/>
    <w:bookmarkStart w:name="z9683" w:id="9326"/>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326"/>
    <w:bookmarkStart w:name="z9684" w:id="932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327"/>
    <w:bookmarkStart w:name="z9685" w:id="932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328"/>
    <w:bookmarkStart w:name="z9686" w:id="932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329"/>
    <w:bookmarkStart w:name="z9687" w:id="933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330"/>
    <w:bookmarkStart w:name="z9688" w:id="9331"/>
    <w:p>
      <w:pPr>
        <w:spacing w:after="0"/>
        <w:ind w:left="0"/>
        <w:jc w:val="both"/>
      </w:pPr>
      <w:r>
        <w:rPr>
          <w:rFonts w:ascii="Times New Roman"/>
          <w:b w:val="false"/>
          <w:i w:val="false"/>
          <w:color w:val="000000"/>
          <w:sz w:val="28"/>
        </w:rPr>
        <w:t>
      19. Басқарма басшысының өкілеттіктері:</w:t>
      </w:r>
    </w:p>
    <w:bookmarkEnd w:id="9331"/>
    <w:bookmarkStart w:name="z9689" w:id="933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332"/>
    <w:bookmarkStart w:name="z9690" w:id="933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333"/>
    <w:bookmarkStart w:name="z9691" w:id="933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334"/>
    <w:bookmarkStart w:name="z9692" w:id="933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335"/>
    <w:bookmarkStart w:name="z9693" w:id="933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336"/>
    <w:bookmarkStart w:name="z9694" w:id="933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337"/>
    <w:bookmarkStart w:name="z9695" w:id="9338"/>
    <w:p>
      <w:pPr>
        <w:spacing w:after="0"/>
        <w:ind w:left="0"/>
        <w:jc w:val="left"/>
      </w:pPr>
      <w:r>
        <w:rPr>
          <w:rFonts w:ascii="Times New Roman"/>
          <w:b/>
          <w:i w:val="false"/>
          <w:color w:val="000000"/>
        </w:rPr>
        <w:t xml:space="preserve"> 4-тарау. Басқарманың мүлкі</w:t>
      </w:r>
    </w:p>
    <w:bookmarkEnd w:id="9338"/>
    <w:bookmarkStart w:name="z9696" w:id="933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339"/>
    <w:bookmarkStart w:name="z9697" w:id="934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340"/>
    <w:bookmarkStart w:name="z9698" w:id="934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341"/>
    <w:bookmarkStart w:name="z9699" w:id="934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342"/>
    <w:bookmarkStart w:name="z9700" w:id="9343"/>
    <w:p>
      <w:pPr>
        <w:spacing w:after="0"/>
        <w:ind w:left="0"/>
        <w:jc w:val="left"/>
      </w:pPr>
      <w:r>
        <w:rPr>
          <w:rFonts w:ascii="Times New Roman"/>
          <w:b/>
          <w:i w:val="false"/>
          <w:color w:val="000000"/>
        </w:rPr>
        <w:t xml:space="preserve"> 5-тарау. Басқарманы қайта ұйымдастыру және тарату</w:t>
      </w:r>
    </w:p>
    <w:bookmarkEnd w:id="9343"/>
    <w:bookmarkStart w:name="z9701" w:id="934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3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116-қосымша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97-қосымша</w:t>
            </w:r>
          </w:p>
        </w:tc>
      </w:tr>
    </w:tbl>
    <w:bookmarkStart w:name="z9716" w:id="934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Жамбыл бөлімшелік көліктегі санитариялық-эпидемиологиялық бақылау басқармасы" республикалық мемлекеттік мекемесінің ережесі</w:t>
      </w:r>
    </w:p>
    <w:bookmarkEnd w:id="9345"/>
    <w:bookmarkStart w:name="z9717" w:id="9346"/>
    <w:p>
      <w:pPr>
        <w:spacing w:after="0"/>
        <w:ind w:left="0"/>
        <w:jc w:val="left"/>
      </w:pPr>
      <w:r>
        <w:rPr>
          <w:rFonts w:ascii="Times New Roman"/>
          <w:b/>
          <w:i w:val="false"/>
          <w:color w:val="000000"/>
        </w:rPr>
        <w:t xml:space="preserve"> 1-тарау. Жалпы ережелер</w:t>
      </w:r>
    </w:p>
    <w:bookmarkEnd w:id="9346"/>
    <w:bookmarkStart w:name="z9718" w:id="934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Жамбыл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347"/>
    <w:bookmarkStart w:name="z9719" w:id="934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348"/>
    <w:bookmarkStart w:name="z9720" w:id="934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349"/>
    <w:bookmarkStart w:name="z9721" w:id="935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350"/>
    <w:bookmarkStart w:name="z9722" w:id="935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351"/>
    <w:bookmarkStart w:name="z9723" w:id="935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352"/>
    <w:bookmarkStart w:name="z9724" w:id="935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353"/>
    <w:bookmarkStart w:name="z9725" w:id="9354"/>
    <w:p>
      <w:pPr>
        <w:spacing w:after="0"/>
        <w:ind w:left="0"/>
        <w:jc w:val="both"/>
      </w:pPr>
      <w:r>
        <w:rPr>
          <w:rFonts w:ascii="Times New Roman"/>
          <w:b w:val="false"/>
          <w:i w:val="false"/>
          <w:color w:val="000000"/>
          <w:sz w:val="28"/>
        </w:rPr>
        <w:t>
      8. Заңды тұлғаның орналасқан жері – индекс 080001, Қазақстан Республикасы, Жамбыл облысы, Тараз қаласы, Привокзальный көшесі, 5 ғимарат.</w:t>
      </w:r>
    </w:p>
    <w:bookmarkEnd w:id="9354"/>
    <w:bookmarkStart w:name="z9726" w:id="935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Жамбыл бөлімшелік көліктегі санитариялық-эпидемиологиялық бақылау басқармасы" республикалық мемлекеттік мекемесі.</w:t>
      </w:r>
    </w:p>
    <w:bookmarkEnd w:id="9355"/>
    <w:bookmarkStart w:name="z9727" w:id="935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356"/>
    <w:bookmarkStart w:name="z9728" w:id="935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357"/>
    <w:bookmarkStart w:name="z9729" w:id="935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358"/>
    <w:bookmarkStart w:name="z9730" w:id="935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359"/>
    <w:bookmarkStart w:name="z9731" w:id="936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360"/>
    <w:bookmarkStart w:name="z9732" w:id="9361"/>
    <w:p>
      <w:pPr>
        <w:spacing w:after="0"/>
        <w:ind w:left="0"/>
        <w:jc w:val="both"/>
      </w:pPr>
      <w:r>
        <w:rPr>
          <w:rFonts w:ascii="Times New Roman"/>
          <w:b w:val="false"/>
          <w:i w:val="false"/>
          <w:color w:val="000000"/>
          <w:sz w:val="28"/>
        </w:rPr>
        <w:t>
      13. Міндеттері:</w:t>
      </w:r>
    </w:p>
    <w:bookmarkEnd w:id="9361"/>
    <w:bookmarkStart w:name="z9733" w:id="936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362"/>
    <w:bookmarkStart w:name="z9734" w:id="936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363"/>
    <w:bookmarkStart w:name="z9735" w:id="936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364"/>
    <w:bookmarkStart w:name="z9736" w:id="9365"/>
    <w:p>
      <w:pPr>
        <w:spacing w:after="0"/>
        <w:ind w:left="0"/>
        <w:jc w:val="both"/>
      </w:pPr>
      <w:r>
        <w:rPr>
          <w:rFonts w:ascii="Times New Roman"/>
          <w:b w:val="false"/>
          <w:i w:val="false"/>
          <w:color w:val="000000"/>
          <w:sz w:val="28"/>
        </w:rPr>
        <w:t>
      14. Құқықтары мен міндеттері:</w:t>
      </w:r>
    </w:p>
    <w:bookmarkEnd w:id="9365"/>
    <w:bookmarkStart w:name="z9737" w:id="936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366"/>
    <w:bookmarkStart w:name="z9738" w:id="936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367"/>
    <w:bookmarkStart w:name="z9739" w:id="936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368"/>
    <w:bookmarkStart w:name="z9740" w:id="936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369"/>
    <w:bookmarkStart w:name="z9741" w:id="937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370"/>
    <w:bookmarkStart w:name="z9742" w:id="937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371"/>
    <w:bookmarkStart w:name="z9743" w:id="937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372"/>
    <w:bookmarkStart w:name="z9744" w:id="937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373"/>
    <w:bookmarkStart w:name="z9745" w:id="937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374"/>
    <w:bookmarkStart w:name="z9746" w:id="9375"/>
    <w:p>
      <w:pPr>
        <w:spacing w:after="0"/>
        <w:ind w:left="0"/>
        <w:jc w:val="both"/>
      </w:pPr>
      <w:r>
        <w:rPr>
          <w:rFonts w:ascii="Times New Roman"/>
          <w:b w:val="false"/>
          <w:i w:val="false"/>
          <w:color w:val="000000"/>
          <w:sz w:val="28"/>
        </w:rPr>
        <w:t>
      15. Функциялары:</w:t>
      </w:r>
    </w:p>
    <w:bookmarkEnd w:id="9375"/>
    <w:bookmarkStart w:name="z9747" w:id="9376"/>
    <w:p>
      <w:pPr>
        <w:spacing w:after="0"/>
        <w:ind w:left="0"/>
        <w:jc w:val="both"/>
      </w:pPr>
      <w:r>
        <w:rPr>
          <w:rFonts w:ascii="Times New Roman"/>
          <w:b w:val="false"/>
          <w:i w:val="false"/>
          <w:color w:val="000000"/>
          <w:sz w:val="28"/>
        </w:rPr>
        <w:t>
      1) реттелетін салада мемлекеттік саясатты іске асыру;</w:t>
      </w:r>
    </w:p>
    <w:bookmarkEnd w:id="9376"/>
    <w:bookmarkStart w:name="z9748" w:id="937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377"/>
    <w:bookmarkStart w:name="z9749" w:id="937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378"/>
    <w:bookmarkStart w:name="z9750" w:id="937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379"/>
    <w:bookmarkStart w:name="z9751" w:id="938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380"/>
    <w:bookmarkStart w:name="z9752" w:id="938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381"/>
    <w:bookmarkStart w:name="z9753" w:id="938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382"/>
    <w:bookmarkStart w:name="z9754" w:id="938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383"/>
    <w:bookmarkStart w:name="z9755" w:id="938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384"/>
    <w:bookmarkStart w:name="z9756" w:id="938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385"/>
    <w:bookmarkStart w:name="z9757" w:id="938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386"/>
    <w:bookmarkStart w:name="z9758" w:id="938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387"/>
    <w:bookmarkStart w:name="z9759" w:id="938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388"/>
    <w:bookmarkStart w:name="z9760" w:id="938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389"/>
    <w:bookmarkStart w:name="z9761" w:id="939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390"/>
    <w:bookmarkStart w:name="z9762" w:id="939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391"/>
    <w:bookmarkStart w:name="z9763" w:id="939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392"/>
    <w:bookmarkStart w:name="z9764" w:id="939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393"/>
    <w:bookmarkStart w:name="z9765" w:id="939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394"/>
    <w:bookmarkStart w:name="z9766" w:id="9395"/>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395"/>
    <w:bookmarkStart w:name="z9767" w:id="9396"/>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396"/>
    <w:bookmarkStart w:name="z9768" w:id="9397"/>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397"/>
    <w:bookmarkStart w:name="z9769" w:id="9398"/>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398"/>
    <w:bookmarkStart w:name="z9770" w:id="9399"/>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399"/>
    <w:bookmarkStart w:name="z9771" w:id="9400"/>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400"/>
    <w:bookmarkStart w:name="z9772" w:id="9401"/>
    <w:p>
      <w:pPr>
        <w:spacing w:after="0"/>
        <w:ind w:left="0"/>
        <w:jc w:val="both"/>
      </w:pPr>
      <w:r>
        <w:rPr>
          <w:rFonts w:ascii="Times New Roman"/>
          <w:b w:val="false"/>
          <w:i w:val="false"/>
          <w:color w:val="000000"/>
          <w:sz w:val="28"/>
        </w:rPr>
        <w:t>
      26) мыналарды:</w:t>
      </w:r>
    </w:p>
    <w:bookmarkEnd w:id="9401"/>
    <w:bookmarkStart w:name="z9773" w:id="940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402"/>
    <w:bookmarkStart w:name="z9774" w:id="940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403"/>
    <w:bookmarkStart w:name="z9775" w:id="9404"/>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404"/>
    <w:bookmarkStart w:name="z9776" w:id="940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405"/>
    <w:bookmarkStart w:name="z9777" w:id="940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406"/>
    <w:bookmarkStart w:name="z9778" w:id="940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407"/>
    <w:bookmarkStart w:name="z9779" w:id="940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408"/>
    <w:bookmarkStart w:name="z9780" w:id="9409"/>
    <w:p>
      <w:pPr>
        <w:spacing w:after="0"/>
        <w:ind w:left="0"/>
        <w:jc w:val="both"/>
      </w:pPr>
      <w:r>
        <w:rPr>
          <w:rFonts w:ascii="Times New Roman"/>
          <w:b w:val="false"/>
          <w:i w:val="false"/>
          <w:color w:val="000000"/>
          <w:sz w:val="28"/>
        </w:rPr>
        <w:t>
      19. Басқарма басшысының өкілеттіктері:</w:t>
      </w:r>
    </w:p>
    <w:bookmarkEnd w:id="9409"/>
    <w:bookmarkStart w:name="z9781" w:id="941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410"/>
    <w:bookmarkStart w:name="z9782" w:id="941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411"/>
    <w:bookmarkStart w:name="z9783" w:id="941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412"/>
    <w:bookmarkStart w:name="z9784" w:id="941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413"/>
    <w:bookmarkStart w:name="z9785" w:id="941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414"/>
    <w:bookmarkStart w:name="z9786" w:id="941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415"/>
    <w:bookmarkStart w:name="z9787" w:id="9416"/>
    <w:p>
      <w:pPr>
        <w:spacing w:after="0"/>
        <w:ind w:left="0"/>
        <w:jc w:val="left"/>
      </w:pPr>
      <w:r>
        <w:rPr>
          <w:rFonts w:ascii="Times New Roman"/>
          <w:b/>
          <w:i w:val="false"/>
          <w:color w:val="000000"/>
        </w:rPr>
        <w:t xml:space="preserve"> 4-тарау. Басқарманың мүлкі</w:t>
      </w:r>
    </w:p>
    <w:bookmarkEnd w:id="9416"/>
    <w:bookmarkStart w:name="z9788" w:id="941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417"/>
    <w:bookmarkStart w:name="z9789" w:id="941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418"/>
    <w:bookmarkStart w:name="z9790" w:id="941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419"/>
    <w:bookmarkStart w:name="z9791" w:id="942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420"/>
    <w:bookmarkStart w:name="z9792" w:id="9421"/>
    <w:p>
      <w:pPr>
        <w:spacing w:after="0"/>
        <w:ind w:left="0"/>
        <w:jc w:val="left"/>
      </w:pPr>
      <w:r>
        <w:rPr>
          <w:rFonts w:ascii="Times New Roman"/>
          <w:b/>
          <w:i w:val="false"/>
          <w:color w:val="000000"/>
        </w:rPr>
        <w:t xml:space="preserve"> 5-тарау. Басқарманы қайта ұйымдастыру және тарату</w:t>
      </w:r>
    </w:p>
    <w:bookmarkEnd w:id="9421"/>
    <w:bookmarkStart w:name="z9793" w:id="942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4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117-қосымша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98-қосымша</w:t>
            </w:r>
          </w:p>
        </w:tc>
      </w:tr>
    </w:tbl>
    <w:bookmarkStart w:name="z9808" w:id="942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Жаңаарқа бөлімшелік көліктегі санитариялық-эпидемиологиялық бақылау басқармасы" республикалық мемлекеттік мекемесінің ережесі</w:t>
      </w:r>
    </w:p>
    <w:bookmarkEnd w:id="9423"/>
    <w:bookmarkStart w:name="z9809" w:id="9424"/>
    <w:p>
      <w:pPr>
        <w:spacing w:after="0"/>
        <w:ind w:left="0"/>
        <w:jc w:val="left"/>
      </w:pPr>
      <w:r>
        <w:rPr>
          <w:rFonts w:ascii="Times New Roman"/>
          <w:b/>
          <w:i w:val="false"/>
          <w:color w:val="000000"/>
        </w:rPr>
        <w:t xml:space="preserve"> 1-тарау. Жалпы ережелер</w:t>
      </w:r>
    </w:p>
    <w:bookmarkEnd w:id="9424"/>
    <w:bookmarkStart w:name="z9810" w:id="942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Жаңаарқа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425"/>
    <w:bookmarkStart w:name="z9811" w:id="942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426"/>
    <w:bookmarkStart w:name="z9812" w:id="942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427"/>
    <w:bookmarkStart w:name="z9813" w:id="942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428"/>
    <w:bookmarkStart w:name="z9814" w:id="942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429"/>
    <w:bookmarkStart w:name="z9815" w:id="943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430"/>
    <w:bookmarkStart w:name="z9816" w:id="943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431"/>
    <w:bookmarkStart w:name="z9817" w:id="9432"/>
    <w:p>
      <w:pPr>
        <w:spacing w:after="0"/>
        <w:ind w:left="0"/>
        <w:jc w:val="both"/>
      </w:pPr>
      <w:r>
        <w:rPr>
          <w:rFonts w:ascii="Times New Roman"/>
          <w:b w:val="false"/>
          <w:i w:val="false"/>
          <w:color w:val="000000"/>
          <w:sz w:val="28"/>
        </w:rPr>
        <w:t>
      8. Заңды тұлғаның орналасқан жері – индекс 100500, Қазақстан Республикасы, Ұлытау облысы, Жаңаарқа ауданы, Жаңаарқа кенті, Абай көшесі, 43 үй.</w:t>
      </w:r>
    </w:p>
    <w:bookmarkEnd w:id="9432"/>
    <w:bookmarkStart w:name="z9818" w:id="943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Жаңаарқа бөлімшелік көліктегі санитариялық-эпидемиологиялық бақылау басқармасы" республикалық мемлекеттік мекемесі.</w:t>
      </w:r>
    </w:p>
    <w:bookmarkEnd w:id="9433"/>
    <w:bookmarkStart w:name="z9819" w:id="943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434"/>
    <w:bookmarkStart w:name="z9820" w:id="943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435"/>
    <w:bookmarkStart w:name="z9821" w:id="943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436"/>
    <w:bookmarkStart w:name="z9822" w:id="943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437"/>
    <w:bookmarkStart w:name="z9823" w:id="943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438"/>
    <w:bookmarkStart w:name="z9824" w:id="9439"/>
    <w:p>
      <w:pPr>
        <w:spacing w:after="0"/>
        <w:ind w:left="0"/>
        <w:jc w:val="both"/>
      </w:pPr>
      <w:r>
        <w:rPr>
          <w:rFonts w:ascii="Times New Roman"/>
          <w:b w:val="false"/>
          <w:i w:val="false"/>
          <w:color w:val="000000"/>
          <w:sz w:val="28"/>
        </w:rPr>
        <w:t>
      13. Міндеттері:</w:t>
      </w:r>
    </w:p>
    <w:bookmarkEnd w:id="9439"/>
    <w:bookmarkStart w:name="z9825" w:id="944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440"/>
    <w:bookmarkStart w:name="z9826" w:id="944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441"/>
    <w:bookmarkStart w:name="z9827" w:id="944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442"/>
    <w:bookmarkStart w:name="z9828" w:id="9443"/>
    <w:p>
      <w:pPr>
        <w:spacing w:after="0"/>
        <w:ind w:left="0"/>
        <w:jc w:val="both"/>
      </w:pPr>
      <w:r>
        <w:rPr>
          <w:rFonts w:ascii="Times New Roman"/>
          <w:b w:val="false"/>
          <w:i w:val="false"/>
          <w:color w:val="000000"/>
          <w:sz w:val="28"/>
        </w:rPr>
        <w:t>
      14. Құқықтары мен міндеттері:</w:t>
      </w:r>
    </w:p>
    <w:bookmarkEnd w:id="9443"/>
    <w:bookmarkStart w:name="z9829" w:id="944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444"/>
    <w:bookmarkStart w:name="z9830" w:id="944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445"/>
    <w:bookmarkStart w:name="z9831" w:id="944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446"/>
    <w:bookmarkStart w:name="z9832" w:id="944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447"/>
    <w:bookmarkStart w:name="z9833" w:id="944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448"/>
    <w:bookmarkStart w:name="z9834" w:id="944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449"/>
    <w:bookmarkStart w:name="z9835" w:id="945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450"/>
    <w:bookmarkStart w:name="z9836" w:id="945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451"/>
    <w:bookmarkStart w:name="z9837" w:id="945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452"/>
    <w:bookmarkStart w:name="z9838" w:id="9453"/>
    <w:p>
      <w:pPr>
        <w:spacing w:after="0"/>
        <w:ind w:left="0"/>
        <w:jc w:val="both"/>
      </w:pPr>
      <w:r>
        <w:rPr>
          <w:rFonts w:ascii="Times New Roman"/>
          <w:b w:val="false"/>
          <w:i w:val="false"/>
          <w:color w:val="000000"/>
          <w:sz w:val="28"/>
        </w:rPr>
        <w:t>
      15. Функциялары:</w:t>
      </w:r>
    </w:p>
    <w:bookmarkEnd w:id="9453"/>
    <w:bookmarkStart w:name="z9839" w:id="9454"/>
    <w:p>
      <w:pPr>
        <w:spacing w:after="0"/>
        <w:ind w:left="0"/>
        <w:jc w:val="both"/>
      </w:pPr>
      <w:r>
        <w:rPr>
          <w:rFonts w:ascii="Times New Roman"/>
          <w:b w:val="false"/>
          <w:i w:val="false"/>
          <w:color w:val="000000"/>
          <w:sz w:val="28"/>
        </w:rPr>
        <w:t>
      1) реттелетін салада мемлекеттік саясатты іске асыру;</w:t>
      </w:r>
    </w:p>
    <w:bookmarkEnd w:id="9454"/>
    <w:bookmarkStart w:name="z9840" w:id="945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455"/>
    <w:bookmarkStart w:name="z9841" w:id="945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456"/>
    <w:bookmarkStart w:name="z9842" w:id="945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457"/>
    <w:bookmarkStart w:name="z9843" w:id="945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458"/>
    <w:bookmarkStart w:name="z9844" w:id="945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459"/>
    <w:bookmarkStart w:name="z9845" w:id="946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460"/>
    <w:bookmarkStart w:name="z9846" w:id="946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461"/>
    <w:bookmarkStart w:name="z9847" w:id="946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462"/>
    <w:bookmarkStart w:name="z9848" w:id="946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463"/>
    <w:bookmarkStart w:name="z9849" w:id="946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464"/>
    <w:bookmarkStart w:name="z9850" w:id="946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465"/>
    <w:bookmarkStart w:name="z9851" w:id="946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466"/>
    <w:bookmarkStart w:name="z9852" w:id="946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467"/>
    <w:bookmarkStart w:name="z9853" w:id="946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468"/>
    <w:bookmarkStart w:name="z9854" w:id="946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469"/>
    <w:bookmarkStart w:name="z9855" w:id="947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470"/>
    <w:bookmarkStart w:name="z9856" w:id="947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471"/>
    <w:bookmarkStart w:name="z9857" w:id="947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472"/>
    <w:bookmarkStart w:name="z9858" w:id="9473"/>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473"/>
    <w:bookmarkStart w:name="z9859" w:id="9474"/>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474"/>
    <w:bookmarkStart w:name="z9860" w:id="9475"/>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475"/>
    <w:bookmarkStart w:name="z9861" w:id="9476"/>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476"/>
    <w:bookmarkStart w:name="z9862" w:id="9477"/>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477"/>
    <w:bookmarkStart w:name="z9863" w:id="9478"/>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478"/>
    <w:bookmarkStart w:name="z9864" w:id="9479"/>
    <w:p>
      <w:pPr>
        <w:spacing w:after="0"/>
        <w:ind w:left="0"/>
        <w:jc w:val="both"/>
      </w:pPr>
      <w:r>
        <w:rPr>
          <w:rFonts w:ascii="Times New Roman"/>
          <w:b w:val="false"/>
          <w:i w:val="false"/>
          <w:color w:val="000000"/>
          <w:sz w:val="28"/>
        </w:rPr>
        <w:t>
      26) мыналарды:</w:t>
      </w:r>
    </w:p>
    <w:bookmarkEnd w:id="9479"/>
    <w:bookmarkStart w:name="z9865" w:id="948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480"/>
    <w:bookmarkStart w:name="z9866" w:id="948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481"/>
    <w:bookmarkStart w:name="z9867" w:id="9482"/>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482"/>
    <w:bookmarkStart w:name="z9868" w:id="948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483"/>
    <w:bookmarkStart w:name="z9869" w:id="948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484"/>
    <w:bookmarkStart w:name="z9870" w:id="948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485"/>
    <w:bookmarkStart w:name="z9871" w:id="948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486"/>
    <w:bookmarkStart w:name="z9872" w:id="9487"/>
    <w:p>
      <w:pPr>
        <w:spacing w:after="0"/>
        <w:ind w:left="0"/>
        <w:jc w:val="both"/>
      </w:pPr>
      <w:r>
        <w:rPr>
          <w:rFonts w:ascii="Times New Roman"/>
          <w:b w:val="false"/>
          <w:i w:val="false"/>
          <w:color w:val="000000"/>
          <w:sz w:val="28"/>
        </w:rPr>
        <w:t>
      19. Басқарма басшысының өкілеттіктері:</w:t>
      </w:r>
    </w:p>
    <w:bookmarkEnd w:id="9487"/>
    <w:bookmarkStart w:name="z9873" w:id="948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488"/>
    <w:bookmarkStart w:name="z9874" w:id="948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489"/>
    <w:bookmarkStart w:name="z9875" w:id="949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490"/>
    <w:bookmarkStart w:name="z9876" w:id="949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491"/>
    <w:bookmarkStart w:name="z9877" w:id="949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492"/>
    <w:bookmarkStart w:name="z9878" w:id="949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493"/>
    <w:bookmarkStart w:name="z9879" w:id="9494"/>
    <w:p>
      <w:pPr>
        <w:spacing w:after="0"/>
        <w:ind w:left="0"/>
        <w:jc w:val="left"/>
      </w:pPr>
      <w:r>
        <w:rPr>
          <w:rFonts w:ascii="Times New Roman"/>
          <w:b/>
          <w:i w:val="false"/>
          <w:color w:val="000000"/>
        </w:rPr>
        <w:t xml:space="preserve"> 4-тарау. Басқарманың мүлкі</w:t>
      </w:r>
    </w:p>
    <w:bookmarkEnd w:id="9494"/>
    <w:bookmarkStart w:name="z9880" w:id="949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495"/>
    <w:bookmarkStart w:name="z9881" w:id="949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496"/>
    <w:bookmarkStart w:name="z9882" w:id="949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497"/>
    <w:bookmarkStart w:name="z9883" w:id="949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498"/>
    <w:bookmarkStart w:name="z9884" w:id="9499"/>
    <w:p>
      <w:pPr>
        <w:spacing w:after="0"/>
        <w:ind w:left="0"/>
        <w:jc w:val="left"/>
      </w:pPr>
      <w:r>
        <w:rPr>
          <w:rFonts w:ascii="Times New Roman"/>
          <w:b/>
          <w:i w:val="false"/>
          <w:color w:val="000000"/>
        </w:rPr>
        <w:t xml:space="preserve"> 5-тарау. Басқарманы қайта ұйымдастыру және тарату</w:t>
      </w:r>
    </w:p>
    <w:bookmarkEnd w:id="9499"/>
    <w:bookmarkStart w:name="z9885" w:id="950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5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118-қосымша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99-қосымша</w:t>
            </w:r>
          </w:p>
        </w:tc>
      </w:tr>
    </w:tbl>
    <w:bookmarkStart w:name="z9900" w:id="950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Защита бөлімшелік көліктегі санитариялық-эпидемиологиялық бақылау басқармасы" республикалық мемлекеттік мекемесінің ережесі</w:t>
      </w:r>
    </w:p>
    <w:bookmarkEnd w:id="9501"/>
    <w:bookmarkStart w:name="z9901" w:id="9502"/>
    <w:p>
      <w:pPr>
        <w:spacing w:after="0"/>
        <w:ind w:left="0"/>
        <w:jc w:val="left"/>
      </w:pPr>
      <w:r>
        <w:rPr>
          <w:rFonts w:ascii="Times New Roman"/>
          <w:b/>
          <w:i w:val="false"/>
          <w:color w:val="000000"/>
        </w:rPr>
        <w:t xml:space="preserve"> 1-тарау. Жалпы ережелер</w:t>
      </w:r>
    </w:p>
    <w:bookmarkEnd w:id="9502"/>
    <w:bookmarkStart w:name="z9902" w:id="950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Защита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503"/>
    <w:bookmarkStart w:name="z9903" w:id="950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504"/>
    <w:bookmarkStart w:name="z9904" w:id="950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505"/>
    <w:bookmarkStart w:name="z9905" w:id="950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506"/>
    <w:bookmarkStart w:name="z9906" w:id="950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507"/>
    <w:bookmarkStart w:name="z9907" w:id="950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508"/>
    <w:bookmarkStart w:name="z9908" w:id="950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509"/>
    <w:bookmarkStart w:name="z9909" w:id="9510"/>
    <w:p>
      <w:pPr>
        <w:spacing w:after="0"/>
        <w:ind w:left="0"/>
        <w:jc w:val="both"/>
      </w:pPr>
      <w:r>
        <w:rPr>
          <w:rFonts w:ascii="Times New Roman"/>
          <w:b w:val="false"/>
          <w:i w:val="false"/>
          <w:color w:val="000000"/>
          <w:sz w:val="28"/>
        </w:rPr>
        <w:t>
      8. Заңды тұлғаның орналасқан жері – индекс 070007, Қазақстан Республикасы, Шығыс Қазақстан облысы, Өскемен қаласы, Фабрициус көшесі, 1 үй.</w:t>
      </w:r>
    </w:p>
    <w:bookmarkEnd w:id="9510"/>
    <w:bookmarkStart w:name="z9910" w:id="951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Защита бөлімшелік көліктегі санитариялық-эпидемиологиялық бақылау басқармасы" республикалық мемлекеттік мекемесі.</w:t>
      </w:r>
    </w:p>
    <w:bookmarkEnd w:id="9511"/>
    <w:bookmarkStart w:name="z9911" w:id="951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512"/>
    <w:bookmarkStart w:name="z9912" w:id="951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513"/>
    <w:bookmarkStart w:name="z9913" w:id="951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514"/>
    <w:bookmarkStart w:name="z9914" w:id="951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515"/>
    <w:bookmarkStart w:name="z9915" w:id="951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516"/>
    <w:bookmarkStart w:name="z9916" w:id="9517"/>
    <w:p>
      <w:pPr>
        <w:spacing w:after="0"/>
        <w:ind w:left="0"/>
        <w:jc w:val="both"/>
      </w:pPr>
      <w:r>
        <w:rPr>
          <w:rFonts w:ascii="Times New Roman"/>
          <w:b w:val="false"/>
          <w:i w:val="false"/>
          <w:color w:val="000000"/>
          <w:sz w:val="28"/>
        </w:rPr>
        <w:t>
      13. Міндеттері:</w:t>
      </w:r>
    </w:p>
    <w:bookmarkEnd w:id="9517"/>
    <w:bookmarkStart w:name="z9917" w:id="951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518"/>
    <w:bookmarkStart w:name="z9918" w:id="951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519"/>
    <w:bookmarkStart w:name="z9919" w:id="952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520"/>
    <w:bookmarkStart w:name="z9920" w:id="9521"/>
    <w:p>
      <w:pPr>
        <w:spacing w:after="0"/>
        <w:ind w:left="0"/>
        <w:jc w:val="both"/>
      </w:pPr>
      <w:r>
        <w:rPr>
          <w:rFonts w:ascii="Times New Roman"/>
          <w:b w:val="false"/>
          <w:i w:val="false"/>
          <w:color w:val="000000"/>
          <w:sz w:val="28"/>
        </w:rPr>
        <w:t>
      14. Құқықтары мен міндеттері:</w:t>
      </w:r>
    </w:p>
    <w:bookmarkEnd w:id="9521"/>
    <w:bookmarkStart w:name="z9921" w:id="952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522"/>
    <w:bookmarkStart w:name="z9922" w:id="952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523"/>
    <w:bookmarkStart w:name="z9923" w:id="952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524"/>
    <w:bookmarkStart w:name="z9924" w:id="952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525"/>
    <w:bookmarkStart w:name="z9925" w:id="952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526"/>
    <w:bookmarkStart w:name="z9926" w:id="952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527"/>
    <w:bookmarkStart w:name="z9927" w:id="952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528"/>
    <w:bookmarkStart w:name="z9928" w:id="952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529"/>
    <w:bookmarkStart w:name="z9929" w:id="953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530"/>
    <w:bookmarkStart w:name="z9930" w:id="9531"/>
    <w:p>
      <w:pPr>
        <w:spacing w:after="0"/>
        <w:ind w:left="0"/>
        <w:jc w:val="both"/>
      </w:pPr>
      <w:r>
        <w:rPr>
          <w:rFonts w:ascii="Times New Roman"/>
          <w:b w:val="false"/>
          <w:i w:val="false"/>
          <w:color w:val="000000"/>
          <w:sz w:val="28"/>
        </w:rPr>
        <w:t>
      15. Функциялары:</w:t>
      </w:r>
    </w:p>
    <w:bookmarkEnd w:id="9531"/>
    <w:bookmarkStart w:name="z9931" w:id="9532"/>
    <w:p>
      <w:pPr>
        <w:spacing w:after="0"/>
        <w:ind w:left="0"/>
        <w:jc w:val="both"/>
      </w:pPr>
      <w:r>
        <w:rPr>
          <w:rFonts w:ascii="Times New Roman"/>
          <w:b w:val="false"/>
          <w:i w:val="false"/>
          <w:color w:val="000000"/>
          <w:sz w:val="28"/>
        </w:rPr>
        <w:t>
      1) реттелетін салада мемлекеттік саясатты іске асыру;</w:t>
      </w:r>
    </w:p>
    <w:bookmarkEnd w:id="9532"/>
    <w:bookmarkStart w:name="z9932" w:id="953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533"/>
    <w:bookmarkStart w:name="z9933" w:id="953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534"/>
    <w:bookmarkStart w:name="z9934" w:id="953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535"/>
    <w:bookmarkStart w:name="z9935" w:id="953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536"/>
    <w:bookmarkStart w:name="z9936" w:id="953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537"/>
    <w:bookmarkStart w:name="z9937" w:id="953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538"/>
    <w:bookmarkStart w:name="z9938" w:id="953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539"/>
    <w:bookmarkStart w:name="z9939" w:id="954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540"/>
    <w:bookmarkStart w:name="z9940" w:id="954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541"/>
    <w:bookmarkStart w:name="z9941" w:id="954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542"/>
    <w:bookmarkStart w:name="z9942" w:id="954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543"/>
    <w:bookmarkStart w:name="z9943" w:id="954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544"/>
    <w:bookmarkStart w:name="z9944" w:id="954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545"/>
    <w:bookmarkStart w:name="z9945" w:id="954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546"/>
    <w:bookmarkStart w:name="z9946" w:id="954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547"/>
    <w:bookmarkStart w:name="z9947" w:id="954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548"/>
    <w:bookmarkStart w:name="z9948" w:id="954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549"/>
    <w:bookmarkStart w:name="z9949" w:id="955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550"/>
    <w:bookmarkStart w:name="z9950" w:id="9551"/>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551"/>
    <w:bookmarkStart w:name="z9951" w:id="9552"/>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552"/>
    <w:bookmarkStart w:name="z9952" w:id="9553"/>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553"/>
    <w:bookmarkStart w:name="z9953" w:id="9554"/>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554"/>
    <w:bookmarkStart w:name="z9954" w:id="9555"/>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555"/>
    <w:bookmarkStart w:name="z9955" w:id="9556"/>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556"/>
    <w:bookmarkStart w:name="z9956" w:id="9557"/>
    <w:p>
      <w:pPr>
        <w:spacing w:after="0"/>
        <w:ind w:left="0"/>
        <w:jc w:val="both"/>
      </w:pPr>
      <w:r>
        <w:rPr>
          <w:rFonts w:ascii="Times New Roman"/>
          <w:b w:val="false"/>
          <w:i w:val="false"/>
          <w:color w:val="000000"/>
          <w:sz w:val="28"/>
        </w:rPr>
        <w:t>
      26) мыналарды:</w:t>
      </w:r>
    </w:p>
    <w:bookmarkEnd w:id="9557"/>
    <w:bookmarkStart w:name="z9957" w:id="955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558"/>
    <w:bookmarkStart w:name="z9958" w:id="955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559"/>
    <w:bookmarkStart w:name="z9959" w:id="9560"/>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560"/>
    <w:bookmarkStart w:name="z9960" w:id="956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561"/>
    <w:bookmarkStart w:name="z9961" w:id="956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562"/>
    <w:bookmarkStart w:name="z9962" w:id="956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563"/>
    <w:bookmarkStart w:name="z9963" w:id="956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564"/>
    <w:bookmarkStart w:name="z9964" w:id="9565"/>
    <w:p>
      <w:pPr>
        <w:spacing w:after="0"/>
        <w:ind w:left="0"/>
        <w:jc w:val="both"/>
      </w:pPr>
      <w:r>
        <w:rPr>
          <w:rFonts w:ascii="Times New Roman"/>
          <w:b w:val="false"/>
          <w:i w:val="false"/>
          <w:color w:val="000000"/>
          <w:sz w:val="28"/>
        </w:rPr>
        <w:t>
      19. Басқарма басшысының өкілеттіктері:</w:t>
      </w:r>
    </w:p>
    <w:bookmarkEnd w:id="9565"/>
    <w:bookmarkStart w:name="z9965" w:id="956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566"/>
    <w:bookmarkStart w:name="z9966" w:id="956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567"/>
    <w:bookmarkStart w:name="z9967" w:id="956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568"/>
    <w:bookmarkStart w:name="z9968" w:id="956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569"/>
    <w:bookmarkStart w:name="z9969" w:id="957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570"/>
    <w:bookmarkStart w:name="z9970" w:id="957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571"/>
    <w:bookmarkStart w:name="z9971" w:id="9572"/>
    <w:p>
      <w:pPr>
        <w:spacing w:after="0"/>
        <w:ind w:left="0"/>
        <w:jc w:val="left"/>
      </w:pPr>
      <w:r>
        <w:rPr>
          <w:rFonts w:ascii="Times New Roman"/>
          <w:b/>
          <w:i w:val="false"/>
          <w:color w:val="000000"/>
        </w:rPr>
        <w:t xml:space="preserve"> 4-тарау. Басқарманың мүлкі</w:t>
      </w:r>
    </w:p>
    <w:bookmarkEnd w:id="9572"/>
    <w:bookmarkStart w:name="z9972" w:id="957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573"/>
    <w:bookmarkStart w:name="z9973" w:id="957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574"/>
    <w:bookmarkStart w:name="z9974" w:id="957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575"/>
    <w:bookmarkStart w:name="z9975" w:id="957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576"/>
    <w:bookmarkStart w:name="z9976" w:id="9577"/>
    <w:p>
      <w:pPr>
        <w:spacing w:after="0"/>
        <w:ind w:left="0"/>
        <w:jc w:val="left"/>
      </w:pPr>
      <w:r>
        <w:rPr>
          <w:rFonts w:ascii="Times New Roman"/>
          <w:b/>
          <w:i w:val="false"/>
          <w:color w:val="000000"/>
        </w:rPr>
        <w:t xml:space="preserve"> 5-тарау. Басқарманы қайта ұйымдастыру және тарату</w:t>
      </w:r>
    </w:p>
    <w:bookmarkEnd w:id="9577"/>
    <w:bookmarkStart w:name="z9977" w:id="957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5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119-қосымша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100-қосымша</w:t>
            </w:r>
          </w:p>
        </w:tc>
      </w:tr>
    </w:tbl>
    <w:bookmarkStart w:name="z9992" w:id="957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Көкшетау бөлімшелік көліктегі санитариялық-эпидемиологиялық бақылау басқармасы" республикалық мемлекеттік мекемесінің ережесі</w:t>
      </w:r>
    </w:p>
    <w:bookmarkEnd w:id="9579"/>
    <w:bookmarkStart w:name="z9993" w:id="9580"/>
    <w:p>
      <w:pPr>
        <w:spacing w:after="0"/>
        <w:ind w:left="0"/>
        <w:jc w:val="left"/>
      </w:pPr>
      <w:r>
        <w:rPr>
          <w:rFonts w:ascii="Times New Roman"/>
          <w:b/>
          <w:i w:val="false"/>
          <w:color w:val="000000"/>
        </w:rPr>
        <w:t xml:space="preserve"> 1-тарау. Жалпы ережелер</w:t>
      </w:r>
    </w:p>
    <w:bookmarkEnd w:id="9580"/>
    <w:bookmarkStart w:name="z9994" w:id="958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Көкшетау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581"/>
    <w:bookmarkStart w:name="z9995" w:id="958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582"/>
    <w:bookmarkStart w:name="z9996" w:id="958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583"/>
    <w:bookmarkStart w:name="z9997" w:id="958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584"/>
    <w:bookmarkStart w:name="z9998" w:id="958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585"/>
    <w:bookmarkStart w:name="z9999" w:id="958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586"/>
    <w:bookmarkStart w:name="z10000" w:id="958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587"/>
    <w:bookmarkStart w:name="z10001" w:id="9588"/>
    <w:p>
      <w:pPr>
        <w:spacing w:after="0"/>
        <w:ind w:left="0"/>
        <w:jc w:val="both"/>
      </w:pPr>
      <w:r>
        <w:rPr>
          <w:rFonts w:ascii="Times New Roman"/>
          <w:b w:val="false"/>
          <w:i w:val="false"/>
          <w:color w:val="000000"/>
          <w:sz w:val="28"/>
        </w:rPr>
        <w:t>
      8. Заңды тұлғаның орналасқан жері – индекс 021700, Қазақстан Республикасы, Ақмола облысы, Бурабай ауданы, Щучинск қаласы, Саяхат көшесі, 5 үй.</w:t>
      </w:r>
    </w:p>
    <w:bookmarkEnd w:id="9588"/>
    <w:bookmarkStart w:name="z10002" w:id="958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Көкшетау бөлімшелік көліктегі санитариялық-эпидемиологиялық бақылау басқармасы" республикалық мемлекеттік мекемесі.</w:t>
      </w:r>
    </w:p>
    <w:bookmarkEnd w:id="9589"/>
    <w:bookmarkStart w:name="z10003" w:id="959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590"/>
    <w:bookmarkStart w:name="z10004" w:id="959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591"/>
    <w:bookmarkStart w:name="z10005" w:id="959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592"/>
    <w:bookmarkStart w:name="z10006" w:id="959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593"/>
    <w:bookmarkStart w:name="z10007" w:id="959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594"/>
    <w:bookmarkStart w:name="z10008" w:id="9595"/>
    <w:p>
      <w:pPr>
        <w:spacing w:after="0"/>
        <w:ind w:left="0"/>
        <w:jc w:val="both"/>
      </w:pPr>
      <w:r>
        <w:rPr>
          <w:rFonts w:ascii="Times New Roman"/>
          <w:b w:val="false"/>
          <w:i w:val="false"/>
          <w:color w:val="000000"/>
          <w:sz w:val="28"/>
        </w:rPr>
        <w:t>
      13. Міндеттері:</w:t>
      </w:r>
    </w:p>
    <w:bookmarkEnd w:id="9595"/>
    <w:bookmarkStart w:name="z10009" w:id="959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596"/>
    <w:bookmarkStart w:name="z10010" w:id="959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597"/>
    <w:bookmarkStart w:name="z10011" w:id="959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598"/>
    <w:bookmarkStart w:name="z10012" w:id="9599"/>
    <w:p>
      <w:pPr>
        <w:spacing w:after="0"/>
        <w:ind w:left="0"/>
        <w:jc w:val="both"/>
      </w:pPr>
      <w:r>
        <w:rPr>
          <w:rFonts w:ascii="Times New Roman"/>
          <w:b w:val="false"/>
          <w:i w:val="false"/>
          <w:color w:val="000000"/>
          <w:sz w:val="28"/>
        </w:rPr>
        <w:t>
      14. Құқықтары мен міндеттері:</w:t>
      </w:r>
    </w:p>
    <w:bookmarkEnd w:id="9599"/>
    <w:bookmarkStart w:name="z10013" w:id="960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600"/>
    <w:bookmarkStart w:name="z10014" w:id="960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601"/>
    <w:bookmarkStart w:name="z10015" w:id="960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602"/>
    <w:bookmarkStart w:name="z10016" w:id="960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603"/>
    <w:bookmarkStart w:name="z10017" w:id="960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604"/>
    <w:bookmarkStart w:name="z10018" w:id="960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605"/>
    <w:bookmarkStart w:name="z10019" w:id="960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606"/>
    <w:bookmarkStart w:name="z10020" w:id="960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607"/>
    <w:bookmarkStart w:name="z10021" w:id="960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608"/>
    <w:bookmarkStart w:name="z10022" w:id="9609"/>
    <w:p>
      <w:pPr>
        <w:spacing w:after="0"/>
        <w:ind w:left="0"/>
        <w:jc w:val="both"/>
      </w:pPr>
      <w:r>
        <w:rPr>
          <w:rFonts w:ascii="Times New Roman"/>
          <w:b w:val="false"/>
          <w:i w:val="false"/>
          <w:color w:val="000000"/>
          <w:sz w:val="28"/>
        </w:rPr>
        <w:t>
      15. Функциялары:</w:t>
      </w:r>
    </w:p>
    <w:bookmarkEnd w:id="9609"/>
    <w:bookmarkStart w:name="z10023" w:id="9610"/>
    <w:p>
      <w:pPr>
        <w:spacing w:after="0"/>
        <w:ind w:left="0"/>
        <w:jc w:val="both"/>
      </w:pPr>
      <w:r>
        <w:rPr>
          <w:rFonts w:ascii="Times New Roman"/>
          <w:b w:val="false"/>
          <w:i w:val="false"/>
          <w:color w:val="000000"/>
          <w:sz w:val="28"/>
        </w:rPr>
        <w:t>
      1) реттелетін салада мемлекеттік саясатты іске асыру;</w:t>
      </w:r>
    </w:p>
    <w:bookmarkEnd w:id="9610"/>
    <w:bookmarkStart w:name="z10024" w:id="961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611"/>
    <w:bookmarkStart w:name="z10025" w:id="961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612"/>
    <w:bookmarkStart w:name="z10026" w:id="961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613"/>
    <w:bookmarkStart w:name="z10027" w:id="961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614"/>
    <w:bookmarkStart w:name="z10028" w:id="961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615"/>
    <w:bookmarkStart w:name="z10029" w:id="961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616"/>
    <w:bookmarkStart w:name="z10030" w:id="961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617"/>
    <w:bookmarkStart w:name="z10031" w:id="961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618"/>
    <w:bookmarkStart w:name="z10032" w:id="961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619"/>
    <w:bookmarkStart w:name="z10033" w:id="962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620"/>
    <w:bookmarkStart w:name="z10034" w:id="962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621"/>
    <w:bookmarkStart w:name="z10035" w:id="962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622"/>
    <w:bookmarkStart w:name="z10036" w:id="962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623"/>
    <w:bookmarkStart w:name="z10037" w:id="962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624"/>
    <w:bookmarkStart w:name="z10038" w:id="962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625"/>
    <w:bookmarkStart w:name="z10039" w:id="962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626"/>
    <w:bookmarkStart w:name="z10040" w:id="962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627"/>
    <w:bookmarkStart w:name="z10041" w:id="962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628"/>
    <w:bookmarkStart w:name="z10042" w:id="9629"/>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629"/>
    <w:bookmarkStart w:name="z10043" w:id="9630"/>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630"/>
    <w:bookmarkStart w:name="z10044" w:id="9631"/>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631"/>
    <w:bookmarkStart w:name="z10045" w:id="9632"/>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632"/>
    <w:bookmarkStart w:name="z10046" w:id="9633"/>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633"/>
    <w:bookmarkStart w:name="z10047" w:id="9634"/>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634"/>
    <w:bookmarkStart w:name="z10048" w:id="9635"/>
    <w:p>
      <w:pPr>
        <w:spacing w:after="0"/>
        <w:ind w:left="0"/>
        <w:jc w:val="both"/>
      </w:pPr>
      <w:r>
        <w:rPr>
          <w:rFonts w:ascii="Times New Roman"/>
          <w:b w:val="false"/>
          <w:i w:val="false"/>
          <w:color w:val="000000"/>
          <w:sz w:val="28"/>
        </w:rPr>
        <w:t>
      26) мыналарды:</w:t>
      </w:r>
    </w:p>
    <w:bookmarkEnd w:id="9635"/>
    <w:bookmarkStart w:name="z10049" w:id="963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636"/>
    <w:bookmarkStart w:name="z10050" w:id="963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637"/>
    <w:bookmarkStart w:name="z10051" w:id="9638"/>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638"/>
    <w:bookmarkStart w:name="z10052" w:id="963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639"/>
    <w:bookmarkStart w:name="z10053" w:id="964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640"/>
    <w:bookmarkStart w:name="z10054" w:id="964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641"/>
    <w:bookmarkStart w:name="z10055" w:id="964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642"/>
    <w:bookmarkStart w:name="z10056" w:id="9643"/>
    <w:p>
      <w:pPr>
        <w:spacing w:after="0"/>
        <w:ind w:left="0"/>
        <w:jc w:val="both"/>
      </w:pPr>
      <w:r>
        <w:rPr>
          <w:rFonts w:ascii="Times New Roman"/>
          <w:b w:val="false"/>
          <w:i w:val="false"/>
          <w:color w:val="000000"/>
          <w:sz w:val="28"/>
        </w:rPr>
        <w:t>
      19. Басқарма басшысының өкілеттіктері:</w:t>
      </w:r>
    </w:p>
    <w:bookmarkEnd w:id="9643"/>
    <w:bookmarkStart w:name="z10057" w:id="964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644"/>
    <w:bookmarkStart w:name="z10058" w:id="964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645"/>
    <w:bookmarkStart w:name="z10059" w:id="964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646"/>
    <w:bookmarkStart w:name="z10060" w:id="964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647"/>
    <w:bookmarkStart w:name="z10061" w:id="964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648"/>
    <w:bookmarkStart w:name="z10062" w:id="964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649"/>
    <w:bookmarkStart w:name="z10063" w:id="9650"/>
    <w:p>
      <w:pPr>
        <w:spacing w:after="0"/>
        <w:ind w:left="0"/>
        <w:jc w:val="left"/>
      </w:pPr>
      <w:r>
        <w:rPr>
          <w:rFonts w:ascii="Times New Roman"/>
          <w:b/>
          <w:i w:val="false"/>
          <w:color w:val="000000"/>
        </w:rPr>
        <w:t xml:space="preserve"> 4-тарау. Басқарманың мүлкі</w:t>
      </w:r>
    </w:p>
    <w:bookmarkEnd w:id="9650"/>
    <w:bookmarkStart w:name="z10064" w:id="965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651"/>
    <w:bookmarkStart w:name="z10065" w:id="965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652"/>
    <w:bookmarkStart w:name="z10066" w:id="965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653"/>
    <w:bookmarkStart w:name="z10067" w:id="965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654"/>
    <w:bookmarkStart w:name="z10068" w:id="9655"/>
    <w:p>
      <w:pPr>
        <w:spacing w:after="0"/>
        <w:ind w:left="0"/>
        <w:jc w:val="left"/>
      </w:pPr>
      <w:r>
        <w:rPr>
          <w:rFonts w:ascii="Times New Roman"/>
          <w:b/>
          <w:i w:val="false"/>
          <w:color w:val="000000"/>
        </w:rPr>
        <w:t xml:space="preserve"> 5-тарау. Басқарманы қайта ұйымдастыру және тарату</w:t>
      </w:r>
    </w:p>
    <w:bookmarkEnd w:id="9655"/>
    <w:bookmarkStart w:name="z10069" w:id="965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6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120-қосымша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101-қосымша</w:t>
            </w:r>
          </w:p>
        </w:tc>
      </w:tr>
    </w:tbl>
    <w:bookmarkStart w:name="z10084" w:id="965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Қарағанды бөлімшелік көліктегі санитариялық-эпидемиологиялық бақылау басқармасы" республикалық мемлекеттік мекемесінің ережесі</w:t>
      </w:r>
    </w:p>
    <w:bookmarkEnd w:id="9657"/>
    <w:bookmarkStart w:name="z10085" w:id="9658"/>
    <w:p>
      <w:pPr>
        <w:spacing w:after="0"/>
        <w:ind w:left="0"/>
        <w:jc w:val="left"/>
      </w:pPr>
      <w:r>
        <w:rPr>
          <w:rFonts w:ascii="Times New Roman"/>
          <w:b/>
          <w:i w:val="false"/>
          <w:color w:val="000000"/>
        </w:rPr>
        <w:t xml:space="preserve"> 1-тарау. Жалпы ережелер</w:t>
      </w:r>
    </w:p>
    <w:bookmarkEnd w:id="9658"/>
    <w:bookmarkStart w:name="z10086" w:id="965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Қарағанды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659"/>
    <w:bookmarkStart w:name="z10087" w:id="9660"/>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660"/>
    <w:bookmarkStart w:name="z10088" w:id="966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661"/>
    <w:bookmarkStart w:name="z10089" w:id="966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662"/>
    <w:bookmarkStart w:name="z10090" w:id="966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663"/>
    <w:bookmarkStart w:name="z10091" w:id="966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664"/>
    <w:bookmarkStart w:name="z10092" w:id="966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665"/>
    <w:bookmarkStart w:name="z10093" w:id="9666"/>
    <w:p>
      <w:pPr>
        <w:spacing w:after="0"/>
        <w:ind w:left="0"/>
        <w:jc w:val="both"/>
      </w:pPr>
      <w:r>
        <w:rPr>
          <w:rFonts w:ascii="Times New Roman"/>
          <w:b w:val="false"/>
          <w:i w:val="false"/>
          <w:color w:val="000000"/>
          <w:sz w:val="28"/>
        </w:rPr>
        <w:t>
      8. Заңды тұлғаның орналасқан жері – индекс 100010, Қазақстан Республикасы, Қарағанды облысы, Қарағанды қаласы, Әлихан Бөкейхан ауданы, Серов көшесі, құрылыс 69.</w:t>
      </w:r>
    </w:p>
    <w:bookmarkEnd w:id="9666"/>
    <w:bookmarkStart w:name="z10094" w:id="966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Қарағанды бөлімшелік көліктегі санитариялық-эпидемиологиялық бақылау басқармасы" республикалық мемлекеттік мекемесі.</w:t>
      </w:r>
    </w:p>
    <w:bookmarkEnd w:id="9667"/>
    <w:bookmarkStart w:name="z10095" w:id="966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668"/>
    <w:bookmarkStart w:name="z10096" w:id="966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669"/>
    <w:bookmarkStart w:name="z10097" w:id="967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670"/>
    <w:bookmarkStart w:name="z10098" w:id="967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671"/>
    <w:bookmarkStart w:name="z10099" w:id="967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672"/>
    <w:bookmarkStart w:name="z10100" w:id="9673"/>
    <w:p>
      <w:pPr>
        <w:spacing w:after="0"/>
        <w:ind w:left="0"/>
        <w:jc w:val="both"/>
      </w:pPr>
      <w:r>
        <w:rPr>
          <w:rFonts w:ascii="Times New Roman"/>
          <w:b w:val="false"/>
          <w:i w:val="false"/>
          <w:color w:val="000000"/>
          <w:sz w:val="28"/>
        </w:rPr>
        <w:t>
      13. Міндеттері:</w:t>
      </w:r>
    </w:p>
    <w:bookmarkEnd w:id="9673"/>
    <w:bookmarkStart w:name="z10101" w:id="967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674"/>
    <w:bookmarkStart w:name="z10102" w:id="967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675"/>
    <w:bookmarkStart w:name="z10103" w:id="967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676"/>
    <w:bookmarkStart w:name="z10104" w:id="9677"/>
    <w:p>
      <w:pPr>
        <w:spacing w:after="0"/>
        <w:ind w:left="0"/>
        <w:jc w:val="both"/>
      </w:pPr>
      <w:r>
        <w:rPr>
          <w:rFonts w:ascii="Times New Roman"/>
          <w:b w:val="false"/>
          <w:i w:val="false"/>
          <w:color w:val="000000"/>
          <w:sz w:val="28"/>
        </w:rPr>
        <w:t>
      14. Құқықтары мен міндеттері:</w:t>
      </w:r>
    </w:p>
    <w:bookmarkEnd w:id="9677"/>
    <w:bookmarkStart w:name="z10105" w:id="967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678"/>
    <w:bookmarkStart w:name="z10106" w:id="967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679"/>
    <w:bookmarkStart w:name="z10107" w:id="968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680"/>
    <w:bookmarkStart w:name="z10108" w:id="968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681"/>
    <w:bookmarkStart w:name="z10109" w:id="968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682"/>
    <w:bookmarkStart w:name="z10110" w:id="968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683"/>
    <w:bookmarkStart w:name="z10111" w:id="968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684"/>
    <w:bookmarkStart w:name="z10112" w:id="968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685"/>
    <w:bookmarkStart w:name="z10113" w:id="968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686"/>
    <w:bookmarkStart w:name="z10114" w:id="9687"/>
    <w:p>
      <w:pPr>
        <w:spacing w:after="0"/>
        <w:ind w:left="0"/>
        <w:jc w:val="both"/>
      </w:pPr>
      <w:r>
        <w:rPr>
          <w:rFonts w:ascii="Times New Roman"/>
          <w:b w:val="false"/>
          <w:i w:val="false"/>
          <w:color w:val="000000"/>
          <w:sz w:val="28"/>
        </w:rPr>
        <w:t>
      15. Функциялары:</w:t>
      </w:r>
    </w:p>
    <w:bookmarkEnd w:id="9687"/>
    <w:bookmarkStart w:name="z10115" w:id="9688"/>
    <w:p>
      <w:pPr>
        <w:spacing w:after="0"/>
        <w:ind w:left="0"/>
        <w:jc w:val="both"/>
      </w:pPr>
      <w:r>
        <w:rPr>
          <w:rFonts w:ascii="Times New Roman"/>
          <w:b w:val="false"/>
          <w:i w:val="false"/>
          <w:color w:val="000000"/>
          <w:sz w:val="28"/>
        </w:rPr>
        <w:t>
      1) реттелетін салада мемлекеттік саясатты іске асыру;</w:t>
      </w:r>
    </w:p>
    <w:bookmarkEnd w:id="9688"/>
    <w:bookmarkStart w:name="z10116" w:id="968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689"/>
    <w:bookmarkStart w:name="z10117" w:id="969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690"/>
    <w:bookmarkStart w:name="z10118" w:id="969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691"/>
    <w:bookmarkStart w:name="z10119" w:id="969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692"/>
    <w:bookmarkStart w:name="z10120" w:id="969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693"/>
    <w:bookmarkStart w:name="z10121" w:id="969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694"/>
    <w:bookmarkStart w:name="z10122" w:id="969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695"/>
    <w:bookmarkStart w:name="z10123" w:id="969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696"/>
    <w:bookmarkStart w:name="z10124" w:id="969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697"/>
    <w:bookmarkStart w:name="z10125" w:id="969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698"/>
    <w:bookmarkStart w:name="z10126" w:id="969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699"/>
    <w:bookmarkStart w:name="z10127" w:id="970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700"/>
    <w:bookmarkStart w:name="z10128" w:id="970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701"/>
    <w:bookmarkStart w:name="z10129" w:id="970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702"/>
    <w:bookmarkStart w:name="z10130" w:id="970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703"/>
    <w:bookmarkStart w:name="z10131" w:id="970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704"/>
    <w:bookmarkStart w:name="z10132" w:id="970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705"/>
    <w:bookmarkStart w:name="z10133" w:id="970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706"/>
    <w:bookmarkStart w:name="z10134" w:id="9707"/>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707"/>
    <w:bookmarkStart w:name="z10135" w:id="9708"/>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708"/>
    <w:bookmarkStart w:name="z10136" w:id="9709"/>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709"/>
    <w:bookmarkStart w:name="z10137" w:id="9710"/>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710"/>
    <w:bookmarkStart w:name="z10138" w:id="9711"/>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711"/>
    <w:bookmarkStart w:name="z10139" w:id="9712"/>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712"/>
    <w:bookmarkStart w:name="z10140" w:id="9713"/>
    <w:p>
      <w:pPr>
        <w:spacing w:after="0"/>
        <w:ind w:left="0"/>
        <w:jc w:val="both"/>
      </w:pPr>
      <w:r>
        <w:rPr>
          <w:rFonts w:ascii="Times New Roman"/>
          <w:b w:val="false"/>
          <w:i w:val="false"/>
          <w:color w:val="000000"/>
          <w:sz w:val="28"/>
        </w:rPr>
        <w:t>
      26) мыналарды:</w:t>
      </w:r>
    </w:p>
    <w:bookmarkEnd w:id="9713"/>
    <w:bookmarkStart w:name="z10141" w:id="971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714"/>
    <w:bookmarkStart w:name="z10142" w:id="971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715"/>
    <w:bookmarkStart w:name="z10143" w:id="9716"/>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716"/>
    <w:bookmarkStart w:name="z10144" w:id="971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717"/>
    <w:bookmarkStart w:name="z10145" w:id="971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718"/>
    <w:bookmarkStart w:name="z10146" w:id="971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719"/>
    <w:bookmarkStart w:name="z10147" w:id="972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720"/>
    <w:bookmarkStart w:name="z10148" w:id="9721"/>
    <w:p>
      <w:pPr>
        <w:spacing w:after="0"/>
        <w:ind w:left="0"/>
        <w:jc w:val="both"/>
      </w:pPr>
      <w:r>
        <w:rPr>
          <w:rFonts w:ascii="Times New Roman"/>
          <w:b w:val="false"/>
          <w:i w:val="false"/>
          <w:color w:val="000000"/>
          <w:sz w:val="28"/>
        </w:rPr>
        <w:t>
      19. Басқарма басшысының өкілеттіктері:</w:t>
      </w:r>
    </w:p>
    <w:bookmarkEnd w:id="9721"/>
    <w:bookmarkStart w:name="z10149" w:id="972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722"/>
    <w:bookmarkStart w:name="z10150" w:id="972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723"/>
    <w:bookmarkStart w:name="z10151" w:id="972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724"/>
    <w:bookmarkStart w:name="z10152" w:id="972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725"/>
    <w:bookmarkStart w:name="z10153" w:id="972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726"/>
    <w:bookmarkStart w:name="z10154" w:id="972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727"/>
    <w:bookmarkStart w:name="z10155" w:id="9728"/>
    <w:p>
      <w:pPr>
        <w:spacing w:after="0"/>
        <w:ind w:left="0"/>
        <w:jc w:val="left"/>
      </w:pPr>
      <w:r>
        <w:rPr>
          <w:rFonts w:ascii="Times New Roman"/>
          <w:b/>
          <w:i w:val="false"/>
          <w:color w:val="000000"/>
        </w:rPr>
        <w:t xml:space="preserve"> 4-тарау. Басқарманың мүлкі</w:t>
      </w:r>
    </w:p>
    <w:bookmarkEnd w:id="9728"/>
    <w:bookmarkStart w:name="z10156" w:id="972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729"/>
    <w:bookmarkStart w:name="z10157" w:id="973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730"/>
    <w:bookmarkStart w:name="z10158" w:id="973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731"/>
    <w:bookmarkStart w:name="z10159" w:id="973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732"/>
    <w:bookmarkStart w:name="z10160" w:id="9733"/>
    <w:p>
      <w:pPr>
        <w:spacing w:after="0"/>
        <w:ind w:left="0"/>
        <w:jc w:val="left"/>
      </w:pPr>
      <w:r>
        <w:rPr>
          <w:rFonts w:ascii="Times New Roman"/>
          <w:b/>
          <w:i w:val="false"/>
          <w:color w:val="000000"/>
        </w:rPr>
        <w:t xml:space="preserve"> 5-тарау. Басқарманы қайта ұйымдастыру және тарату</w:t>
      </w:r>
    </w:p>
    <w:bookmarkEnd w:id="9733"/>
    <w:bookmarkStart w:name="z10161" w:id="973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7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102-қосымша</w:t>
            </w:r>
          </w:p>
        </w:tc>
      </w:tr>
    </w:tbl>
    <w:bookmarkStart w:name="z10176" w:id="973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Қостанай бөлімшелік көліктегі санитариялық-эпидемиологиялық бақылау басқармасы" республикалық мемлекеттік мекемесінің ережесі</w:t>
      </w:r>
    </w:p>
    <w:bookmarkEnd w:id="9735"/>
    <w:bookmarkStart w:name="z10177" w:id="9736"/>
    <w:p>
      <w:pPr>
        <w:spacing w:after="0"/>
        <w:ind w:left="0"/>
        <w:jc w:val="left"/>
      </w:pPr>
      <w:r>
        <w:rPr>
          <w:rFonts w:ascii="Times New Roman"/>
          <w:b/>
          <w:i w:val="false"/>
          <w:color w:val="000000"/>
        </w:rPr>
        <w:t xml:space="preserve"> 1-тарау. Жалпы ережелер</w:t>
      </w:r>
    </w:p>
    <w:bookmarkEnd w:id="9736"/>
    <w:bookmarkStart w:name="z10178" w:id="973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Қостанай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737"/>
    <w:bookmarkStart w:name="z10179" w:id="973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738"/>
    <w:bookmarkStart w:name="z10180" w:id="973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739"/>
    <w:bookmarkStart w:name="z10181" w:id="974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740"/>
    <w:bookmarkStart w:name="z10182" w:id="974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741"/>
    <w:bookmarkStart w:name="z10183" w:id="974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742"/>
    <w:bookmarkStart w:name="z10184" w:id="974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743"/>
    <w:bookmarkStart w:name="z10185" w:id="9744"/>
    <w:p>
      <w:pPr>
        <w:spacing w:after="0"/>
        <w:ind w:left="0"/>
        <w:jc w:val="both"/>
      </w:pPr>
      <w:r>
        <w:rPr>
          <w:rFonts w:ascii="Times New Roman"/>
          <w:b w:val="false"/>
          <w:i w:val="false"/>
          <w:color w:val="000000"/>
          <w:sz w:val="28"/>
        </w:rPr>
        <w:t>
      8. Заңды тұлғаның орналасқан жері – индекс 110003, Қазақстан Республикасы, Қостанай облысы, Қостанай қаласы, Дзержинский көшесі, 59 үй.</w:t>
      </w:r>
    </w:p>
    <w:bookmarkEnd w:id="9744"/>
    <w:bookmarkStart w:name="z10186" w:id="974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Қостанай бөлімшелік көліктегі санитариялық-эпидемиологиялық бақылау басқармасы" республикалық мемлекеттік мекемесі.</w:t>
      </w:r>
    </w:p>
    <w:bookmarkEnd w:id="9745"/>
    <w:bookmarkStart w:name="z10187" w:id="974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746"/>
    <w:bookmarkStart w:name="z10188" w:id="974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747"/>
    <w:bookmarkStart w:name="z10189" w:id="974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748"/>
    <w:bookmarkStart w:name="z10190" w:id="974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749"/>
    <w:bookmarkStart w:name="z10191" w:id="975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750"/>
    <w:bookmarkStart w:name="z10192" w:id="9751"/>
    <w:p>
      <w:pPr>
        <w:spacing w:after="0"/>
        <w:ind w:left="0"/>
        <w:jc w:val="both"/>
      </w:pPr>
      <w:r>
        <w:rPr>
          <w:rFonts w:ascii="Times New Roman"/>
          <w:b w:val="false"/>
          <w:i w:val="false"/>
          <w:color w:val="000000"/>
          <w:sz w:val="28"/>
        </w:rPr>
        <w:t>
      13. Міндеттері:</w:t>
      </w:r>
    </w:p>
    <w:bookmarkEnd w:id="9751"/>
    <w:bookmarkStart w:name="z10193" w:id="975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752"/>
    <w:bookmarkStart w:name="z10194" w:id="975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753"/>
    <w:bookmarkStart w:name="z10195" w:id="975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754"/>
    <w:bookmarkStart w:name="z10196" w:id="9755"/>
    <w:p>
      <w:pPr>
        <w:spacing w:after="0"/>
        <w:ind w:left="0"/>
        <w:jc w:val="both"/>
      </w:pPr>
      <w:r>
        <w:rPr>
          <w:rFonts w:ascii="Times New Roman"/>
          <w:b w:val="false"/>
          <w:i w:val="false"/>
          <w:color w:val="000000"/>
          <w:sz w:val="28"/>
        </w:rPr>
        <w:t>
      14. Құқықтары мен міндеттері:</w:t>
      </w:r>
    </w:p>
    <w:bookmarkEnd w:id="9755"/>
    <w:bookmarkStart w:name="z10197" w:id="975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756"/>
    <w:bookmarkStart w:name="z10198" w:id="975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757"/>
    <w:bookmarkStart w:name="z10199" w:id="975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758"/>
    <w:bookmarkStart w:name="z10200" w:id="975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759"/>
    <w:bookmarkStart w:name="z10201" w:id="976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760"/>
    <w:bookmarkStart w:name="z10202" w:id="976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761"/>
    <w:bookmarkStart w:name="z10203" w:id="976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762"/>
    <w:bookmarkStart w:name="z10204" w:id="976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763"/>
    <w:bookmarkStart w:name="z10205" w:id="976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764"/>
    <w:bookmarkStart w:name="z10206" w:id="9765"/>
    <w:p>
      <w:pPr>
        <w:spacing w:after="0"/>
        <w:ind w:left="0"/>
        <w:jc w:val="both"/>
      </w:pPr>
      <w:r>
        <w:rPr>
          <w:rFonts w:ascii="Times New Roman"/>
          <w:b w:val="false"/>
          <w:i w:val="false"/>
          <w:color w:val="000000"/>
          <w:sz w:val="28"/>
        </w:rPr>
        <w:t>
      15. Функциялары:</w:t>
      </w:r>
    </w:p>
    <w:bookmarkEnd w:id="9765"/>
    <w:bookmarkStart w:name="z10207" w:id="9766"/>
    <w:p>
      <w:pPr>
        <w:spacing w:after="0"/>
        <w:ind w:left="0"/>
        <w:jc w:val="both"/>
      </w:pPr>
      <w:r>
        <w:rPr>
          <w:rFonts w:ascii="Times New Roman"/>
          <w:b w:val="false"/>
          <w:i w:val="false"/>
          <w:color w:val="000000"/>
          <w:sz w:val="28"/>
        </w:rPr>
        <w:t>
      1) реттелетін салада мемлекеттік саясатты іске асыру;</w:t>
      </w:r>
    </w:p>
    <w:bookmarkEnd w:id="9766"/>
    <w:bookmarkStart w:name="z10208" w:id="976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767"/>
    <w:bookmarkStart w:name="z10209" w:id="976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768"/>
    <w:bookmarkStart w:name="z10210" w:id="976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769"/>
    <w:bookmarkStart w:name="z10211" w:id="977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770"/>
    <w:bookmarkStart w:name="z10212" w:id="977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771"/>
    <w:bookmarkStart w:name="z10213" w:id="977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772"/>
    <w:bookmarkStart w:name="z10214" w:id="977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773"/>
    <w:bookmarkStart w:name="z10215" w:id="977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774"/>
    <w:bookmarkStart w:name="z10216" w:id="977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775"/>
    <w:bookmarkStart w:name="z10217" w:id="977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776"/>
    <w:bookmarkStart w:name="z10218" w:id="977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777"/>
    <w:bookmarkStart w:name="z10219" w:id="977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778"/>
    <w:bookmarkStart w:name="z10220" w:id="977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779"/>
    <w:bookmarkStart w:name="z10221" w:id="978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780"/>
    <w:bookmarkStart w:name="z10222" w:id="978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781"/>
    <w:bookmarkStart w:name="z10223" w:id="978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782"/>
    <w:bookmarkStart w:name="z10224" w:id="978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783"/>
    <w:bookmarkStart w:name="z10225" w:id="978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784"/>
    <w:bookmarkStart w:name="z10226" w:id="9785"/>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785"/>
    <w:bookmarkStart w:name="z10227" w:id="9786"/>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786"/>
    <w:bookmarkStart w:name="z10228" w:id="9787"/>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787"/>
    <w:bookmarkStart w:name="z10229" w:id="9788"/>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788"/>
    <w:bookmarkStart w:name="z10230" w:id="9789"/>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789"/>
    <w:bookmarkStart w:name="z10231" w:id="9790"/>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790"/>
    <w:bookmarkStart w:name="z10232" w:id="9791"/>
    <w:p>
      <w:pPr>
        <w:spacing w:after="0"/>
        <w:ind w:left="0"/>
        <w:jc w:val="both"/>
      </w:pPr>
      <w:r>
        <w:rPr>
          <w:rFonts w:ascii="Times New Roman"/>
          <w:b w:val="false"/>
          <w:i w:val="false"/>
          <w:color w:val="000000"/>
          <w:sz w:val="28"/>
        </w:rPr>
        <w:t>
      26) мыналарды:</w:t>
      </w:r>
    </w:p>
    <w:bookmarkEnd w:id="9791"/>
    <w:bookmarkStart w:name="z10233" w:id="979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792"/>
    <w:bookmarkStart w:name="z10234" w:id="979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793"/>
    <w:bookmarkStart w:name="z10235" w:id="9794"/>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794"/>
    <w:bookmarkStart w:name="z10236" w:id="979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795"/>
    <w:bookmarkStart w:name="z10237" w:id="979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796"/>
    <w:bookmarkStart w:name="z10238" w:id="979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797"/>
    <w:bookmarkStart w:name="z10239" w:id="979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798"/>
    <w:bookmarkStart w:name="z10240" w:id="9799"/>
    <w:p>
      <w:pPr>
        <w:spacing w:after="0"/>
        <w:ind w:left="0"/>
        <w:jc w:val="both"/>
      </w:pPr>
      <w:r>
        <w:rPr>
          <w:rFonts w:ascii="Times New Roman"/>
          <w:b w:val="false"/>
          <w:i w:val="false"/>
          <w:color w:val="000000"/>
          <w:sz w:val="28"/>
        </w:rPr>
        <w:t>
      19. Басқарма басшысының өкілеттіктері:</w:t>
      </w:r>
    </w:p>
    <w:bookmarkEnd w:id="9799"/>
    <w:bookmarkStart w:name="z10241" w:id="980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800"/>
    <w:bookmarkStart w:name="z10242" w:id="980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801"/>
    <w:bookmarkStart w:name="z10243" w:id="980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802"/>
    <w:bookmarkStart w:name="z10244" w:id="980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803"/>
    <w:bookmarkStart w:name="z10245" w:id="980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804"/>
    <w:bookmarkStart w:name="z10246" w:id="980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805"/>
    <w:bookmarkStart w:name="z10247" w:id="9806"/>
    <w:p>
      <w:pPr>
        <w:spacing w:after="0"/>
        <w:ind w:left="0"/>
        <w:jc w:val="left"/>
      </w:pPr>
      <w:r>
        <w:rPr>
          <w:rFonts w:ascii="Times New Roman"/>
          <w:b/>
          <w:i w:val="false"/>
          <w:color w:val="000000"/>
        </w:rPr>
        <w:t xml:space="preserve"> 4-тарау. Басқарманың мүлкі</w:t>
      </w:r>
    </w:p>
    <w:bookmarkEnd w:id="9806"/>
    <w:bookmarkStart w:name="z10248" w:id="980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807"/>
    <w:bookmarkStart w:name="z10249" w:id="980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808"/>
    <w:bookmarkStart w:name="z10250" w:id="980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809"/>
    <w:bookmarkStart w:name="z10251" w:id="981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810"/>
    <w:bookmarkStart w:name="z10252" w:id="9811"/>
    <w:p>
      <w:pPr>
        <w:spacing w:after="0"/>
        <w:ind w:left="0"/>
        <w:jc w:val="left"/>
      </w:pPr>
      <w:r>
        <w:rPr>
          <w:rFonts w:ascii="Times New Roman"/>
          <w:b/>
          <w:i w:val="false"/>
          <w:color w:val="000000"/>
        </w:rPr>
        <w:t xml:space="preserve"> 5-тарау. Басқарманы қайта ұйымдастыру және тарату</w:t>
      </w:r>
    </w:p>
    <w:bookmarkEnd w:id="9811"/>
    <w:bookmarkStart w:name="z10253" w:id="981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8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103-қосымша</w:t>
            </w:r>
          </w:p>
        </w:tc>
      </w:tr>
    </w:tbl>
    <w:bookmarkStart w:name="z10268" w:id="981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Қызылорда бөлімшелік көліктегі санитариялық-эпидемиологиялық бақылау басқармасы" республикалық мемлекеттік мекемесінің ережесі</w:t>
      </w:r>
    </w:p>
    <w:bookmarkEnd w:id="9813"/>
    <w:bookmarkStart w:name="z10269" w:id="9814"/>
    <w:p>
      <w:pPr>
        <w:spacing w:after="0"/>
        <w:ind w:left="0"/>
        <w:jc w:val="left"/>
      </w:pPr>
      <w:r>
        <w:rPr>
          <w:rFonts w:ascii="Times New Roman"/>
          <w:b/>
          <w:i w:val="false"/>
          <w:color w:val="000000"/>
        </w:rPr>
        <w:t xml:space="preserve"> 1-тарау. Жалпы ережелер</w:t>
      </w:r>
    </w:p>
    <w:bookmarkEnd w:id="9814"/>
    <w:bookmarkStart w:name="z10270" w:id="981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Қызылорда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815"/>
    <w:bookmarkStart w:name="z10271" w:id="981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816"/>
    <w:bookmarkStart w:name="z10272" w:id="981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817"/>
    <w:bookmarkStart w:name="z10273" w:id="981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818"/>
    <w:bookmarkStart w:name="z10274" w:id="981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819"/>
    <w:bookmarkStart w:name="z10275" w:id="982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820"/>
    <w:bookmarkStart w:name="z10276" w:id="982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821"/>
    <w:bookmarkStart w:name="z10277" w:id="9822"/>
    <w:p>
      <w:pPr>
        <w:spacing w:after="0"/>
        <w:ind w:left="0"/>
        <w:jc w:val="both"/>
      </w:pPr>
      <w:r>
        <w:rPr>
          <w:rFonts w:ascii="Times New Roman"/>
          <w:b w:val="false"/>
          <w:i w:val="false"/>
          <w:color w:val="000000"/>
          <w:sz w:val="28"/>
        </w:rPr>
        <w:t>
      8. Заңды тұлғаның орналасқан жері – индекс 120015, Қазақстан Республикасы, Қызылорда облысы, Қызылорда қаласы, Игілік тұйық көшесі, 2 құрылыс.</w:t>
      </w:r>
    </w:p>
    <w:bookmarkEnd w:id="9822"/>
    <w:bookmarkStart w:name="z10278" w:id="982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Қызылорда бөлімшелік көліктегі санитариялық-эпидемиологиялық бақылау басқармасы" республикалық мемлекеттік мекемесі.</w:t>
      </w:r>
    </w:p>
    <w:bookmarkEnd w:id="9823"/>
    <w:bookmarkStart w:name="z10279" w:id="982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824"/>
    <w:bookmarkStart w:name="z10280" w:id="982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825"/>
    <w:bookmarkStart w:name="z10281" w:id="982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826"/>
    <w:bookmarkStart w:name="z10282" w:id="982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827"/>
    <w:bookmarkStart w:name="z10283" w:id="982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828"/>
    <w:bookmarkStart w:name="z10284" w:id="9829"/>
    <w:p>
      <w:pPr>
        <w:spacing w:after="0"/>
        <w:ind w:left="0"/>
        <w:jc w:val="both"/>
      </w:pPr>
      <w:r>
        <w:rPr>
          <w:rFonts w:ascii="Times New Roman"/>
          <w:b w:val="false"/>
          <w:i w:val="false"/>
          <w:color w:val="000000"/>
          <w:sz w:val="28"/>
        </w:rPr>
        <w:t>
      13. Міндеттері:</w:t>
      </w:r>
    </w:p>
    <w:bookmarkEnd w:id="9829"/>
    <w:bookmarkStart w:name="z10285" w:id="983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830"/>
    <w:bookmarkStart w:name="z10286" w:id="983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831"/>
    <w:bookmarkStart w:name="z10287" w:id="983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832"/>
    <w:bookmarkStart w:name="z10288" w:id="9833"/>
    <w:p>
      <w:pPr>
        <w:spacing w:after="0"/>
        <w:ind w:left="0"/>
        <w:jc w:val="both"/>
      </w:pPr>
      <w:r>
        <w:rPr>
          <w:rFonts w:ascii="Times New Roman"/>
          <w:b w:val="false"/>
          <w:i w:val="false"/>
          <w:color w:val="000000"/>
          <w:sz w:val="28"/>
        </w:rPr>
        <w:t>
      14. Құқықтары мен міндеттері:</w:t>
      </w:r>
    </w:p>
    <w:bookmarkEnd w:id="9833"/>
    <w:bookmarkStart w:name="z10289" w:id="983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834"/>
    <w:bookmarkStart w:name="z10290" w:id="983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835"/>
    <w:bookmarkStart w:name="z10291" w:id="983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836"/>
    <w:bookmarkStart w:name="z10292" w:id="983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837"/>
    <w:bookmarkStart w:name="z10293" w:id="983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838"/>
    <w:bookmarkStart w:name="z10294" w:id="983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839"/>
    <w:bookmarkStart w:name="z10295" w:id="984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840"/>
    <w:bookmarkStart w:name="z10296" w:id="984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841"/>
    <w:bookmarkStart w:name="z10297" w:id="984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842"/>
    <w:bookmarkStart w:name="z10298" w:id="9843"/>
    <w:p>
      <w:pPr>
        <w:spacing w:after="0"/>
        <w:ind w:left="0"/>
        <w:jc w:val="both"/>
      </w:pPr>
      <w:r>
        <w:rPr>
          <w:rFonts w:ascii="Times New Roman"/>
          <w:b w:val="false"/>
          <w:i w:val="false"/>
          <w:color w:val="000000"/>
          <w:sz w:val="28"/>
        </w:rPr>
        <w:t>
      15. Функциялары:</w:t>
      </w:r>
    </w:p>
    <w:bookmarkEnd w:id="9843"/>
    <w:bookmarkStart w:name="z10299" w:id="9844"/>
    <w:p>
      <w:pPr>
        <w:spacing w:after="0"/>
        <w:ind w:left="0"/>
        <w:jc w:val="both"/>
      </w:pPr>
      <w:r>
        <w:rPr>
          <w:rFonts w:ascii="Times New Roman"/>
          <w:b w:val="false"/>
          <w:i w:val="false"/>
          <w:color w:val="000000"/>
          <w:sz w:val="28"/>
        </w:rPr>
        <w:t>
      1) реттелетін салада мемлекеттік саясатты іске асыру;</w:t>
      </w:r>
    </w:p>
    <w:bookmarkEnd w:id="9844"/>
    <w:bookmarkStart w:name="z10300" w:id="984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845"/>
    <w:bookmarkStart w:name="z10301" w:id="984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846"/>
    <w:bookmarkStart w:name="z10302" w:id="984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847"/>
    <w:bookmarkStart w:name="z10303" w:id="984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848"/>
    <w:bookmarkStart w:name="z10304" w:id="984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849"/>
    <w:bookmarkStart w:name="z10305" w:id="985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850"/>
    <w:bookmarkStart w:name="z10306" w:id="985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851"/>
    <w:bookmarkStart w:name="z10307" w:id="985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852"/>
    <w:bookmarkStart w:name="z10308" w:id="985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853"/>
    <w:bookmarkStart w:name="z10309" w:id="985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854"/>
    <w:bookmarkStart w:name="z10310" w:id="985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855"/>
    <w:bookmarkStart w:name="z10311" w:id="985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856"/>
    <w:bookmarkStart w:name="z10312" w:id="985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857"/>
    <w:bookmarkStart w:name="z10313" w:id="985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858"/>
    <w:bookmarkStart w:name="z10314" w:id="985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859"/>
    <w:bookmarkStart w:name="z10315" w:id="986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860"/>
    <w:bookmarkStart w:name="z10316" w:id="986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861"/>
    <w:bookmarkStart w:name="z10317" w:id="986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862"/>
    <w:bookmarkStart w:name="z10318" w:id="9863"/>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863"/>
    <w:bookmarkStart w:name="z10319" w:id="9864"/>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864"/>
    <w:bookmarkStart w:name="z10320" w:id="9865"/>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865"/>
    <w:bookmarkStart w:name="z10321" w:id="9866"/>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866"/>
    <w:bookmarkStart w:name="z10322" w:id="9867"/>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867"/>
    <w:bookmarkStart w:name="z10323" w:id="9868"/>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868"/>
    <w:bookmarkStart w:name="z10324" w:id="9869"/>
    <w:p>
      <w:pPr>
        <w:spacing w:after="0"/>
        <w:ind w:left="0"/>
        <w:jc w:val="both"/>
      </w:pPr>
      <w:r>
        <w:rPr>
          <w:rFonts w:ascii="Times New Roman"/>
          <w:b w:val="false"/>
          <w:i w:val="false"/>
          <w:color w:val="000000"/>
          <w:sz w:val="28"/>
        </w:rPr>
        <w:t>
      26) мыналарды:</w:t>
      </w:r>
    </w:p>
    <w:bookmarkEnd w:id="9869"/>
    <w:bookmarkStart w:name="z10325" w:id="987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870"/>
    <w:bookmarkStart w:name="z10326" w:id="987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871"/>
    <w:bookmarkStart w:name="z10327" w:id="9872"/>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872"/>
    <w:bookmarkStart w:name="z10328" w:id="987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873"/>
    <w:bookmarkStart w:name="z10329" w:id="987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874"/>
    <w:bookmarkStart w:name="z10330" w:id="987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875"/>
    <w:bookmarkStart w:name="z10331" w:id="987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876"/>
    <w:bookmarkStart w:name="z10332" w:id="9877"/>
    <w:p>
      <w:pPr>
        <w:spacing w:after="0"/>
        <w:ind w:left="0"/>
        <w:jc w:val="both"/>
      </w:pPr>
      <w:r>
        <w:rPr>
          <w:rFonts w:ascii="Times New Roman"/>
          <w:b w:val="false"/>
          <w:i w:val="false"/>
          <w:color w:val="000000"/>
          <w:sz w:val="28"/>
        </w:rPr>
        <w:t>
      19. Басқарма басшысының өкілеттіктері:</w:t>
      </w:r>
    </w:p>
    <w:bookmarkEnd w:id="9877"/>
    <w:bookmarkStart w:name="z10333" w:id="987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878"/>
    <w:bookmarkStart w:name="z10334" w:id="987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879"/>
    <w:bookmarkStart w:name="z10335" w:id="988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880"/>
    <w:bookmarkStart w:name="z10336" w:id="988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881"/>
    <w:bookmarkStart w:name="z10337" w:id="988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882"/>
    <w:bookmarkStart w:name="z10338" w:id="988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883"/>
    <w:bookmarkStart w:name="z10339" w:id="9884"/>
    <w:p>
      <w:pPr>
        <w:spacing w:after="0"/>
        <w:ind w:left="0"/>
        <w:jc w:val="left"/>
      </w:pPr>
      <w:r>
        <w:rPr>
          <w:rFonts w:ascii="Times New Roman"/>
          <w:b/>
          <w:i w:val="false"/>
          <w:color w:val="000000"/>
        </w:rPr>
        <w:t xml:space="preserve"> 4-тарау. Басқарманың мүлкі</w:t>
      </w:r>
    </w:p>
    <w:bookmarkEnd w:id="9884"/>
    <w:bookmarkStart w:name="z10340" w:id="988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885"/>
    <w:bookmarkStart w:name="z10341" w:id="988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886"/>
    <w:bookmarkStart w:name="z10342" w:id="988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887"/>
    <w:bookmarkStart w:name="z10343" w:id="988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888"/>
    <w:bookmarkStart w:name="z10344" w:id="9889"/>
    <w:p>
      <w:pPr>
        <w:spacing w:after="0"/>
        <w:ind w:left="0"/>
        <w:jc w:val="left"/>
      </w:pPr>
      <w:r>
        <w:rPr>
          <w:rFonts w:ascii="Times New Roman"/>
          <w:b/>
          <w:i w:val="false"/>
          <w:color w:val="000000"/>
        </w:rPr>
        <w:t xml:space="preserve"> 5-тарау. Басқарманы қайта ұйымдастыру және тарату</w:t>
      </w:r>
    </w:p>
    <w:bookmarkEnd w:id="9889"/>
    <w:bookmarkStart w:name="z10345" w:id="989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8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123-қосымша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104-қосымша</w:t>
            </w:r>
          </w:p>
        </w:tc>
      </w:tr>
    </w:tbl>
    <w:bookmarkStart w:name="z10360" w:id="989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Маңғыстау бөлімшелік көліктегі санитариялық-эпидемиологиялық бақылау басқармасы" республикалық мемлекеттік мекемесінің ережесі</w:t>
      </w:r>
    </w:p>
    <w:bookmarkEnd w:id="9891"/>
    <w:bookmarkStart w:name="z10361" w:id="9892"/>
    <w:p>
      <w:pPr>
        <w:spacing w:after="0"/>
        <w:ind w:left="0"/>
        <w:jc w:val="left"/>
      </w:pPr>
      <w:r>
        <w:rPr>
          <w:rFonts w:ascii="Times New Roman"/>
          <w:b/>
          <w:i w:val="false"/>
          <w:color w:val="000000"/>
        </w:rPr>
        <w:t xml:space="preserve"> 1-тарау. Жалпы ережелер</w:t>
      </w:r>
    </w:p>
    <w:bookmarkEnd w:id="9892"/>
    <w:bookmarkStart w:name="z10362" w:id="989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Маңғыстау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893"/>
    <w:bookmarkStart w:name="z10363" w:id="989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894"/>
    <w:bookmarkStart w:name="z10364" w:id="989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895"/>
    <w:bookmarkStart w:name="z10365" w:id="989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896"/>
    <w:bookmarkStart w:name="z10366" w:id="989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897"/>
    <w:bookmarkStart w:name="z10367" w:id="989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898"/>
    <w:bookmarkStart w:name="z10368" w:id="989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899"/>
    <w:bookmarkStart w:name="z10369" w:id="9900"/>
    <w:p>
      <w:pPr>
        <w:spacing w:after="0"/>
        <w:ind w:left="0"/>
        <w:jc w:val="both"/>
      </w:pPr>
      <w:r>
        <w:rPr>
          <w:rFonts w:ascii="Times New Roman"/>
          <w:b w:val="false"/>
          <w:i w:val="false"/>
          <w:color w:val="000000"/>
          <w:sz w:val="28"/>
        </w:rPr>
        <w:t>
      8. Заңды тұлғаның орналасқан жері – индекс 130006, Қазақстан Республикасы, Маңғыстау облысы, Мұнайлы ауданы, Маңғыстау селосы, 18 квартал, 20 құрылыс.</w:t>
      </w:r>
    </w:p>
    <w:bookmarkEnd w:id="9900"/>
    <w:bookmarkStart w:name="z10370" w:id="990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Маңғыстау бөлімшелік көліктегі санитариялық-эпидемиологиялық бақылау басқармасы" республикалық мемлекеттік мекемесі.</w:t>
      </w:r>
    </w:p>
    <w:bookmarkEnd w:id="9901"/>
    <w:bookmarkStart w:name="z10371" w:id="990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902"/>
    <w:bookmarkStart w:name="z10372" w:id="990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903"/>
    <w:bookmarkStart w:name="z10373" w:id="990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904"/>
    <w:bookmarkStart w:name="z10374" w:id="990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905"/>
    <w:bookmarkStart w:name="z10375" w:id="990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906"/>
    <w:bookmarkStart w:name="z10376" w:id="9907"/>
    <w:p>
      <w:pPr>
        <w:spacing w:after="0"/>
        <w:ind w:left="0"/>
        <w:jc w:val="both"/>
      </w:pPr>
      <w:r>
        <w:rPr>
          <w:rFonts w:ascii="Times New Roman"/>
          <w:b w:val="false"/>
          <w:i w:val="false"/>
          <w:color w:val="000000"/>
          <w:sz w:val="28"/>
        </w:rPr>
        <w:t>
      13. Міндеттері:</w:t>
      </w:r>
    </w:p>
    <w:bookmarkEnd w:id="9907"/>
    <w:bookmarkStart w:name="z10377" w:id="990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908"/>
    <w:bookmarkStart w:name="z10378" w:id="990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909"/>
    <w:bookmarkStart w:name="z10379" w:id="991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910"/>
    <w:bookmarkStart w:name="z10380" w:id="9911"/>
    <w:p>
      <w:pPr>
        <w:spacing w:after="0"/>
        <w:ind w:left="0"/>
        <w:jc w:val="both"/>
      </w:pPr>
      <w:r>
        <w:rPr>
          <w:rFonts w:ascii="Times New Roman"/>
          <w:b w:val="false"/>
          <w:i w:val="false"/>
          <w:color w:val="000000"/>
          <w:sz w:val="28"/>
        </w:rPr>
        <w:t>
      14. Құқықтары мен міндеттері:</w:t>
      </w:r>
    </w:p>
    <w:bookmarkEnd w:id="9911"/>
    <w:bookmarkStart w:name="z10381" w:id="991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912"/>
    <w:bookmarkStart w:name="z10382" w:id="991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913"/>
    <w:bookmarkStart w:name="z10383" w:id="991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914"/>
    <w:bookmarkStart w:name="z10384" w:id="991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915"/>
    <w:bookmarkStart w:name="z10385" w:id="991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916"/>
    <w:bookmarkStart w:name="z10386" w:id="991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917"/>
    <w:bookmarkStart w:name="z10387" w:id="991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918"/>
    <w:bookmarkStart w:name="z10388" w:id="991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919"/>
    <w:bookmarkStart w:name="z10389" w:id="992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920"/>
    <w:bookmarkStart w:name="z10390" w:id="9921"/>
    <w:p>
      <w:pPr>
        <w:spacing w:after="0"/>
        <w:ind w:left="0"/>
        <w:jc w:val="both"/>
      </w:pPr>
      <w:r>
        <w:rPr>
          <w:rFonts w:ascii="Times New Roman"/>
          <w:b w:val="false"/>
          <w:i w:val="false"/>
          <w:color w:val="000000"/>
          <w:sz w:val="28"/>
        </w:rPr>
        <w:t>
      15. Функциялары:</w:t>
      </w:r>
    </w:p>
    <w:bookmarkEnd w:id="9921"/>
    <w:bookmarkStart w:name="z10391" w:id="9922"/>
    <w:p>
      <w:pPr>
        <w:spacing w:after="0"/>
        <w:ind w:left="0"/>
        <w:jc w:val="both"/>
      </w:pPr>
      <w:r>
        <w:rPr>
          <w:rFonts w:ascii="Times New Roman"/>
          <w:b w:val="false"/>
          <w:i w:val="false"/>
          <w:color w:val="000000"/>
          <w:sz w:val="28"/>
        </w:rPr>
        <w:t>
      1) реттелетін салада мемлекеттік саясатты іске асыру;</w:t>
      </w:r>
    </w:p>
    <w:bookmarkEnd w:id="9922"/>
    <w:bookmarkStart w:name="z10392" w:id="992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923"/>
    <w:bookmarkStart w:name="z10393" w:id="992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9924"/>
    <w:bookmarkStart w:name="z10394" w:id="992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925"/>
    <w:bookmarkStart w:name="z10395" w:id="992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926"/>
    <w:bookmarkStart w:name="z10396" w:id="992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9927"/>
    <w:bookmarkStart w:name="z10397" w:id="992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928"/>
    <w:bookmarkStart w:name="z10398" w:id="992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929"/>
    <w:bookmarkStart w:name="z10399" w:id="993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930"/>
    <w:bookmarkStart w:name="z10400" w:id="993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931"/>
    <w:bookmarkStart w:name="z10401" w:id="993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932"/>
    <w:bookmarkStart w:name="z10402" w:id="993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9933"/>
    <w:bookmarkStart w:name="z10403" w:id="993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9934"/>
    <w:bookmarkStart w:name="z10404" w:id="993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935"/>
    <w:bookmarkStart w:name="z10405" w:id="993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936"/>
    <w:bookmarkStart w:name="z10406" w:id="993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937"/>
    <w:bookmarkStart w:name="z10407" w:id="993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9938"/>
    <w:bookmarkStart w:name="z10408" w:id="993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9939"/>
    <w:bookmarkStart w:name="z10409" w:id="994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940"/>
    <w:bookmarkStart w:name="z10410" w:id="9941"/>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9941"/>
    <w:bookmarkStart w:name="z10411" w:id="9942"/>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942"/>
    <w:bookmarkStart w:name="z10412" w:id="9943"/>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9943"/>
    <w:bookmarkStart w:name="z10413" w:id="9944"/>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9944"/>
    <w:bookmarkStart w:name="z10414" w:id="9945"/>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9945"/>
    <w:bookmarkStart w:name="z10415" w:id="9946"/>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9946"/>
    <w:bookmarkStart w:name="z10416" w:id="9947"/>
    <w:p>
      <w:pPr>
        <w:spacing w:after="0"/>
        <w:ind w:left="0"/>
        <w:jc w:val="both"/>
      </w:pPr>
      <w:r>
        <w:rPr>
          <w:rFonts w:ascii="Times New Roman"/>
          <w:b w:val="false"/>
          <w:i w:val="false"/>
          <w:color w:val="000000"/>
          <w:sz w:val="28"/>
        </w:rPr>
        <w:t>
      26) мыналарды:</w:t>
      </w:r>
    </w:p>
    <w:bookmarkEnd w:id="9947"/>
    <w:bookmarkStart w:name="z10417" w:id="994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948"/>
    <w:bookmarkStart w:name="z10418" w:id="994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9949"/>
    <w:bookmarkStart w:name="z10419" w:id="9950"/>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9950"/>
    <w:bookmarkStart w:name="z10420" w:id="995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9951"/>
    <w:bookmarkStart w:name="z10421" w:id="995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9952"/>
    <w:bookmarkStart w:name="z10422" w:id="995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9953"/>
    <w:bookmarkStart w:name="z10423" w:id="995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9954"/>
    <w:bookmarkStart w:name="z10424" w:id="9955"/>
    <w:p>
      <w:pPr>
        <w:spacing w:after="0"/>
        <w:ind w:left="0"/>
        <w:jc w:val="both"/>
      </w:pPr>
      <w:r>
        <w:rPr>
          <w:rFonts w:ascii="Times New Roman"/>
          <w:b w:val="false"/>
          <w:i w:val="false"/>
          <w:color w:val="000000"/>
          <w:sz w:val="28"/>
        </w:rPr>
        <w:t>
      19. Басқарма басшысының өкілеттіктері:</w:t>
      </w:r>
    </w:p>
    <w:bookmarkEnd w:id="9955"/>
    <w:bookmarkStart w:name="z10425" w:id="995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9956"/>
    <w:bookmarkStart w:name="z10426" w:id="995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9957"/>
    <w:bookmarkStart w:name="z10427" w:id="995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958"/>
    <w:bookmarkStart w:name="z10428" w:id="995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9959"/>
    <w:bookmarkStart w:name="z10429" w:id="996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9960"/>
    <w:bookmarkStart w:name="z10430" w:id="996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961"/>
    <w:bookmarkStart w:name="z10431" w:id="9962"/>
    <w:p>
      <w:pPr>
        <w:spacing w:after="0"/>
        <w:ind w:left="0"/>
        <w:jc w:val="left"/>
      </w:pPr>
      <w:r>
        <w:rPr>
          <w:rFonts w:ascii="Times New Roman"/>
          <w:b/>
          <w:i w:val="false"/>
          <w:color w:val="000000"/>
        </w:rPr>
        <w:t xml:space="preserve"> 4-тарау. Басқарманың мүлкі</w:t>
      </w:r>
    </w:p>
    <w:bookmarkEnd w:id="9962"/>
    <w:bookmarkStart w:name="z10432" w:id="996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9963"/>
    <w:bookmarkStart w:name="z10433" w:id="996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964"/>
    <w:bookmarkStart w:name="z10434" w:id="996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9965"/>
    <w:bookmarkStart w:name="z10435" w:id="996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966"/>
    <w:bookmarkStart w:name="z10436" w:id="9967"/>
    <w:p>
      <w:pPr>
        <w:spacing w:after="0"/>
        <w:ind w:left="0"/>
        <w:jc w:val="left"/>
      </w:pPr>
      <w:r>
        <w:rPr>
          <w:rFonts w:ascii="Times New Roman"/>
          <w:b/>
          <w:i w:val="false"/>
          <w:color w:val="000000"/>
        </w:rPr>
        <w:t xml:space="preserve"> 5-тарау. Басқарманы қайта ұйымдастыру және тарату</w:t>
      </w:r>
    </w:p>
    <w:bookmarkEnd w:id="9967"/>
    <w:bookmarkStart w:name="z10437" w:id="996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99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124-қосымша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105-қосымша</w:t>
            </w:r>
          </w:p>
        </w:tc>
      </w:tr>
    </w:tbl>
    <w:bookmarkStart w:name="z10452" w:id="996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Орал бөлімшелік көліктегі санитариялық-эпидемиологиялық бақылау басқармасы" республикалық мемлекеттік мекемесінің ережесі</w:t>
      </w:r>
    </w:p>
    <w:bookmarkEnd w:id="9969"/>
    <w:bookmarkStart w:name="z10453" w:id="9970"/>
    <w:p>
      <w:pPr>
        <w:spacing w:after="0"/>
        <w:ind w:left="0"/>
        <w:jc w:val="left"/>
      </w:pPr>
      <w:r>
        <w:rPr>
          <w:rFonts w:ascii="Times New Roman"/>
          <w:b/>
          <w:i w:val="false"/>
          <w:color w:val="000000"/>
        </w:rPr>
        <w:t xml:space="preserve"> 1-тарау. Жалпы ережелер</w:t>
      </w:r>
    </w:p>
    <w:bookmarkEnd w:id="9970"/>
    <w:bookmarkStart w:name="z10454" w:id="997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Орал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9971"/>
    <w:bookmarkStart w:name="z10455" w:id="9972"/>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972"/>
    <w:bookmarkStart w:name="z10456" w:id="997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9973"/>
    <w:bookmarkStart w:name="z10457" w:id="997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974"/>
    <w:bookmarkStart w:name="z10458" w:id="997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9975"/>
    <w:bookmarkStart w:name="z10459" w:id="997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9976"/>
    <w:bookmarkStart w:name="z10460" w:id="997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9977"/>
    <w:bookmarkStart w:name="z10461" w:id="9978"/>
    <w:p>
      <w:pPr>
        <w:spacing w:after="0"/>
        <w:ind w:left="0"/>
        <w:jc w:val="both"/>
      </w:pPr>
      <w:r>
        <w:rPr>
          <w:rFonts w:ascii="Times New Roman"/>
          <w:b w:val="false"/>
          <w:i w:val="false"/>
          <w:color w:val="000000"/>
          <w:sz w:val="28"/>
        </w:rPr>
        <w:t>
      8. Заңды тұлғаның орналасқан жері – индекс 090002, Қазақстан Республикасы, Батыс Қазақстан облысы, Орал қаласы, Вокзальная көшесі, 2/5В құрылыс</w:t>
      </w:r>
    </w:p>
    <w:bookmarkEnd w:id="9978"/>
    <w:bookmarkStart w:name="z10462" w:id="997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Орал бөлімшелік көліктегі санитариялық-эпидемиологиялық бақылау басқармасы" республикалық мемлекеттік мекемесі.</w:t>
      </w:r>
    </w:p>
    <w:bookmarkEnd w:id="9979"/>
    <w:bookmarkStart w:name="z10463" w:id="998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980"/>
    <w:bookmarkStart w:name="z10464" w:id="998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9981"/>
    <w:bookmarkStart w:name="z10465" w:id="998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9982"/>
    <w:bookmarkStart w:name="z10466" w:id="998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983"/>
    <w:bookmarkStart w:name="z10467" w:id="998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9984"/>
    <w:bookmarkStart w:name="z10468" w:id="9985"/>
    <w:p>
      <w:pPr>
        <w:spacing w:after="0"/>
        <w:ind w:left="0"/>
        <w:jc w:val="both"/>
      </w:pPr>
      <w:r>
        <w:rPr>
          <w:rFonts w:ascii="Times New Roman"/>
          <w:b w:val="false"/>
          <w:i w:val="false"/>
          <w:color w:val="000000"/>
          <w:sz w:val="28"/>
        </w:rPr>
        <w:t>
      13. Міндеттері:</w:t>
      </w:r>
    </w:p>
    <w:bookmarkEnd w:id="9985"/>
    <w:bookmarkStart w:name="z10469" w:id="998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9986"/>
    <w:bookmarkStart w:name="z10470" w:id="998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9987"/>
    <w:bookmarkStart w:name="z10471" w:id="998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9988"/>
    <w:bookmarkStart w:name="z10472" w:id="9989"/>
    <w:p>
      <w:pPr>
        <w:spacing w:after="0"/>
        <w:ind w:left="0"/>
        <w:jc w:val="both"/>
      </w:pPr>
      <w:r>
        <w:rPr>
          <w:rFonts w:ascii="Times New Roman"/>
          <w:b w:val="false"/>
          <w:i w:val="false"/>
          <w:color w:val="000000"/>
          <w:sz w:val="28"/>
        </w:rPr>
        <w:t>
      14. Құқықтары мен міндеттері:</w:t>
      </w:r>
    </w:p>
    <w:bookmarkEnd w:id="9989"/>
    <w:bookmarkStart w:name="z10473" w:id="999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990"/>
    <w:bookmarkStart w:name="z10474" w:id="999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9991"/>
    <w:bookmarkStart w:name="z10475" w:id="999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9992"/>
    <w:bookmarkStart w:name="z10476" w:id="999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993"/>
    <w:bookmarkStart w:name="z10477" w:id="999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9994"/>
    <w:bookmarkStart w:name="z10478" w:id="999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9995"/>
    <w:bookmarkStart w:name="z10479" w:id="999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9996"/>
    <w:bookmarkStart w:name="z10480" w:id="999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9997"/>
    <w:bookmarkStart w:name="z10481" w:id="999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9998"/>
    <w:bookmarkStart w:name="z10482" w:id="9999"/>
    <w:p>
      <w:pPr>
        <w:spacing w:after="0"/>
        <w:ind w:left="0"/>
        <w:jc w:val="both"/>
      </w:pPr>
      <w:r>
        <w:rPr>
          <w:rFonts w:ascii="Times New Roman"/>
          <w:b w:val="false"/>
          <w:i w:val="false"/>
          <w:color w:val="000000"/>
          <w:sz w:val="28"/>
        </w:rPr>
        <w:t>
      15. Функциялары:</w:t>
      </w:r>
    </w:p>
    <w:bookmarkEnd w:id="9999"/>
    <w:bookmarkStart w:name="z10483" w:id="10000"/>
    <w:p>
      <w:pPr>
        <w:spacing w:after="0"/>
        <w:ind w:left="0"/>
        <w:jc w:val="both"/>
      </w:pPr>
      <w:r>
        <w:rPr>
          <w:rFonts w:ascii="Times New Roman"/>
          <w:b w:val="false"/>
          <w:i w:val="false"/>
          <w:color w:val="000000"/>
          <w:sz w:val="28"/>
        </w:rPr>
        <w:t>
      1) реттелетін салада мемлекеттік саясатты іске асыру;</w:t>
      </w:r>
    </w:p>
    <w:bookmarkEnd w:id="10000"/>
    <w:bookmarkStart w:name="z10484" w:id="1000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001"/>
    <w:bookmarkStart w:name="z10485" w:id="1000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002"/>
    <w:bookmarkStart w:name="z10486" w:id="1000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003"/>
    <w:bookmarkStart w:name="z10487" w:id="1000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004"/>
    <w:bookmarkStart w:name="z10488" w:id="1000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005"/>
    <w:bookmarkStart w:name="z10489" w:id="1000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006"/>
    <w:bookmarkStart w:name="z10490" w:id="1000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007"/>
    <w:bookmarkStart w:name="z10491" w:id="1000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008"/>
    <w:bookmarkStart w:name="z10492" w:id="1000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009"/>
    <w:bookmarkStart w:name="z10493" w:id="1001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010"/>
    <w:bookmarkStart w:name="z10494" w:id="1001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011"/>
    <w:bookmarkStart w:name="z10495" w:id="1001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012"/>
    <w:bookmarkStart w:name="z10496" w:id="1001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013"/>
    <w:bookmarkStart w:name="z10497" w:id="1001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014"/>
    <w:bookmarkStart w:name="z10498" w:id="1001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015"/>
    <w:bookmarkStart w:name="z10499" w:id="1001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016"/>
    <w:bookmarkStart w:name="z10500" w:id="1001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017"/>
    <w:bookmarkStart w:name="z10501" w:id="1001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018"/>
    <w:bookmarkStart w:name="z10502" w:id="10019"/>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10019"/>
    <w:bookmarkStart w:name="z10503" w:id="10020"/>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020"/>
    <w:bookmarkStart w:name="z10504" w:id="10021"/>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10021"/>
    <w:bookmarkStart w:name="z10505" w:id="10022"/>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10022"/>
    <w:bookmarkStart w:name="z10506" w:id="10023"/>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10023"/>
    <w:bookmarkStart w:name="z10507" w:id="10024"/>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10024"/>
    <w:bookmarkStart w:name="z10508" w:id="10025"/>
    <w:p>
      <w:pPr>
        <w:spacing w:after="0"/>
        <w:ind w:left="0"/>
        <w:jc w:val="both"/>
      </w:pPr>
      <w:r>
        <w:rPr>
          <w:rFonts w:ascii="Times New Roman"/>
          <w:b w:val="false"/>
          <w:i w:val="false"/>
          <w:color w:val="000000"/>
          <w:sz w:val="28"/>
        </w:rPr>
        <w:t>
      26) мыналарды:</w:t>
      </w:r>
    </w:p>
    <w:bookmarkEnd w:id="10025"/>
    <w:bookmarkStart w:name="z10509" w:id="1002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026"/>
    <w:bookmarkStart w:name="z10510" w:id="1002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027"/>
    <w:bookmarkStart w:name="z10511" w:id="10028"/>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10028"/>
    <w:bookmarkStart w:name="z10512" w:id="1002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029"/>
    <w:bookmarkStart w:name="z10513" w:id="1003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030"/>
    <w:bookmarkStart w:name="z10514" w:id="1003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031"/>
    <w:bookmarkStart w:name="z10515" w:id="1003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032"/>
    <w:bookmarkStart w:name="z10516" w:id="10033"/>
    <w:p>
      <w:pPr>
        <w:spacing w:after="0"/>
        <w:ind w:left="0"/>
        <w:jc w:val="both"/>
      </w:pPr>
      <w:r>
        <w:rPr>
          <w:rFonts w:ascii="Times New Roman"/>
          <w:b w:val="false"/>
          <w:i w:val="false"/>
          <w:color w:val="000000"/>
          <w:sz w:val="28"/>
        </w:rPr>
        <w:t>
      19. Басқарма басшысының өкілеттіктері:</w:t>
      </w:r>
    </w:p>
    <w:bookmarkEnd w:id="10033"/>
    <w:bookmarkStart w:name="z10517" w:id="1003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034"/>
    <w:bookmarkStart w:name="z10518" w:id="1003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035"/>
    <w:bookmarkStart w:name="z10519" w:id="1003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036"/>
    <w:bookmarkStart w:name="z10520" w:id="1003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037"/>
    <w:bookmarkStart w:name="z10521" w:id="1003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038"/>
    <w:bookmarkStart w:name="z10522" w:id="1003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039"/>
    <w:bookmarkStart w:name="z10523" w:id="10040"/>
    <w:p>
      <w:pPr>
        <w:spacing w:after="0"/>
        <w:ind w:left="0"/>
        <w:jc w:val="left"/>
      </w:pPr>
      <w:r>
        <w:rPr>
          <w:rFonts w:ascii="Times New Roman"/>
          <w:b/>
          <w:i w:val="false"/>
          <w:color w:val="000000"/>
        </w:rPr>
        <w:t xml:space="preserve"> 4-тарау. Басқарманың мүлкі</w:t>
      </w:r>
    </w:p>
    <w:bookmarkEnd w:id="10040"/>
    <w:bookmarkStart w:name="z10524" w:id="1004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041"/>
    <w:bookmarkStart w:name="z10525" w:id="1004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042"/>
    <w:bookmarkStart w:name="z10526" w:id="1004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043"/>
    <w:bookmarkStart w:name="z10527" w:id="1004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044"/>
    <w:bookmarkStart w:name="z10528" w:id="10045"/>
    <w:p>
      <w:pPr>
        <w:spacing w:after="0"/>
        <w:ind w:left="0"/>
        <w:jc w:val="left"/>
      </w:pPr>
      <w:r>
        <w:rPr>
          <w:rFonts w:ascii="Times New Roman"/>
          <w:b/>
          <w:i w:val="false"/>
          <w:color w:val="000000"/>
        </w:rPr>
        <w:t xml:space="preserve"> 5-тарау. Басқарманы қайта ұйымдастыру және тарату</w:t>
      </w:r>
    </w:p>
    <w:bookmarkEnd w:id="10045"/>
    <w:bookmarkStart w:name="z10529" w:id="1004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0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125-қосымша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106-қосымша</w:t>
            </w:r>
          </w:p>
        </w:tc>
      </w:tr>
    </w:tbl>
    <w:bookmarkStart w:name="z10544" w:id="1004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Павлодар бөлімшелік көліктегі санитариялық-эпидемиологиялық бақылау басқармасы" республикалық мемлекеттік мекемесінің ережесі</w:t>
      </w:r>
    </w:p>
    <w:bookmarkEnd w:id="10047"/>
    <w:bookmarkStart w:name="z10545" w:id="10048"/>
    <w:p>
      <w:pPr>
        <w:spacing w:after="0"/>
        <w:ind w:left="0"/>
        <w:jc w:val="left"/>
      </w:pPr>
      <w:r>
        <w:rPr>
          <w:rFonts w:ascii="Times New Roman"/>
          <w:b/>
          <w:i w:val="false"/>
          <w:color w:val="000000"/>
        </w:rPr>
        <w:t xml:space="preserve"> 1-тарау. Жалпы ережелер</w:t>
      </w:r>
    </w:p>
    <w:bookmarkEnd w:id="10048"/>
    <w:bookmarkStart w:name="z10546" w:id="1004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Павлодар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049"/>
    <w:bookmarkStart w:name="z10547" w:id="1005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050"/>
    <w:bookmarkStart w:name="z10548" w:id="1005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051"/>
    <w:bookmarkStart w:name="z10549" w:id="1005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052"/>
    <w:bookmarkStart w:name="z10550" w:id="1005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053"/>
    <w:bookmarkStart w:name="z10551" w:id="1005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054"/>
    <w:bookmarkStart w:name="z10552" w:id="1005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055"/>
    <w:bookmarkStart w:name="z10553" w:id="10056"/>
    <w:p>
      <w:pPr>
        <w:spacing w:after="0"/>
        <w:ind w:left="0"/>
        <w:jc w:val="both"/>
      </w:pPr>
      <w:r>
        <w:rPr>
          <w:rFonts w:ascii="Times New Roman"/>
          <w:b w:val="false"/>
          <w:i w:val="false"/>
          <w:color w:val="000000"/>
          <w:sz w:val="28"/>
        </w:rPr>
        <w:t>
      8. Заңды тұлғаның орналасқан жері – индекс 140000, Қазақстан Республикасы, Павлодар облысы, Павлодар қаласы, Құдайберген Сұрағанов көшесі, 8 құрылыс.</w:t>
      </w:r>
    </w:p>
    <w:bookmarkEnd w:id="10056"/>
    <w:bookmarkStart w:name="z10554" w:id="1005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Павлодар бөлімшелік көліктегі санитариялық-эпидемиологиялық бақылау басқармасы" республикалық мемлекеттік мекемесі.</w:t>
      </w:r>
    </w:p>
    <w:bookmarkEnd w:id="10057"/>
    <w:bookmarkStart w:name="z10555" w:id="1005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058"/>
    <w:bookmarkStart w:name="z10556" w:id="1005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059"/>
    <w:bookmarkStart w:name="z10557" w:id="1006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060"/>
    <w:bookmarkStart w:name="z10558" w:id="1006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061"/>
    <w:bookmarkStart w:name="z10559" w:id="1006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062"/>
    <w:bookmarkStart w:name="z10560" w:id="10063"/>
    <w:p>
      <w:pPr>
        <w:spacing w:after="0"/>
        <w:ind w:left="0"/>
        <w:jc w:val="both"/>
      </w:pPr>
      <w:r>
        <w:rPr>
          <w:rFonts w:ascii="Times New Roman"/>
          <w:b w:val="false"/>
          <w:i w:val="false"/>
          <w:color w:val="000000"/>
          <w:sz w:val="28"/>
        </w:rPr>
        <w:t>
      13. Міндеттері:</w:t>
      </w:r>
    </w:p>
    <w:bookmarkEnd w:id="10063"/>
    <w:bookmarkStart w:name="z10561" w:id="1006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064"/>
    <w:bookmarkStart w:name="z10562" w:id="1006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065"/>
    <w:bookmarkStart w:name="z10563" w:id="1006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066"/>
    <w:bookmarkStart w:name="z10564" w:id="10067"/>
    <w:p>
      <w:pPr>
        <w:spacing w:after="0"/>
        <w:ind w:left="0"/>
        <w:jc w:val="both"/>
      </w:pPr>
      <w:r>
        <w:rPr>
          <w:rFonts w:ascii="Times New Roman"/>
          <w:b w:val="false"/>
          <w:i w:val="false"/>
          <w:color w:val="000000"/>
          <w:sz w:val="28"/>
        </w:rPr>
        <w:t>
      14. Құқықтары мен міндеттері:</w:t>
      </w:r>
    </w:p>
    <w:bookmarkEnd w:id="10067"/>
    <w:bookmarkStart w:name="z10565" w:id="1006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068"/>
    <w:bookmarkStart w:name="z10566" w:id="1006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069"/>
    <w:bookmarkStart w:name="z10567" w:id="1007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070"/>
    <w:bookmarkStart w:name="z10568" w:id="1007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071"/>
    <w:bookmarkStart w:name="z10569" w:id="1007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072"/>
    <w:bookmarkStart w:name="z10570" w:id="1007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073"/>
    <w:bookmarkStart w:name="z10571" w:id="1007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074"/>
    <w:bookmarkStart w:name="z10572" w:id="1007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075"/>
    <w:bookmarkStart w:name="z10573" w:id="1007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076"/>
    <w:bookmarkStart w:name="z10574" w:id="10077"/>
    <w:p>
      <w:pPr>
        <w:spacing w:after="0"/>
        <w:ind w:left="0"/>
        <w:jc w:val="both"/>
      </w:pPr>
      <w:r>
        <w:rPr>
          <w:rFonts w:ascii="Times New Roman"/>
          <w:b w:val="false"/>
          <w:i w:val="false"/>
          <w:color w:val="000000"/>
          <w:sz w:val="28"/>
        </w:rPr>
        <w:t>
      15. Функциялары:</w:t>
      </w:r>
    </w:p>
    <w:bookmarkEnd w:id="10077"/>
    <w:bookmarkStart w:name="z10575" w:id="10078"/>
    <w:p>
      <w:pPr>
        <w:spacing w:after="0"/>
        <w:ind w:left="0"/>
        <w:jc w:val="both"/>
      </w:pPr>
      <w:r>
        <w:rPr>
          <w:rFonts w:ascii="Times New Roman"/>
          <w:b w:val="false"/>
          <w:i w:val="false"/>
          <w:color w:val="000000"/>
          <w:sz w:val="28"/>
        </w:rPr>
        <w:t>
      1) реттелетін салада мемлекеттік саясатты іске асыру;</w:t>
      </w:r>
    </w:p>
    <w:bookmarkEnd w:id="10078"/>
    <w:bookmarkStart w:name="z10576" w:id="1007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079"/>
    <w:bookmarkStart w:name="z10577" w:id="1008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080"/>
    <w:bookmarkStart w:name="z10578" w:id="1008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081"/>
    <w:bookmarkStart w:name="z10579" w:id="1008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082"/>
    <w:bookmarkStart w:name="z10580" w:id="1008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083"/>
    <w:bookmarkStart w:name="z10581" w:id="1008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084"/>
    <w:bookmarkStart w:name="z10582" w:id="1008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085"/>
    <w:bookmarkStart w:name="z10583" w:id="1008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086"/>
    <w:bookmarkStart w:name="z10584" w:id="1008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087"/>
    <w:bookmarkStart w:name="z10585" w:id="1008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088"/>
    <w:bookmarkStart w:name="z10586" w:id="1008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089"/>
    <w:bookmarkStart w:name="z10587" w:id="1009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090"/>
    <w:bookmarkStart w:name="z10588" w:id="1009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091"/>
    <w:bookmarkStart w:name="z10589" w:id="1009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092"/>
    <w:bookmarkStart w:name="z10590" w:id="1009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093"/>
    <w:bookmarkStart w:name="z10591" w:id="1009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094"/>
    <w:bookmarkStart w:name="z10592" w:id="1009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095"/>
    <w:bookmarkStart w:name="z10593" w:id="1009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096"/>
    <w:bookmarkStart w:name="z10594" w:id="10097"/>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10097"/>
    <w:bookmarkStart w:name="z10595" w:id="10098"/>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098"/>
    <w:bookmarkStart w:name="z10596" w:id="10099"/>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10099"/>
    <w:bookmarkStart w:name="z10597" w:id="10100"/>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10100"/>
    <w:bookmarkStart w:name="z10598" w:id="10101"/>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10101"/>
    <w:bookmarkStart w:name="z10599" w:id="10102"/>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10102"/>
    <w:bookmarkStart w:name="z10600" w:id="10103"/>
    <w:p>
      <w:pPr>
        <w:spacing w:after="0"/>
        <w:ind w:left="0"/>
        <w:jc w:val="both"/>
      </w:pPr>
      <w:r>
        <w:rPr>
          <w:rFonts w:ascii="Times New Roman"/>
          <w:b w:val="false"/>
          <w:i w:val="false"/>
          <w:color w:val="000000"/>
          <w:sz w:val="28"/>
        </w:rPr>
        <w:t>
      26) мыналарды:</w:t>
      </w:r>
    </w:p>
    <w:bookmarkEnd w:id="10103"/>
    <w:bookmarkStart w:name="z10601" w:id="1010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104"/>
    <w:bookmarkStart w:name="z10602" w:id="1010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105"/>
    <w:bookmarkStart w:name="z10603" w:id="10106"/>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10106"/>
    <w:bookmarkStart w:name="z10604" w:id="1010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107"/>
    <w:bookmarkStart w:name="z10605" w:id="1010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108"/>
    <w:bookmarkStart w:name="z10606" w:id="1010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109"/>
    <w:bookmarkStart w:name="z10607" w:id="1011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110"/>
    <w:bookmarkStart w:name="z10608" w:id="10111"/>
    <w:p>
      <w:pPr>
        <w:spacing w:after="0"/>
        <w:ind w:left="0"/>
        <w:jc w:val="both"/>
      </w:pPr>
      <w:r>
        <w:rPr>
          <w:rFonts w:ascii="Times New Roman"/>
          <w:b w:val="false"/>
          <w:i w:val="false"/>
          <w:color w:val="000000"/>
          <w:sz w:val="28"/>
        </w:rPr>
        <w:t>
      19. Басқарма басшысының өкілеттіктері:</w:t>
      </w:r>
    </w:p>
    <w:bookmarkEnd w:id="10111"/>
    <w:bookmarkStart w:name="z10609" w:id="1011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112"/>
    <w:bookmarkStart w:name="z10610" w:id="1011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113"/>
    <w:bookmarkStart w:name="z10611" w:id="1011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114"/>
    <w:bookmarkStart w:name="z10612" w:id="1011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115"/>
    <w:bookmarkStart w:name="z10613" w:id="1011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116"/>
    <w:bookmarkStart w:name="z10614" w:id="1011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117"/>
    <w:bookmarkStart w:name="z10615" w:id="10118"/>
    <w:p>
      <w:pPr>
        <w:spacing w:after="0"/>
        <w:ind w:left="0"/>
        <w:jc w:val="left"/>
      </w:pPr>
      <w:r>
        <w:rPr>
          <w:rFonts w:ascii="Times New Roman"/>
          <w:b/>
          <w:i w:val="false"/>
          <w:color w:val="000000"/>
        </w:rPr>
        <w:t xml:space="preserve"> 4-тарау. Басқарманың мүлкі</w:t>
      </w:r>
    </w:p>
    <w:bookmarkEnd w:id="10118"/>
    <w:bookmarkStart w:name="z10616" w:id="1011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119"/>
    <w:bookmarkStart w:name="z10617" w:id="1012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120"/>
    <w:bookmarkStart w:name="z10618" w:id="1012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121"/>
    <w:bookmarkStart w:name="z10619" w:id="1012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122"/>
    <w:bookmarkStart w:name="z10620" w:id="10123"/>
    <w:p>
      <w:pPr>
        <w:spacing w:after="0"/>
        <w:ind w:left="0"/>
        <w:jc w:val="left"/>
      </w:pPr>
      <w:r>
        <w:rPr>
          <w:rFonts w:ascii="Times New Roman"/>
          <w:b/>
          <w:i w:val="false"/>
          <w:color w:val="000000"/>
        </w:rPr>
        <w:t xml:space="preserve"> 5-тарау. Басқарманы қайта ұйымдастыру және тарату</w:t>
      </w:r>
    </w:p>
    <w:bookmarkEnd w:id="10123"/>
    <w:bookmarkStart w:name="z10621" w:id="1012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107-қосымша</w:t>
            </w:r>
          </w:p>
        </w:tc>
      </w:tr>
    </w:tbl>
    <w:bookmarkStart w:name="z10636" w:id="1012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Семей бөлімшелік көліктегі санитариялық-эпидемиологиялық бақылау басқармасы" республикалық мемлекеттік мекемесінің ережесі</w:t>
      </w:r>
    </w:p>
    <w:bookmarkEnd w:id="10125"/>
    <w:bookmarkStart w:name="z10637" w:id="10126"/>
    <w:p>
      <w:pPr>
        <w:spacing w:after="0"/>
        <w:ind w:left="0"/>
        <w:jc w:val="left"/>
      </w:pPr>
      <w:r>
        <w:rPr>
          <w:rFonts w:ascii="Times New Roman"/>
          <w:b/>
          <w:i w:val="false"/>
          <w:color w:val="000000"/>
        </w:rPr>
        <w:t xml:space="preserve"> 1-тарау. Жалпы ережелер</w:t>
      </w:r>
    </w:p>
    <w:bookmarkEnd w:id="10126"/>
    <w:bookmarkStart w:name="z10638" w:id="1012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Семей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127"/>
    <w:bookmarkStart w:name="z10639" w:id="10128"/>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128"/>
    <w:bookmarkStart w:name="z10640" w:id="1012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129"/>
    <w:bookmarkStart w:name="z10641" w:id="1013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130"/>
    <w:bookmarkStart w:name="z10642" w:id="1013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131"/>
    <w:bookmarkStart w:name="z10643" w:id="1013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132"/>
    <w:bookmarkStart w:name="z10644" w:id="1013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133"/>
    <w:bookmarkStart w:name="z10645" w:id="10134"/>
    <w:p>
      <w:pPr>
        <w:spacing w:after="0"/>
        <w:ind w:left="0"/>
        <w:jc w:val="both"/>
      </w:pPr>
      <w:r>
        <w:rPr>
          <w:rFonts w:ascii="Times New Roman"/>
          <w:b w:val="false"/>
          <w:i w:val="false"/>
          <w:color w:val="000000"/>
          <w:sz w:val="28"/>
        </w:rPr>
        <w:t>
      8. Заңды тұлғаның орналасқан жері – индекс 071400, Қазақстан Республикасы, Абай облысы, Семей қаласы, Бауыржан Момышұлы көшесі, 19 үй.</w:t>
      </w:r>
    </w:p>
    <w:bookmarkEnd w:id="10134"/>
    <w:bookmarkStart w:name="z10646" w:id="1013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Семей бөлімшелік көліктегі санитариялық-эпидемиологиялық бақылау басқармасы" республикалық мемлекеттік мекемесі.</w:t>
      </w:r>
    </w:p>
    <w:bookmarkEnd w:id="10135"/>
    <w:bookmarkStart w:name="z10647" w:id="1013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136"/>
    <w:bookmarkStart w:name="z10648" w:id="1013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137"/>
    <w:bookmarkStart w:name="z10649" w:id="1013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138"/>
    <w:bookmarkStart w:name="z10650" w:id="1013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139"/>
    <w:bookmarkStart w:name="z10651" w:id="1014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140"/>
    <w:bookmarkStart w:name="z10652" w:id="10141"/>
    <w:p>
      <w:pPr>
        <w:spacing w:after="0"/>
        <w:ind w:left="0"/>
        <w:jc w:val="both"/>
      </w:pPr>
      <w:r>
        <w:rPr>
          <w:rFonts w:ascii="Times New Roman"/>
          <w:b w:val="false"/>
          <w:i w:val="false"/>
          <w:color w:val="000000"/>
          <w:sz w:val="28"/>
        </w:rPr>
        <w:t>
      13. Міндеттері:</w:t>
      </w:r>
    </w:p>
    <w:bookmarkEnd w:id="10141"/>
    <w:bookmarkStart w:name="z10653" w:id="1014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142"/>
    <w:bookmarkStart w:name="z10654" w:id="1014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143"/>
    <w:bookmarkStart w:name="z10655" w:id="1014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144"/>
    <w:bookmarkStart w:name="z10656" w:id="10145"/>
    <w:p>
      <w:pPr>
        <w:spacing w:after="0"/>
        <w:ind w:left="0"/>
        <w:jc w:val="both"/>
      </w:pPr>
      <w:r>
        <w:rPr>
          <w:rFonts w:ascii="Times New Roman"/>
          <w:b w:val="false"/>
          <w:i w:val="false"/>
          <w:color w:val="000000"/>
          <w:sz w:val="28"/>
        </w:rPr>
        <w:t>
      14. Құқықтары мен міндеттері:</w:t>
      </w:r>
    </w:p>
    <w:bookmarkEnd w:id="10145"/>
    <w:bookmarkStart w:name="z10657" w:id="1014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146"/>
    <w:bookmarkStart w:name="z10658" w:id="1014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147"/>
    <w:bookmarkStart w:name="z10659" w:id="1014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148"/>
    <w:bookmarkStart w:name="z10660" w:id="1014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149"/>
    <w:bookmarkStart w:name="z10661" w:id="1015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150"/>
    <w:bookmarkStart w:name="z10662" w:id="1015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151"/>
    <w:bookmarkStart w:name="z10663" w:id="1015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152"/>
    <w:bookmarkStart w:name="z10664" w:id="1015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153"/>
    <w:bookmarkStart w:name="z10665" w:id="1015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154"/>
    <w:bookmarkStart w:name="z10666" w:id="10155"/>
    <w:p>
      <w:pPr>
        <w:spacing w:after="0"/>
        <w:ind w:left="0"/>
        <w:jc w:val="both"/>
      </w:pPr>
      <w:r>
        <w:rPr>
          <w:rFonts w:ascii="Times New Roman"/>
          <w:b w:val="false"/>
          <w:i w:val="false"/>
          <w:color w:val="000000"/>
          <w:sz w:val="28"/>
        </w:rPr>
        <w:t>
      15. Функциялары:</w:t>
      </w:r>
    </w:p>
    <w:bookmarkEnd w:id="10155"/>
    <w:bookmarkStart w:name="z10667" w:id="10156"/>
    <w:p>
      <w:pPr>
        <w:spacing w:after="0"/>
        <w:ind w:left="0"/>
        <w:jc w:val="both"/>
      </w:pPr>
      <w:r>
        <w:rPr>
          <w:rFonts w:ascii="Times New Roman"/>
          <w:b w:val="false"/>
          <w:i w:val="false"/>
          <w:color w:val="000000"/>
          <w:sz w:val="28"/>
        </w:rPr>
        <w:t>
      1) реттелетін салада мемлекеттік саясатты іске асыру;</w:t>
      </w:r>
    </w:p>
    <w:bookmarkEnd w:id="10156"/>
    <w:bookmarkStart w:name="z10668" w:id="1015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157"/>
    <w:bookmarkStart w:name="z10669" w:id="1015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158"/>
    <w:bookmarkStart w:name="z10670" w:id="1015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159"/>
    <w:bookmarkStart w:name="z10671" w:id="1016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160"/>
    <w:bookmarkStart w:name="z10672" w:id="1016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161"/>
    <w:bookmarkStart w:name="z10673" w:id="1016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162"/>
    <w:bookmarkStart w:name="z10674" w:id="1016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163"/>
    <w:bookmarkStart w:name="z10675" w:id="1016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164"/>
    <w:bookmarkStart w:name="z10676" w:id="1016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165"/>
    <w:bookmarkStart w:name="z10677" w:id="1016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166"/>
    <w:bookmarkStart w:name="z10678" w:id="1016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167"/>
    <w:bookmarkStart w:name="z10679" w:id="1016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168"/>
    <w:bookmarkStart w:name="z10680" w:id="1016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169"/>
    <w:bookmarkStart w:name="z10681" w:id="1017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170"/>
    <w:bookmarkStart w:name="z10682" w:id="1017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171"/>
    <w:bookmarkStart w:name="z10683" w:id="1017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172"/>
    <w:bookmarkStart w:name="z10684" w:id="1017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173"/>
    <w:bookmarkStart w:name="z10685" w:id="1017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174"/>
    <w:bookmarkStart w:name="z10686" w:id="10175"/>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10175"/>
    <w:bookmarkStart w:name="z10687" w:id="10176"/>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176"/>
    <w:bookmarkStart w:name="z10688" w:id="10177"/>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10177"/>
    <w:bookmarkStart w:name="z10689" w:id="10178"/>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10178"/>
    <w:bookmarkStart w:name="z10690" w:id="10179"/>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10179"/>
    <w:bookmarkStart w:name="z10691" w:id="10180"/>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10180"/>
    <w:bookmarkStart w:name="z10692" w:id="10181"/>
    <w:p>
      <w:pPr>
        <w:spacing w:after="0"/>
        <w:ind w:left="0"/>
        <w:jc w:val="both"/>
      </w:pPr>
      <w:r>
        <w:rPr>
          <w:rFonts w:ascii="Times New Roman"/>
          <w:b w:val="false"/>
          <w:i w:val="false"/>
          <w:color w:val="000000"/>
          <w:sz w:val="28"/>
        </w:rPr>
        <w:t>
      26) мыналарды:</w:t>
      </w:r>
    </w:p>
    <w:bookmarkEnd w:id="10181"/>
    <w:bookmarkStart w:name="z10693" w:id="1018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182"/>
    <w:bookmarkStart w:name="z10694" w:id="1018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183"/>
    <w:bookmarkStart w:name="z10695" w:id="10184"/>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10184"/>
    <w:bookmarkStart w:name="z10696" w:id="1018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185"/>
    <w:bookmarkStart w:name="z10697" w:id="1018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186"/>
    <w:bookmarkStart w:name="z10698" w:id="1018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187"/>
    <w:bookmarkStart w:name="z10699" w:id="1018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188"/>
    <w:bookmarkStart w:name="z10700" w:id="10189"/>
    <w:p>
      <w:pPr>
        <w:spacing w:after="0"/>
        <w:ind w:left="0"/>
        <w:jc w:val="both"/>
      </w:pPr>
      <w:r>
        <w:rPr>
          <w:rFonts w:ascii="Times New Roman"/>
          <w:b w:val="false"/>
          <w:i w:val="false"/>
          <w:color w:val="000000"/>
          <w:sz w:val="28"/>
        </w:rPr>
        <w:t>
      19. Басқарма басшысының өкілеттіктері:</w:t>
      </w:r>
    </w:p>
    <w:bookmarkEnd w:id="10189"/>
    <w:bookmarkStart w:name="z10701" w:id="1019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190"/>
    <w:bookmarkStart w:name="z10702" w:id="1019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191"/>
    <w:bookmarkStart w:name="z10703" w:id="1019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192"/>
    <w:bookmarkStart w:name="z10704" w:id="1019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193"/>
    <w:bookmarkStart w:name="z10705" w:id="1019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194"/>
    <w:bookmarkStart w:name="z10706" w:id="1019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195"/>
    <w:bookmarkStart w:name="z10707" w:id="10196"/>
    <w:p>
      <w:pPr>
        <w:spacing w:after="0"/>
        <w:ind w:left="0"/>
        <w:jc w:val="left"/>
      </w:pPr>
      <w:r>
        <w:rPr>
          <w:rFonts w:ascii="Times New Roman"/>
          <w:b/>
          <w:i w:val="false"/>
          <w:color w:val="000000"/>
        </w:rPr>
        <w:t xml:space="preserve"> 4-тарау. Басқарманың мүлкі</w:t>
      </w:r>
    </w:p>
    <w:bookmarkEnd w:id="10196"/>
    <w:bookmarkStart w:name="z10708" w:id="1019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197"/>
    <w:bookmarkStart w:name="z10709" w:id="1019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198"/>
    <w:bookmarkStart w:name="z10710" w:id="1019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199"/>
    <w:bookmarkStart w:name="z10711" w:id="1020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200"/>
    <w:bookmarkStart w:name="z10712" w:id="10201"/>
    <w:p>
      <w:pPr>
        <w:spacing w:after="0"/>
        <w:ind w:left="0"/>
        <w:jc w:val="left"/>
      </w:pPr>
      <w:r>
        <w:rPr>
          <w:rFonts w:ascii="Times New Roman"/>
          <w:b/>
          <w:i w:val="false"/>
          <w:color w:val="000000"/>
        </w:rPr>
        <w:t xml:space="preserve"> 5-тарау. Басқарманы қайта ұйымдастыру және тарату</w:t>
      </w:r>
    </w:p>
    <w:bookmarkEnd w:id="10201"/>
    <w:bookmarkStart w:name="z10713" w:id="1020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127-қосымша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108-қосымша</w:t>
            </w:r>
          </w:p>
        </w:tc>
      </w:tr>
    </w:tbl>
    <w:bookmarkStart w:name="z10728" w:id="1020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Шымкент бөлімшелік көліктегі санитариялық-эпидемиологиялық бақылау басқармасы" республикалық мемлекеттік мекемесінің ережесі</w:t>
      </w:r>
    </w:p>
    <w:bookmarkEnd w:id="10203"/>
    <w:bookmarkStart w:name="z10729" w:id="10204"/>
    <w:p>
      <w:pPr>
        <w:spacing w:after="0"/>
        <w:ind w:left="0"/>
        <w:jc w:val="left"/>
      </w:pPr>
      <w:r>
        <w:rPr>
          <w:rFonts w:ascii="Times New Roman"/>
          <w:b/>
          <w:i w:val="false"/>
          <w:color w:val="000000"/>
        </w:rPr>
        <w:t xml:space="preserve"> 1-тарау. Жалпы ережелер</w:t>
      </w:r>
    </w:p>
    <w:bookmarkEnd w:id="10204"/>
    <w:bookmarkStart w:name="z10730" w:id="1020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Шымкент бөлімшелік көліктегі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205"/>
    <w:bookmarkStart w:name="z10731" w:id="1020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206"/>
    <w:bookmarkStart w:name="z10732" w:id="1020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207"/>
    <w:bookmarkStart w:name="z10733" w:id="1020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208"/>
    <w:bookmarkStart w:name="z10734" w:id="1020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209"/>
    <w:bookmarkStart w:name="z10735" w:id="1021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210"/>
    <w:bookmarkStart w:name="z10736" w:id="1021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211"/>
    <w:bookmarkStart w:name="z10737" w:id="10212"/>
    <w:p>
      <w:pPr>
        <w:spacing w:after="0"/>
        <w:ind w:left="0"/>
        <w:jc w:val="both"/>
      </w:pPr>
      <w:r>
        <w:rPr>
          <w:rFonts w:ascii="Times New Roman"/>
          <w:b w:val="false"/>
          <w:i w:val="false"/>
          <w:color w:val="000000"/>
          <w:sz w:val="28"/>
        </w:rPr>
        <w:t>
      8. Заңды тұлғаның орналасқан жері – индекс 160011, Қазақстан Республикасы, Шымкент қаласы, Әл-Фараби ауданы, Дінмұхаммед Қонаев көшесі, 27 үй.</w:t>
      </w:r>
    </w:p>
    <w:bookmarkEnd w:id="10212"/>
    <w:bookmarkStart w:name="z10738" w:id="1021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Шымкент бөлімшелік көліктегі санитариялық-эпидемиологиялық бақылау басқармасы" республикалық мемлекеттік мекемесі.</w:t>
      </w:r>
    </w:p>
    <w:bookmarkEnd w:id="10213"/>
    <w:bookmarkStart w:name="z10739" w:id="1021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214"/>
    <w:bookmarkStart w:name="z10740" w:id="1021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215"/>
    <w:bookmarkStart w:name="z10741" w:id="1021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216"/>
    <w:bookmarkStart w:name="z10742" w:id="1021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217"/>
    <w:bookmarkStart w:name="z10743" w:id="1021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218"/>
    <w:bookmarkStart w:name="z10744" w:id="10219"/>
    <w:p>
      <w:pPr>
        <w:spacing w:after="0"/>
        <w:ind w:left="0"/>
        <w:jc w:val="both"/>
      </w:pPr>
      <w:r>
        <w:rPr>
          <w:rFonts w:ascii="Times New Roman"/>
          <w:b w:val="false"/>
          <w:i w:val="false"/>
          <w:color w:val="000000"/>
          <w:sz w:val="28"/>
        </w:rPr>
        <w:t>
      13. Міндеттері:</w:t>
      </w:r>
    </w:p>
    <w:bookmarkEnd w:id="10219"/>
    <w:bookmarkStart w:name="z10745" w:id="1022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220"/>
    <w:bookmarkStart w:name="z10746" w:id="1022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221"/>
    <w:bookmarkStart w:name="z10747" w:id="1022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222"/>
    <w:bookmarkStart w:name="z10748" w:id="10223"/>
    <w:p>
      <w:pPr>
        <w:spacing w:after="0"/>
        <w:ind w:left="0"/>
        <w:jc w:val="both"/>
      </w:pPr>
      <w:r>
        <w:rPr>
          <w:rFonts w:ascii="Times New Roman"/>
          <w:b w:val="false"/>
          <w:i w:val="false"/>
          <w:color w:val="000000"/>
          <w:sz w:val="28"/>
        </w:rPr>
        <w:t>
      14. Құқықтары мен міндеттері:</w:t>
      </w:r>
    </w:p>
    <w:bookmarkEnd w:id="10223"/>
    <w:bookmarkStart w:name="z10749" w:id="1022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224"/>
    <w:bookmarkStart w:name="z10750" w:id="1022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225"/>
    <w:bookmarkStart w:name="z10751" w:id="1022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226"/>
    <w:bookmarkStart w:name="z10752" w:id="1022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227"/>
    <w:bookmarkStart w:name="z10753" w:id="1022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228"/>
    <w:bookmarkStart w:name="z10754" w:id="1022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229"/>
    <w:bookmarkStart w:name="z10755" w:id="1023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230"/>
    <w:bookmarkStart w:name="z10756" w:id="1023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231"/>
    <w:bookmarkStart w:name="z10757" w:id="1023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232"/>
    <w:bookmarkStart w:name="z10758" w:id="10233"/>
    <w:p>
      <w:pPr>
        <w:spacing w:after="0"/>
        <w:ind w:left="0"/>
        <w:jc w:val="both"/>
      </w:pPr>
      <w:r>
        <w:rPr>
          <w:rFonts w:ascii="Times New Roman"/>
          <w:b w:val="false"/>
          <w:i w:val="false"/>
          <w:color w:val="000000"/>
          <w:sz w:val="28"/>
        </w:rPr>
        <w:t>
      15. Функциялары:</w:t>
      </w:r>
    </w:p>
    <w:bookmarkEnd w:id="10233"/>
    <w:bookmarkStart w:name="z10759" w:id="10234"/>
    <w:p>
      <w:pPr>
        <w:spacing w:after="0"/>
        <w:ind w:left="0"/>
        <w:jc w:val="both"/>
      </w:pPr>
      <w:r>
        <w:rPr>
          <w:rFonts w:ascii="Times New Roman"/>
          <w:b w:val="false"/>
          <w:i w:val="false"/>
          <w:color w:val="000000"/>
          <w:sz w:val="28"/>
        </w:rPr>
        <w:t>
      1) реттелетін салада мемлекеттік саясатты іске асыру;</w:t>
      </w:r>
    </w:p>
    <w:bookmarkEnd w:id="10234"/>
    <w:bookmarkStart w:name="z10760" w:id="1023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235"/>
    <w:bookmarkStart w:name="z10761" w:id="1023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236"/>
    <w:bookmarkStart w:name="z10762" w:id="1023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237"/>
    <w:bookmarkStart w:name="z10763" w:id="1023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238"/>
    <w:bookmarkStart w:name="z10764" w:id="1023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239"/>
    <w:bookmarkStart w:name="z10765" w:id="1024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240"/>
    <w:bookmarkStart w:name="z10766" w:id="1024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241"/>
    <w:bookmarkStart w:name="z10767" w:id="1024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242"/>
    <w:bookmarkStart w:name="z10768" w:id="1024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243"/>
    <w:bookmarkStart w:name="z10769" w:id="1024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244"/>
    <w:bookmarkStart w:name="z10770" w:id="1024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245"/>
    <w:bookmarkStart w:name="z10771" w:id="1024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246"/>
    <w:bookmarkStart w:name="z10772" w:id="1024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247"/>
    <w:bookmarkStart w:name="z10773" w:id="1024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248"/>
    <w:bookmarkStart w:name="z10774" w:id="1024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249"/>
    <w:bookmarkStart w:name="z10775" w:id="1025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250"/>
    <w:bookmarkStart w:name="z10776" w:id="1025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251"/>
    <w:bookmarkStart w:name="z10777" w:id="1025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252"/>
    <w:bookmarkStart w:name="z10778" w:id="10253"/>
    <w:p>
      <w:pPr>
        <w:spacing w:after="0"/>
        <w:ind w:left="0"/>
        <w:jc w:val="both"/>
      </w:pPr>
      <w:r>
        <w:rPr>
          <w:rFonts w:ascii="Times New Roman"/>
          <w:b w:val="false"/>
          <w:i w:val="false"/>
          <w:color w:val="000000"/>
          <w:sz w:val="28"/>
        </w:rPr>
        <w:t>
      20) йод тапшылығы ауруларының профилактикасы саласында мемлекеттік реттеуді жүзеге асыру;</w:t>
      </w:r>
    </w:p>
    <w:bookmarkEnd w:id="10253"/>
    <w:bookmarkStart w:name="z10779" w:id="10254"/>
    <w:p>
      <w:pPr>
        <w:spacing w:after="0"/>
        <w:ind w:left="0"/>
        <w:jc w:val="both"/>
      </w:pPr>
      <w:r>
        <w:rPr>
          <w:rFonts w:ascii="Times New Roman"/>
          <w:b w:val="false"/>
          <w:i w:val="false"/>
          <w:color w:val="000000"/>
          <w:sz w:val="28"/>
        </w:rPr>
        <w:t>
      21)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254"/>
    <w:bookmarkStart w:name="z10780" w:id="10255"/>
    <w:p>
      <w:pPr>
        <w:spacing w:after="0"/>
        <w:ind w:left="0"/>
        <w:jc w:val="both"/>
      </w:pPr>
      <w:r>
        <w:rPr>
          <w:rFonts w:ascii="Times New Roman"/>
          <w:b w:val="false"/>
          <w:i w:val="false"/>
          <w:color w:val="000000"/>
          <w:sz w:val="28"/>
        </w:rPr>
        <w:t>
      22) нормативтік құжаттардың талаптарына сәйкес өнім сынамаларын іріктеу;</w:t>
      </w:r>
    </w:p>
    <w:bookmarkEnd w:id="10255"/>
    <w:bookmarkStart w:name="z10781" w:id="10256"/>
    <w:p>
      <w:pPr>
        <w:spacing w:after="0"/>
        <w:ind w:left="0"/>
        <w:jc w:val="both"/>
      </w:pPr>
      <w:r>
        <w:rPr>
          <w:rFonts w:ascii="Times New Roman"/>
          <w:b w:val="false"/>
          <w:i w:val="false"/>
          <w:color w:val="000000"/>
          <w:sz w:val="28"/>
        </w:rPr>
        <w:t>
      23) медициналық қалдықтардың айналысын бақылауды жүзеге асыру;</w:t>
      </w:r>
    </w:p>
    <w:bookmarkEnd w:id="10256"/>
    <w:bookmarkStart w:name="z10782" w:id="10257"/>
    <w:p>
      <w:pPr>
        <w:spacing w:after="0"/>
        <w:ind w:left="0"/>
        <w:jc w:val="both"/>
      </w:pPr>
      <w:r>
        <w:rPr>
          <w:rFonts w:ascii="Times New Roman"/>
          <w:b w:val="false"/>
          <w:i w:val="false"/>
          <w:color w:val="000000"/>
          <w:sz w:val="28"/>
        </w:rPr>
        <w:t>
      24) инфекциялық емес ауруларды эпидемиологиялық қадағалауды жүзеге асыру;</w:t>
      </w:r>
    </w:p>
    <w:bookmarkEnd w:id="10257"/>
    <w:bookmarkStart w:name="z10783" w:id="10258"/>
    <w:p>
      <w:pPr>
        <w:spacing w:after="0"/>
        <w:ind w:left="0"/>
        <w:jc w:val="both"/>
      </w:pPr>
      <w:r>
        <w:rPr>
          <w:rFonts w:ascii="Times New Roman"/>
          <w:b w:val="false"/>
          <w:i w:val="false"/>
          <w:color w:val="000000"/>
          <w:sz w:val="28"/>
        </w:rPr>
        <w:t>
      25) халықтың санитариялық-эпидемиологиялық саламаттылығы саласындағы тексерулер жүргізудің жартыжылдық кестелерін әзірлеу;</w:t>
      </w:r>
    </w:p>
    <w:bookmarkEnd w:id="10258"/>
    <w:bookmarkStart w:name="z10784" w:id="10259"/>
    <w:p>
      <w:pPr>
        <w:spacing w:after="0"/>
        <w:ind w:left="0"/>
        <w:jc w:val="both"/>
      </w:pPr>
      <w:r>
        <w:rPr>
          <w:rFonts w:ascii="Times New Roman"/>
          <w:b w:val="false"/>
          <w:i w:val="false"/>
          <w:color w:val="000000"/>
          <w:sz w:val="28"/>
        </w:rPr>
        <w:t>
      26) мыналарды:</w:t>
      </w:r>
    </w:p>
    <w:bookmarkEnd w:id="10259"/>
    <w:bookmarkStart w:name="z10785" w:id="1026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260"/>
    <w:bookmarkStart w:name="z10786" w:id="1026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261"/>
    <w:bookmarkStart w:name="z10787" w:id="10262"/>
    <w:p>
      <w:pPr>
        <w:spacing w:after="0"/>
        <w:ind w:left="0"/>
        <w:jc w:val="both"/>
      </w:pPr>
      <w:r>
        <w:rPr>
          <w:rFonts w:ascii="Times New Roman"/>
          <w:b w:val="false"/>
          <w:i w:val="false"/>
          <w:color w:val="000000"/>
          <w:sz w:val="28"/>
        </w:rPr>
        <w:t>
      27) заңдарда, Қазақстан Республикасы Президентінің және Үкіметінің актілерінде көзделген өзге де функцияларды жүзеге асыру.</w:t>
      </w:r>
    </w:p>
    <w:bookmarkEnd w:id="10262"/>
    <w:bookmarkStart w:name="z10788" w:id="1026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263"/>
    <w:bookmarkStart w:name="z10789" w:id="1026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264"/>
    <w:bookmarkStart w:name="z10790" w:id="1026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265"/>
    <w:bookmarkStart w:name="z10791" w:id="1026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266"/>
    <w:bookmarkStart w:name="z10792" w:id="10267"/>
    <w:p>
      <w:pPr>
        <w:spacing w:after="0"/>
        <w:ind w:left="0"/>
        <w:jc w:val="both"/>
      </w:pPr>
      <w:r>
        <w:rPr>
          <w:rFonts w:ascii="Times New Roman"/>
          <w:b w:val="false"/>
          <w:i w:val="false"/>
          <w:color w:val="000000"/>
          <w:sz w:val="28"/>
        </w:rPr>
        <w:t>
      19. Басқарма басшысының өкілеттіктері:</w:t>
      </w:r>
    </w:p>
    <w:bookmarkEnd w:id="10267"/>
    <w:bookmarkStart w:name="z10793" w:id="1026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268"/>
    <w:bookmarkStart w:name="z10794" w:id="1026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269"/>
    <w:bookmarkStart w:name="z10795" w:id="1027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270"/>
    <w:bookmarkStart w:name="z10796" w:id="1027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271"/>
    <w:bookmarkStart w:name="z10797" w:id="1027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272"/>
    <w:bookmarkStart w:name="z10798" w:id="1027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273"/>
    <w:bookmarkStart w:name="z10799" w:id="10274"/>
    <w:p>
      <w:pPr>
        <w:spacing w:after="0"/>
        <w:ind w:left="0"/>
        <w:jc w:val="left"/>
      </w:pPr>
      <w:r>
        <w:rPr>
          <w:rFonts w:ascii="Times New Roman"/>
          <w:b/>
          <w:i w:val="false"/>
          <w:color w:val="000000"/>
        </w:rPr>
        <w:t xml:space="preserve"> 4-тарау. Басқарманың мүлкі</w:t>
      </w:r>
    </w:p>
    <w:bookmarkEnd w:id="10274"/>
    <w:bookmarkStart w:name="z10800" w:id="1027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275"/>
    <w:bookmarkStart w:name="z10801" w:id="1027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276"/>
    <w:bookmarkStart w:name="z10802" w:id="1027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277"/>
    <w:bookmarkStart w:name="z10803" w:id="1027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278"/>
    <w:bookmarkStart w:name="z10804" w:id="10279"/>
    <w:p>
      <w:pPr>
        <w:spacing w:after="0"/>
        <w:ind w:left="0"/>
        <w:jc w:val="left"/>
      </w:pPr>
      <w:r>
        <w:rPr>
          <w:rFonts w:ascii="Times New Roman"/>
          <w:b/>
          <w:i w:val="false"/>
          <w:color w:val="000000"/>
        </w:rPr>
        <w:t xml:space="preserve"> 5-тарау. Басқарманы қайта ұйымдастыру және тарату</w:t>
      </w:r>
    </w:p>
    <w:bookmarkEnd w:id="10279"/>
    <w:bookmarkStart w:name="z10805" w:id="1028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2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128-қосымша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109-қосымша</w:t>
            </w:r>
          </w:p>
        </w:tc>
      </w:tr>
    </w:tbl>
    <w:bookmarkStart w:name="z10820" w:id="1028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Абай аудандық санитариялық-эпидемиологиялық бақылау басқармасы" республикалық мемлекеттік мекемесінің ережесі</w:t>
      </w:r>
    </w:p>
    <w:bookmarkEnd w:id="10281"/>
    <w:bookmarkStart w:name="z10821" w:id="10282"/>
    <w:p>
      <w:pPr>
        <w:spacing w:after="0"/>
        <w:ind w:left="0"/>
        <w:jc w:val="left"/>
      </w:pPr>
      <w:r>
        <w:rPr>
          <w:rFonts w:ascii="Times New Roman"/>
          <w:b/>
          <w:i w:val="false"/>
          <w:color w:val="000000"/>
        </w:rPr>
        <w:t xml:space="preserve"> 1-тарау. Жалпы ережелер</w:t>
      </w:r>
    </w:p>
    <w:bookmarkEnd w:id="10282"/>
    <w:bookmarkStart w:name="z10822" w:id="1028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Абай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283"/>
    <w:bookmarkStart w:name="z10823" w:id="1028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284"/>
    <w:bookmarkStart w:name="z10824" w:id="1028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285"/>
    <w:bookmarkStart w:name="z10825" w:id="1028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286"/>
    <w:bookmarkStart w:name="z10826" w:id="1028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287"/>
    <w:bookmarkStart w:name="z10827" w:id="1028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288"/>
    <w:bookmarkStart w:name="z10828" w:id="1028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289"/>
    <w:bookmarkStart w:name="z10829" w:id="10290"/>
    <w:p>
      <w:pPr>
        <w:spacing w:after="0"/>
        <w:ind w:left="0"/>
        <w:jc w:val="both"/>
      </w:pPr>
      <w:r>
        <w:rPr>
          <w:rFonts w:ascii="Times New Roman"/>
          <w:b w:val="false"/>
          <w:i w:val="false"/>
          <w:color w:val="000000"/>
          <w:sz w:val="28"/>
        </w:rPr>
        <w:t>
      8. Заңды тұлғаның орналасқан жері – индекс 100101, Қазақстан Республикасы, Қарағанды облысы, Абай ауданы, Абай қаласы, Гете көшесі, 26 құрылыс.</w:t>
      </w:r>
    </w:p>
    <w:bookmarkEnd w:id="10290"/>
    <w:bookmarkStart w:name="z10830" w:id="1029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Абай аудандық санитариялық-эпидемиологиялық бақылау басқармасы" республикалық мемлекеттік мекемесі.</w:t>
      </w:r>
    </w:p>
    <w:bookmarkEnd w:id="10291"/>
    <w:bookmarkStart w:name="z10831" w:id="1029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292"/>
    <w:bookmarkStart w:name="z10832" w:id="1029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293"/>
    <w:bookmarkStart w:name="z10833" w:id="1029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294"/>
    <w:bookmarkStart w:name="z10834" w:id="1029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295"/>
    <w:bookmarkStart w:name="z10835" w:id="1029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296"/>
    <w:bookmarkStart w:name="z10836" w:id="10297"/>
    <w:p>
      <w:pPr>
        <w:spacing w:after="0"/>
        <w:ind w:left="0"/>
        <w:jc w:val="both"/>
      </w:pPr>
      <w:r>
        <w:rPr>
          <w:rFonts w:ascii="Times New Roman"/>
          <w:b w:val="false"/>
          <w:i w:val="false"/>
          <w:color w:val="000000"/>
          <w:sz w:val="28"/>
        </w:rPr>
        <w:t>
      13. Міндеттері:</w:t>
      </w:r>
    </w:p>
    <w:bookmarkEnd w:id="10297"/>
    <w:bookmarkStart w:name="z10837" w:id="1029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298"/>
    <w:bookmarkStart w:name="z10838" w:id="1029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299"/>
    <w:bookmarkStart w:name="z10839" w:id="1030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300"/>
    <w:bookmarkStart w:name="z10840" w:id="10301"/>
    <w:p>
      <w:pPr>
        <w:spacing w:after="0"/>
        <w:ind w:left="0"/>
        <w:jc w:val="both"/>
      </w:pPr>
      <w:r>
        <w:rPr>
          <w:rFonts w:ascii="Times New Roman"/>
          <w:b w:val="false"/>
          <w:i w:val="false"/>
          <w:color w:val="000000"/>
          <w:sz w:val="28"/>
        </w:rPr>
        <w:t>
      14. Құқықтары мен міндеттері:</w:t>
      </w:r>
    </w:p>
    <w:bookmarkEnd w:id="10301"/>
    <w:bookmarkStart w:name="z10841" w:id="1030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302"/>
    <w:bookmarkStart w:name="z10842" w:id="1030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303"/>
    <w:bookmarkStart w:name="z10843" w:id="1030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304"/>
    <w:bookmarkStart w:name="z10844" w:id="1030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305"/>
    <w:bookmarkStart w:name="z10845" w:id="1030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306"/>
    <w:bookmarkStart w:name="z10846" w:id="1030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307"/>
    <w:bookmarkStart w:name="z10847" w:id="1030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308"/>
    <w:bookmarkStart w:name="z10848" w:id="1030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309"/>
    <w:bookmarkStart w:name="z10849" w:id="1031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310"/>
    <w:bookmarkStart w:name="z10850" w:id="10311"/>
    <w:p>
      <w:pPr>
        <w:spacing w:after="0"/>
        <w:ind w:left="0"/>
        <w:jc w:val="both"/>
      </w:pPr>
      <w:r>
        <w:rPr>
          <w:rFonts w:ascii="Times New Roman"/>
          <w:b w:val="false"/>
          <w:i w:val="false"/>
          <w:color w:val="000000"/>
          <w:sz w:val="28"/>
        </w:rPr>
        <w:t>
      15. Функциялары:</w:t>
      </w:r>
    </w:p>
    <w:bookmarkEnd w:id="10311"/>
    <w:bookmarkStart w:name="z10851" w:id="10312"/>
    <w:p>
      <w:pPr>
        <w:spacing w:after="0"/>
        <w:ind w:left="0"/>
        <w:jc w:val="both"/>
      </w:pPr>
      <w:r>
        <w:rPr>
          <w:rFonts w:ascii="Times New Roman"/>
          <w:b w:val="false"/>
          <w:i w:val="false"/>
          <w:color w:val="000000"/>
          <w:sz w:val="28"/>
        </w:rPr>
        <w:t>
      1) реттелетін салада мемлекеттік саясатты іске асыру;</w:t>
      </w:r>
    </w:p>
    <w:bookmarkEnd w:id="10312"/>
    <w:bookmarkStart w:name="z10852" w:id="1031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313"/>
    <w:bookmarkStart w:name="z10853" w:id="1031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314"/>
    <w:bookmarkStart w:name="z10854" w:id="1031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315"/>
    <w:bookmarkStart w:name="z10855" w:id="1031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316"/>
    <w:bookmarkStart w:name="z10856" w:id="1031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317"/>
    <w:bookmarkStart w:name="z10857" w:id="1031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318"/>
    <w:bookmarkStart w:name="z10858" w:id="1031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319"/>
    <w:bookmarkStart w:name="z10859" w:id="1032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320"/>
    <w:bookmarkStart w:name="z10860" w:id="1032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321"/>
    <w:bookmarkStart w:name="z10861" w:id="1032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322"/>
    <w:bookmarkStart w:name="z10862" w:id="1032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323"/>
    <w:bookmarkStart w:name="z10863" w:id="1032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324"/>
    <w:bookmarkStart w:name="z10864" w:id="1032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325"/>
    <w:bookmarkStart w:name="z10865" w:id="1032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326"/>
    <w:bookmarkStart w:name="z10866" w:id="1032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327"/>
    <w:bookmarkStart w:name="z10867" w:id="1032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328"/>
    <w:bookmarkStart w:name="z10868" w:id="1032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329"/>
    <w:bookmarkStart w:name="z10869" w:id="1033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330"/>
    <w:bookmarkStart w:name="z10870" w:id="1033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0331"/>
    <w:bookmarkStart w:name="z10871" w:id="1033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0332"/>
    <w:bookmarkStart w:name="z10872" w:id="1033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333"/>
    <w:bookmarkStart w:name="z10873" w:id="1033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0334"/>
    <w:bookmarkStart w:name="z10874" w:id="1033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0335"/>
    <w:bookmarkStart w:name="z10875" w:id="1033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0336"/>
    <w:bookmarkStart w:name="z10876" w:id="1033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0337"/>
    <w:bookmarkStart w:name="z10877" w:id="1033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0338"/>
    <w:bookmarkStart w:name="z10878" w:id="1033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0339"/>
    <w:bookmarkStart w:name="z10879" w:id="10340"/>
    <w:p>
      <w:pPr>
        <w:spacing w:after="0"/>
        <w:ind w:left="0"/>
        <w:jc w:val="both"/>
      </w:pPr>
      <w:r>
        <w:rPr>
          <w:rFonts w:ascii="Times New Roman"/>
          <w:b w:val="false"/>
          <w:i w:val="false"/>
          <w:color w:val="000000"/>
          <w:sz w:val="28"/>
        </w:rPr>
        <w:t>
      29) мыналарды:</w:t>
      </w:r>
    </w:p>
    <w:bookmarkEnd w:id="10340"/>
    <w:bookmarkStart w:name="z10880" w:id="1034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341"/>
    <w:bookmarkStart w:name="z10881" w:id="1034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342"/>
    <w:bookmarkStart w:name="z10882" w:id="1034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0343"/>
    <w:bookmarkStart w:name="z10883" w:id="1034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344"/>
    <w:bookmarkStart w:name="z10884" w:id="1034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345"/>
    <w:bookmarkStart w:name="z10885" w:id="1034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346"/>
    <w:bookmarkStart w:name="z10886" w:id="1034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347"/>
    <w:bookmarkStart w:name="z10887" w:id="10348"/>
    <w:p>
      <w:pPr>
        <w:spacing w:after="0"/>
        <w:ind w:left="0"/>
        <w:jc w:val="both"/>
      </w:pPr>
      <w:r>
        <w:rPr>
          <w:rFonts w:ascii="Times New Roman"/>
          <w:b w:val="false"/>
          <w:i w:val="false"/>
          <w:color w:val="000000"/>
          <w:sz w:val="28"/>
        </w:rPr>
        <w:t>
      19. Басқарма басшысының өкілеттіктері:</w:t>
      </w:r>
    </w:p>
    <w:bookmarkEnd w:id="10348"/>
    <w:bookmarkStart w:name="z10888" w:id="1034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349"/>
    <w:bookmarkStart w:name="z10889" w:id="1035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350"/>
    <w:bookmarkStart w:name="z10890" w:id="1035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351"/>
    <w:bookmarkStart w:name="z10891" w:id="1035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352"/>
    <w:bookmarkStart w:name="z10892" w:id="1035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353"/>
    <w:bookmarkStart w:name="z10893" w:id="1035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354"/>
    <w:bookmarkStart w:name="z10894" w:id="10355"/>
    <w:p>
      <w:pPr>
        <w:spacing w:after="0"/>
        <w:ind w:left="0"/>
        <w:jc w:val="left"/>
      </w:pPr>
      <w:r>
        <w:rPr>
          <w:rFonts w:ascii="Times New Roman"/>
          <w:b/>
          <w:i w:val="false"/>
          <w:color w:val="000000"/>
        </w:rPr>
        <w:t xml:space="preserve"> 4-тарау. Басқарманың мүлкі</w:t>
      </w:r>
    </w:p>
    <w:bookmarkEnd w:id="10355"/>
    <w:bookmarkStart w:name="z10895" w:id="1035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356"/>
    <w:bookmarkStart w:name="z10896" w:id="1035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357"/>
    <w:bookmarkStart w:name="z10897" w:id="1035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358"/>
    <w:bookmarkStart w:name="z10898" w:id="1035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359"/>
    <w:bookmarkStart w:name="z10899" w:id="10360"/>
    <w:p>
      <w:pPr>
        <w:spacing w:after="0"/>
        <w:ind w:left="0"/>
        <w:jc w:val="left"/>
      </w:pPr>
      <w:r>
        <w:rPr>
          <w:rFonts w:ascii="Times New Roman"/>
          <w:b/>
          <w:i w:val="false"/>
          <w:color w:val="000000"/>
        </w:rPr>
        <w:t xml:space="preserve"> 5-тарау. Басқарманы қайта ұйымдастыру және тарату</w:t>
      </w:r>
    </w:p>
    <w:bookmarkEnd w:id="10360"/>
    <w:bookmarkStart w:name="z10900" w:id="1036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3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129-қосымша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110-қосымша</w:t>
            </w:r>
          </w:p>
        </w:tc>
      </w:tr>
    </w:tbl>
    <w:bookmarkStart w:name="z10915" w:id="1036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Ақтоғай аудандық санитариялық-эпидемиологиялық бақылау басқармасы" республикалық мемлекеттік мекемесінің ережесі</w:t>
      </w:r>
    </w:p>
    <w:bookmarkEnd w:id="10362"/>
    <w:bookmarkStart w:name="z10916" w:id="10363"/>
    <w:p>
      <w:pPr>
        <w:spacing w:after="0"/>
        <w:ind w:left="0"/>
        <w:jc w:val="left"/>
      </w:pPr>
      <w:r>
        <w:rPr>
          <w:rFonts w:ascii="Times New Roman"/>
          <w:b/>
          <w:i w:val="false"/>
          <w:color w:val="000000"/>
        </w:rPr>
        <w:t xml:space="preserve"> 1-тарау. Жалпы ережелер</w:t>
      </w:r>
    </w:p>
    <w:bookmarkEnd w:id="10363"/>
    <w:bookmarkStart w:name="z10917" w:id="1036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Ақтоғай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364"/>
    <w:bookmarkStart w:name="z10918" w:id="1036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365"/>
    <w:bookmarkStart w:name="z10919" w:id="1036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366"/>
    <w:bookmarkStart w:name="z10920" w:id="1036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367"/>
    <w:bookmarkStart w:name="z10921" w:id="1036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368"/>
    <w:bookmarkStart w:name="z10922" w:id="1036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369"/>
    <w:bookmarkStart w:name="z10923" w:id="1037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370"/>
    <w:bookmarkStart w:name="z10924" w:id="10371"/>
    <w:p>
      <w:pPr>
        <w:spacing w:after="0"/>
        <w:ind w:left="0"/>
        <w:jc w:val="both"/>
      </w:pPr>
      <w:r>
        <w:rPr>
          <w:rFonts w:ascii="Times New Roman"/>
          <w:b w:val="false"/>
          <w:i w:val="false"/>
          <w:color w:val="000000"/>
          <w:sz w:val="28"/>
        </w:rPr>
        <w:t>
      8. Заңды тұлғаның орналасқан жері – индекс 100200, Қазақстан Республикасы, Қарағанды облысы, Ақтоғай ауданы, Ақтоғай ауылдық округі, Ақтоғай ауылы, Серикбай Оразалин көшесі, 1 ғимарат.</w:t>
      </w:r>
    </w:p>
    <w:bookmarkEnd w:id="10371"/>
    <w:bookmarkStart w:name="z10925" w:id="1037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Ақтоғай аудандық санитариялық-эпидемиологиялық бақылау басқармасы" республикалық мемлекеттік мекемесі.</w:t>
      </w:r>
    </w:p>
    <w:bookmarkEnd w:id="10372"/>
    <w:bookmarkStart w:name="z10926" w:id="1037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373"/>
    <w:bookmarkStart w:name="z10927" w:id="1037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374"/>
    <w:bookmarkStart w:name="z10928" w:id="1037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375"/>
    <w:bookmarkStart w:name="z10929" w:id="1037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376"/>
    <w:bookmarkStart w:name="z10930" w:id="1037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377"/>
    <w:bookmarkStart w:name="z10931" w:id="10378"/>
    <w:p>
      <w:pPr>
        <w:spacing w:after="0"/>
        <w:ind w:left="0"/>
        <w:jc w:val="both"/>
      </w:pPr>
      <w:r>
        <w:rPr>
          <w:rFonts w:ascii="Times New Roman"/>
          <w:b w:val="false"/>
          <w:i w:val="false"/>
          <w:color w:val="000000"/>
          <w:sz w:val="28"/>
        </w:rPr>
        <w:t>
      13. Міндеттері:</w:t>
      </w:r>
    </w:p>
    <w:bookmarkEnd w:id="10378"/>
    <w:bookmarkStart w:name="z10932" w:id="1037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379"/>
    <w:bookmarkStart w:name="z10933" w:id="1038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380"/>
    <w:bookmarkStart w:name="z10934" w:id="1038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381"/>
    <w:bookmarkStart w:name="z10935" w:id="10382"/>
    <w:p>
      <w:pPr>
        <w:spacing w:after="0"/>
        <w:ind w:left="0"/>
        <w:jc w:val="both"/>
      </w:pPr>
      <w:r>
        <w:rPr>
          <w:rFonts w:ascii="Times New Roman"/>
          <w:b w:val="false"/>
          <w:i w:val="false"/>
          <w:color w:val="000000"/>
          <w:sz w:val="28"/>
        </w:rPr>
        <w:t>
      14. Құқықтары мен міндеттері:</w:t>
      </w:r>
    </w:p>
    <w:bookmarkEnd w:id="10382"/>
    <w:bookmarkStart w:name="z10936" w:id="1038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383"/>
    <w:bookmarkStart w:name="z10937" w:id="1038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384"/>
    <w:bookmarkStart w:name="z10938" w:id="1038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385"/>
    <w:bookmarkStart w:name="z10939" w:id="1038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386"/>
    <w:bookmarkStart w:name="z10940" w:id="1038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387"/>
    <w:bookmarkStart w:name="z10941" w:id="1038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388"/>
    <w:bookmarkStart w:name="z10942" w:id="1038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389"/>
    <w:bookmarkStart w:name="z10943" w:id="1039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390"/>
    <w:bookmarkStart w:name="z10944" w:id="1039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391"/>
    <w:bookmarkStart w:name="z10945" w:id="10392"/>
    <w:p>
      <w:pPr>
        <w:spacing w:after="0"/>
        <w:ind w:left="0"/>
        <w:jc w:val="both"/>
      </w:pPr>
      <w:r>
        <w:rPr>
          <w:rFonts w:ascii="Times New Roman"/>
          <w:b w:val="false"/>
          <w:i w:val="false"/>
          <w:color w:val="000000"/>
          <w:sz w:val="28"/>
        </w:rPr>
        <w:t>
      15. Функциялары:</w:t>
      </w:r>
    </w:p>
    <w:bookmarkEnd w:id="10392"/>
    <w:bookmarkStart w:name="z10946" w:id="10393"/>
    <w:p>
      <w:pPr>
        <w:spacing w:after="0"/>
        <w:ind w:left="0"/>
        <w:jc w:val="both"/>
      </w:pPr>
      <w:r>
        <w:rPr>
          <w:rFonts w:ascii="Times New Roman"/>
          <w:b w:val="false"/>
          <w:i w:val="false"/>
          <w:color w:val="000000"/>
          <w:sz w:val="28"/>
        </w:rPr>
        <w:t>
      1) реттелетін салада мемлекеттік саясатты іске асыру;</w:t>
      </w:r>
    </w:p>
    <w:bookmarkEnd w:id="10393"/>
    <w:bookmarkStart w:name="z10947" w:id="1039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394"/>
    <w:bookmarkStart w:name="z10948" w:id="1039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395"/>
    <w:bookmarkStart w:name="z10949" w:id="1039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396"/>
    <w:bookmarkStart w:name="z10950" w:id="1039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397"/>
    <w:bookmarkStart w:name="z10951" w:id="1039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398"/>
    <w:bookmarkStart w:name="z10952" w:id="1039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399"/>
    <w:bookmarkStart w:name="z10953" w:id="1040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400"/>
    <w:bookmarkStart w:name="z10954" w:id="1040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401"/>
    <w:bookmarkStart w:name="z10955" w:id="1040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402"/>
    <w:bookmarkStart w:name="z10956" w:id="1040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403"/>
    <w:bookmarkStart w:name="z10957" w:id="1040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404"/>
    <w:bookmarkStart w:name="z10958" w:id="1040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405"/>
    <w:bookmarkStart w:name="z10959" w:id="1040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406"/>
    <w:bookmarkStart w:name="z10960" w:id="1040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407"/>
    <w:bookmarkStart w:name="z10961" w:id="1040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408"/>
    <w:bookmarkStart w:name="z10962" w:id="1040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409"/>
    <w:bookmarkStart w:name="z10963" w:id="1041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410"/>
    <w:bookmarkStart w:name="z10964" w:id="1041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411"/>
    <w:bookmarkStart w:name="z10965" w:id="1041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0412"/>
    <w:bookmarkStart w:name="z10966" w:id="1041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0413"/>
    <w:bookmarkStart w:name="z10967" w:id="1041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414"/>
    <w:bookmarkStart w:name="z10968" w:id="1041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0415"/>
    <w:bookmarkStart w:name="z10969" w:id="1041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0416"/>
    <w:bookmarkStart w:name="z10970" w:id="1041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0417"/>
    <w:bookmarkStart w:name="z10971" w:id="1041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0418"/>
    <w:bookmarkStart w:name="z10972" w:id="1041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0419"/>
    <w:bookmarkStart w:name="z10973" w:id="1042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0420"/>
    <w:bookmarkStart w:name="z10974" w:id="10421"/>
    <w:p>
      <w:pPr>
        <w:spacing w:after="0"/>
        <w:ind w:left="0"/>
        <w:jc w:val="both"/>
      </w:pPr>
      <w:r>
        <w:rPr>
          <w:rFonts w:ascii="Times New Roman"/>
          <w:b w:val="false"/>
          <w:i w:val="false"/>
          <w:color w:val="000000"/>
          <w:sz w:val="28"/>
        </w:rPr>
        <w:t>
      29) мыналарды:</w:t>
      </w:r>
    </w:p>
    <w:bookmarkEnd w:id="10421"/>
    <w:bookmarkStart w:name="z10975" w:id="1042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422"/>
    <w:bookmarkStart w:name="z10976" w:id="1042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423"/>
    <w:bookmarkStart w:name="z10977" w:id="1042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0424"/>
    <w:bookmarkStart w:name="z10978" w:id="1042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425"/>
    <w:bookmarkStart w:name="z10979" w:id="1042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426"/>
    <w:bookmarkStart w:name="z10980" w:id="1042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427"/>
    <w:bookmarkStart w:name="z10981" w:id="1042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428"/>
    <w:bookmarkStart w:name="z10982" w:id="10429"/>
    <w:p>
      <w:pPr>
        <w:spacing w:after="0"/>
        <w:ind w:left="0"/>
        <w:jc w:val="both"/>
      </w:pPr>
      <w:r>
        <w:rPr>
          <w:rFonts w:ascii="Times New Roman"/>
          <w:b w:val="false"/>
          <w:i w:val="false"/>
          <w:color w:val="000000"/>
          <w:sz w:val="28"/>
        </w:rPr>
        <w:t>
      19. Басқарма басшысының өкілеттіктері:</w:t>
      </w:r>
    </w:p>
    <w:bookmarkEnd w:id="10429"/>
    <w:bookmarkStart w:name="z10983" w:id="1043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430"/>
    <w:bookmarkStart w:name="z10984" w:id="1043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431"/>
    <w:bookmarkStart w:name="z10985" w:id="1043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432"/>
    <w:bookmarkStart w:name="z10986" w:id="1043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433"/>
    <w:bookmarkStart w:name="z10987" w:id="1043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434"/>
    <w:bookmarkStart w:name="z10988" w:id="1043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435"/>
    <w:bookmarkStart w:name="z10989" w:id="10436"/>
    <w:p>
      <w:pPr>
        <w:spacing w:after="0"/>
        <w:ind w:left="0"/>
        <w:jc w:val="left"/>
      </w:pPr>
      <w:r>
        <w:rPr>
          <w:rFonts w:ascii="Times New Roman"/>
          <w:b/>
          <w:i w:val="false"/>
          <w:color w:val="000000"/>
        </w:rPr>
        <w:t xml:space="preserve"> 4-тарау. Басқарманың мүлкі</w:t>
      </w:r>
    </w:p>
    <w:bookmarkEnd w:id="10436"/>
    <w:bookmarkStart w:name="z10990" w:id="1043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437"/>
    <w:bookmarkStart w:name="z10991" w:id="1043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438"/>
    <w:bookmarkStart w:name="z10992" w:id="1043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439"/>
    <w:bookmarkStart w:name="z10993" w:id="1044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440"/>
    <w:bookmarkStart w:name="z10994" w:id="10441"/>
    <w:p>
      <w:pPr>
        <w:spacing w:after="0"/>
        <w:ind w:left="0"/>
        <w:jc w:val="left"/>
      </w:pPr>
      <w:r>
        <w:rPr>
          <w:rFonts w:ascii="Times New Roman"/>
          <w:b/>
          <w:i w:val="false"/>
          <w:color w:val="000000"/>
        </w:rPr>
        <w:t xml:space="preserve"> 5-тарау. Басқарманы қайта ұйымдастыру және тарату</w:t>
      </w:r>
    </w:p>
    <w:bookmarkEnd w:id="10441"/>
    <w:bookmarkStart w:name="z10995" w:id="1044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4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130-қосымша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111-қосымша</w:t>
            </w:r>
          </w:p>
        </w:tc>
      </w:tr>
    </w:tbl>
    <w:bookmarkStart w:name="z11010" w:id="1044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Балқаш қалалық санитариялық-эпидемиологиялық бақылау басқармасы" республикалық мемлекеттік мекемесінің ережесі</w:t>
      </w:r>
    </w:p>
    <w:bookmarkEnd w:id="10443"/>
    <w:bookmarkStart w:name="z11011" w:id="10444"/>
    <w:p>
      <w:pPr>
        <w:spacing w:after="0"/>
        <w:ind w:left="0"/>
        <w:jc w:val="left"/>
      </w:pPr>
      <w:r>
        <w:rPr>
          <w:rFonts w:ascii="Times New Roman"/>
          <w:b/>
          <w:i w:val="false"/>
          <w:color w:val="000000"/>
        </w:rPr>
        <w:t xml:space="preserve"> 1-тарау. Жалпы ережелер</w:t>
      </w:r>
    </w:p>
    <w:bookmarkEnd w:id="10444"/>
    <w:bookmarkStart w:name="z11012" w:id="1044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Балқаш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445"/>
    <w:bookmarkStart w:name="z11013" w:id="1044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446"/>
    <w:bookmarkStart w:name="z11014" w:id="1044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447"/>
    <w:bookmarkStart w:name="z11015" w:id="1044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448"/>
    <w:bookmarkStart w:name="z11016" w:id="1044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449"/>
    <w:bookmarkStart w:name="z11017" w:id="1045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450"/>
    <w:bookmarkStart w:name="z11018" w:id="1045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451"/>
    <w:bookmarkStart w:name="z11019" w:id="10452"/>
    <w:p>
      <w:pPr>
        <w:spacing w:after="0"/>
        <w:ind w:left="0"/>
        <w:jc w:val="both"/>
      </w:pPr>
      <w:r>
        <w:rPr>
          <w:rFonts w:ascii="Times New Roman"/>
          <w:b w:val="false"/>
          <w:i w:val="false"/>
          <w:color w:val="000000"/>
          <w:sz w:val="28"/>
        </w:rPr>
        <w:t>
      8. Заңды тұлғаның орналасқан жері – индекс 100300, Қазақстан Республикасы, Қарағанды облысы, Балқаш қаласы, Сәкен Сейфуллин көшесі, 38 үй.</w:t>
      </w:r>
    </w:p>
    <w:bookmarkEnd w:id="10452"/>
    <w:bookmarkStart w:name="z11020" w:id="1045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Балқаш қалалық санитариялық-эпидемиологиялық бақылау басқармасы" республикалық мемлекеттік мекемесі.</w:t>
      </w:r>
    </w:p>
    <w:bookmarkEnd w:id="10453"/>
    <w:bookmarkStart w:name="z11021" w:id="1045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454"/>
    <w:bookmarkStart w:name="z11022" w:id="1045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455"/>
    <w:bookmarkStart w:name="z11023" w:id="1045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456"/>
    <w:bookmarkStart w:name="z11024" w:id="1045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457"/>
    <w:bookmarkStart w:name="z11025" w:id="1045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458"/>
    <w:bookmarkStart w:name="z11026" w:id="10459"/>
    <w:p>
      <w:pPr>
        <w:spacing w:after="0"/>
        <w:ind w:left="0"/>
        <w:jc w:val="both"/>
      </w:pPr>
      <w:r>
        <w:rPr>
          <w:rFonts w:ascii="Times New Roman"/>
          <w:b w:val="false"/>
          <w:i w:val="false"/>
          <w:color w:val="000000"/>
          <w:sz w:val="28"/>
        </w:rPr>
        <w:t>
      13. Міндеттері:</w:t>
      </w:r>
    </w:p>
    <w:bookmarkEnd w:id="10459"/>
    <w:bookmarkStart w:name="z11027" w:id="1046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460"/>
    <w:bookmarkStart w:name="z11028" w:id="1046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461"/>
    <w:bookmarkStart w:name="z11029" w:id="1046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462"/>
    <w:bookmarkStart w:name="z11030" w:id="10463"/>
    <w:p>
      <w:pPr>
        <w:spacing w:after="0"/>
        <w:ind w:left="0"/>
        <w:jc w:val="both"/>
      </w:pPr>
      <w:r>
        <w:rPr>
          <w:rFonts w:ascii="Times New Roman"/>
          <w:b w:val="false"/>
          <w:i w:val="false"/>
          <w:color w:val="000000"/>
          <w:sz w:val="28"/>
        </w:rPr>
        <w:t>
      14. Құқықтары мен міндеттері:</w:t>
      </w:r>
    </w:p>
    <w:bookmarkEnd w:id="10463"/>
    <w:bookmarkStart w:name="z11031" w:id="1046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464"/>
    <w:bookmarkStart w:name="z11032" w:id="1046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465"/>
    <w:bookmarkStart w:name="z11033" w:id="1046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466"/>
    <w:bookmarkStart w:name="z11034" w:id="1046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467"/>
    <w:bookmarkStart w:name="z11035" w:id="1046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468"/>
    <w:bookmarkStart w:name="z11036" w:id="1046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469"/>
    <w:bookmarkStart w:name="z11037" w:id="1047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470"/>
    <w:bookmarkStart w:name="z11038" w:id="1047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471"/>
    <w:bookmarkStart w:name="z11039" w:id="1047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472"/>
    <w:bookmarkStart w:name="z11040" w:id="10473"/>
    <w:p>
      <w:pPr>
        <w:spacing w:after="0"/>
        <w:ind w:left="0"/>
        <w:jc w:val="both"/>
      </w:pPr>
      <w:r>
        <w:rPr>
          <w:rFonts w:ascii="Times New Roman"/>
          <w:b w:val="false"/>
          <w:i w:val="false"/>
          <w:color w:val="000000"/>
          <w:sz w:val="28"/>
        </w:rPr>
        <w:t>
      15. Функциялары:</w:t>
      </w:r>
    </w:p>
    <w:bookmarkEnd w:id="10473"/>
    <w:bookmarkStart w:name="z11041" w:id="10474"/>
    <w:p>
      <w:pPr>
        <w:spacing w:after="0"/>
        <w:ind w:left="0"/>
        <w:jc w:val="both"/>
      </w:pPr>
      <w:r>
        <w:rPr>
          <w:rFonts w:ascii="Times New Roman"/>
          <w:b w:val="false"/>
          <w:i w:val="false"/>
          <w:color w:val="000000"/>
          <w:sz w:val="28"/>
        </w:rPr>
        <w:t>
      1) реттелетін салада мемлекеттік саясатты іске асыру;</w:t>
      </w:r>
    </w:p>
    <w:bookmarkEnd w:id="10474"/>
    <w:bookmarkStart w:name="z11042" w:id="1047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475"/>
    <w:bookmarkStart w:name="z11043" w:id="1047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476"/>
    <w:bookmarkStart w:name="z11044" w:id="1047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477"/>
    <w:bookmarkStart w:name="z11045" w:id="1047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478"/>
    <w:bookmarkStart w:name="z11046" w:id="1047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479"/>
    <w:bookmarkStart w:name="z11047" w:id="1048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480"/>
    <w:bookmarkStart w:name="z11048" w:id="1048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481"/>
    <w:bookmarkStart w:name="z11049" w:id="1048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482"/>
    <w:bookmarkStart w:name="z11050" w:id="1048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483"/>
    <w:bookmarkStart w:name="z11051" w:id="1048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484"/>
    <w:bookmarkStart w:name="z11052" w:id="1048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485"/>
    <w:bookmarkStart w:name="z11053" w:id="1048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486"/>
    <w:bookmarkStart w:name="z11054" w:id="1048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487"/>
    <w:bookmarkStart w:name="z11055" w:id="1048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488"/>
    <w:bookmarkStart w:name="z11056" w:id="1048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489"/>
    <w:bookmarkStart w:name="z11057" w:id="1049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490"/>
    <w:bookmarkStart w:name="z11058" w:id="1049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491"/>
    <w:bookmarkStart w:name="z11059" w:id="1049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492"/>
    <w:bookmarkStart w:name="z11060" w:id="1049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0493"/>
    <w:bookmarkStart w:name="z11061" w:id="1049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0494"/>
    <w:bookmarkStart w:name="z11062" w:id="1049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495"/>
    <w:bookmarkStart w:name="z11063" w:id="1049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0496"/>
    <w:bookmarkStart w:name="z11064" w:id="1049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0497"/>
    <w:bookmarkStart w:name="z11065" w:id="1049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0498"/>
    <w:bookmarkStart w:name="z11066" w:id="1049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0499"/>
    <w:bookmarkStart w:name="z11067" w:id="1050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0500"/>
    <w:bookmarkStart w:name="z11068" w:id="1050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0501"/>
    <w:bookmarkStart w:name="z11069" w:id="10502"/>
    <w:p>
      <w:pPr>
        <w:spacing w:after="0"/>
        <w:ind w:left="0"/>
        <w:jc w:val="both"/>
      </w:pPr>
      <w:r>
        <w:rPr>
          <w:rFonts w:ascii="Times New Roman"/>
          <w:b w:val="false"/>
          <w:i w:val="false"/>
          <w:color w:val="000000"/>
          <w:sz w:val="28"/>
        </w:rPr>
        <w:t>
      29) мыналарды:</w:t>
      </w:r>
    </w:p>
    <w:bookmarkEnd w:id="10502"/>
    <w:bookmarkStart w:name="z11070" w:id="1050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503"/>
    <w:bookmarkStart w:name="z11071" w:id="1050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504"/>
    <w:bookmarkStart w:name="z11072" w:id="1050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0505"/>
    <w:bookmarkStart w:name="z11073" w:id="1050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506"/>
    <w:bookmarkStart w:name="z11074" w:id="1050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507"/>
    <w:bookmarkStart w:name="z11075" w:id="1050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508"/>
    <w:bookmarkStart w:name="z11076" w:id="1050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509"/>
    <w:bookmarkStart w:name="z11077" w:id="10510"/>
    <w:p>
      <w:pPr>
        <w:spacing w:after="0"/>
        <w:ind w:left="0"/>
        <w:jc w:val="both"/>
      </w:pPr>
      <w:r>
        <w:rPr>
          <w:rFonts w:ascii="Times New Roman"/>
          <w:b w:val="false"/>
          <w:i w:val="false"/>
          <w:color w:val="000000"/>
          <w:sz w:val="28"/>
        </w:rPr>
        <w:t>
      19. Басқарма басшысының өкілеттіктері:</w:t>
      </w:r>
    </w:p>
    <w:bookmarkEnd w:id="10510"/>
    <w:bookmarkStart w:name="z11078" w:id="1051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511"/>
    <w:bookmarkStart w:name="z11079" w:id="1051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512"/>
    <w:bookmarkStart w:name="z11080" w:id="1051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513"/>
    <w:bookmarkStart w:name="z11081" w:id="1051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514"/>
    <w:bookmarkStart w:name="z11082" w:id="1051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515"/>
    <w:bookmarkStart w:name="z11083" w:id="1051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516"/>
    <w:bookmarkStart w:name="z11084" w:id="10517"/>
    <w:p>
      <w:pPr>
        <w:spacing w:after="0"/>
        <w:ind w:left="0"/>
        <w:jc w:val="left"/>
      </w:pPr>
      <w:r>
        <w:rPr>
          <w:rFonts w:ascii="Times New Roman"/>
          <w:b/>
          <w:i w:val="false"/>
          <w:color w:val="000000"/>
        </w:rPr>
        <w:t xml:space="preserve"> 4-тарау. Басқарманың мүлкі</w:t>
      </w:r>
    </w:p>
    <w:bookmarkEnd w:id="10517"/>
    <w:bookmarkStart w:name="z11085" w:id="1051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518"/>
    <w:bookmarkStart w:name="z11086" w:id="1051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519"/>
    <w:bookmarkStart w:name="z11087" w:id="1052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520"/>
    <w:bookmarkStart w:name="z11088" w:id="1052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521"/>
    <w:bookmarkStart w:name="z11089" w:id="10522"/>
    <w:p>
      <w:pPr>
        <w:spacing w:after="0"/>
        <w:ind w:left="0"/>
        <w:jc w:val="left"/>
      </w:pPr>
      <w:r>
        <w:rPr>
          <w:rFonts w:ascii="Times New Roman"/>
          <w:b/>
          <w:i w:val="false"/>
          <w:color w:val="000000"/>
        </w:rPr>
        <w:t xml:space="preserve"> 5-тарау. Басқарманы қайта ұйымдастыру және тарату</w:t>
      </w:r>
    </w:p>
    <w:bookmarkEnd w:id="10522"/>
    <w:bookmarkStart w:name="z11090" w:id="1052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5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131-қосымша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112-қосымша</w:t>
            </w:r>
          </w:p>
        </w:tc>
      </w:tr>
    </w:tbl>
    <w:bookmarkStart w:name="z11105" w:id="1052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Бұқар жырау аудандық санитариялық-эпидемиологиялық бақылау басқармасы" республикалық мемлекеттік мекемесінің ережесі</w:t>
      </w:r>
    </w:p>
    <w:bookmarkEnd w:id="10524"/>
    <w:bookmarkStart w:name="z11106" w:id="10525"/>
    <w:p>
      <w:pPr>
        <w:spacing w:after="0"/>
        <w:ind w:left="0"/>
        <w:jc w:val="left"/>
      </w:pPr>
      <w:r>
        <w:rPr>
          <w:rFonts w:ascii="Times New Roman"/>
          <w:b/>
          <w:i w:val="false"/>
          <w:color w:val="000000"/>
        </w:rPr>
        <w:t xml:space="preserve"> 1-тарау. Жалпы ережелер</w:t>
      </w:r>
    </w:p>
    <w:bookmarkEnd w:id="10525"/>
    <w:bookmarkStart w:name="z11107" w:id="1052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Бұқар жырау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526"/>
    <w:bookmarkStart w:name="z11108" w:id="1052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527"/>
    <w:bookmarkStart w:name="z11109" w:id="1052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528"/>
    <w:bookmarkStart w:name="z11110" w:id="1052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529"/>
    <w:bookmarkStart w:name="z11111" w:id="1053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530"/>
    <w:bookmarkStart w:name="z11112" w:id="1053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531"/>
    <w:bookmarkStart w:name="z11113" w:id="1053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532"/>
    <w:bookmarkStart w:name="z11114" w:id="10533"/>
    <w:p>
      <w:pPr>
        <w:spacing w:after="0"/>
        <w:ind w:left="0"/>
        <w:jc w:val="both"/>
      </w:pPr>
      <w:r>
        <w:rPr>
          <w:rFonts w:ascii="Times New Roman"/>
          <w:b w:val="false"/>
          <w:i w:val="false"/>
          <w:color w:val="000000"/>
          <w:sz w:val="28"/>
        </w:rPr>
        <w:t>
      8. Заңды тұлғаның орналасқан жері – индекс 100406, Қазақстан Республикасы, Қарағанды облысы, Бұқар жырау ауданы, Ботақара кенті, Қазақстанға 40 жыл көшесі, 21 үй.</w:t>
      </w:r>
    </w:p>
    <w:bookmarkEnd w:id="10533"/>
    <w:bookmarkStart w:name="z11115" w:id="1053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Бұқар жырау аудандық санитариялық-эпидемиологиялық бақылау басқармасы" республикалық мемлекеттік мекемесі.</w:t>
      </w:r>
    </w:p>
    <w:bookmarkEnd w:id="10534"/>
    <w:bookmarkStart w:name="z11116" w:id="1053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535"/>
    <w:bookmarkStart w:name="z11117" w:id="1053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536"/>
    <w:bookmarkStart w:name="z11118" w:id="1053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537"/>
    <w:bookmarkStart w:name="z11119" w:id="1053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538"/>
    <w:bookmarkStart w:name="z11120" w:id="1053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539"/>
    <w:bookmarkStart w:name="z11121" w:id="10540"/>
    <w:p>
      <w:pPr>
        <w:spacing w:after="0"/>
        <w:ind w:left="0"/>
        <w:jc w:val="both"/>
      </w:pPr>
      <w:r>
        <w:rPr>
          <w:rFonts w:ascii="Times New Roman"/>
          <w:b w:val="false"/>
          <w:i w:val="false"/>
          <w:color w:val="000000"/>
          <w:sz w:val="28"/>
        </w:rPr>
        <w:t>
      13. Міндеттері:</w:t>
      </w:r>
    </w:p>
    <w:bookmarkEnd w:id="10540"/>
    <w:bookmarkStart w:name="z11122" w:id="1054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541"/>
    <w:bookmarkStart w:name="z11123" w:id="1054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542"/>
    <w:bookmarkStart w:name="z11124" w:id="1054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543"/>
    <w:bookmarkStart w:name="z11125" w:id="10544"/>
    <w:p>
      <w:pPr>
        <w:spacing w:after="0"/>
        <w:ind w:left="0"/>
        <w:jc w:val="both"/>
      </w:pPr>
      <w:r>
        <w:rPr>
          <w:rFonts w:ascii="Times New Roman"/>
          <w:b w:val="false"/>
          <w:i w:val="false"/>
          <w:color w:val="000000"/>
          <w:sz w:val="28"/>
        </w:rPr>
        <w:t>
      14. Құқықтары мен міндеттері:</w:t>
      </w:r>
    </w:p>
    <w:bookmarkEnd w:id="10544"/>
    <w:bookmarkStart w:name="z11126" w:id="1054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545"/>
    <w:bookmarkStart w:name="z11127" w:id="1054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546"/>
    <w:bookmarkStart w:name="z11128" w:id="1054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547"/>
    <w:bookmarkStart w:name="z11129" w:id="1054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548"/>
    <w:bookmarkStart w:name="z11130" w:id="1054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549"/>
    <w:bookmarkStart w:name="z11131" w:id="1055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550"/>
    <w:bookmarkStart w:name="z11132" w:id="1055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551"/>
    <w:bookmarkStart w:name="z11133" w:id="1055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552"/>
    <w:bookmarkStart w:name="z11134" w:id="1055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553"/>
    <w:bookmarkStart w:name="z11135" w:id="10554"/>
    <w:p>
      <w:pPr>
        <w:spacing w:after="0"/>
        <w:ind w:left="0"/>
        <w:jc w:val="both"/>
      </w:pPr>
      <w:r>
        <w:rPr>
          <w:rFonts w:ascii="Times New Roman"/>
          <w:b w:val="false"/>
          <w:i w:val="false"/>
          <w:color w:val="000000"/>
          <w:sz w:val="28"/>
        </w:rPr>
        <w:t>
      15. Функциялары:</w:t>
      </w:r>
    </w:p>
    <w:bookmarkEnd w:id="10554"/>
    <w:bookmarkStart w:name="z11136" w:id="10555"/>
    <w:p>
      <w:pPr>
        <w:spacing w:after="0"/>
        <w:ind w:left="0"/>
        <w:jc w:val="both"/>
      </w:pPr>
      <w:r>
        <w:rPr>
          <w:rFonts w:ascii="Times New Roman"/>
          <w:b w:val="false"/>
          <w:i w:val="false"/>
          <w:color w:val="000000"/>
          <w:sz w:val="28"/>
        </w:rPr>
        <w:t>
      1) реттелетін салада мемлекеттік саясатты іске асыру;</w:t>
      </w:r>
    </w:p>
    <w:bookmarkEnd w:id="10555"/>
    <w:bookmarkStart w:name="z11137" w:id="1055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556"/>
    <w:bookmarkStart w:name="z11138" w:id="1055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557"/>
    <w:bookmarkStart w:name="z11139" w:id="1055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558"/>
    <w:bookmarkStart w:name="z11140" w:id="1055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559"/>
    <w:bookmarkStart w:name="z11141" w:id="1056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560"/>
    <w:bookmarkStart w:name="z11142" w:id="1056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561"/>
    <w:bookmarkStart w:name="z11143" w:id="1056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562"/>
    <w:bookmarkStart w:name="z11144" w:id="1056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563"/>
    <w:bookmarkStart w:name="z11145" w:id="1056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564"/>
    <w:bookmarkStart w:name="z11146" w:id="1056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565"/>
    <w:bookmarkStart w:name="z11147" w:id="1056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566"/>
    <w:bookmarkStart w:name="z11148" w:id="1056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567"/>
    <w:bookmarkStart w:name="z11149" w:id="1056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568"/>
    <w:bookmarkStart w:name="z11150" w:id="1056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569"/>
    <w:bookmarkStart w:name="z11151" w:id="1057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570"/>
    <w:bookmarkStart w:name="z11152" w:id="1057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571"/>
    <w:bookmarkStart w:name="z11153" w:id="1057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572"/>
    <w:bookmarkStart w:name="z11154" w:id="1057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573"/>
    <w:bookmarkStart w:name="z11155" w:id="1057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0574"/>
    <w:bookmarkStart w:name="z11156" w:id="1057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0575"/>
    <w:bookmarkStart w:name="z11157" w:id="1057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576"/>
    <w:bookmarkStart w:name="z11158" w:id="1057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0577"/>
    <w:bookmarkStart w:name="z11159" w:id="1057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0578"/>
    <w:bookmarkStart w:name="z11160" w:id="1057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0579"/>
    <w:bookmarkStart w:name="z11161" w:id="1058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0580"/>
    <w:bookmarkStart w:name="z11162" w:id="1058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0581"/>
    <w:bookmarkStart w:name="z11163" w:id="1058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0582"/>
    <w:bookmarkStart w:name="z11164" w:id="10583"/>
    <w:p>
      <w:pPr>
        <w:spacing w:after="0"/>
        <w:ind w:left="0"/>
        <w:jc w:val="both"/>
      </w:pPr>
      <w:r>
        <w:rPr>
          <w:rFonts w:ascii="Times New Roman"/>
          <w:b w:val="false"/>
          <w:i w:val="false"/>
          <w:color w:val="000000"/>
          <w:sz w:val="28"/>
        </w:rPr>
        <w:t>
      29) мыналарды:</w:t>
      </w:r>
    </w:p>
    <w:bookmarkEnd w:id="10583"/>
    <w:bookmarkStart w:name="z11165" w:id="1058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584"/>
    <w:bookmarkStart w:name="z11166" w:id="1058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585"/>
    <w:bookmarkStart w:name="z11167" w:id="1058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0586"/>
    <w:bookmarkStart w:name="z11168" w:id="1058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587"/>
    <w:bookmarkStart w:name="z11169" w:id="1058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588"/>
    <w:bookmarkStart w:name="z11170" w:id="1058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589"/>
    <w:bookmarkStart w:name="z11171" w:id="1059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590"/>
    <w:bookmarkStart w:name="z11172" w:id="10591"/>
    <w:p>
      <w:pPr>
        <w:spacing w:after="0"/>
        <w:ind w:left="0"/>
        <w:jc w:val="both"/>
      </w:pPr>
      <w:r>
        <w:rPr>
          <w:rFonts w:ascii="Times New Roman"/>
          <w:b w:val="false"/>
          <w:i w:val="false"/>
          <w:color w:val="000000"/>
          <w:sz w:val="28"/>
        </w:rPr>
        <w:t>
      19. Басқарма басшысының өкілеттіктері:</w:t>
      </w:r>
    </w:p>
    <w:bookmarkEnd w:id="10591"/>
    <w:bookmarkStart w:name="z11173" w:id="1059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592"/>
    <w:bookmarkStart w:name="z11174" w:id="1059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593"/>
    <w:bookmarkStart w:name="z11175" w:id="1059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594"/>
    <w:bookmarkStart w:name="z11176" w:id="1059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595"/>
    <w:bookmarkStart w:name="z11177" w:id="1059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596"/>
    <w:bookmarkStart w:name="z11178" w:id="1059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597"/>
    <w:bookmarkStart w:name="z11179" w:id="10598"/>
    <w:p>
      <w:pPr>
        <w:spacing w:after="0"/>
        <w:ind w:left="0"/>
        <w:jc w:val="left"/>
      </w:pPr>
      <w:r>
        <w:rPr>
          <w:rFonts w:ascii="Times New Roman"/>
          <w:b/>
          <w:i w:val="false"/>
          <w:color w:val="000000"/>
        </w:rPr>
        <w:t xml:space="preserve"> 4-тарау. Басқарманың мүлкі</w:t>
      </w:r>
    </w:p>
    <w:bookmarkEnd w:id="10598"/>
    <w:bookmarkStart w:name="z11180" w:id="1059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599"/>
    <w:bookmarkStart w:name="z11181" w:id="1060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600"/>
    <w:bookmarkStart w:name="z11182" w:id="1060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601"/>
    <w:bookmarkStart w:name="z11183" w:id="1060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602"/>
    <w:bookmarkStart w:name="z11184" w:id="10603"/>
    <w:p>
      <w:pPr>
        <w:spacing w:after="0"/>
        <w:ind w:left="0"/>
        <w:jc w:val="left"/>
      </w:pPr>
      <w:r>
        <w:rPr>
          <w:rFonts w:ascii="Times New Roman"/>
          <w:b/>
          <w:i w:val="false"/>
          <w:color w:val="000000"/>
        </w:rPr>
        <w:t xml:space="preserve"> 5-тарау. Басқарманы қайта ұйымдастыру және тарату</w:t>
      </w:r>
    </w:p>
    <w:bookmarkEnd w:id="10603"/>
    <w:bookmarkStart w:name="z11185" w:id="1060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6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115-қосымша</w:t>
            </w:r>
          </w:p>
        </w:tc>
      </w:tr>
    </w:tbl>
    <w:bookmarkStart w:name="z11200" w:id="1060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Қазыбек би атындағы ауданының санитариялық-эпидемиологиялық бақылау басқармасы" республикалық мемлекеттік мекемесінің ережесі</w:t>
      </w:r>
    </w:p>
    <w:bookmarkEnd w:id="10605"/>
    <w:bookmarkStart w:name="z11201" w:id="10606"/>
    <w:p>
      <w:pPr>
        <w:spacing w:after="0"/>
        <w:ind w:left="0"/>
        <w:jc w:val="left"/>
      </w:pPr>
      <w:r>
        <w:rPr>
          <w:rFonts w:ascii="Times New Roman"/>
          <w:b/>
          <w:i w:val="false"/>
          <w:color w:val="000000"/>
        </w:rPr>
        <w:t xml:space="preserve"> 1-тарау. Жалпы ережелер</w:t>
      </w:r>
    </w:p>
    <w:bookmarkEnd w:id="10606"/>
    <w:bookmarkStart w:name="z11202" w:id="1060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Қазыбек би атындағы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607"/>
    <w:bookmarkStart w:name="z11203" w:id="1060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608"/>
    <w:bookmarkStart w:name="z11204" w:id="1060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609"/>
    <w:bookmarkStart w:name="z11205" w:id="1061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610"/>
    <w:bookmarkStart w:name="z11206" w:id="1061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611"/>
    <w:bookmarkStart w:name="z11207" w:id="1061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612"/>
    <w:bookmarkStart w:name="z11208" w:id="1061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613"/>
    <w:bookmarkStart w:name="z11209" w:id="10614"/>
    <w:p>
      <w:pPr>
        <w:spacing w:after="0"/>
        <w:ind w:left="0"/>
        <w:jc w:val="both"/>
      </w:pPr>
      <w:r>
        <w:rPr>
          <w:rFonts w:ascii="Times New Roman"/>
          <w:b w:val="false"/>
          <w:i w:val="false"/>
          <w:color w:val="000000"/>
          <w:sz w:val="28"/>
        </w:rPr>
        <w:t>
      8. Заңды тұлғаның орналасқан жері – индекс 100017, Қазақстан Республикасы, Қарағанды облысы, Қарағанды қаласы, Қазыбек би атындағы ауданы, Гоголь көшесі, 46/3 үй.</w:t>
      </w:r>
    </w:p>
    <w:bookmarkEnd w:id="10614"/>
    <w:bookmarkStart w:name="z11210" w:id="1061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Қазыбек би атындағы ауданының санитариялық-эпидемиологиялық бақылау басқармасы" республикалық мемлекеттік мекемесі.</w:t>
      </w:r>
    </w:p>
    <w:bookmarkEnd w:id="10615"/>
    <w:bookmarkStart w:name="z11211" w:id="1061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616"/>
    <w:bookmarkStart w:name="z11212" w:id="1061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617"/>
    <w:bookmarkStart w:name="z11213" w:id="1061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618"/>
    <w:bookmarkStart w:name="z11214" w:id="1061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619"/>
    <w:bookmarkStart w:name="z11215" w:id="1062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620"/>
    <w:bookmarkStart w:name="z11216" w:id="10621"/>
    <w:p>
      <w:pPr>
        <w:spacing w:after="0"/>
        <w:ind w:left="0"/>
        <w:jc w:val="both"/>
      </w:pPr>
      <w:r>
        <w:rPr>
          <w:rFonts w:ascii="Times New Roman"/>
          <w:b w:val="false"/>
          <w:i w:val="false"/>
          <w:color w:val="000000"/>
          <w:sz w:val="28"/>
        </w:rPr>
        <w:t>
      13. Міндеттері:</w:t>
      </w:r>
    </w:p>
    <w:bookmarkEnd w:id="10621"/>
    <w:bookmarkStart w:name="z11217" w:id="1062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622"/>
    <w:bookmarkStart w:name="z11218" w:id="1062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623"/>
    <w:bookmarkStart w:name="z11219" w:id="1062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624"/>
    <w:bookmarkStart w:name="z11220" w:id="10625"/>
    <w:p>
      <w:pPr>
        <w:spacing w:after="0"/>
        <w:ind w:left="0"/>
        <w:jc w:val="both"/>
      </w:pPr>
      <w:r>
        <w:rPr>
          <w:rFonts w:ascii="Times New Roman"/>
          <w:b w:val="false"/>
          <w:i w:val="false"/>
          <w:color w:val="000000"/>
          <w:sz w:val="28"/>
        </w:rPr>
        <w:t>
      14. Құқықтары мен міндеттері:</w:t>
      </w:r>
    </w:p>
    <w:bookmarkEnd w:id="10625"/>
    <w:bookmarkStart w:name="z11221" w:id="1062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626"/>
    <w:bookmarkStart w:name="z11222" w:id="1062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627"/>
    <w:bookmarkStart w:name="z11223" w:id="1062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628"/>
    <w:bookmarkStart w:name="z11224" w:id="1062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629"/>
    <w:bookmarkStart w:name="z11225" w:id="1063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630"/>
    <w:bookmarkStart w:name="z11226" w:id="1063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631"/>
    <w:bookmarkStart w:name="z11227" w:id="1063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632"/>
    <w:bookmarkStart w:name="z11228" w:id="1063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633"/>
    <w:bookmarkStart w:name="z11229" w:id="1063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634"/>
    <w:bookmarkStart w:name="z11230" w:id="10635"/>
    <w:p>
      <w:pPr>
        <w:spacing w:after="0"/>
        <w:ind w:left="0"/>
        <w:jc w:val="both"/>
      </w:pPr>
      <w:r>
        <w:rPr>
          <w:rFonts w:ascii="Times New Roman"/>
          <w:b w:val="false"/>
          <w:i w:val="false"/>
          <w:color w:val="000000"/>
          <w:sz w:val="28"/>
        </w:rPr>
        <w:t>
      15. Функциялары:</w:t>
      </w:r>
    </w:p>
    <w:bookmarkEnd w:id="10635"/>
    <w:bookmarkStart w:name="z11231" w:id="10636"/>
    <w:p>
      <w:pPr>
        <w:spacing w:after="0"/>
        <w:ind w:left="0"/>
        <w:jc w:val="both"/>
      </w:pPr>
      <w:r>
        <w:rPr>
          <w:rFonts w:ascii="Times New Roman"/>
          <w:b w:val="false"/>
          <w:i w:val="false"/>
          <w:color w:val="000000"/>
          <w:sz w:val="28"/>
        </w:rPr>
        <w:t>
      1) реттелетін салада мемлекеттік саясатты іске асыру;</w:t>
      </w:r>
    </w:p>
    <w:bookmarkEnd w:id="10636"/>
    <w:bookmarkStart w:name="z11232" w:id="1063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637"/>
    <w:bookmarkStart w:name="z11233" w:id="1063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638"/>
    <w:bookmarkStart w:name="z11234" w:id="1063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639"/>
    <w:bookmarkStart w:name="z11235" w:id="1064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640"/>
    <w:bookmarkStart w:name="z11236" w:id="1064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641"/>
    <w:bookmarkStart w:name="z11237" w:id="1064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642"/>
    <w:bookmarkStart w:name="z11238" w:id="1064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643"/>
    <w:bookmarkStart w:name="z11239" w:id="1064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644"/>
    <w:bookmarkStart w:name="z11240" w:id="1064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645"/>
    <w:bookmarkStart w:name="z11241" w:id="1064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646"/>
    <w:bookmarkStart w:name="z11242" w:id="1064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647"/>
    <w:bookmarkStart w:name="z11243" w:id="1064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648"/>
    <w:bookmarkStart w:name="z11244" w:id="1064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649"/>
    <w:bookmarkStart w:name="z11245" w:id="1065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650"/>
    <w:bookmarkStart w:name="z11246" w:id="1065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651"/>
    <w:bookmarkStart w:name="z11247" w:id="1065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652"/>
    <w:bookmarkStart w:name="z11248" w:id="1065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653"/>
    <w:bookmarkStart w:name="z11249" w:id="1065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654"/>
    <w:bookmarkStart w:name="z11250" w:id="1065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0655"/>
    <w:bookmarkStart w:name="z11251" w:id="1065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0656"/>
    <w:bookmarkStart w:name="z11252" w:id="1065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657"/>
    <w:bookmarkStart w:name="z11253" w:id="1065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0658"/>
    <w:bookmarkStart w:name="z11254" w:id="1065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0659"/>
    <w:bookmarkStart w:name="z11255" w:id="1066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0660"/>
    <w:bookmarkStart w:name="z11256" w:id="1066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0661"/>
    <w:bookmarkStart w:name="z11257" w:id="1066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0662"/>
    <w:bookmarkStart w:name="z11258" w:id="1066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0663"/>
    <w:bookmarkStart w:name="z11259" w:id="10664"/>
    <w:p>
      <w:pPr>
        <w:spacing w:after="0"/>
        <w:ind w:left="0"/>
        <w:jc w:val="both"/>
      </w:pPr>
      <w:r>
        <w:rPr>
          <w:rFonts w:ascii="Times New Roman"/>
          <w:b w:val="false"/>
          <w:i w:val="false"/>
          <w:color w:val="000000"/>
          <w:sz w:val="28"/>
        </w:rPr>
        <w:t>
      29) мыналарды:</w:t>
      </w:r>
    </w:p>
    <w:bookmarkEnd w:id="10664"/>
    <w:bookmarkStart w:name="z11260" w:id="1066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665"/>
    <w:bookmarkStart w:name="z11261" w:id="1066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666"/>
    <w:bookmarkStart w:name="z11262" w:id="1066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0667"/>
    <w:bookmarkStart w:name="z11263" w:id="1066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668"/>
    <w:bookmarkStart w:name="z11264" w:id="1066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669"/>
    <w:bookmarkStart w:name="z11265" w:id="1067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670"/>
    <w:bookmarkStart w:name="z11266" w:id="1067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671"/>
    <w:bookmarkStart w:name="z11267" w:id="10672"/>
    <w:p>
      <w:pPr>
        <w:spacing w:after="0"/>
        <w:ind w:left="0"/>
        <w:jc w:val="both"/>
      </w:pPr>
      <w:r>
        <w:rPr>
          <w:rFonts w:ascii="Times New Roman"/>
          <w:b w:val="false"/>
          <w:i w:val="false"/>
          <w:color w:val="000000"/>
          <w:sz w:val="28"/>
        </w:rPr>
        <w:t>
      19. Басқарма басшысының өкілеттіктері:</w:t>
      </w:r>
    </w:p>
    <w:bookmarkEnd w:id="10672"/>
    <w:bookmarkStart w:name="z11268" w:id="1067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673"/>
    <w:bookmarkStart w:name="z11269" w:id="1067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674"/>
    <w:bookmarkStart w:name="z11270" w:id="1067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675"/>
    <w:bookmarkStart w:name="z11271" w:id="1067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676"/>
    <w:bookmarkStart w:name="z11272" w:id="1067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677"/>
    <w:bookmarkStart w:name="z11273" w:id="1067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678"/>
    <w:bookmarkStart w:name="z11274" w:id="10679"/>
    <w:p>
      <w:pPr>
        <w:spacing w:after="0"/>
        <w:ind w:left="0"/>
        <w:jc w:val="left"/>
      </w:pPr>
      <w:r>
        <w:rPr>
          <w:rFonts w:ascii="Times New Roman"/>
          <w:b/>
          <w:i w:val="false"/>
          <w:color w:val="000000"/>
        </w:rPr>
        <w:t xml:space="preserve"> 4-тарау. Басқарманың мүлкі</w:t>
      </w:r>
    </w:p>
    <w:bookmarkEnd w:id="10679"/>
    <w:bookmarkStart w:name="z11275" w:id="1068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680"/>
    <w:bookmarkStart w:name="z11276" w:id="1068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681"/>
    <w:bookmarkStart w:name="z11277" w:id="1068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682"/>
    <w:bookmarkStart w:name="z11278" w:id="1068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683"/>
    <w:bookmarkStart w:name="z11279" w:id="10684"/>
    <w:p>
      <w:pPr>
        <w:spacing w:after="0"/>
        <w:ind w:left="0"/>
        <w:jc w:val="left"/>
      </w:pPr>
      <w:r>
        <w:rPr>
          <w:rFonts w:ascii="Times New Roman"/>
          <w:b/>
          <w:i w:val="false"/>
          <w:color w:val="000000"/>
        </w:rPr>
        <w:t xml:space="preserve"> 5-тарау. Басқарманы қайта ұйымдастыру және тарату</w:t>
      </w:r>
    </w:p>
    <w:bookmarkEnd w:id="10684"/>
    <w:bookmarkStart w:name="z11280" w:id="1068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6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118-қосымша</w:t>
            </w:r>
          </w:p>
        </w:tc>
      </w:tr>
    </w:tbl>
    <w:bookmarkStart w:name="z11295" w:id="1068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Қарқаралы аудандық санитариялық-эпидемиологиялық бақылау басқармасы" республикалық мемлекеттік мекемесінің ережесі</w:t>
      </w:r>
    </w:p>
    <w:bookmarkEnd w:id="10686"/>
    <w:bookmarkStart w:name="z11296" w:id="10687"/>
    <w:p>
      <w:pPr>
        <w:spacing w:after="0"/>
        <w:ind w:left="0"/>
        <w:jc w:val="left"/>
      </w:pPr>
      <w:r>
        <w:rPr>
          <w:rFonts w:ascii="Times New Roman"/>
          <w:b/>
          <w:i w:val="false"/>
          <w:color w:val="000000"/>
        </w:rPr>
        <w:t xml:space="preserve"> 1-тарау. Жалпы ережелер</w:t>
      </w:r>
    </w:p>
    <w:bookmarkEnd w:id="10687"/>
    <w:bookmarkStart w:name="z11297" w:id="1068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Қарқаралы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688"/>
    <w:bookmarkStart w:name="z11298" w:id="1068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689"/>
    <w:bookmarkStart w:name="z11299" w:id="1069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690"/>
    <w:bookmarkStart w:name="z11300" w:id="1069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691"/>
    <w:bookmarkStart w:name="z11301" w:id="1069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692"/>
    <w:bookmarkStart w:name="z11302" w:id="1069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693"/>
    <w:bookmarkStart w:name="z11303" w:id="1069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694"/>
    <w:bookmarkStart w:name="z11304" w:id="10695"/>
    <w:p>
      <w:pPr>
        <w:spacing w:after="0"/>
        <w:ind w:left="0"/>
        <w:jc w:val="both"/>
      </w:pPr>
      <w:r>
        <w:rPr>
          <w:rFonts w:ascii="Times New Roman"/>
          <w:b w:val="false"/>
          <w:i w:val="false"/>
          <w:color w:val="000000"/>
          <w:sz w:val="28"/>
        </w:rPr>
        <w:t>
      8. Заңды тұлғаның орналасқан жері – индекс 100800, Қазақстан Республикасы, Қарағанды облысы, Қарқаралы ауданы, Қарқаралы қаласы, В.рей көшесі, 33 құрылыс, 2 т.е.б.</w:t>
      </w:r>
    </w:p>
    <w:bookmarkEnd w:id="10695"/>
    <w:bookmarkStart w:name="z11305" w:id="1069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Қарқаралы аудандық санитариялық-эпидемиологиялық бақылау басқармасы" республикалық мемлекеттік мекемесі.</w:t>
      </w:r>
    </w:p>
    <w:bookmarkEnd w:id="10696"/>
    <w:bookmarkStart w:name="z11306" w:id="1069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697"/>
    <w:bookmarkStart w:name="z11307" w:id="1069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698"/>
    <w:bookmarkStart w:name="z11308" w:id="1069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699"/>
    <w:bookmarkStart w:name="z11309" w:id="1070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700"/>
    <w:bookmarkStart w:name="z11310" w:id="1070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701"/>
    <w:bookmarkStart w:name="z11311" w:id="10702"/>
    <w:p>
      <w:pPr>
        <w:spacing w:after="0"/>
        <w:ind w:left="0"/>
        <w:jc w:val="both"/>
      </w:pPr>
      <w:r>
        <w:rPr>
          <w:rFonts w:ascii="Times New Roman"/>
          <w:b w:val="false"/>
          <w:i w:val="false"/>
          <w:color w:val="000000"/>
          <w:sz w:val="28"/>
        </w:rPr>
        <w:t>
      13. Міндеттері:</w:t>
      </w:r>
    </w:p>
    <w:bookmarkEnd w:id="10702"/>
    <w:bookmarkStart w:name="z11312" w:id="1070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703"/>
    <w:bookmarkStart w:name="z11313" w:id="1070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704"/>
    <w:bookmarkStart w:name="z11314" w:id="1070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705"/>
    <w:bookmarkStart w:name="z11315" w:id="10706"/>
    <w:p>
      <w:pPr>
        <w:spacing w:after="0"/>
        <w:ind w:left="0"/>
        <w:jc w:val="both"/>
      </w:pPr>
      <w:r>
        <w:rPr>
          <w:rFonts w:ascii="Times New Roman"/>
          <w:b w:val="false"/>
          <w:i w:val="false"/>
          <w:color w:val="000000"/>
          <w:sz w:val="28"/>
        </w:rPr>
        <w:t>
      14. Құқықтары мен міндеттері:</w:t>
      </w:r>
    </w:p>
    <w:bookmarkEnd w:id="10706"/>
    <w:bookmarkStart w:name="z11316" w:id="1070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707"/>
    <w:bookmarkStart w:name="z11317" w:id="1070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708"/>
    <w:bookmarkStart w:name="z11318" w:id="1070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709"/>
    <w:bookmarkStart w:name="z11319" w:id="1071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710"/>
    <w:bookmarkStart w:name="z11320" w:id="1071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711"/>
    <w:bookmarkStart w:name="z11321" w:id="1071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712"/>
    <w:bookmarkStart w:name="z11322" w:id="1071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713"/>
    <w:bookmarkStart w:name="z11323" w:id="1071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714"/>
    <w:bookmarkStart w:name="z11324" w:id="1071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715"/>
    <w:bookmarkStart w:name="z11325" w:id="10716"/>
    <w:p>
      <w:pPr>
        <w:spacing w:after="0"/>
        <w:ind w:left="0"/>
        <w:jc w:val="both"/>
      </w:pPr>
      <w:r>
        <w:rPr>
          <w:rFonts w:ascii="Times New Roman"/>
          <w:b w:val="false"/>
          <w:i w:val="false"/>
          <w:color w:val="000000"/>
          <w:sz w:val="28"/>
        </w:rPr>
        <w:t>
      15. Функциялары:</w:t>
      </w:r>
    </w:p>
    <w:bookmarkEnd w:id="10716"/>
    <w:bookmarkStart w:name="z11326" w:id="10717"/>
    <w:p>
      <w:pPr>
        <w:spacing w:after="0"/>
        <w:ind w:left="0"/>
        <w:jc w:val="both"/>
      </w:pPr>
      <w:r>
        <w:rPr>
          <w:rFonts w:ascii="Times New Roman"/>
          <w:b w:val="false"/>
          <w:i w:val="false"/>
          <w:color w:val="000000"/>
          <w:sz w:val="28"/>
        </w:rPr>
        <w:t>
      1) реттелетін салада мемлекеттік саясатты іске асыру;</w:t>
      </w:r>
    </w:p>
    <w:bookmarkEnd w:id="10717"/>
    <w:bookmarkStart w:name="z11327" w:id="1071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718"/>
    <w:bookmarkStart w:name="z11328" w:id="1071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719"/>
    <w:bookmarkStart w:name="z11329" w:id="1072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720"/>
    <w:bookmarkStart w:name="z11330" w:id="1072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721"/>
    <w:bookmarkStart w:name="z11331" w:id="1072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722"/>
    <w:bookmarkStart w:name="z11332" w:id="1072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723"/>
    <w:bookmarkStart w:name="z11333" w:id="1072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724"/>
    <w:bookmarkStart w:name="z11334" w:id="1072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725"/>
    <w:bookmarkStart w:name="z11335" w:id="1072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726"/>
    <w:bookmarkStart w:name="z11336" w:id="1072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727"/>
    <w:bookmarkStart w:name="z11337" w:id="1072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728"/>
    <w:bookmarkStart w:name="z11338" w:id="1072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729"/>
    <w:bookmarkStart w:name="z11339" w:id="1073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730"/>
    <w:bookmarkStart w:name="z11340" w:id="1073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731"/>
    <w:bookmarkStart w:name="z11341" w:id="1073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732"/>
    <w:bookmarkStart w:name="z11342" w:id="1073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733"/>
    <w:bookmarkStart w:name="z11343" w:id="1073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734"/>
    <w:bookmarkStart w:name="z11344" w:id="1073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735"/>
    <w:bookmarkStart w:name="z11345" w:id="1073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0736"/>
    <w:bookmarkStart w:name="z11346" w:id="1073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0737"/>
    <w:bookmarkStart w:name="z11347" w:id="1073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738"/>
    <w:bookmarkStart w:name="z11348" w:id="1073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0739"/>
    <w:bookmarkStart w:name="z11349" w:id="1074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0740"/>
    <w:bookmarkStart w:name="z11350" w:id="1074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0741"/>
    <w:bookmarkStart w:name="z11351" w:id="1074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0742"/>
    <w:bookmarkStart w:name="z11352" w:id="1074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0743"/>
    <w:bookmarkStart w:name="z11353" w:id="1074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0744"/>
    <w:bookmarkStart w:name="z11354" w:id="10745"/>
    <w:p>
      <w:pPr>
        <w:spacing w:after="0"/>
        <w:ind w:left="0"/>
        <w:jc w:val="both"/>
      </w:pPr>
      <w:r>
        <w:rPr>
          <w:rFonts w:ascii="Times New Roman"/>
          <w:b w:val="false"/>
          <w:i w:val="false"/>
          <w:color w:val="000000"/>
          <w:sz w:val="28"/>
        </w:rPr>
        <w:t>
      29) мыналарды:</w:t>
      </w:r>
    </w:p>
    <w:bookmarkEnd w:id="10745"/>
    <w:bookmarkStart w:name="z11355" w:id="1074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746"/>
    <w:bookmarkStart w:name="z11356" w:id="1074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747"/>
    <w:bookmarkStart w:name="z11357" w:id="1074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0748"/>
    <w:bookmarkStart w:name="z11358" w:id="1074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749"/>
    <w:bookmarkStart w:name="z11359" w:id="1075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750"/>
    <w:bookmarkStart w:name="z11360" w:id="1075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751"/>
    <w:bookmarkStart w:name="z11361" w:id="1075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752"/>
    <w:bookmarkStart w:name="z11362" w:id="10753"/>
    <w:p>
      <w:pPr>
        <w:spacing w:after="0"/>
        <w:ind w:left="0"/>
        <w:jc w:val="both"/>
      </w:pPr>
      <w:r>
        <w:rPr>
          <w:rFonts w:ascii="Times New Roman"/>
          <w:b w:val="false"/>
          <w:i w:val="false"/>
          <w:color w:val="000000"/>
          <w:sz w:val="28"/>
        </w:rPr>
        <w:t>
      19. Басқарма басшысының өкілеттіктері:</w:t>
      </w:r>
    </w:p>
    <w:bookmarkEnd w:id="10753"/>
    <w:bookmarkStart w:name="z11363" w:id="1075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754"/>
    <w:bookmarkStart w:name="z11364" w:id="1075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755"/>
    <w:bookmarkStart w:name="z11365" w:id="1075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756"/>
    <w:bookmarkStart w:name="z11366" w:id="1075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757"/>
    <w:bookmarkStart w:name="z11367" w:id="1075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758"/>
    <w:bookmarkStart w:name="z11368" w:id="1075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759"/>
    <w:bookmarkStart w:name="z11369" w:id="10760"/>
    <w:p>
      <w:pPr>
        <w:spacing w:after="0"/>
        <w:ind w:left="0"/>
        <w:jc w:val="left"/>
      </w:pPr>
      <w:r>
        <w:rPr>
          <w:rFonts w:ascii="Times New Roman"/>
          <w:b/>
          <w:i w:val="false"/>
          <w:color w:val="000000"/>
        </w:rPr>
        <w:t xml:space="preserve"> 4-тарау. Басқарманың мүлкі</w:t>
      </w:r>
    </w:p>
    <w:bookmarkEnd w:id="10760"/>
    <w:bookmarkStart w:name="z11370" w:id="1076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761"/>
    <w:bookmarkStart w:name="z11371" w:id="1076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762"/>
    <w:bookmarkStart w:name="z11372" w:id="1076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763"/>
    <w:bookmarkStart w:name="z11373" w:id="1076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764"/>
    <w:bookmarkStart w:name="z11374" w:id="10765"/>
    <w:p>
      <w:pPr>
        <w:spacing w:after="0"/>
        <w:ind w:left="0"/>
        <w:jc w:val="left"/>
      </w:pPr>
      <w:r>
        <w:rPr>
          <w:rFonts w:ascii="Times New Roman"/>
          <w:b/>
          <w:i w:val="false"/>
          <w:color w:val="000000"/>
        </w:rPr>
        <w:t xml:space="preserve"> 5-тарау. Басқарманы қайта ұйымдастыру және тарату</w:t>
      </w:r>
    </w:p>
    <w:bookmarkEnd w:id="10765"/>
    <w:bookmarkStart w:name="z11375" w:id="1076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7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119-қосымша</w:t>
            </w:r>
          </w:p>
        </w:tc>
      </w:tr>
    </w:tbl>
    <w:bookmarkStart w:name="z11390" w:id="1076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Нұра аудандық санитариялық-эпидемиологиялық бақылау басқармасы" республикалық мемлекеттік мекемесінің ережесі</w:t>
      </w:r>
    </w:p>
    <w:bookmarkEnd w:id="10767"/>
    <w:bookmarkStart w:name="z11391" w:id="10768"/>
    <w:p>
      <w:pPr>
        <w:spacing w:after="0"/>
        <w:ind w:left="0"/>
        <w:jc w:val="left"/>
      </w:pPr>
      <w:r>
        <w:rPr>
          <w:rFonts w:ascii="Times New Roman"/>
          <w:b/>
          <w:i w:val="false"/>
          <w:color w:val="000000"/>
        </w:rPr>
        <w:t xml:space="preserve"> 1-тарау. Жалпы ережелер</w:t>
      </w:r>
    </w:p>
    <w:bookmarkEnd w:id="10768"/>
    <w:bookmarkStart w:name="z11392" w:id="1076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Нұра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769"/>
    <w:bookmarkStart w:name="z11393" w:id="1077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770"/>
    <w:bookmarkStart w:name="z11394" w:id="1077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771"/>
    <w:bookmarkStart w:name="z11395" w:id="1077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772"/>
    <w:bookmarkStart w:name="z11396" w:id="1077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773"/>
    <w:bookmarkStart w:name="z11397" w:id="1077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774"/>
    <w:bookmarkStart w:name="z11398" w:id="1077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775"/>
    <w:bookmarkStart w:name="z11399" w:id="10776"/>
    <w:p>
      <w:pPr>
        <w:spacing w:after="0"/>
        <w:ind w:left="0"/>
        <w:jc w:val="both"/>
      </w:pPr>
      <w:r>
        <w:rPr>
          <w:rFonts w:ascii="Times New Roman"/>
          <w:b w:val="false"/>
          <w:i w:val="false"/>
          <w:color w:val="000000"/>
          <w:sz w:val="28"/>
        </w:rPr>
        <w:t>
      8. Заңды тұлғаның орналасқан жері – индекс 100900, Қазақстан Республикасы, Қарағанды облысы, Нұра ауданы, Нұра кенті, Ардагерлер көшесі, 38 ғим.</w:t>
      </w:r>
    </w:p>
    <w:bookmarkEnd w:id="10776"/>
    <w:bookmarkStart w:name="z11400" w:id="1077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Нұра аудандық санитариялық-эпидемиологиялық бақылау басқармасы" республикалық мемлекеттік мекемесі.</w:t>
      </w:r>
    </w:p>
    <w:bookmarkEnd w:id="10777"/>
    <w:bookmarkStart w:name="z11401" w:id="1077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778"/>
    <w:bookmarkStart w:name="z11402" w:id="1077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779"/>
    <w:bookmarkStart w:name="z11403" w:id="1078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780"/>
    <w:bookmarkStart w:name="z11404" w:id="1078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781"/>
    <w:bookmarkStart w:name="z11405" w:id="1078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782"/>
    <w:bookmarkStart w:name="z11406" w:id="10783"/>
    <w:p>
      <w:pPr>
        <w:spacing w:after="0"/>
        <w:ind w:left="0"/>
        <w:jc w:val="both"/>
      </w:pPr>
      <w:r>
        <w:rPr>
          <w:rFonts w:ascii="Times New Roman"/>
          <w:b w:val="false"/>
          <w:i w:val="false"/>
          <w:color w:val="000000"/>
          <w:sz w:val="28"/>
        </w:rPr>
        <w:t>
      13. Міндеттері:</w:t>
      </w:r>
    </w:p>
    <w:bookmarkEnd w:id="10783"/>
    <w:bookmarkStart w:name="z11407" w:id="1078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784"/>
    <w:bookmarkStart w:name="z11408" w:id="1078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785"/>
    <w:bookmarkStart w:name="z11409" w:id="1078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786"/>
    <w:bookmarkStart w:name="z11410" w:id="10787"/>
    <w:p>
      <w:pPr>
        <w:spacing w:after="0"/>
        <w:ind w:left="0"/>
        <w:jc w:val="both"/>
      </w:pPr>
      <w:r>
        <w:rPr>
          <w:rFonts w:ascii="Times New Roman"/>
          <w:b w:val="false"/>
          <w:i w:val="false"/>
          <w:color w:val="000000"/>
          <w:sz w:val="28"/>
        </w:rPr>
        <w:t>
      14. Құқықтары мен міндеттері:</w:t>
      </w:r>
    </w:p>
    <w:bookmarkEnd w:id="10787"/>
    <w:bookmarkStart w:name="z11411" w:id="1078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788"/>
    <w:bookmarkStart w:name="z11412" w:id="1078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789"/>
    <w:bookmarkStart w:name="z11413" w:id="1079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790"/>
    <w:bookmarkStart w:name="z11414" w:id="1079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791"/>
    <w:bookmarkStart w:name="z11415" w:id="1079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792"/>
    <w:bookmarkStart w:name="z11416" w:id="1079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793"/>
    <w:bookmarkStart w:name="z11417" w:id="1079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794"/>
    <w:bookmarkStart w:name="z11418" w:id="1079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795"/>
    <w:bookmarkStart w:name="z11419" w:id="1079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796"/>
    <w:bookmarkStart w:name="z11420" w:id="10797"/>
    <w:p>
      <w:pPr>
        <w:spacing w:after="0"/>
        <w:ind w:left="0"/>
        <w:jc w:val="both"/>
      </w:pPr>
      <w:r>
        <w:rPr>
          <w:rFonts w:ascii="Times New Roman"/>
          <w:b w:val="false"/>
          <w:i w:val="false"/>
          <w:color w:val="000000"/>
          <w:sz w:val="28"/>
        </w:rPr>
        <w:t>
      15. Функциялары:</w:t>
      </w:r>
    </w:p>
    <w:bookmarkEnd w:id="10797"/>
    <w:bookmarkStart w:name="z11421" w:id="10798"/>
    <w:p>
      <w:pPr>
        <w:spacing w:after="0"/>
        <w:ind w:left="0"/>
        <w:jc w:val="both"/>
      </w:pPr>
      <w:r>
        <w:rPr>
          <w:rFonts w:ascii="Times New Roman"/>
          <w:b w:val="false"/>
          <w:i w:val="false"/>
          <w:color w:val="000000"/>
          <w:sz w:val="28"/>
        </w:rPr>
        <w:t>
      1) реттелетін салада мемлекеттік саясатты іске асыру;</w:t>
      </w:r>
    </w:p>
    <w:bookmarkEnd w:id="10798"/>
    <w:bookmarkStart w:name="z11422" w:id="1079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799"/>
    <w:bookmarkStart w:name="z11423" w:id="1080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800"/>
    <w:bookmarkStart w:name="z11424" w:id="1080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801"/>
    <w:bookmarkStart w:name="z11425" w:id="1080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802"/>
    <w:bookmarkStart w:name="z11426" w:id="1080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803"/>
    <w:bookmarkStart w:name="z11427" w:id="1080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804"/>
    <w:bookmarkStart w:name="z11428" w:id="1080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805"/>
    <w:bookmarkStart w:name="z11429" w:id="1080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806"/>
    <w:bookmarkStart w:name="z11430" w:id="1080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807"/>
    <w:bookmarkStart w:name="z11431" w:id="1080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808"/>
    <w:bookmarkStart w:name="z11432" w:id="1080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809"/>
    <w:bookmarkStart w:name="z11433" w:id="1081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810"/>
    <w:bookmarkStart w:name="z11434" w:id="1081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811"/>
    <w:bookmarkStart w:name="z11435" w:id="1081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812"/>
    <w:bookmarkStart w:name="z11436" w:id="1081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813"/>
    <w:bookmarkStart w:name="z11437" w:id="1081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814"/>
    <w:bookmarkStart w:name="z11438" w:id="1081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815"/>
    <w:bookmarkStart w:name="z11439" w:id="1081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816"/>
    <w:bookmarkStart w:name="z11440" w:id="1081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0817"/>
    <w:bookmarkStart w:name="z11441" w:id="1081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0818"/>
    <w:bookmarkStart w:name="z11442" w:id="1081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819"/>
    <w:bookmarkStart w:name="z11443" w:id="1082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0820"/>
    <w:bookmarkStart w:name="z11444" w:id="1082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0821"/>
    <w:bookmarkStart w:name="z11445" w:id="1082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0822"/>
    <w:bookmarkStart w:name="z11446" w:id="1082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0823"/>
    <w:bookmarkStart w:name="z11447" w:id="1082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0824"/>
    <w:bookmarkStart w:name="z11448" w:id="1082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0825"/>
    <w:bookmarkStart w:name="z11449" w:id="10826"/>
    <w:p>
      <w:pPr>
        <w:spacing w:after="0"/>
        <w:ind w:left="0"/>
        <w:jc w:val="both"/>
      </w:pPr>
      <w:r>
        <w:rPr>
          <w:rFonts w:ascii="Times New Roman"/>
          <w:b w:val="false"/>
          <w:i w:val="false"/>
          <w:color w:val="000000"/>
          <w:sz w:val="28"/>
        </w:rPr>
        <w:t>
      29) мыналарды:</w:t>
      </w:r>
    </w:p>
    <w:bookmarkEnd w:id="10826"/>
    <w:bookmarkStart w:name="z11450" w:id="1082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827"/>
    <w:bookmarkStart w:name="z11451" w:id="1082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828"/>
    <w:bookmarkStart w:name="z11452" w:id="1082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0829"/>
    <w:bookmarkStart w:name="z11453" w:id="1083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830"/>
    <w:bookmarkStart w:name="z11454" w:id="1083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831"/>
    <w:bookmarkStart w:name="z11455" w:id="1083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832"/>
    <w:bookmarkStart w:name="z11456" w:id="1083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833"/>
    <w:bookmarkStart w:name="z11457" w:id="10834"/>
    <w:p>
      <w:pPr>
        <w:spacing w:after="0"/>
        <w:ind w:left="0"/>
        <w:jc w:val="both"/>
      </w:pPr>
      <w:r>
        <w:rPr>
          <w:rFonts w:ascii="Times New Roman"/>
          <w:b w:val="false"/>
          <w:i w:val="false"/>
          <w:color w:val="000000"/>
          <w:sz w:val="28"/>
        </w:rPr>
        <w:t>
      19. Басқарма басшысының өкілеттіктері:</w:t>
      </w:r>
    </w:p>
    <w:bookmarkEnd w:id="10834"/>
    <w:bookmarkStart w:name="z11458" w:id="1083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835"/>
    <w:bookmarkStart w:name="z11459" w:id="1083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836"/>
    <w:bookmarkStart w:name="z11460" w:id="1083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837"/>
    <w:bookmarkStart w:name="z11461" w:id="1083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838"/>
    <w:bookmarkStart w:name="z11462" w:id="1083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839"/>
    <w:bookmarkStart w:name="z11463" w:id="1084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840"/>
    <w:bookmarkStart w:name="z11464" w:id="10841"/>
    <w:p>
      <w:pPr>
        <w:spacing w:after="0"/>
        <w:ind w:left="0"/>
        <w:jc w:val="left"/>
      </w:pPr>
      <w:r>
        <w:rPr>
          <w:rFonts w:ascii="Times New Roman"/>
          <w:b/>
          <w:i w:val="false"/>
          <w:color w:val="000000"/>
        </w:rPr>
        <w:t xml:space="preserve"> 4-тарау. Басқарманың мүлкі</w:t>
      </w:r>
    </w:p>
    <w:bookmarkEnd w:id="10841"/>
    <w:bookmarkStart w:name="z11465" w:id="1084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842"/>
    <w:bookmarkStart w:name="z11466" w:id="1084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843"/>
    <w:bookmarkStart w:name="z11467" w:id="1084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844"/>
    <w:bookmarkStart w:name="z11468" w:id="1084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845"/>
    <w:bookmarkStart w:name="z11469" w:id="10846"/>
    <w:p>
      <w:pPr>
        <w:spacing w:after="0"/>
        <w:ind w:left="0"/>
        <w:jc w:val="left"/>
      </w:pPr>
      <w:r>
        <w:rPr>
          <w:rFonts w:ascii="Times New Roman"/>
          <w:b/>
          <w:i w:val="false"/>
          <w:color w:val="000000"/>
        </w:rPr>
        <w:t xml:space="preserve"> 5-тарау. Басқарманы қайта ұйымдастыру және тарату</w:t>
      </w:r>
    </w:p>
    <w:bookmarkEnd w:id="10846"/>
    <w:bookmarkStart w:name="z11470" w:id="1084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8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120-қосымша</w:t>
            </w:r>
          </w:p>
        </w:tc>
      </w:tr>
    </w:tbl>
    <w:bookmarkStart w:name="z11485" w:id="1084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Осакаров аудандық санитариялық-эпидемиологиялық бақылау басқармасы" республикалық мемлекеттік мекемесінің ережесі</w:t>
      </w:r>
    </w:p>
    <w:bookmarkEnd w:id="10848"/>
    <w:bookmarkStart w:name="z11486" w:id="10849"/>
    <w:p>
      <w:pPr>
        <w:spacing w:after="0"/>
        <w:ind w:left="0"/>
        <w:jc w:val="left"/>
      </w:pPr>
      <w:r>
        <w:rPr>
          <w:rFonts w:ascii="Times New Roman"/>
          <w:b/>
          <w:i w:val="false"/>
          <w:color w:val="000000"/>
        </w:rPr>
        <w:t xml:space="preserve"> 1-тарау. Жалпы ережелер</w:t>
      </w:r>
    </w:p>
    <w:bookmarkEnd w:id="10849"/>
    <w:bookmarkStart w:name="z11487" w:id="1085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Осакаров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850"/>
    <w:bookmarkStart w:name="z11488" w:id="10851"/>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851"/>
    <w:bookmarkStart w:name="z11489" w:id="1085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852"/>
    <w:bookmarkStart w:name="z11490" w:id="1085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853"/>
    <w:bookmarkStart w:name="z11491" w:id="1085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854"/>
    <w:bookmarkStart w:name="z11492" w:id="1085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855"/>
    <w:bookmarkStart w:name="z11493" w:id="1085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856"/>
    <w:bookmarkStart w:name="z11494" w:id="10857"/>
    <w:p>
      <w:pPr>
        <w:spacing w:after="0"/>
        <w:ind w:left="0"/>
        <w:jc w:val="both"/>
      </w:pPr>
      <w:r>
        <w:rPr>
          <w:rFonts w:ascii="Times New Roman"/>
          <w:b w:val="false"/>
          <w:i w:val="false"/>
          <w:color w:val="000000"/>
          <w:sz w:val="28"/>
        </w:rPr>
        <w:t>
      8. Заңды тұлғаның орналасқан жері – индекс 101000, Қазақстан Республикасы, Қарағанды облысы, Осакаров ауданы, Осакаровка кенті, Хайрулла Байғабылов көшесі, 50/1 үй.</w:t>
      </w:r>
    </w:p>
    <w:bookmarkEnd w:id="10857"/>
    <w:bookmarkStart w:name="z11495" w:id="1085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Осакаров аудандық санитариялық-эпидемиологиялық бақылау басқармасы" республикалық мемлекеттік мекемесі.</w:t>
      </w:r>
    </w:p>
    <w:bookmarkEnd w:id="10858"/>
    <w:bookmarkStart w:name="z11496" w:id="1085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859"/>
    <w:bookmarkStart w:name="z11497" w:id="1086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860"/>
    <w:bookmarkStart w:name="z11498" w:id="1086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861"/>
    <w:bookmarkStart w:name="z11499" w:id="1086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862"/>
    <w:bookmarkStart w:name="z11500" w:id="1086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863"/>
    <w:bookmarkStart w:name="z11501" w:id="10864"/>
    <w:p>
      <w:pPr>
        <w:spacing w:after="0"/>
        <w:ind w:left="0"/>
        <w:jc w:val="both"/>
      </w:pPr>
      <w:r>
        <w:rPr>
          <w:rFonts w:ascii="Times New Roman"/>
          <w:b w:val="false"/>
          <w:i w:val="false"/>
          <w:color w:val="000000"/>
          <w:sz w:val="28"/>
        </w:rPr>
        <w:t>
      13. Міндеттері:</w:t>
      </w:r>
    </w:p>
    <w:bookmarkEnd w:id="10864"/>
    <w:bookmarkStart w:name="z11502" w:id="1086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865"/>
    <w:bookmarkStart w:name="z11503" w:id="1086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866"/>
    <w:bookmarkStart w:name="z11504" w:id="1086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867"/>
    <w:bookmarkStart w:name="z11505" w:id="10868"/>
    <w:p>
      <w:pPr>
        <w:spacing w:after="0"/>
        <w:ind w:left="0"/>
        <w:jc w:val="both"/>
      </w:pPr>
      <w:r>
        <w:rPr>
          <w:rFonts w:ascii="Times New Roman"/>
          <w:b w:val="false"/>
          <w:i w:val="false"/>
          <w:color w:val="000000"/>
          <w:sz w:val="28"/>
        </w:rPr>
        <w:t>
      14. Құқықтары мен міндеттері:</w:t>
      </w:r>
    </w:p>
    <w:bookmarkEnd w:id="10868"/>
    <w:bookmarkStart w:name="z11506" w:id="1086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869"/>
    <w:bookmarkStart w:name="z11507" w:id="1087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870"/>
    <w:bookmarkStart w:name="z11508" w:id="1087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871"/>
    <w:bookmarkStart w:name="z11509" w:id="1087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872"/>
    <w:bookmarkStart w:name="z11510" w:id="1087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873"/>
    <w:bookmarkStart w:name="z11511" w:id="1087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874"/>
    <w:bookmarkStart w:name="z11512" w:id="1087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875"/>
    <w:bookmarkStart w:name="z11513" w:id="1087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876"/>
    <w:bookmarkStart w:name="z11514" w:id="1087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877"/>
    <w:bookmarkStart w:name="z11515" w:id="10878"/>
    <w:p>
      <w:pPr>
        <w:spacing w:after="0"/>
        <w:ind w:left="0"/>
        <w:jc w:val="both"/>
      </w:pPr>
      <w:r>
        <w:rPr>
          <w:rFonts w:ascii="Times New Roman"/>
          <w:b w:val="false"/>
          <w:i w:val="false"/>
          <w:color w:val="000000"/>
          <w:sz w:val="28"/>
        </w:rPr>
        <w:t>
      15. Функциялары:</w:t>
      </w:r>
    </w:p>
    <w:bookmarkEnd w:id="10878"/>
    <w:bookmarkStart w:name="z11516" w:id="10879"/>
    <w:p>
      <w:pPr>
        <w:spacing w:after="0"/>
        <w:ind w:left="0"/>
        <w:jc w:val="both"/>
      </w:pPr>
      <w:r>
        <w:rPr>
          <w:rFonts w:ascii="Times New Roman"/>
          <w:b w:val="false"/>
          <w:i w:val="false"/>
          <w:color w:val="000000"/>
          <w:sz w:val="28"/>
        </w:rPr>
        <w:t>
      1) реттелетін салада мемлекеттік саясатты іске асыру;</w:t>
      </w:r>
    </w:p>
    <w:bookmarkEnd w:id="10879"/>
    <w:bookmarkStart w:name="z11517" w:id="1088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880"/>
    <w:bookmarkStart w:name="z11518" w:id="1088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881"/>
    <w:bookmarkStart w:name="z11519" w:id="1088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882"/>
    <w:bookmarkStart w:name="z11520" w:id="1088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883"/>
    <w:bookmarkStart w:name="z11521" w:id="1088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884"/>
    <w:bookmarkStart w:name="z11522" w:id="1088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885"/>
    <w:bookmarkStart w:name="z11523" w:id="1088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886"/>
    <w:bookmarkStart w:name="z11524" w:id="1088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887"/>
    <w:bookmarkStart w:name="z11525" w:id="1088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888"/>
    <w:bookmarkStart w:name="z11526" w:id="1088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889"/>
    <w:bookmarkStart w:name="z11527" w:id="1089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890"/>
    <w:bookmarkStart w:name="z11528" w:id="1089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891"/>
    <w:bookmarkStart w:name="z11529" w:id="1089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892"/>
    <w:bookmarkStart w:name="z11530" w:id="1089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893"/>
    <w:bookmarkStart w:name="z11531" w:id="1089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894"/>
    <w:bookmarkStart w:name="z11532" w:id="1089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895"/>
    <w:bookmarkStart w:name="z11533" w:id="1089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896"/>
    <w:bookmarkStart w:name="z11534" w:id="1089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897"/>
    <w:bookmarkStart w:name="z11535" w:id="1089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0898"/>
    <w:bookmarkStart w:name="z11536" w:id="1089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0899"/>
    <w:bookmarkStart w:name="z11537" w:id="1090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900"/>
    <w:bookmarkStart w:name="z11538" w:id="1090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0901"/>
    <w:bookmarkStart w:name="z11539" w:id="1090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0902"/>
    <w:bookmarkStart w:name="z11540" w:id="1090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0903"/>
    <w:bookmarkStart w:name="z11541" w:id="1090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0904"/>
    <w:bookmarkStart w:name="z11542" w:id="1090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0905"/>
    <w:bookmarkStart w:name="z11543" w:id="1090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0906"/>
    <w:bookmarkStart w:name="z11544" w:id="10907"/>
    <w:p>
      <w:pPr>
        <w:spacing w:after="0"/>
        <w:ind w:left="0"/>
        <w:jc w:val="both"/>
      </w:pPr>
      <w:r>
        <w:rPr>
          <w:rFonts w:ascii="Times New Roman"/>
          <w:b w:val="false"/>
          <w:i w:val="false"/>
          <w:color w:val="000000"/>
          <w:sz w:val="28"/>
        </w:rPr>
        <w:t>
      29) мыналарды:</w:t>
      </w:r>
    </w:p>
    <w:bookmarkEnd w:id="10907"/>
    <w:bookmarkStart w:name="z11545" w:id="1090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908"/>
    <w:bookmarkStart w:name="z11546" w:id="1090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909"/>
    <w:bookmarkStart w:name="z11547" w:id="1091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0910"/>
    <w:bookmarkStart w:name="z11548" w:id="1091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911"/>
    <w:bookmarkStart w:name="z11549" w:id="1091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912"/>
    <w:bookmarkStart w:name="z11550" w:id="1091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913"/>
    <w:bookmarkStart w:name="z11551" w:id="1091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914"/>
    <w:bookmarkStart w:name="z11552" w:id="10915"/>
    <w:p>
      <w:pPr>
        <w:spacing w:after="0"/>
        <w:ind w:left="0"/>
        <w:jc w:val="both"/>
      </w:pPr>
      <w:r>
        <w:rPr>
          <w:rFonts w:ascii="Times New Roman"/>
          <w:b w:val="false"/>
          <w:i w:val="false"/>
          <w:color w:val="000000"/>
          <w:sz w:val="28"/>
        </w:rPr>
        <w:t>
      19. Басқарма басшысының өкілеттіктері:</w:t>
      </w:r>
    </w:p>
    <w:bookmarkEnd w:id="10915"/>
    <w:bookmarkStart w:name="z11553" w:id="1091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916"/>
    <w:bookmarkStart w:name="z11554" w:id="1091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917"/>
    <w:bookmarkStart w:name="z11555" w:id="1091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918"/>
    <w:bookmarkStart w:name="z11556" w:id="1091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0919"/>
    <w:bookmarkStart w:name="z11557" w:id="1092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0920"/>
    <w:bookmarkStart w:name="z11558" w:id="1092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921"/>
    <w:bookmarkStart w:name="z11559" w:id="10922"/>
    <w:p>
      <w:pPr>
        <w:spacing w:after="0"/>
        <w:ind w:left="0"/>
        <w:jc w:val="left"/>
      </w:pPr>
      <w:r>
        <w:rPr>
          <w:rFonts w:ascii="Times New Roman"/>
          <w:b/>
          <w:i w:val="false"/>
          <w:color w:val="000000"/>
        </w:rPr>
        <w:t xml:space="preserve"> 4-тарау. Басқарманың мүлкі</w:t>
      </w:r>
    </w:p>
    <w:bookmarkEnd w:id="10922"/>
    <w:bookmarkStart w:name="z11560" w:id="1092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0923"/>
    <w:bookmarkStart w:name="z11561" w:id="1092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924"/>
    <w:bookmarkStart w:name="z11562" w:id="1092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0925"/>
    <w:bookmarkStart w:name="z11563" w:id="1092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926"/>
    <w:bookmarkStart w:name="z11564" w:id="10927"/>
    <w:p>
      <w:pPr>
        <w:spacing w:after="0"/>
        <w:ind w:left="0"/>
        <w:jc w:val="left"/>
      </w:pPr>
      <w:r>
        <w:rPr>
          <w:rFonts w:ascii="Times New Roman"/>
          <w:b/>
          <w:i w:val="false"/>
          <w:color w:val="000000"/>
        </w:rPr>
        <w:t xml:space="preserve"> 5-тарау. Басқарманы қайта ұйымдастыру және тарату</w:t>
      </w:r>
    </w:p>
    <w:bookmarkEnd w:id="10927"/>
    <w:bookmarkStart w:name="z11565" w:id="1092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09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121-қосымша</w:t>
            </w:r>
          </w:p>
        </w:tc>
      </w:tr>
    </w:tbl>
    <w:bookmarkStart w:name="z11580" w:id="1092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Приозерск қалалық санитариялық-эпидемиологиялық бақылау басқармасы" республикалық мемлекеттік мекемесінің ережесі</w:t>
      </w:r>
    </w:p>
    <w:bookmarkEnd w:id="10929"/>
    <w:bookmarkStart w:name="z11581" w:id="10930"/>
    <w:p>
      <w:pPr>
        <w:spacing w:after="0"/>
        <w:ind w:left="0"/>
        <w:jc w:val="left"/>
      </w:pPr>
      <w:r>
        <w:rPr>
          <w:rFonts w:ascii="Times New Roman"/>
          <w:b/>
          <w:i w:val="false"/>
          <w:color w:val="000000"/>
        </w:rPr>
        <w:t xml:space="preserve"> 1-тарау. Жалпы ережелер</w:t>
      </w:r>
    </w:p>
    <w:bookmarkEnd w:id="10930"/>
    <w:bookmarkStart w:name="z11582" w:id="1093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Приозерск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0931"/>
    <w:bookmarkStart w:name="z11583" w:id="1093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932"/>
    <w:bookmarkStart w:name="z11584" w:id="1093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0933"/>
    <w:bookmarkStart w:name="z11585" w:id="1093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934"/>
    <w:bookmarkStart w:name="z11586" w:id="1093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0935"/>
    <w:bookmarkStart w:name="z11587" w:id="1093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0936"/>
    <w:bookmarkStart w:name="z11588" w:id="1093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0937"/>
    <w:bookmarkStart w:name="z11589" w:id="10938"/>
    <w:p>
      <w:pPr>
        <w:spacing w:after="0"/>
        <w:ind w:left="0"/>
        <w:jc w:val="both"/>
      </w:pPr>
      <w:r>
        <w:rPr>
          <w:rFonts w:ascii="Times New Roman"/>
          <w:b w:val="false"/>
          <w:i w:val="false"/>
          <w:color w:val="000000"/>
          <w:sz w:val="28"/>
        </w:rPr>
        <w:t>
      8. Заңды тұлғаның орналасқан жері – индекс 101100, Қазақстан Республикасы, Қарағанды облысы, Приозерск қаласы, Пушкин көшесі, 6/2 үй.</w:t>
      </w:r>
    </w:p>
    <w:bookmarkEnd w:id="10938"/>
    <w:bookmarkStart w:name="z11590" w:id="1093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Приозерск қалалық санитариялық-эпидемиологиялық бақылау басқармасы" республикалық мемлекеттік мекемесі.</w:t>
      </w:r>
    </w:p>
    <w:bookmarkEnd w:id="10939"/>
    <w:bookmarkStart w:name="z11591" w:id="1094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940"/>
    <w:bookmarkStart w:name="z11592" w:id="1094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0941"/>
    <w:bookmarkStart w:name="z11593" w:id="1094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0942"/>
    <w:bookmarkStart w:name="z11594" w:id="1094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943"/>
    <w:bookmarkStart w:name="z11595" w:id="1094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0944"/>
    <w:bookmarkStart w:name="z11596" w:id="10945"/>
    <w:p>
      <w:pPr>
        <w:spacing w:after="0"/>
        <w:ind w:left="0"/>
        <w:jc w:val="both"/>
      </w:pPr>
      <w:r>
        <w:rPr>
          <w:rFonts w:ascii="Times New Roman"/>
          <w:b w:val="false"/>
          <w:i w:val="false"/>
          <w:color w:val="000000"/>
          <w:sz w:val="28"/>
        </w:rPr>
        <w:t>
      13. Міндеттері:</w:t>
      </w:r>
    </w:p>
    <w:bookmarkEnd w:id="10945"/>
    <w:bookmarkStart w:name="z11597" w:id="1094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946"/>
    <w:bookmarkStart w:name="z11598" w:id="1094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0947"/>
    <w:bookmarkStart w:name="z11599" w:id="1094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0948"/>
    <w:bookmarkStart w:name="z11600" w:id="10949"/>
    <w:p>
      <w:pPr>
        <w:spacing w:after="0"/>
        <w:ind w:left="0"/>
        <w:jc w:val="both"/>
      </w:pPr>
      <w:r>
        <w:rPr>
          <w:rFonts w:ascii="Times New Roman"/>
          <w:b w:val="false"/>
          <w:i w:val="false"/>
          <w:color w:val="000000"/>
          <w:sz w:val="28"/>
        </w:rPr>
        <w:t>
      14. Құқықтары мен міндеттері:</w:t>
      </w:r>
    </w:p>
    <w:bookmarkEnd w:id="10949"/>
    <w:bookmarkStart w:name="z11601" w:id="1095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950"/>
    <w:bookmarkStart w:name="z11602" w:id="1095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951"/>
    <w:bookmarkStart w:name="z11603" w:id="1095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0952"/>
    <w:bookmarkStart w:name="z11604" w:id="1095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953"/>
    <w:bookmarkStart w:name="z11605" w:id="1095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0954"/>
    <w:bookmarkStart w:name="z11606" w:id="1095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0955"/>
    <w:bookmarkStart w:name="z11607" w:id="1095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0956"/>
    <w:bookmarkStart w:name="z11608" w:id="1095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0957"/>
    <w:bookmarkStart w:name="z11609" w:id="1095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0958"/>
    <w:bookmarkStart w:name="z11610" w:id="10959"/>
    <w:p>
      <w:pPr>
        <w:spacing w:after="0"/>
        <w:ind w:left="0"/>
        <w:jc w:val="both"/>
      </w:pPr>
      <w:r>
        <w:rPr>
          <w:rFonts w:ascii="Times New Roman"/>
          <w:b w:val="false"/>
          <w:i w:val="false"/>
          <w:color w:val="000000"/>
          <w:sz w:val="28"/>
        </w:rPr>
        <w:t>
      15. Функциялары:</w:t>
      </w:r>
    </w:p>
    <w:bookmarkEnd w:id="10959"/>
    <w:bookmarkStart w:name="z11611" w:id="10960"/>
    <w:p>
      <w:pPr>
        <w:spacing w:after="0"/>
        <w:ind w:left="0"/>
        <w:jc w:val="both"/>
      </w:pPr>
      <w:r>
        <w:rPr>
          <w:rFonts w:ascii="Times New Roman"/>
          <w:b w:val="false"/>
          <w:i w:val="false"/>
          <w:color w:val="000000"/>
          <w:sz w:val="28"/>
        </w:rPr>
        <w:t>
      1) реттелетін салада мемлекеттік саясатты іске асыру;</w:t>
      </w:r>
    </w:p>
    <w:bookmarkEnd w:id="10960"/>
    <w:bookmarkStart w:name="z11612" w:id="1096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961"/>
    <w:bookmarkStart w:name="z11613" w:id="1096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0962"/>
    <w:bookmarkStart w:name="z11614" w:id="1096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963"/>
    <w:bookmarkStart w:name="z11615" w:id="1096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964"/>
    <w:bookmarkStart w:name="z11616" w:id="1096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0965"/>
    <w:bookmarkStart w:name="z11617" w:id="1096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966"/>
    <w:bookmarkStart w:name="z11618" w:id="1096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967"/>
    <w:bookmarkStart w:name="z11619" w:id="1096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968"/>
    <w:bookmarkStart w:name="z11620" w:id="1096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969"/>
    <w:bookmarkStart w:name="z11621" w:id="1097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970"/>
    <w:bookmarkStart w:name="z11622" w:id="1097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0971"/>
    <w:bookmarkStart w:name="z11623" w:id="1097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0972"/>
    <w:bookmarkStart w:name="z11624" w:id="1097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973"/>
    <w:bookmarkStart w:name="z11625" w:id="1097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974"/>
    <w:bookmarkStart w:name="z11626" w:id="1097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975"/>
    <w:bookmarkStart w:name="z11627" w:id="1097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0976"/>
    <w:bookmarkStart w:name="z11628" w:id="1097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0977"/>
    <w:bookmarkStart w:name="z11629" w:id="1097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978"/>
    <w:bookmarkStart w:name="z11630" w:id="1097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0979"/>
    <w:bookmarkStart w:name="z11631" w:id="1098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0980"/>
    <w:bookmarkStart w:name="z11632" w:id="1098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981"/>
    <w:bookmarkStart w:name="z11633" w:id="1098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0982"/>
    <w:bookmarkStart w:name="z11634" w:id="1098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0983"/>
    <w:bookmarkStart w:name="z11635" w:id="1098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0984"/>
    <w:bookmarkStart w:name="z11636" w:id="1098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0985"/>
    <w:bookmarkStart w:name="z11637" w:id="1098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0986"/>
    <w:bookmarkStart w:name="z11638" w:id="1098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0987"/>
    <w:bookmarkStart w:name="z11639" w:id="10988"/>
    <w:p>
      <w:pPr>
        <w:spacing w:after="0"/>
        <w:ind w:left="0"/>
        <w:jc w:val="both"/>
      </w:pPr>
      <w:r>
        <w:rPr>
          <w:rFonts w:ascii="Times New Roman"/>
          <w:b w:val="false"/>
          <w:i w:val="false"/>
          <w:color w:val="000000"/>
          <w:sz w:val="28"/>
        </w:rPr>
        <w:t>
      29) мыналарды:</w:t>
      </w:r>
    </w:p>
    <w:bookmarkEnd w:id="10988"/>
    <w:bookmarkStart w:name="z11640" w:id="1098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989"/>
    <w:bookmarkStart w:name="z11641" w:id="1099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0990"/>
    <w:bookmarkStart w:name="z11642" w:id="1099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0991"/>
    <w:bookmarkStart w:name="z11643" w:id="1099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0992"/>
    <w:bookmarkStart w:name="z11644" w:id="1099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0993"/>
    <w:bookmarkStart w:name="z11645" w:id="1099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0994"/>
    <w:bookmarkStart w:name="z11646" w:id="1099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0995"/>
    <w:bookmarkStart w:name="z11647" w:id="10996"/>
    <w:p>
      <w:pPr>
        <w:spacing w:after="0"/>
        <w:ind w:left="0"/>
        <w:jc w:val="both"/>
      </w:pPr>
      <w:r>
        <w:rPr>
          <w:rFonts w:ascii="Times New Roman"/>
          <w:b w:val="false"/>
          <w:i w:val="false"/>
          <w:color w:val="000000"/>
          <w:sz w:val="28"/>
        </w:rPr>
        <w:t>
      19. Басқарма басшысының өкілеттіктері:</w:t>
      </w:r>
    </w:p>
    <w:bookmarkEnd w:id="10996"/>
    <w:bookmarkStart w:name="z11648" w:id="1099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0997"/>
    <w:bookmarkStart w:name="z11649" w:id="1099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0998"/>
    <w:bookmarkStart w:name="z11650" w:id="1099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999"/>
    <w:bookmarkStart w:name="z11651" w:id="1100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000"/>
    <w:bookmarkStart w:name="z11652" w:id="1100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001"/>
    <w:bookmarkStart w:name="z11653" w:id="1100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002"/>
    <w:bookmarkStart w:name="z11654" w:id="11003"/>
    <w:p>
      <w:pPr>
        <w:spacing w:after="0"/>
        <w:ind w:left="0"/>
        <w:jc w:val="left"/>
      </w:pPr>
      <w:r>
        <w:rPr>
          <w:rFonts w:ascii="Times New Roman"/>
          <w:b/>
          <w:i w:val="false"/>
          <w:color w:val="000000"/>
        </w:rPr>
        <w:t xml:space="preserve"> 4-тарау. Басқарманың мүлкі</w:t>
      </w:r>
    </w:p>
    <w:bookmarkEnd w:id="11003"/>
    <w:bookmarkStart w:name="z11655" w:id="1100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004"/>
    <w:bookmarkStart w:name="z11656" w:id="1100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005"/>
    <w:bookmarkStart w:name="z11657" w:id="1100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006"/>
    <w:bookmarkStart w:name="z11658" w:id="1100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007"/>
    <w:bookmarkStart w:name="z11659" w:id="11008"/>
    <w:p>
      <w:pPr>
        <w:spacing w:after="0"/>
        <w:ind w:left="0"/>
        <w:jc w:val="left"/>
      </w:pPr>
      <w:r>
        <w:rPr>
          <w:rFonts w:ascii="Times New Roman"/>
          <w:b/>
          <w:i w:val="false"/>
          <w:color w:val="000000"/>
        </w:rPr>
        <w:t xml:space="preserve"> 5-тарау. Басқарманы қайта ұйымдастыру және тарату</w:t>
      </w:r>
    </w:p>
    <w:bookmarkEnd w:id="11008"/>
    <w:bookmarkStart w:name="z11660" w:id="1100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0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122-қосымша</w:t>
            </w:r>
          </w:p>
        </w:tc>
      </w:tr>
    </w:tbl>
    <w:bookmarkStart w:name="z11675" w:id="1101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Саран қалалық санитариялық-эпидемиологиялық бақылау басқармасы" республикалық мемлекеттік мекемесінің ережесі</w:t>
      </w:r>
    </w:p>
    <w:bookmarkEnd w:id="11010"/>
    <w:bookmarkStart w:name="z11676" w:id="11011"/>
    <w:p>
      <w:pPr>
        <w:spacing w:after="0"/>
        <w:ind w:left="0"/>
        <w:jc w:val="left"/>
      </w:pPr>
      <w:r>
        <w:rPr>
          <w:rFonts w:ascii="Times New Roman"/>
          <w:b/>
          <w:i w:val="false"/>
          <w:color w:val="000000"/>
        </w:rPr>
        <w:t xml:space="preserve"> 1-тарау. Жалпы ережелер</w:t>
      </w:r>
    </w:p>
    <w:bookmarkEnd w:id="11011"/>
    <w:bookmarkStart w:name="z11677" w:id="1101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Саран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012"/>
    <w:bookmarkStart w:name="z11678" w:id="11013"/>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013"/>
    <w:bookmarkStart w:name="z11679" w:id="1101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014"/>
    <w:bookmarkStart w:name="z11680" w:id="1101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015"/>
    <w:bookmarkStart w:name="z11681" w:id="1101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016"/>
    <w:bookmarkStart w:name="z11682" w:id="1101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017"/>
    <w:bookmarkStart w:name="z11683" w:id="1101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018"/>
    <w:bookmarkStart w:name="z11684" w:id="11019"/>
    <w:p>
      <w:pPr>
        <w:spacing w:after="0"/>
        <w:ind w:left="0"/>
        <w:jc w:val="both"/>
      </w:pPr>
      <w:r>
        <w:rPr>
          <w:rFonts w:ascii="Times New Roman"/>
          <w:b w:val="false"/>
          <w:i w:val="false"/>
          <w:color w:val="000000"/>
          <w:sz w:val="28"/>
        </w:rPr>
        <w:t>
      8. Заңды тұлғаның орналасқан жері – индекс 101200, Қазақстан Республикасы, Қарағанды облысы, Саран қаласы, Елизавета Зимина көшесі, 11 үй.</w:t>
      </w:r>
    </w:p>
    <w:bookmarkEnd w:id="11019"/>
    <w:bookmarkStart w:name="z11685" w:id="1102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Саран қалалық санитариялық-эпидемиологиялық бақылау басқармасы" республикалық мемлекеттік мекемесі.</w:t>
      </w:r>
    </w:p>
    <w:bookmarkEnd w:id="11020"/>
    <w:bookmarkStart w:name="z11686" w:id="1102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021"/>
    <w:bookmarkStart w:name="z11687" w:id="1102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022"/>
    <w:bookmarkStart w:name="z11688" w:id="1102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023"/>
    <w:bookmarkStart w:name="z11689" w:id="1102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024"/>
    <w:bookmarkStart w:name="z11690" w:id="1102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025"/>
    <w:bookmarkStart w:name="z11691" w:id="11026"/>
    <w:p>
      <w:pPr>
        <w:spacing w:after="0"/>
        <w:ind w:left="0"/>
        <w:jc w:val="both"/>
      </w:pPr>
      <w:r>
        <w:rPr>
          <w:rFonts w:ascii="Times New Roman"/>
          <w:b w:val="false"/>
          <w:i w:val="false"/>
          <w:color w:val="000000"/>
          <w:sz w:val="28"/>
        </w:rPr>
        <w:t>
      13. Міндеттері:</w:t>
      </w:r>
    </w:p>
    <w:bookmarkEnd w:id="11026"/>
    <w:bookmarkStart w:name="z11692" w:id="1102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027"/>
    <w:bookmarkStart w:name="z11693" w:id="1102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028"/>
    <w:bookmarkStart w:name="z11694" w:id="1102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029"/>
    <w:bookmarkStart w:name="z11695" w:id="11030"/>
    <w:p>
      <w:pPr>
        <w:spacing w:after="0"/>
        <w:ind w:left="0"/>
        <w:jc w:val="both"/>
      </w:pPr>
      <w:r>
        <w:rPr>
          <w:rFonts w:ascii="Times New Roman"/>
          <w:b w:val="false"/>
          <w:i w:val="false"/>
          <w:color w:val="000000"/>
          <w:sz w:val="28"/>
        </w:rPr>
        <w:t>
      14. Құқықтары мен міндеттері:</w:t>
      </w:r>
    </w:p>
    <w:bookmarkEnd w:id="11030"/>
    <w:bookmarkStart w:name="z11696" w:id="1103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031"/>
    <w:bookmarkStart w:name="z11697" w:id="1103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032"/>
    <w:bookmarkStart w:name="z11698" w:id="1103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033"/>
    <w:bookmarkStart w:name="z11699" w:id="1103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034"/>
    <w:bookmarkStart w:name="z11700" w:id="1103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035"/>
    <w:bookmarkStart w:name="z11701" w:id="1103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036"/>
    <w:bookmarkStart w:name="z11702" w:id="1103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037"/>
    <w:bookmarkStart w:name="z11703" w:id="1103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038"/>
    <w:bookmarkStart w:name="z11704" w:id="1103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039"/>
    <w:bookmarkStart w:name="z11705" w:id="11040"/>
    <w:p>
      <w:pPr>
        <w:spacing w:after="0"/>
        <w:ind w:left="0"/>
        <w:jc w:val="both"/>
      </w:pPr>
      <w:r>
        <w:rPr>
          <w:rFonts w:ascii="Times New Roman"/>
          <w:b w:val="false"/>
          <w:i w:val="false"/>
          <w:color w:val="000000"/>
          <w:sz w:val="28"/>
        </w:rPr>
        <w:t>
      15. Функциялары:</w:t>
      </w:r>
    </w:p>
    <w:bookmarkEnd w:id="11040"/>
    <w:bookmarkStart w:name="z11706" w:id="11041"/>
    <w:p>
      <w:pPr>
        <w:spacing w:after="0"/>
        <w:ind w:left="0"/>
        <w:jc w:val="both"/>
      </w:pPr>
      <w:r>
        <w:rPr>
          <w:rFonts w:ascii="Times New Roman"/>
          <w:b w:val="false"/>
          <w:i w:val="false"/>
          <w:color w:val="000000"/>
          <w:sz w:val="28"/>
        </w:rPr>
        <w:t>
      1) реттелетін салада мемлекеттік саясатты іске асыру;</w:t>
      </w:r>
    </w:p>
    <w:bookmarkEnd w:id="11041"/>
    <w:bookmarkStart w:name="z11707" w:id="1104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042"/>
    <w:bookmarkStart w:name="z11708" w:id="1104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043"/>
    <w:bookmarkStart w:name="z11709" w:id="1104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044"/>
    <w:bookmarkStart w:name="z11710" w:id="1104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045"/>
    <w:bookmarkStart w:name="z11711" w:id="1104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046"/>
    <w:bookmarkStart w:name="z11712" w:id="1104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047"/>
    <w:bookmarkStart w:name="z11713" w:id="1104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048"/>
    <w:bookmarkStart w:name="z11714" w:id="1104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049"/>
    <w:bookmarkStart w:name="z11715" w:id="1105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050"/>
    <w:bookmarkStart w:name="z11716" w:id="1105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051"/>
    <w:bookmarkStart w:name="z11717" w:id="1105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052"/>
    <w:bookmarkStart w:name="z11718" w:id="1105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053"/>
    <w:bookmarkStart w:name="z11719" w:id="1105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054"/>
    <w:bookmarkStart w:name="z11720" w:id="1105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055"/>
    <w:bookmarkStart w:name="z11721" w:id="1105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056"/>
    <w:bookmarkStart w:name="z11722" w:id="1105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057"/>
    <w:bookmarkStart w:name="z11723" w:id="1105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058"/>
    <w:bookmarkStart w:name="z11724" w:id="1105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059"/>
    <w:bookmarkStart w:name="z11725" w:id="1106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060"/>
    <w:bookmarkStart w:name="z11726" w:id="1106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061"/>
    <w:bookmarkStart w:name="z11727" w:id="1106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062"/>
    <w:bookmarkStart w:name="z11728" w:id="1106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063"/>
    <w:bookmarkStart w:name="z11729" w:id="1106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064"/>
    <w:bookmarkStart w:name="z11730" w:id="1106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065"/>
    <w:bookmarkStart w:name="z11731" w:id="1106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066"/>
    <w:bookmarkStart w:name="z11732" w:id="1106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067"/>
    <w:bookmarkStart w:name="z11733" w:id="1106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068"/>
    <w:bookmarkStart w:name="z11734" w:id="11069"/>
    <w:p>
      <w:pPr>
        <w:spacing w:after="0"/>
        <w:ind w:left="0"/>
        <w:jc w:val="both"/>
      </w:pPr>
      <w:r>
        <w:rPr>
          <w:rFonts w:ascii="Times New Roman"/>
          <w:b w:val="false"/>
          <w:i w:val="false"/>
          <w:color w:val="000000"/>
          <w:sz w:val="28"/>
        </w:rPr>
        <w:t>
      29) мыналарды:</w:t>
      </w:r>
    </w:p>
    <w:bookmarkEnd w:id="11069"/>
    <w:bookmarkStart w:name="z11735" w:id="1107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070"/>
    <w:bookmarkStart w:name="z11736" w:id="1107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071"/>
    <w:bookmarkStart w:name="z11737" w:id="1107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072"/>
    <w:bookmarkStart w:name="z11738" w:id="1107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073"/>
    <w:bookmarkStart w:name="z11739" w:id="1107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074"/>
    <w:bookmarkStart w:name="z11740" w:id="1107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075"/>
    <w:bookmarkStart w:name="z11741" w:id="1107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076"/>
    <w:bookmarkStart w:name="z11742" w:id="11077"/>
    <w:p>
      <w:pPr>
        <w:spacing w:after="0"/>
        <w:ind w:left="0"/>
        <w:jc w:val="both"/>
      </w:pPr>
      <w:r>
        <w:rPr>
          <w:rFonts w:ascii="Times New Roman"/>
          <w:b w:val="false"/>
          <w:i w:val="false"/>
          <w:color w:val="000000"/>
          <w:sz w:val="28"/>
        </w:rPr>
        <w:t>
      19. Басқарма басшысының өкілеттіктері:</w:t>
      </w:r>
    </w:p>
    <w:bookmarkEnd w:id="11077"/>
    <w:bookmarkStart w:name="z11743" w:id="1107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078"/>
    <w:bookmarkStart w:name="z11744" w:id="1107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079"/>
    <w:bookmarkStart w:name="z11745" w:id="1108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080"/>
    <w:bookmarkStart w:name="z11746" w:id="1108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081"/>
    <w:bookmarkStart w:name="z11747" w:id="1108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082"/>
    <w:bookmarkStart w:name="z11748" w:id="1108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083"/>
    <w:bookmarkStart w:name="z11749" w:id="11084"/>
    <w:p>
      <w:pPr>
        <w:spacing w:after="0"/>
        <w:ind w:left="0"/>
        <w:jc w:val="left"/>
      </w:pPr>
      <w:r>
        <w:rPr>
          <w:rFonts w:ascii="Times New Roman"/>
          <w:b/>
          <w:i w:val="false"/>
          <w:color w:val="000000"/>
        </w:rPr>
        <w:t xml:space="preserve"> 4-тарау. Басқарманың мүлкі</w:t>
      </w:r>
    </w:p>
    <w:bookmarkEnd w:id="11084"/>
    <w:bookmarkStart w:name="z11750" w:id="1108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085"/>
    <w:bookmarkStart w:name="z11751" w:id="1108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086"/>
    <w:bookmarkStart w:name="z11752" w:id="1108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087"/>
    <w:bookmarkStart w:name="z11753" w:id="1108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088"/>
    <w:bookmarkStart w:name="z11754" w:id="11089"/>
    <w:p>
      <w:pPr>
        <w:spacing w:after="0"/>
        <w:ind w:left="0"/>
        <w:jc w:val="left"/>
      </w:pPr>
      <w:r>
        <w:rPr>
          <w:rFonts w:ascii="Times New Roman"/>
          <w:b/>
          <w:i w:val="false"/>
          <w:color w:val="000000"/>
        </w:rPr>
        <w:t xml:space="preserve"> 5-тарау. Басқарманы қайта ұйымдастыру және тарату</w:t>
      </w:r>
    </w:p>
    <w:bookmarkEnd w:id="11089"/>
    <w:bookmarkStart w:name="z11755" w:id="1109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0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124-қосымша</w:t>
            </w:r>
          </w:p>
        </w:tc>
      </w:tr>
    </w:tbl>
    <w:bookmarkStart w:name="z11770" w:id="1109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Теміртау қалалық санитариялық-эпидемиологиялық бақылау басқармасы" республикалық мемлекеттік мекемесінің ережесі</w:t>
      </w:r>
    </w:p>
    <w:bookmarkEnd w:id="11091"/>
    <w:bookmarkStart w:name="z11771" w:id="11092"/>
    <w:p>
      <w:pPr>
        <w:spacing w:after="0"/>
        <w:ind w:left="0"/>
        <w:jc w:val="left"/>
      </w:pPr>
      <w:r>
        <w:rPr>
          <w:rFonts w:ascii="Times New Roman"/>
          <w:b/>
          <w:i w:val="false"/>
          <w:color w:val="000000"/>
        </w:rPr>
        <w:t xml:space="preserve"> 1-тарау. Жалпы ережелер</w:t>
      </w:r>
    </w:p>
    <w:bookmarkEnd w:id="11092"/>
    <w:bookmarkStart w:name="z11772" w:id="1109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Теміртау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093"/>
    <w:bookmarkStart w:name="z11773" w:id="1109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094"/>
    <w:bookmarkStart w:name="z11774" w:id="1109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095"/>
    <w:bookmarkStart w:name="z11775" w:id="1109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096"/>
    <w:bookmarkStart w:name="z11776" w:id="1109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097"/>
    <w:bookmarkStart w:name="z11777" w:id="1109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098"/>
    <w:bookmarkStart w:name="z11778" w:id="1109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099"/>
    <w:bookmarkStart w:name="z11779" w:id="11100"/>
    <w:p>
      <w:pPr>
        <w:spacing w:after="0"/>
        <w:ind w:left="0"/>
        <w:jc w:val="both"/>
      </w:pPr>
      <w:r>
        <w:rPr>
          <w:rFonts w:ascii="Times New Roman"/>
          <w:b w:val="false"/>
          <w:i w:val="false"/>
          <w:color w:val="000000"/>
          <w:sz w:val="28"/>
        </w:rPr>
        <w:t>
      8. Заңды тұлғаның орналасқан жері – индекс 101400, Қазақстан Республикасы, Қарағанды облысы, Теміртау қаласы, Фурманов көшесі, 2А құрылыс.</w:t>
      </w:r>
    </w:p>
    <w:bookmarkEnd w:id="11100"/>
    <w:bookmarkStart w:name="z11780" w:id="1110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Теміртау қалалық санитариялық-эпидемиологиялық бақылау басқармасы" республикалық мемлекеттік мекемесі.</w:t>
      </w:r>
    </w:p>
    <w:bookmarkEnd w:id="11101"/>
    <w:bookmarkStart w:name="z11781" w:id="1110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102"/>
    <w:bookmarkStart w:name="z11782" w:id="1110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103"/>
    <w:bookmarkStart w:name="z11783" w:id="1110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104"/>
    <w:bookmarkStart w:name="z11784" w:id="1110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105"/>
    <w:bookmarkStart w:name="z11785" w:id="1110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106"/>
    <w:bookmarkStart w:name="z11786" w:id="11107"/>
    <w:p>
      <w:pPr>
        <w:spacing w:after="0"/>
        <w:ind w:left="0"/>
        <w:jc w:val="both"/>
      </w:pPr>
      <w:r>
        <w:rPr>
          <w:rFonts w:ascii="Times New Roman"/>
          <w:b w:val="false"/>
          <w:i w:val="false"/>
          <w:color w:val="000000"/>
          <w:sz w:val="28"/>
        </w:rPr>
        <w:t>
      13. Міндеттері:</w:t>
      </w:r>
    </w:p>
    <w:bookmarkEnd w:id="11107"/>
    <w:bookmarkStart w:name="z11787" w:id="1110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108"/>
    <w:bookmarkStart w:name="z11788" w:id="1110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109"/>
    <w:bookmarkStart w:name="z11789" w:id="1111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110"/>
    <w:bookmarkStart w:name="z11790" w:id="11111"/>
    <w:p>
      <w:pPr>
        <w:spacing w:after="0"/>
        <w:ind w:left="0"/>
        <w:jc w:val="both"/>
      </w:pPr>
      <w:r>
        <w:rPr>
          <w:rFonts w:ascii="Times New Roman"/>
          <w:b w:val="false"/>
          <w:i w:val="false"/>
          <w:color w:val="000000"/>
          <w:sz w:val="28"/>
        </w:rPr>
        <w:t>
      14. Құқықтары мен міндеттері:</w:t>
      </w:r>
    </w:p>
    <w:bookmarkEnd w:id="11111"/>
    <w:bookmarkStart w:name="z11791" w:id="1111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112"/>
    <w:bookmarkStart w:name="z11792" w:id="1111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113"/>
    <w:bookmarkStart w:name="z11793" w:id="1111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114"/>
    <w:bookmarkStart w:name="z11794" w:id="1111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115"/>
    <w:bookmarkStart w:name="z11795" w:id="1111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116"/>
    <w:bookmarkStart w:name="z11796" w:id="1111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117"/>
    <w:bookmarkStart w:name="z11797" w:id="1111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118"/>
    <w:bookmarkStart w:name="z11798" w:id="1111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119"/>
    <w:bookmarkStart w:name="z11799" w:id="1112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120"/>
    <w:bookmarkStart w:name="z11800" w:id="11121"/>
    <w:p>
      <w:pPr>
        <w:spacing w:after="0"/>
        <w:ind w:left="0"/>
        <w:jc w:val="both"/>
      </w:pPr>
      <w:r>
        <w:rPr>
          <w:rFonts w:ascii="Times New Roman"/>
          <w:b w:val="false"/>
          <w:i w:val="false"/>
          <w:color w:val="000000"/>
          <w:sz w:val="28"/>
        </w:rPr>
        <w:t>
      15. Функциялары:</w:t>
      </w:r>
    </w:p>
    <w:bookmarkEnd w:id="11121"/>
    <w:bookmarkStart w:name="z11801" w:id="11122"/>
    <w:p>
      <w:pPr>
        <w:spacing w:after="0"/>
        <w:ind w:left="0"/>
        <w:jc w:val="both"/>
      </w:pPr>
      <w:r>
        <w:rPr>
          <w:rFonts w:ascii="Times New Roman"/>
          <w:b w:val="false"/>
          <w:i w:val="false"/>
          <w:color w:val="000000"/>
          <w:sz w:val="28"/>
        </w:rPr>
        <w:t>
      1) реттелетін салада мемлекеттік саясатты іске асыру;</w:t>
      </w:r>
    </w:p>
    <w:bookmarkEnd w:id="11122"/>
    <w:bookmarkStart w:name="z11802" w:id="1112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123"/>
    <w:bookmarkStart w:name="z11803" w:id="1112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124"/>
    <w:bookmarkStart w:name="z11804" w:id="1112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125"/>
    <w:bookmarkStart w:name="z11805" w:id="1112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126"/>
    <w:bookmarkStart w:name="z11806" w:id="1112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127"/>
    <w:bookmarkStart w:name="z11807" w:id="1112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128"/>
    <w:bookmarkStart w:name="z11808" w:id="1112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129"/>
    <w:bookmarkStart w:name="z11809" w:id="1113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130"/>
    <w:bookmarkStart w:name="z11810" w:id="1113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131"/>
    <w:bookmarkStart w:name="z11811" w:id="1113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132"/>
    <w:bookmarkStart w:name="z11812" w:id="1113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133"/>
    <w:bookmarkStart w:name="z11813" w:id="1113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134"/>
    <w:bookmarkStart w:name="z11814" w:id="1113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135"/>
    <w:bookmarkStart w:name="z11815" w:id="1113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136"/>
    <w:bookmarkStart w:name="z11816" w:id="1113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137"/>
    <w:bookmarkStart w:name="z11817" w:id="1113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138"/>
    <w:bookmarkStart w:name="z11818" w:id="1113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139"/>
    <w:bookmarkStart w:name="z11819" w:id="1114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140"/>
    <w:bookmarkStart w:name="z11820" w:id="1114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141"/>
    <w:bookmarkStart w:name="z11821" w:id="1114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142"/>
    <w:bookmarkStart w:name="z11822" w:id="1114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143"/>
    <w:bookmarkStart w:name="z11823" w:id="1114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144"/>
    <w:bookmarkStart w:name="z11824" w:id="1114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145"/>
    <w:bookmarkStart w:name="z11825" w:id="1114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146"/>
    <w:bookmarkStart w:name="z11826" w:id="1114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147"/>
    <w:bookmarkStart w:name="z11827" w:id="1114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148"/>
    <w:bookmarkStart w:name="z11828" w:id="1114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149"/>
    <w:bookmarkStart w:name="z11829" w:id="11150"/>
    <w:p>
      <w:pPr>
        <w:spacing w:after="0"/>
        <w:ind w:left="0"/>
        <w:jc w:val="both"/>
      </w:pPr>
      <w:r>
        <w:rPr>
          <w:rFonts w:ascii="Times New Roman"/>
          <w:b w:val="false"/>
          <w:i w:val="false"/>
          <w:color w:val="000000"/>
          <w:sz w:val="28"/>
        </w:rPr>
        <w:t>
      29) мыналарды:</w:t>
      </w:r>
    </w:p>
    <w:bookmarkEnd w:id="11150"/>
    <w:bookmarkStart w:name="z11830" w:id="1115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151"/>
    <w:bookmarkStart w:name="z11831" w:id="1115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152"/>
    <w:bookmarkStart w:name="z11832" w:id="1115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153"/>
    <w:bookmarkStart w:name="z11833" w:id="1115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154"/>
    <w:bookmarkStart w:name="z11834" w:id="1115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155"/>
    <w:bookmarkStart w:name="z11835" w:id="1115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156"/>
    <w:bookmarkStart w:name="z11836" w:id="1115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157"/>
    <w:bookmarkStart w:name="z11837" w:id="11158"/>
    <w:p>
      <w:pPr>
        <w:spacing w:after="0"/>
        <w:ind w:left="0"/>
        <w:jc w:val="both"/>
      </w:pPr>
      <w:r>
        <w:rPr>
          <w:rFonts w:ascii="Times New Roman"/>
          <w:b w:val="false"/>
          <w:i w:val="false"/>
          <w:color w:val="000000"/>
          <w:sz w:val="28"/>
        </w:rPr>
        <w:t>
      19. Басқарма басшысының өкілеттіктері:</w:t>
      </w:r>
    </w:p>
    <w:bookmarkEnd w:id="11158"/>
    <w:bookmarkStart w:name="z11838" w:id="1115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159"/>
    <w:bookmarkStart w:name="z11839" w:id="1116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160"/>
    <w:bookmarkStart w:name="z11840" w:id="1116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161"/>
    <w:bookmarkStart w:name="z11841" w:id="1116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162"/>
    <w:bookmarkStart w:name="z11842" w:id="1116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163"/>
    <w:bookmarkStart w:name="z11843" w:id="1116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164"/>
    <w:bookmarkStart w:name="z11844" w:id="11165"/>
    <w:p>
      <w:pPr>
        <w:spacing w:after="0"/>
        <w:ind w:left="0"/>
        <w:jc w:val="left"/>
      </w:pPr>
      <w:r>
        <w:rPr>
          <w:rFonts w:ascii="Times New Roman"/>
          <w:b/>
          <w:i w:val="false"/>
          <w:color w:val="000000"/>
        </w:rPr>
        <w:t xml:space="preserve"> 4-тарау. Басқарманың мүлкі</w:t>
      </w:r>
    </w:p>
    <w:bookmarkEnd w:id="11165"/>
    <w:bookmarkStart w:name="z11845" w:id="1116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166"/>
    <w:bookmarkStart w:name="z11846" w:id="1116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167"/>
    <w:bookmarkStart w:name="z11847" w:id="1116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168"/>
    <w:bookmarkStart w:name="z11848" w:id="1116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169"/>
    <w:bookmarkStart w:name="z11849" w:id="11170"/>
    <w:p>
      <w:pPr>
        <w:spacing w:after="0"/>
        <w:ind w:left="0"/>
        <w:jc w:val="left"/>
      </w:pPr>
      <w:r>
        <w:rPr>
          <w:rFonts w:ascii="Times New Roman"/>
          <w:b/>
          <w:i w:val="false"/>
          <w:color w:val="000000"/>
        </w:rPr>
        <w:t xml:space="preserve"> 5-тарау. Басқарманы қайта ұйымдастыру және тарату</w:t>
      </w:r>
    </w:p>
    <w:bookmarkEnd w:id="11170"/>
    <w:bookmarkStart w:name="z11850" w:id="1117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126-қосымша</w:t>
            </w:r>
          </w:p>
        </w:tc>
      </w:tr>
    </w:tbl>
    <w:bookmarkStart w:name="z11865" w:id="1117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Шахтинск қалалық санитариялық-эпидемиологиялық бақылау басқармасы" республикалық мемлекеттік мекемесінің ережесі</w:t>
      </w:r>
    </w:p>
    <w:bookmarkEnd w:id="11172"/>
    <w:bookmarkStart w:name="z11866" w:id="11173"/>
    <w:p>
      <w:pPr>
        <w:spacing w:after="0"/>
        <w:ind w:left="0"/>
        <w:jc w:val="left"/>
      </w:pPr>
      <w:r>
        <w:rPr>
          <w:rFonts w:ascii="Times New Roman"/>
          <w:b/>
          <w:i w:val="false"/>
          <w:color w:val="000000"/>
        </w:rPr>
        <w:t xml:space="preserve"> 1-тарау. Жалпы ережелер</w:t>
      </w:r>
    </w:p>
    <w:bookmarkEnd w:id="11173"/>
    <w:bookmarkStart w:name="z11867" w:id="1117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Шахтинск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174"/>
    <w:bookmarkStart w:name="z11868" w:id="11175"/>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175"/>
    <w:bookmarkStart w:name="z11869" w:id="1117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176"/>
    <w:bookmarkStart w:name="z11870" w:id="1117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177"/>
    <w:bookmarkStart w:name="z11871" w:id="1117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178"/>
    <w:bookmarkStart w:name="z11872" w:id="1117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179"/>
    <w:bookmarkStart w:name="z11873" w:id="1118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180"/>
    <w:bookmarkStart w:name="z11874" w:id="11181"/>
    <w:p>
      <w:pPr>
        <w:spacing w:after="0"/>
        <w:ind w:left="0"/>
        <w:jc w:val="both"/>
      </w:pPr>
      <w:r>
        <w:rPr>
          <w:rFonts w:ascii="Times New Roman"/>
          <w:b w:val="false"/>
          <w:i w:val="false"/>
          <w:color w:val="000000"/>
          <w:sz w:val="28"/>
        </w:rPr>
        <w:t>
      8. Заңды тұлғаның орналасқан жері – индекс 101600, Қазақстан Республикасы, Қарағанды облысы, Шахтинск қаласы, Ленинградская көшесі, 81 үй.</w:t>
      </w:r>
    </w:p>
    <w:bookmarkEnd w:id="11181"/>
    <w:bookmarkStart w:name="z11875" w:id="1118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Шахтинск қалалық санитариялық-эпидемиологиялық бақылау басқармасы" республикалық мемлекеттік мекемесі.</w:t>
      </w:r>
    </w:p>
    <w:bookmarkEnd w:id="11182"/>
    <w:bookmarkStart w:name="z11876" w:id="1118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183"/>
    <w:bookmarkStart w:name="z11877" w:id="1118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184"/>
    <w:bookmarkStart w:name="z11878" w:id="1118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185"/>
    <w:bookmarkStart w:name="z11879" w:id="1118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186"/>
    <w:bookmarkStart w:name="z11880" w:id="1118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187"/>
    <w:bookmarkStart w:name="z11881" w:id="11188"/>
    <w:p>
      <w:pPr>
        <w:spacing w:after="0"/>
        <w:ind w:left="0"/>
        <w:jc w:val="both"/>
      </w:pPr>
      <w:r>
        <w:rPr>
          <w:rFonts w:ascii="Times New Roman"/>
          <w:b w:val="false"/>
          <w:i w:val="false"/>
          <w:color w:val="000000"/>
          <w:sz w:val="28"/>
        </w:rPr>
        <w:t>
      13. Міндеттері:</w:t>
      </w:r>
    </w:p>
    <w:bookmarkEnd w:id="11188"/>
    <w:bookmarkStart w:name="z11882" w:id="1118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189"/>
    <w:bookmarkStart w:name="z11883" w:id="1119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190"/>
    <w:bookmarkStart w:name="z11884" w:id="1119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191"/>
    <w:bookmarkStart w:name="z11885" w:id="11192"/>
    <w:p>
      <w:pPr>
        <w:spacing w:after="0"/>
        <w:ind w:left="0"/>
        <w:jc w:val="both"/>
      </w:pPr>
      <w:r>
        <w:rPr>
          <w:rFonts w:ascii="Times New Roman"/>
          <w:b w:val="false"/>
          <w:i w:val="false"/>
          <w:color w:val="000000"/>
          <w:sz w:val="28"/>
        </w:rPr>
        <w:t>
      14. Құқықтары мен міндеттері:</w:t>
      </w:r>
    </w:p>
    <w:bookmarkEnd w:id="11192"/>
    <w:bookmarkStart w:name="z11886" w:id="1119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193"/>
    <w:bookmarkStart w:name="z11887" w:id="1119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194"/>
    <w:bookmarkStart w:name="z11888" w:id="1119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195"/>
    <w:bookmarkStart w:name="z11889" w:id="1119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196"/>
    <w:bookmarkStart w:name="z11890" w:id="1119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197"/>
    <w:bookmarkStart w:name="z11891" w:id="1119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198"/>
    <w:bookmarkStart w:name="z11892" w:id="1119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199"/>
    <w:bookmarkStart w:name="z11893" w:id="1120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200"/>
    <w:bookmarkStart w:name="z11894" w:id="1120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201"/>
    <w:bookmarkStart w:name="z11895" w:id="11202"/>
    <w:p>
      <w:pPr>
        <w:spacing w:after="0"/>
        <w:ind w:left="0"/>
        <w:jc w:val="both"/>
      </w:pPr>
      <w:r>
        <w:rPr>
          <w:rFonts w:ascii="Times New Roman"/>
          <w:b w:val="false"/>
          <w:i w:val="false"/>
          <w:color w:val="000000"/>
          <w:sz w:val="28"/>
        </w:rPr>
        <w:t>
      15. Функциялары:</w:t>
      </w:r>
    </w:p>
    <w:bookmarkEnd w:id="11202"/>
    <w:bookmarkStart w:name="z11896" w:id="11203"/>
    <w:p>
      <w:pPr>
        <w:spacing w:after="0"/>
        <w:ind w:left="0"/>
        <w:jc w:val="both"/>
      </w:pPr>
      <w:r>
        <w:rPr>
          <w:rFonts w:ascii="Times New Roman"/>
          <w:b w:val="false"/>
          <w:i w:val="false"/>
          <w:color w:val="000000"/>
          <w:sz w:val="28"/>
        </w:rPr>
        <w:t>
      1) реттелетін салада мемлекеттік саясатты іске асыру;</w:t>
      </w:r>
    </w:p>
    <w:bookmarkEnd w:id="11203"/>
    <w:bookmarkStart w:name="z11897" w:id="1120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204"/>
    <w:bookmarkStart w:name="z11898" w:id="1120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205"/>
    <w:bookmarkStart w:name="z11899" w:id="1120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206"/>
    <w:bookmarkStart w:name="z11900" w:id="1120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207"/>
    <w:bookmarkStart w:name="z11901" w:id="1120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208"/>
    <w:bookmarkStart w:name="z11902" w:id="1120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209"/>
    <w:bookmarkStart w:name="z11903" w:id="1121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210"/>
    <w:bookmarkStart w:name="z11904" w:id="1121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211"/>
    <w:bookmarkStart w:name="z11905" w:id="1121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212"/>
    <w:bookmarkStart w:name="z11906" w:id="1121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213"/>
    <w:bookmarkStart w:name="z11907" w:id="1121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214"/>
    <w:bookmarkStart w:name="z11908" w:id="1121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215"/>
    <w:bookmarkStart w:name="z11909" w:id="1121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216"/>
    <w:bookmarkStart w:name="z11910" w:id="1121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217"/>
    <w:bookmarkStart w:name="z11911" w:id="1121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218"/>
    <w:bookmarkStart w:name="z11912" w:id="1121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219"/>
    <w:bookmarkStart w:name="z11913" w:id="1122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220"/>
    <w:bookmarkStart w:name="z11914" w:id="1122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221"/>
    <w:bookmarkStart w:name="z11915" w:id="1122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222"/>
    <w:bookmarkStart w:name="z11916" w:id="1122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223"/>
    <w:bookmarkStart w:name="z11917" w:id="1122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224"/>
    <w:bookmarkStart w:name="z11918" w:id="1122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225"/>
    <w:bookmarkStart w:name="z11919" w:id="1122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226"/>
    <w:bookmarkStart w:name="z11920" w:id="1122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227"/>
    <w:bookmarkStart w:name="z11921" w:id="1122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228"/>
    <w:bookmarkStart w:name="z11922" w:id="1122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229"/>
    <w:bookmarkStart w:name="z11923" w:id="1123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230"/>
    <w:bookmarkStart w:name="z11924" w:id="11231"/>
    <w:p>
      <w:pPr>
        <w:spacing w:after="0"/>
        <w:ind w:left="0"/>
        <w:jc w:val="both"/>
      </w:pPr>
      <w:r>
        <w:rPr>
          <w:rFonts w:ascii="Times New Roman"/>
          <w:b w:val="false"/>
          <w:i w:val="false"/>
          <w:color w:val="000000"/>
          <w:sz w:val="28"/>
        </w:rPr>
        <w:t>
      29) мыналарды:</w:t>
      </w:r>
    </w:p>
    <w:bookmarkEnd w:id="11231"/>
    <w:bookmarkStart w:name="z11925" w:id="1123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232"/>
    <w:bookmarkStart w:name="z11926" w:id="1123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233"/>
    <w:bookmarkStart w:name="z11927" w:id="1123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234"/>
    <w:bookmarkStart w:name="z11928" w:id="1123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235"/>
    <w:bookmarkStart w:name="z11929" w:id="1123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236"/>
    <w:bookmarkStart w:name="z11930" w:id="1123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237"/>
    <w:bookmarkStart w:name="z11931" w:id="1123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238"/>
    <w:bookmarkStart w:name="z11932" w:id="11239"/>
    <w:p>
      <w:pPr>
        <w:spacing w:after="0"/>
        <w:ind w:left="0"/>
        <w:jc w:val="both"/>
      </w:pPr>
      <w:r>
        <w:rPr>
          <w:rFonts w:ascii="Times New Roman"/>
          <w:b w:val="false"/>
          <w:i w:val="false"/>
          <w:color w:val="000000"/>
          <w:sz w:val="28"/>
        </w:rPr>
        <w:t>
      19. Басқарма басшысының өкілеттіктері:</w:t>
      </w:r>
    </w:p>
    <w:bookmarkEnd w:id="11239"/>
    <w:bookmarkStart w:name="z11933" w:id="1124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240"/>
    <w:bookmarkStart w:name="z11934" w:id="1124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241"/>
    <w:bookmarkStart w:name="z11935" w:id="1124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242"/>
    <w:bookmarkStart w:name="z11936" w:id="1124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243"/>
    <w:bookmarkStart w:name="z11937" w:id="1124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244"/>
    <w:bookmarkStart w:name="z11938" w:id="1124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245"/>
    <w:bookmarkStart w:name="z11939" w:id="11246"/>
    <w:p>
      <w:pPr>
        <w:spacing w:after="0"/>
        <w:ind w:left="0"/>
        <w:jc w:val="left"/>
      </w:pPr>
      <w:r>
        <w:rPr>
          <w:rFonts w:ascii="Times New Roman"/>
          <w:b/>
          <w:i w:val="false"/>
          <w:color w:val="000000"/>
        </w:rPr>
        <w:t xml:space="preserve"> 4-тарау. Басқарманың мүлкі</w:t>
      </w:r>
    </w:p>
    <w:bookmarkEnd w:id="11246"/>
    <w:bookmarkStart w:name="z11940" w:id="1124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247"/>
    <w:bookmarkStart w:name="z11941" w:id="1124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248"/>
    <w:bookmarkStart w:name="z11942" w:id="1124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249"/>
    <w:bookmarkStart w:name="z11943" w:id="1125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250"/>
    <w:bookmarkStart w:name="z11944" w:id="11251"/>
    <w:p>
      <w:pPr>
        <w:spacing w:after="0"/>
        <w:ind w:left="0"/>
        <w:jc w:val="left"/>
      </w:pPr>
      <w:r>
        <w:rPr>
          <w:rFonts w:ascii="Times New Roman"/>
          <w:b/>
          <w:i w:val="false"/>
          <w:color w:val="000000"/>
        </w:rPr>
        <w:t xml:space="preserve"> 5-тарау. Басқарманы қайта ұйымдастыру және тарату</w:t>
      </w:r>
    </w:p>
    <w:bookmarkEnd w:id="11251"/>
    <w:bookmarkStart w:name="z11945" w:id="1125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2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127-қосымша</w:t>
            </w:r>
          </w:p>
        </w:tc>
      </w:tr>
    </w:tbl>
    <w:bookmarkStart w:name="z11960" w:id="1125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Шет аудандық санитариялық-эпидемиологиялық бақылау басқармасы" республикалық мемлекеттік мекемесінің ережесі</w:t>
      </w:r>
    </w:p>
    <w:bookmarkEnd w:id="11253"/>
    <w:bookmarkStart w:name="z11961" w:id="11254"/>
    <w:p>
      <w:pPr>
        <w:spacing w:after="0"/>
        <w:ind w:left="0"/>
        <w:jc w:val="left"/>
      </w:pPr>
      <w:r>
        <w:rPr>
          <w:rFonts w:ascii="Times New Roman"/>
          <w:b/>
          <w:i w:val="false"/>
          <w:color w:val="000000"/>
        </w:rPr>
        <w:t xml:space="preserve"> 1-тарау. Жалпы ережелер</w:t>
      </w:r>
    </w:p>
    <w:bookmarkEnd w:id="11254"/>
    <w:bookmarkStart w:name="z11962" w:id="1125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Шет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255"/>
    <w:bookmarkStart w:name="z11963" w:id="1125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256"/>
    <w:bookmarkStart w:name="z11964" w:id="1125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257"/>
    <w:bookmarkStart w:name="z11965" w:id="1125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258"/>
    <w:bookmarkStart w:name="z11966" w:id="1125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259"/>
    <w:bookmarkStart w:name="z11967" w:id="1126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260"/>
    <w:bookmarkStart w:name="z11968" w:id="1126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261"/>
    <w:bookmarkStart w:name="z11969" w:id="11262"/>
    <w:p>
      <w:pPr>
        <w:spacing w:after="0"/>
        <w:ind w:left="0"/>
        <w:jc w:val="both"/>
      </w:pPr>
      <w:r>
        <w:rPr>
          <w:rFonts w:ascii="Times New Roman"/>
          <w:b w:val="false"/>
          <w:i w:val="false"/>
          <w:color w:val="000000"/>
          <w:sz w:val="28"/>
        </w:rPr>
        <w:t>
      8. Заңды тұлғаның орналасқан жері – индекс 101712, Қазақстан Республикасы, Қарағанды облысы, Шет ауданы, Ақадыр кенті, Абай даңғылы, 59 ғим.</w:t>
      </w:r>
    </w:p>
    <w:bookmarkEnd w:id="11262"/>
    <w:bookmarkStart w:name="z11970" w:id="1126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Шет аудандық санитариялық-эпидемиологиялық бақылау басқармасы" республикалық мемлекеттік мекемесі.</w:t>
      </w:r>
    </w:p>
    <w:bookmarkEnd w:id="11263"/>
    <w:bookmarkStart w:name="z11971" w:id="1126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264"/>
    <w:bookmarkStart w:name="z11972" w:id="1126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265"/>
    <w:bookmarkStart w:name="z11973" w:id="1126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266"/>
    <w:bookmarkStart w:name="z11974" w:id="1126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267"/>
    <w:bookmarkStart w:name="z11975" w:id="1126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268"/>
    <w:bookmarkStart w:name="z11976" w:id="11269"/>
    <w:p>
      <w:pPr>
        <w:spacing w:after="0"/>
        <w:ind w:left="0"/>
        <w:jc w:val="both"/>
      </w:pPr>
      <w:r>
        <w:rPr>
          <w:rFonts w:ascii="Times New Roman"/>
          <w:b w:val="false"/>
          <w:i w:val="false"/>
          <w:color w:val="000000"/>
          <w:sz w:val="28"/>
        </w:rPr>
        <w:t>
      13. Міндеттері:</w:t>
      </w:r>
    </w:p>
    <w:bookmarkEnd w:id="11269"/>
    <w:bookmarkStart w:name="z11977" w:id="1127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270"/>
    <w:bookmarkStart w:name="z11978" w:id="1127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271"/>
    <w:bookmarkStart w:name="z11979" w:id="1127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272"/>
    <w:bookmarkStart w:name="z11980" w:id="11273"/>
    <w:p>
      <w:pPr>
        <w:spacing w:after="0"/>
        <w:ind w:left="0"/>
        <w:jc w:val="both"/>
      </w:pPr>
      <w:r>
        <w:rPr>
          <w:rFonts w:ascii="Times New Roman"/>
          <w:b w:val="false"/>
          <w:i w:val="false"/>
          <w:color w:val="000000"/>
          <w:sz w:val="28"/>
        </w:rPr>
        <w:t>
      14. Құқықтары мен міндеттері:</w:t>
      </w:r>
    </w:p>
    <w:bookmarkEnd w:id="11273"/>
    <w:bookmarkStart w:name="z11981" w:id="1127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274"/>
    <w:bookmarkStart w:name="z11982" w:id="1127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275"/>
    <w:bookmarkStart w:name="z11983" w:id="1127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276"/>
    <w:bookmarkStart w:name="z11984" w:id="1127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277"/>
    <w:bookmarkStart w:name="z11985" w:id="1127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278"/>
    <w:bookmarkStart w:name="z11986" w:id="1127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279"/>
    <w:bookmarkStart w:name="z11987" w:id="1128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280"/>
    <w:bookmarkStart w:name="z11988" w:id="1128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281"/>
    <w:bookmarkStart w:name="z11989" w:id="1128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282"/>
    <w:bookmarkStart w:name="z11990" w:id="11283"/>
    <w:p>
      <w:pPr>
        <w:spacing w:after="0"/>
        <w:ind w:left="0"/>
        <w:jc w:val="both"/>
      </w:pPr>
      <w:r>
        <w:rPr>
          <w:rFonts w:ascii="Times New Roman"/>
          <w:b w:val="false"/>
          <w:i w:val="false"/>
          <w:color w:val="000000"/>
          <w:sz w:val="28"/>
        </w:rPr>
        <w:t>
      15. Функциялары:</w:t>
      </w:r>
    </w:p>
    <w:bookmarkEnd w:id="11283"/>
    <w:bookmarkStart w:name="z11991" w:id="11284"/>
    <w:p>
      <w:pPr>
        <w:spacing w:after="0"/>
        <w:ind w:left="0"/>
        <w:jc w:val="both"/>
      </w:pPr>
      <w:r>
        <w:rPr>
          <w:rFonts w:ascii="Times New Roman"/>
          <w:b w:val="false"/>
          <w:i w:val="false"/>
          <w:color w:val="000000"/>
          <w:sz w:val="28"/>
        </w:rPr>
        <w:t>
      1) реттелетін салада мемлекеттік саясатты іске асыру;</w:t>
      </w:r>
    </w:p>
    <w:bookmarkEnd w:id="11284"/>
    <w:bookmarkStart w:name="z11992" w:id="1128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285"/>
    <w:bookmarkStart w:name="z11993" w:id="1128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286"/>
    <w:bookmarkStart w:name="z11994" w:id="1128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287"/>
    <w:bookmarkStart w:name="z11995" w:id="1128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288"/>
    <w:bookmarkStart w:name="z11996" w:id="1128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289"/>
    <w:bookmarkStart w:name="z11997" w:id="1129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290"/>
    <w:bookmarkStart w:name="z11998" w:id="1129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291"/>
    <w:bookmarkStart w:name="z11999" w:id="1129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292"/>
    <w:bookmarkStart w:name="z12000" w:id="1129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293"/>
    <w:bookmarkStart w:name="z12001" w:id="1129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294"/>
    <w:bookmarkStart w:name="z12002" w:id="1129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295"/>
    <w:bookmarkStart w:name="z12003" w:id="1129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296"/>
    <w:bookmarkStart w:name="z12004" w:id="1129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297"/>
    <w:bookmarkStart w:name="z12005" w:id="1129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298"/>
    <w:bookmarkStart w:name="z12006" w:id="1129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299"/>
    <w:bookmarkStart w:name="z12007" w:id="1130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300"/>
    <w:bookmarkStart w:name="z12008" w:id="1130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301"/>
    <w:bookmarkStart w:name="z12009" w:id="1130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302"/>
    <w:bookmarkStart w:name="z12010" w:id="1130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303"/>
    <w:bookmarkStart w:name="z12011" w:id="1130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304"/>
    <w:bookmarkStart w:name="z12012" w:id="1130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305"/>
    <w:bookmarkStart w:name="z12013" w:id="1130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306"/>
    <w:bookmarkStart w:name="z12014" w:id="1130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307"/>
    <w:bookmarkStart w:name="z12015" w:id="1130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308"/>
    <w:bookmarkStart w:name="z12016" w:id="1130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309"/>
    <w:bookmarkStart w:name="z12017" w:id="1131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310"/>
    <w:bookmarkStart w:name="z12018" w:id="1131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311"/>
    <w:bookmarkStart w:name="z12019" w:id="11312"/>
    <w:p>
      <w:pPr>
        <w:spacing w:after="0"/>
        <w:ind w:left="0"/>
        <w:jc w:val="both"/>
      </w:pPr>
      <w:r>
        <w:rPr>
          <w:rFonts w:ascii="Times New Roman"/>
          <w:b w:val="false"/>
          <w:i w:val="false"/>
          <w:color w:val="000000"/>
          <w:sz w:val="28"/>
        </w:rPr>
        <w:t>
      29) мыналарды:</w:t>
      </w:r>
    </w:p>
    <w:bookmarkEnd w:id="11312"/>
    <w:bookmarkStart w:name="z12020" w:id="1131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313"/>
    <w:bookmarkStart w:name="z12021" w:id="1131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314"/>
    <w:bookmarkStart w:name="z12022" w:id="1131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315"/>
    <w:bookmarkStart w:name="z12023" w:id="1131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316"/>
    <w:bookmarkStart w:name="z12024" w:id="1131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317"/>
    <w:bookmarkStart w:name="z12025" w:id="1131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318"/>
    <w:bookmarkStart w:name="z12026" w:id="1131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319"/>
    <w:bookmarkStart w:name="z12027" w:id="11320"/>
    <w:p>
      <w:pPr>
        <w:spacing w:after="0"/>
        <w:ind w:left="0"/>
        <w:jc w:val="both"/>
      </w:pPr>
      <w:r>
        <w:rPr>
          <w:rFonts w:ascii="Times New Roman"/>
          <w:b w:val="false"/>
          <w:i w:val="false"/>
          <w:color w:val="000000"/>
          <w:sz w:val="28"/>
        </w:rPr>
        <w:t>
      19. Басқарма басшысының өкілеттіктері:</w:t>
      </w:r>
    </w:p>
    <w:bookmarkEnd w:id="11320"/>
    <w:bookmarkStart w:name="z12028" w:id="1132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321"/>
    <w:bookmarkStart w:name="z12029" w:id="1132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322"/>
    <w:bookmarkStart w:name="z12030" w:id="1132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323"/>
    <w:bookmarkStart w:name="z12031" w:id="1132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324"/>
    <w:bookmarkStart w:name="z12032" w:id="1132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325"/>
    <w:bookmarkStart w:name="z12033" w:id="1132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326"/>
    <w:bookmarkStart w:name="z12034" w:id="11327"/>
    <w:p>
      <w:pPr>
        <w:spacing w:after="0"/>
        <w:ind w:left="0"/>
        <w:jc w:val="left"/>
      </w:pPr>
      <w:r>
        <w:rPr>
          <w:rFonts w:ascii="Times New Roman"/>
          <w:b/>
          <w:i w:val="false"/>
          <w:color w:val="000000"/>
        </w:rPr>
        <w:t xml:space="preserve"> 4-тарау. Басқарманың мүлкі</w:t>
      </w:r>
    </w:p>
    <w:bookmarkEnd w:id="11327"/>
    <w:bookmarkStart w:name="z12035" w:id="1132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328"/>
    <w:bookmarkStart w:name="z12036" w:id="1132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329"/>
    <w:bookmarkStart w:name="z12037" w:id="1133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330"/>
    <w:bookmarkStart w:name="z12038" w:id="1133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331"/>
    <w:bookmarkStart w:name="z12039" w:id="11332"/>
    <w:p>
      <w:pPr>
        <w:spacing w:after="0"/>
        <w:ind w:left="0"/>
        <w:jc w:val="left"/>
      </w:pPr>
      <w:r>
        <w:rPr>
          <w:rFonts w:ascii="Times New Roman"/>
          <w:b/>
          <w:i w:val="false"/>
          <w:color w:val="000000"/>
        </w:rPr>
        <w:t xml:space="preserve"> 5-тарау. Басқарманы қайта ұйымдастыру және тарату</w:t>
      </w:r>
    </w:p>
    <w:bookmarkEnd w:id="11332"/>
    <w:bookmarkStart w:name="z12040" w:id="1133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128-қосымша</w:t>
            </w:r>
          </w:p>
        </w:tc>
      </w:tr>
    </w:tbl>
    <w:bookmarkStart w:name="z12055" w:id="1133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Алтынсарин аудандық санитариялық-эпидемиологиялық бақылау басқармасы" республикалық мемлекеттік мекемесінің ережесі</w:t>
      </w:r>
    </w:p>
    <w:bookmarkEnd w:id="11334"/>
    <w:bookmarkStart w:name="z12056" w:id="11335"/>
    <w:p>
      <w:pPr>
        <w:spacing w:after="0"/>
        <w:ind w:left="0"/>
        <w:jc w:val="left"/>
      </w:pPr>
      <w:r>
        <w:rPr>
          <w:rFonts w:ascii="Times New Roman"/>
          <w:b/>
          <w:i w:val="false"/>
          <w:color w:val="000000"/>
        </w:rPr>
        <w:t xml:space="preserve"> 1-тарау. Жалпы ережелер</w:t>
      </w:r>
    </w:p>
    <w:bookmarkEnd w:id="11335"/>
    <w:bookmarkStart w:name="z12057" w:id="1133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Алтынсарин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336"/>
    <w:bookmarkStart w:name="z12058" w:id="11337"/>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337"/>
    <w:bookmarkStart w:name="z12059" w:id="1133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338"/>
    <w:bookmarkStart w:name="z12060" w:id="1133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339"/>
    <w:bookmarkStart w:name="z12061" w:id="1134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340"/>
    <w:bookmarkStart w:name="z12062" w:id="1134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341"/>
    <w:bookmarkStart w:name="z12063" w:id="1134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342"/>
    <w:bookmarkStart w:name="z12064" w:id="11343"/>
    <w:p>
      <w:pPr>
        <w:spacing w:after="0"/>
        <w:ind w:left="0"/>
        <w:jc w:val="both"/>
      </w:pPr>
      <w:r>
        <w:rPr>
          <w:rFonts w:ascii="Times New Roman"/>
          <w:b w:val="false"/>
          <w:i w:val="false"/>
          <w:color w:val="000000"/>
          <w:sz w:val="28"/>
        </w:rPr>
        <w:t>
      8. Заңды тұлғаның орналасқан жері – индекс 110101, Қазақстан Республикасы, Қостанай облысы, Алтынсарин ауданы, Обаған ауылдық округі, Малая Чураковка ауылы, Больничный көшесі, 1 үй.</w:t>
      </w:r>
    </w:p>
    <w:bookmarkEnd w:id="11343"/>
    <w:bookmarkStart w:name="z12065" w:id="1134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Алтынсарин аудандық санитариялық-эпидемиологиялық бақылау басқармасы" республикалық мемлекеттік мекемесі.</w:t>
      </w:r>
    </w:p>
    <w:bookmarkEnd w:id="11344"/>
    <w:bookmarkStart w:name="z12066" w:id="1134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345"/>
    <w:bookmarkStart w:name="z12067" w:id="1134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346"/>
    <w:bookmarkStart w:name="z12068" w:id="1134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347"/>
    <w:bookmarkStart w:name="z12069" w:id="1134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348"/>
    <w:bookmarkStart w:name="z12070" w:id="1134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349"/>
    <w:bookmarkStart w:name="z12071" w:id="11350"/>
    <w:p>
      <w:pPr>
        <w:spacing w:after="0"/>
        <w:ind w:left="0"/>
        <w:jc w:val="both"/>
      </w:pPr>
      <w:r>
        <w:rPr>
          <w:rFonts w:ascii="Times New Roman"/>
          <w:b w:val="false"/>
          <w:i w:val="false"/>
          <w:color w:val="000000"/>
          <w:sz w:val="28"/>
        </w:rPr>
        <w:t>
      13. Міндеттері:</w:t>
      </w:r>
    </w:p>
    <w:bookmarkEnd w:id="11350"/>
    <w:bookmarkStart w:name="z12072" w:id="1135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351"/>
    <w:bookmarkStart w:name="z12073" w:id="1135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352"/>
    <w:bookmarkStart w:name="z12074" w:id="1135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353"/>
    <w:bookmarkStart w:name="z12075" w:id="11354"/>
    <w:p>
      <w:pPr>
        <w:spacing w:after="0"/>
        <w:ind w:left="0"/>
        <w:jc w:val="both"/>
      </w:pPr>
      <w:r>
        <w:rPr>
          <w:rFonts w:ascii="Times New Roman"/>
          <w:b w:val="false"/>
          <w:i w:val="false"/>
          <w:color w:val="000000"/>
          <w:sz w:val="28"/>
        </w:rPr>
        <w:t>
      14. Құқықтары мен міндеттері:</w:t>
      </w:r>
    </w:p>
    <w:bookmarkEnd w:id="11354"/>
    <w:bookmarkStart w:name="z12076" w:id="1135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355"/>
    <w:bookmarkStart w:name="z12077" w:id="1135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356"/>
    <w:bookmarkStart w:name="z12078" w:id="1135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357"/>
    <w:bookmarkStart w:name="z12079" w:id="1135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358"/>
    <w:bookmarkStart w:name="z12080" w:id="1135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359"/>
    <w:bookmarkStart w:name="z12081" w:id="1136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360"/>
    <w:bookmarkStart w:name="z12082" w:id="1136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361"/>
    <w:bookmarkStart w:name="z12083" w:id="1136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362"/>
    <w:bookmarkStart w:name="z12084" w:id="1136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363"/>
    <w:bookmarkStart w:name="z12085" w:id="11364"/>
    <w:p>
      <w:pPr>
        <w:spacing w:after="0"/>
        <w:ind w:left="0"/>
        <w:jc w:val="both"/>
      </w:pPr>
      <w:r>
        <w:rPr>
          <w:rFonts w:ascii="Times New Roman"/>
          <w:b w:val="false"/>
          <w:i w:val="false"/>
          <w:color w:val="000000"/>
          <w:sz w:val="28"/>
        </w:rPr>
        <w:t>
      15. Функциялары:</w:t>
      </w:r>
    </w:p>
    <w:bookmarkEnd w:id="11364"/>
    <w:bookmarkStart w:name="z12086" w:id="11365"/>
    <w:p>
      <w:pPr>
        <w:spacing w:after="0"/>
        <w:ind w:left="0"/>
        <w:jc w:val="both"/>
      </w:pPr>
      <w:r>
        <w:rPr>
          <w:rFonts w:ascii="Times New Roman"/>
          <w:b w:val="false"/>
          <w:i w:val="false"/>
          <w:color w:val="000000"/>
          <w:sz w:val="28"/>
        </w:rPr>
        <w:t>
      1) реттелетін салада мемлекеттік саясатты іске асыру;</w:t>
      </w:r>
    </w:p>
    <w:bookmarkEnd w:id="11365"/>
    <w:bookmarkStart w:name="z12087" w:id="1136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366"/>
    <w:bookmarkStart w:name="z12088" w:id="1136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367"/>
    <w:bookmarkStart w:name="z12089" w:id="1136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368"/>
    <w:bookmarkStart w:name="z12090" w:id="1136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369"/>
    <w:bookmarkStart w:name="z12091" w:id="1137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370"/>
    <w:bookmarkStart w:name="z12092" w:id="1137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371"/>
    <w:bookmarkStart w:name="z12093" w:id="1137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372"/>
    <w:bookmarkStart w:name="z12094" w:id="1137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373"/>
    <w:bookmarkStart w:name="z12095" w:id="1137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374"/>
    <w:bookmarkStart w:name="z12096" w:id="1137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375"/>
    <w:bookmarkStart w:name="z12097" w:id="1137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376"/>
    <w:bookmarkStart w:name="z12098" w:id="1137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377"/>
    <w:bookmarkStart w:name="z12099" w:id="1137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378"/>
    <w:bookmarkStart w:name="z12100" w:id="1137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379"/>
    <w:bookmarkStart w:name="z12101" w:id="1138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380"/>
    <w:bookmarkStart w:name="z12102" w:id="1138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381"/>
    <w:bookmarkStart w:name="z12103" w:id="1138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382"/>
    <w:bookmarkStart w:name="z12104" w:id="1138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383"/>
    <w:bookmarkStart w:name="z12105" w:id="1138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384"/>
    <w:bookmarkStart w:name="z12106" w:id="1138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385"/>
    <w:bookmarkStart w:name="z12107" w:id="1138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386"/>
    <w:bookmarkStart w:name="z12108" w:id="1138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387"/>
    <w:bookmarkStart w:name="z12109" w:id="1138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388"/>
    <w:bookmarkStart w:name="z12110" w:id="1138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389"/>
    <w:bookmarkStart w:name="z12111" w:id="1139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390"/>
    <w:bookmarkStart w:name="z12112" w:id="1139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391"/>
    <w:bookmarkStart w:name="z12113" w:id="1139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392"/>
    <w:bookmarkStart w:name="z12114" w:id="11393"/>
    <w:p>
      <w:pPr>
        <w:spacing w:after="0"/>
        <w:ind w:left="0"/>
        <w:jc w:val="both"/>
      </w:pPr>
      <w:r>
        <w:rPr>
          <w:rFonts w:ascii="Times New Roman"/>
          <w:b w:val="false"/>
          <w:i w:val="false"/>
          <w:color w:val="000000"/>
          <w:sz w:val="28"/>
        </w:rPr>
        <w:t>
      29) мыналарды:</w:t>
      </w:r>
    </w:p>
    <w:bookmarkEnd w:id="11393"/>
    <w:bookmarkStart w:name="z12115" w:id="1139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394"/>
    <w:bookmarkStart w:name="z12116" w:id="1139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395"/>
    <w:bookmarkStart w:name="z12117" w:id="1139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396"/>
    <w:bookmarkStart w:name="z12118" w:id="1139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397"/>
    <w:bookmarkStart w:name="z12119" w:id="1139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398"/>
    <w:bookmarkStart w:name="z12120" w:id="1139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399"/>
    <w:bookmarkStart w:name="z12121" w:id="1140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400"/>
    <w:bookmarkStart w:name="z12122" w:id="11401"/>
    <w:p>
      <w:pPr>
        <w:spacing w:after="0"/>
        <w:ind w:left="0"/>
        <w:jc w:val="both"/>
      </w:pPr>
      <w:r>
        <w:rPr>
          <w:rFonts w:ascii="Times New Roman"/>
          <w:b w:val="false"/>
          <w:i w:val="false"/>
          <w:color w:val="000000"/>
          <w:sz w:val="28"/>
        </w:rPr>
        <w:t>
      19. Басқарма басшысының өкілеттіктері:</w:t>
      </w:r>
    </w:p>
    <w:bookmarkEnd w:id="11401"/>
    <w:bookmarkStart w:name="z12123" w:id="1140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402"/>
    <w:bookmarkStart w:name="z12124" w:id="1140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403"/>
    <w:bookmarkStart w:name="z12125" w:id="1140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404"/>
    <w:bookmarkStart w:name="z12126" w:id="1140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405"/>
    <w:bookmarkStart w:name="z12127" w:id="1140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406"/>
    <w:bookmarkStart w:name="z12128" w:id="1140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407"/>
    <w:bookmarkStart w:name="z12129" w:id="11408"/>
    <w:p>
      <w:pPr>
        <w:spacing w:after="0"/>
        <w:ind w:left="0"/>
        <w:jc w:val="left"/>
      </w:pPr>
      <w:r>
        <w:rPr>
          <w:rFonts w:ascii="Times New Roman"/>
          <w:b/>
          <w:i w:val="false"/>
          <w:color w:val="000000"/>
        </w:rPr>
        <w:t xml:space="preserve"> 4-тарау. Басқарманың мүлкі</w:t>
      </w:r>
    </w:p>
    <w:bookmarkEnd w:id="11408"/>
    <w:bookmarkStart w:name="z12130" w:id="1140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409"/>
    <w:bookmarkStart w:name="z12131" w:id="1141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410"/>
    <w:bookmarkStart w:name="z12132" w:id="1141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411"/>
    <w:bookmarkStart w:name="z12133" w:id="1141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412"/>
    <w:bookmarkStart w:name="z12134" w:id="11413"/>
    <w:p>
      <w:pPr>
        <w:spacing w:after="0"/>
        <w:ind w:left="0"/>
        <w:jc w:val="left"/>
      </w:pPr>
      <w:r>
        <w:rPr>
          <w:rFonts w:ascii="Times New Roman"/>
          <w:b/>
          <w:i w:val="false"/>
          <w:color w:val="000000"/>
        </w:rPr>
        <w:t xml:space="preserve"> 5-тарау. Басқарманы қайта ұйымдастыру және тарату</w:t>
      </w:r>
    </w:p>
    <w:bookmarkEnd w:id="11413"/>
    <w:bookmarkStart w:name="z12135" w:id="1141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4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129-қосымша</w:t>
            </w:r>
          </w:p>
        </w:tc>
      </w:tr>
    </w:tbl>
    <w:bookmarkStart w:name="z12150" w:id="1141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Амангелді аудандық санитариялық-эпидемиологиялық бақылау басқармасы" республикалық мемлекеттік мекемесінің ережесі</w:t>
      </w:r>
    </w:p>
    <w:bookmarkEnd w:id="11415"/>
    <w:bookmarkStart w:name="z12151" w:id="11416"/>
    <w:p>
      <w:pPr>
        <w:spacing w:after="0"/>
        <w:ind w:left="0"/>
        <w:jc w:val="left"/>
      </w:pPr>
      <w:r>
        <w:rPr>
          <w:rFonts w:ascii="Times New Roman"/>
          <w:b/>
          <w:i w:val="false"/>
          <w:color w:val="000000"/>
        </w:rPr>
        <w:t xml:space="preserve"> 1-тарау. Жалпы ережелер</w:t>
      </w:r>
    </w:p>
    <w:bookmarkEnd w:id="11416"/>
    <w:bookmarkStart w:name="z12152" w:id="1141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Амангелді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417"/>
    <w:bookmarkStart w:name="z12153" w:id="1141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418"/>
    <w:bookmarkStart w:name="z12154" w:id="1141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419"/>
    <w:bookmarkStart w:name="z12155" w:id="1142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420"/>
    <w:bookmarkStart w:name="z12156" w:id="1142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421"/>
    <w:bookmarkStart w:name="z12157" w:id="1142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422"/>
    <w:bookmarkStart w:name="z12158" w:id="1142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423"/>
    <w:bookmarkStart w:name="z12159" w:id="11424"/>
    <w:p>
      <w:pPr>
        <w:spacing w:after="0"/>
        <w:ind w:left="0"/>
        <w:jc w:val="both"/>
      </w:pPr>
      <w:r>
        <w:rPr>
          <w:rFonts w:ascii="Times New Roman"/>
          <w:b w:val="false"/>
          <w:i w:val="false"/>
          <w:color w:val="000000"/>
          <w:sz w:val="28"/>
        </w:rPr>
        <w:t>
      8. Заңды тұлғаның орналасқан жері – индекс 110200, Қазақстан Республикасы, Қостанай облысы, Амангелді ауданы, Амангелді ауылдық округі, Амангелді ауылы, Дүйсенбин көшесі, 40 үй.</w:t>
      </w:r>
    </w:p>
    <w:bookmarkEnd w:id="11424"/>
    <w:bookmarkStart w:name="z12160" w:id="1142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Амангелді аудандық санитариялық-эпидемиологиялық бақылау басқармасы" республикалық мемлекеттік мекемесі.</w:t>
      </w:r>
    </w:p>
    <w:bookmarkEnd w:id="11425"/>
    <w:bookmarkStart w:name="z12161" w:id="1142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426"/>
    <w:bookmarkStart w:name="z12162" w:id="1142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427"/>
    <w:bookmarkStart w:name="z12163" w:id="1142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428"/>
    <w:bookmarkStart w:name="z12164" w:id="1142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429"/>
    <w:bookmarkStart w:name="z12165" w:id="1143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430"/>
    <w:bookmarkStart w:name="z12166" w:id="11431"/>
    <w:p>
      <w:pPr>
        <w:spacing w:after="0"/>
        <w:ind w:left="0"/>
        <w:jc w:val="both"/>
      </w:pPr>
      <w:r>
        <w:rPr>
          <w:rFonts w:ascii="Times New Roman"/>
          <w:b w:val="false"/>
          <w:i w:val="false"/>
          <w:color w:val="000000"/>
          <w:sz w:val="28"/>
        </w:rPr>
        <w:t>
      13. Міндеттері:</w:t>
      </w:r>
    </w:p>
    <w:bookmarkEnd w:id="11431"/>
    <w:bookmarkStart w:name="z12167" w:id="1143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432"/>
    <w:bookmarkStart w:name="z12168" w:id="1143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433"/>
    <w:bookmarkStart w:name="z12169" w:id="1143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434"/>
    <w:bookmarkStart w:name="z12170" w:id="11435"/>
    <w:p>
      <w:pPr>
        <w:spacing w:after="0"/>
        <w:ind w:left="0"/>
        <w:jc w:val="both"/>
      </w:pPr>
      <w:r>
        <w:rPr>
          <w:rFonts w:ascii="Times New Roman"/>
          <w:b w:val="false"/>
          <w:i w:val="false"/>
          <w:color w:val="000000"/>
          <w:sz w:val="28"/>
        </w:rPr>
        <w:t>
      14. Құқықтары мен міндеттері:</w:t>
      </w:r>
    </w:p>
    <w:bookmarkEnd w:id="11435"/>
    <w:bookmarkStart w:name="z12171" w:id="1143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436"/>
    <w:bookmarkStart w:name="z12172" w:id="1143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437"/>
    <w:bookmarkStart w:name="z12173" w:id="1143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438"/>
    <w:bookmarkStart w:name="z12174" w:id="1143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439"/>
    <w:bookmarkStart w:name="z12175" w:id="1144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440"/>
    <w:bookmarkStart w:name="z12176" w:id="1144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441"/>
    <w:bookmarkStart w:name="z12177" w:id="1144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442"/>
    <w:bookmarkStart w:name="z12178" w:id="1144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443"/>
    <w:bookmarkStart w:name="z12179" w:id="1144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444"/>
    <w:bookmarkStart w:name="z12180" w:id="11445"/>
    <w:p>
      <w:pPr>
        <w:spacing w:after="0"/>
        <w:ind w:left="0"/>
        <w:jc w:val="both"/>
      </w:pPr>
      <w:r>
        <w:rPr>
          <w:rFonts w:ascii="Times New Roman"/>
          <w:b w:val="false"/>
          <w:i w:val="false"/>
          <w:color w:val="000000"/>
          <w:sz w:val="28"/>
        </w:rPr>
        <w:t>
      15. Функциялары:</w:t>
      </w:r>
    </w:p>
    <w:bookmarkEnd w:id="11445"/>
    <w:bookmarkStart w:name="z12181" w:id="11446"/>
    <w:p>
      <w:pPr>
        <w:spacing w:after="0"/>
        <w:ind w:left="0"/>
        <w:jc w:val="both"/>
      </w:pPr>
      <w:r>
        <w:rPr>
          <w:rFonts w:ascii="Times New Roman"/>
          <w:b w:val="false"/>
          <w:i w:val="false"/>
          <w:color w:val="000000"/>
          <w:sz w:val="28"/>
        </w:rPr>
        <w:t>
      1) реттелетін салада мемлекеттік саясатты іске асыру;</w:t>
      </w:r>
    </w:p>
    <w:bookmarkEnd w:id="11446"/>
    <w:bookmarkStart w:name="z12182" w:id="1144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447"/>
    <w:bookmarkStart w:name="z12183" w:id="1144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448"/>
    <w:bookmarkStart w:name="z12184" w:id="1144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449"/>
    <w:bookmarkStart w:name="z12185" w:id="1145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450"/>
    <w:bookmarkStart w:name="z12186" w:id="1145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451"/>
    <w:bookmarkStart w:name="z12187" w:id="1145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452"/>
    <w:bookmarkStart w:name="z12188" w:id="1145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453"/>
    <w:bookmarkStart w:name="z12189" w:id="1145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454"/>
    <w:bookmarkStart w:name="z12190" w:id="1145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455"/>
    <w:bookmarkStart w:name="z12191" w:id="1145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456"/>
    <w:bookmarkStart w:name="z12192" w:id="1145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457"/>
    <w:bookmarkStart w:name="z12193" w:id="1145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458"/>
    <w:bookmarkStart w:name="z12194" w:id="1145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459"/>
    <w:bookmarkStart w:name="z12195" w:id="1146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460"/>
    <w:bookmarkStart w:name="z12196" w:id="1146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461"/>
    <w:bookmarkStart w:name="z12197" w:id="1146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462"/>
    <w:bookmarkStart w:name="z12198" w:id="1146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463"/>
    <w:bookmarkStart w:name="z12199" w:id="1146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464"/>
    <w:bookmarkStart w:name="z12200" w:id="1146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465"/>
    <w:bookmarkStart w:name="z12201" w:id="1146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466"/>
    <w:bookmarkStart w:name="z12202" w:id="1146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467"/>
    <w:bookmarkStart w:name="z12203" w:id="1146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468"/>
    <w:bookmarkStart w:name="z12204" w:id="1146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469"/>
    <w:bookmarkStart w:name="z12205" w:id="1147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470"/>
    <w:bookmarkStart w:name="z12206" w:id="1147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471"/>
    <w:bookmarkStart w:name="z12207" w:id="1147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472"/>
    <w:bookmarkStart w:name="z12208" w:id="1147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473"/>
    <w:bookmarkStart w:name="z12209" w:id="11474"/>
    <w:p>
      <w:pPr>
        <w:spacing w:after="0"/>
        <w:ind w:left="0"/>
        <w:jc w:val="both"/>
      </w:pPr>
      <w:r>
        <w:rPr>
          <w:rFonts w:ascii="Times New Roman"/>
          <w:b w:val="false"/>
          <w:i w:val="false"/>
          <w:color w:val="000000"/>
          <w:sz w:val="28"/>
        </w:rPr>
        <w:t>
      29) мыналарды:</w:t>
      </w:r>
    </w:p>
    <w:bookmarkEnd w:id="11474"/>
    <w:bookmarkStart w:name="z12210" w:id="1147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475"/>
    <w:bookmarkStart w:name="z12211" w:id="1147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476"/>
    <w:bookmarkStart w:name="z12212" w:id="1147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477"/>
    <w:bookmarkStart w:name="z12213" w:id="1147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478"/>
    <w:bookmarkStart w:name="z12214" w:id="1147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479"/>
    <w:bookmarkStart w:name="z12215" w:id="1148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480"/>
    <w:bookmarkStart w:name="z12216" w:id="1148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481"/>
    <w:bookmarkStart w:name="z12217" w:id="11482"/>
    <w:p>
      <w:pPr>
        <w:spacing w:after="0"/>
        <w:ind w:left="0"/>
        <w:jc w:val="both"/>
      </w:pPr>
      <w:r>
        <w:rPr>
          <w:rFonts w:ascii="Times New Roman"/>
          <w:b w:val="false"/>
          <w:i w:val="false"/>
          <w:color w:val="000000"/>
          <w:sz w:val="28"/>
        </w:rPr>
        <w:t>
      19. Басқарма басшысының өкілеттіктері:</w:t>
      </w:r>
    </w:p>
    <w:bookmarkEnd w:id="11482"/>
    <w:bookmarkStart w:name="z12218" w:id="1148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483"/>
    <w:bookmarkStart w:name="z12219" w:id="1148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484"/>
    <w:bookmarkStart w:name="z12220" w:id="1148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485"/>
    <w:bookmarkStart w:name="z12221" w:id="1148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486"/>
    <w:bookmarkStart w:name="z12222" w:id="1148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487"/>
    <w:bookmarkStart w:name="z12223" w:id="1148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488"/>
    <w:bookmarkStart w:name="z12224" w:id="11489"/>
    <w:p>
      <w:pPr>
        <w:spacing w:after="0"/>
        <w:ind w:left="0"/>
        <w:jc w:val="left"/>
      </w:pPr>
      <w:r>
        <w:rPr>
          <w:rFonts w:ascii="Times New Roman"/>
          <w:b/>
          <w:i w:val="false"/>
          <w:color w:val="000000"/>
        </w:rPr>
        <w:t xml:space="preserve"> 4-тарау. Басқарманың мүлкі</w:t>
      </w:r>
    </w:p>
    <w:bookmarkEnd w:id="11489"/>
    <w:bookmarkStart w:name="z12225" w:id="1149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490"/>
    <w:bookmarkStart w:name="z12226" w:id="1149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491"/>
    <w:bookmarkStart w:name="z12227" w:id="1149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492"/>
    <w:bookmarkStart w:name="z12228" w:id="1149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493"/>
    <w:bookmarkStart w:name="z12229" w:id="11494"/>
    <w:p>
      <w:pPr>
        <w:spacing w:after="0"/>
        <w:ind w:left="0"/>
        <w:jc w:val="left"/>
      </w:pPr>
      <w:r>
        <w:rPr>
          <w:rFonts w:ascii="Times New Roman"/>
          <w:b/>
          <w:i w:val="false"/>
          <w:color w:val="000000"/>
        </w:rPr>
        <w:t xml:space="preserve"> 5-тарау. Басқарманы қайта ұйымдастыру және тарату</w:t>
      </w:r>
    </w:p>
    <w:bookmarkEnd w:id="11494"/>
    <w:bookmarkStart w:name="z12230" w:id="1149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4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130-қосымша</w:t>
            </w:r>
          </w:p>
        </w:tc>
      </w:tr>
    </w:tbl>
    <w:bookmarkStart w:name="z12245" w:id="1149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Арқалық қалалық санитариялық-эпидемиологиялық бақылау басқармасы" республикалық мемлекеттік мекемесінің ережесі</w:t>
      </w:r>
    </w:p>
    <w:bookmarkEnd w:id="11496"/>
    <w:bookmarkStart w:name="z12246" w:id="11497"/>
    <w:p>
      <w:pPr>
        <w:spacing w:after="0"/>
        <w:ind w:left="0"/>
        <w:jc w:val="left"/>
      </w:pPr>
      <w:r>
        <w:rPr>
          <w:rFonts w:ascii="Times New Roman"/>
          <w:b/>
          <w:i w:val="false"/>
          <w:color w:val="000000"/>
        </w:rPr>
        <w:t xml:space="preserve"> 1-тарау. Жалпы ережелер</w:t>
      </w:r>
    </w:p>
    <w:bookmarkEnd w:id="11497"/>
    <w:bookmarkStart w:name="z12247" w:id="1149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Арқалық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498"/>
    <w:bookmarkStart w:name="z12248" w:id="11499"/>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499"/>
    <w:bookmarkStart w:name="z12249" w:id="1150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500"/>
    <w:bookmarkStart w:name="z12250" w:id="1150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501"/>
    <w:bookmarkStart w:name="z12251" w:id="1150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502"/>
    <w:bookmarkStart w:name="z12252" w:id="1150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503"/>
    <w:bookmarkStart w:name="z12253" w:id="1150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504"/>
    <w:bookmarkStart w:name="z12254" w:id="11505"/>
    <w:p>
      <w:pPr>
        <w:spacing w:after="0"/>
        <w:ind w:left="0"/>
        <w:jc w:val="both"/>
      </w:pPr>
      <w:r>
        <w:rPr>
          <w:rFonts w:ascii="Times New Roman"/>
          <w:b w:val="false"/>
          <w:i w:val="false"/>
          <w:color w:val="000000"/>
          <w:sz w:val="28"/>
        </w:rPr>
        <w:t>
      8. Заңды тұлғаның орналасқан жері – индекс 110300, Қазақстан Республикасы, Қостанай облысы, Арқалық қаласы, Маясова көшесі, 11 үй.</w:t>
      </w:r>
    </w:p>
    <w:bookmarkEnd w:id="11505"/>
    <w:bookmarkStart w:name="z12255" w:id="1150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Арқалық қалалық санитариялық-эпидемиологиялық бақылау басқармасы" республикалық мемлекеттік мекемесі.</w:t>
      </w:r>
    </w:p>
    <w:bookmarkEnd w:id="11506"/>
    <w:bookmarkStart w:name="z12256" w:id="1150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507"/>
    <w:bookmarkStart w:name="z12257" w:id="1150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508"/>
    <w:bookmarkStart w:name="z12258" w:id="1150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509"/>
    <w:bookmarkStart w:name="z12259" w:id="1151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510"/>
    <w:bookmarkStart w:name="z12260" w:id="1151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511"/>
    <w:bookmarkStart w:name="z12261" w:id="11512"/>
    <w:p>
      <w:pPr>
        <w:spacing w:after="0"/>
        <w:ind w:left="0"/>
        <w:jc w:val="both"/>
      </w:pPr>
      <w:r>
        <w:rPr>
          <w:rFonts w:ascii="Times New Roman"/>
          <w:b w:val="false"/>
          <w:i w:val="false"/>
          <w:color w:val="000000"/>
          <w:sz w:val="28"/>
        </w:rPr>
        <w:t>
      13. Міндеттері:</w:t>
      </w:r>
    </w:p>
    <w:bookmarkEnd w:id="11512"/>
    <w:bookmarkStart w:name="z12262" w:id="1151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513"/>
    <w:bookmarkStart w:name="z12263" w:id="1151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514"/>
    <w:bookmarkStart w:name="z12264" w:id="1151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515"/>
    <w:bookmarkStart w:name="z12265" w:id="11516"/>
    <w:p>
      <w:pPr>
        <w:spacing w:after="0"/>
        <w:ind w:left="0"/>
        <w:jc w:val="both"/>
      </w:pPr>
      <w:r>
        <w:rPr>
          <w:rFonts w:ascii="Times New Roman"/>
          <w:b w:val="false"/>
          <w:i w:val="false"/>
          <w:color w:val="000000"/>
          <w:sz w:val="28"/>
        </w:rPr>
        <w:t>
      14. Құқықтары мен міндеттері:</w:t>
      </w:r>
    </w:p>
    <w:bookmarkEnd w:id="11516"/>
    <w:bookmarkStart w:name="z12266" w:id="1151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517"/>
    <w:bookmarkStart w:name="z12267" w:id="1151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518"/>
    <w:bookmarkStart w:name="z12268" w:id="1151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519"/>
    <w:bookmarkStart w:name="z12269" w:id="1152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520"/>
    <w:bookmarkStart w:name="z12270" w:id="1152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521"/>
    <w:bookmarkStart w:name="z12271" w:id="1152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522"/>
    <w:bookmarkStart w:name="z12272" w:id="1152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523"/>
    <w:bookmarkStart w:name="z12273" w:id="1152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524"/>
    <w:bookmarkStart w:name="z12274" w:id="1152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525"/>
    <w:bookmarkStart w:name="z12275" w:id="11526"/>
    <w:p>
      <w:pPr>
        <w:spacing w:after="0"/>
        <w:ind w:left="0"/>
        <w:jc w:val="both"/>
      </w:pPr>
      <w:r>
        <w:rPr>
          <w:rFonts w:ascii="Times New Roman"/>
          <w:b w:val="false"/>
          <w:i w:val="false"/>
          <w:color w:val="000000"/>
          <w:sz w:val="28"/>
        </w:rPr>
        <w:t>
      15. Функциялары:</w:t>
      </w:r>
    </w:p>
    <w:bookmarkEnd w:id="11526"/>
    <w:bookmarkStart w:name="z12276" w:id="11527"/>
    <w:p>
      <w:pPr>
        <w:spacing w:after="0"/>
        <w:ind w:left="0"/>
        <w:jc w:val="both"/>
      </w:pPr>
      <w:r>
        <w:rPr>
          <w:rFonts w:ascii="Times New Roman"/>
          <w:b w:val="false"/>
          <w:i w:val="false"/>
          <w:color w:val="000000"/>
          <w:sz w:val="28"/>
        </w:rPr>
        <w:t>
      1) реттелетін салада мемлекеттік саясатты іске асыру;</w:t>
      </w:r>
    </w:p>
    <w:bookmarkEnd w:id="11527"/>
    <w:bookmarkStart w:name="z12277" w:id="1152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528"/>
    <w:bookmarkStart w:name="z12278" w:id="1152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529"/>
    <w:bookmarkStart w:name="z12279" w:id="1153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530"/>
    <w:bookmarkStart w:name="z12280" w:id="1153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531"/>
    <w:bookmarkStart w:name="z12281" w:id="1153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532"/>
    <w:bookmarkStart w:name="z12282" w:id="1153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533"/>
    <w:bookmarkStart w:name="z12283" w:id="1153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534"/>
    <w:bookmarkStart w:name="z12284" w:id="1153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535"/>
    <w:bookmarkStart w:name="z12285" w:id="1153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536"/>
    <w:bookmarkStart w:name="z12286" w:id="1153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537"/>
    <w:bookmarkStart w:name="z12287" w:id="1153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538"/>
    <w:bookmarkStart w:name="z12288" w:id="1153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539"/>
    <w:bookmarkStart w:name="z12289" w:id="1154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540"/>
    <w:bookmarkStart w:name="z12290" w:id="1154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541"/>
    <w:bookmarkStart w:name="z12291" w:id="1154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542"/>
    <w:bookmarkStart w:name="z12292" w:id="1154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543"/>
    <w:bookmarkStart w:name="z12293" w:id="1154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544"/>
    <w:bookmarkStart w:name="z12294" w:id="1154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545"/>
    <w:bookmarkStart w:name="z12295" w:id="1154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546"/>
    <w:bookmarkStart w:name="z12296" w:id="1154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547"/>
    <w:bookmarkStart w:name="z12297" w:id="1154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548"/>
    <w:bookmarkStart w:name="z12298" w:id="1154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549"/>
    <w:bookmarkStart w:name="z12299" w:id="1155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550"/>
    <w:bookmarkStart w:name="z12300" w:id="1155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551"/>
    <w:bookmarkStart w:name="z12301" w:id="1155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552"/>
    <w:bookmarkStart w:name="z12302" w:id="1155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553"/>
    <w:bookmarkStart w:name="z12303" w:id="1155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554"/>
    <w:bookmarkStart w:name="z12304" w:id="11555"/>
    <w:p>
      <w:pPr>
        <w:spacing w:after="0"/>
        <w:ind w:left="0"/>
        <w:jc w:val="both"/>
      </w:pPr>
      <w:r>
        <w:rPr>
          <w:rFonts w:ascii="Times New Roman"/>
          <w:b w:val="false"/>
          <w:i w:val="false"/>
          <w:color w:val="000000"/>
          <w:sz w:val="28"/>
        </w:rPr>
        <w:t>
      29) мыналарды:</w:t>
      </w:r>
    </w:p>
    <w:bookmarkEnd w:id="11555"/>
    <w:bookmarkStart w:name="z12305" w:id="1155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556"/>
    <w:bookmarkStart w:name="z12306" w:id="1155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557"/>
    <w:bookmarkStart w:name="z12307" w:id="1155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558"/>
    <w:bookmarkStart w:name="z12308" w:id="1155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559"/>
    <w:bookmarkStart w:name="z12309" w:id="1156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560"/>
    <w:bookmarkStart w:name="z12310" w:id="1156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561"/>
    <w:bookmarkStart w:name="z12311" w:id="1156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562"/>
    <w:bookmarkStart w:name="z12312" w:id="11563"/>
    <w:p>
      <w:pPr>
        <w:spacing w:after="0"/>
        <w:ind w:left="0"/>
        <w:jc w:val="both"/>
      </w:pPr>
      <w:r>
        <w:rPr>
          <w:rFonts w:ascii="Times New Roman"/>
          <w:b w:val="false"/>
          <w:i w:val="false"/>
          <w:color w:val="000000"/>
          <w:sz w:val="28"/>
        </w:rPr>
        <w:t>
      19. Басқарма басшысының өкілеттіктері:</w:t>
      </w:r>
    </w:p>
    <w:bookmarkEnd w:id="11563"/>
    <w:bookmarkStart w:name="z12313" w:id="1156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564"/>
    <w:bookmarkStart w:name="z12314" w:id="1156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565"/>
    <w:bookmarkStart w:name="z12315" w:id="1156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566"/>
    <w:bookmarkStart w:name="z12316" w:id="1156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567"/>
    <w:bookmarkStart w:name="z12317" w:id="1156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568"/>
    <w:bookmarkStart w:name="z12318" w:id="1156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569"/>
    <w:bookmarkStart w:name="z12319" w:id="11570"/>
    <w:p>
      <w:pPr>
        <w:spacing w:after="0"/>
        <w:ind w:left="0"/>
        <w:jc w:val="left"/>
      </w:pPr>
      <w:r>
        <w:rPr>
          <w:rFonts w:ascii="Times New Roman"/>
          <w:b/>
          <w:i w:val="false"/>
          <w:color w:val="000000"/>
        </w:rPr>
        <w:t xml:space="preserve"> 4-тарау. Басқарманың мүлкі</w:t>
      </w:r>
    </w:p>
    <w:bookmarkEnd w:id="11570"/>
    <w:bookmarkStart w:name="z12320" w:id="1157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571"/>
    <w:bookmarkStart w:name="z12321" w:id="1157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572"/>
    <w:bookmarkStart w:name="z12322" w:id="1157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573"/>
    <w:bookmarkStart w:name="z12323" w:id="1157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574"/>
    <w:bookmarkStart w:name="z12324" w:id="11575"/>
    <w:p>
      <w:pPr>
        <w:spacing w:after="0"/>
        <w:ind w:left="0"/>
        <w:jc w:val="left"/>
      </w:pPr>
      <w:r>
        <w:rPr>
          <w:rFonts w:ascii="Times New Roman"/>
          <w:b/>
          <w:i w:val="false"/>
          <w:color w:val="000000"/>
        </w:rPr>
        <w:t xml:space="preserve"> 5-тарау. Басқарманы қайта ұйымдастыру және тарату</w:t>
      </w:r>
    </w:p>
    <w:bookmarkEnd w:id="11575"/>
    <w:bookmarkStart w:name="z12325" w:id="1157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5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131-қосымша</w:t>
            </w:r>
          </w:p>
        </w:tc>
      </w:tr>
    </w:tbl>
    <w:bookmarkStart w:name="z12340" w:id="1157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Әулиекөл аудандық санитариялық-эпидемиологиялық бақылау басқармасы" республикалық мемлекеттік мекемесінің ережесі</w:t>
      </w:r>
    </w:p>
    <w:bookmarkEnd w:id="11577"/>
    <w:bookmarkStart w:name="z12341" w:id="11578"/>
    <w:p>
      <w:pPr>
        <w:spacing w:after="0"/>
        <w:ind w:left="0"/>
        <w:jc w:val="left"/>
      </w:pPr>
      <w:r>
        <w:rPr>
          <w:rFonts w:ascii="Times New Roman"/>
          <w:b/>
          <w:i w:val="false"/>
          <w:color w:val="000000"/>
        </w:rPr>
        <w:t xml:space="preserve"> 1-тарау. Жалпы ережелер</w:t>
      </w:r>
    </w:p>
    <w:bookmarkEnd w:id="11578"/>
    <w:bookmarkStart w:name="z12342" w:id="1157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Әулиекөл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579"/>
    <w:bookmarkStart w:name="z12343" w:id="1158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580"/>
    <w:bookmarkStart w:name="z12344" w:id="1158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581"/>
    <w:bookmarkStart w:name="z12345" w:id="1158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582"/>
    <w:bookmarkStart w:name="z12346" w:id="1158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583"/>
    <w:bookmarkStart w:name="z12347" w:id="1158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584"/>
    <w:bookmarkStart w:name="z12348" w:id="1158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585"/>
    <w:bookmarkStart w:name="z12349" w:id="11586"/>
    <w:p>
      <w:pPr>
        <w:spacing w:after="0"/>
        <w:ind w:left="0"/>
        <w:jc w:val="both"/>
      </w:pPr>
      <w:r>
        <w:rPr>
          <w:rFonts w:ascii="Times New Roman"/>
          <w:b w:val="false"/>
          <w:i w:val="false"/>
          <w:color w:val="000000"/>
          <w:sz w:val="28"/>
        </w:rPr>
        <w:t>
      8. Заңды тұлғаның орналасқан жері – индекс 110400, Қазақстан Республикасы, Қостанай облысы, Әулиекөл ауданы, Әулиекөл ауылы, Саржетім Қарабалуан батырдың атындағы көше, 1 үй.</w:t>
      </w:r>
    </w:p>
    <w:bookmarkEnd w:id="11586"/>
    <w:bookmarkStart w:name="z12350" w:id="1158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Әулиекөл аудандық санитариялық-эпидемиологиялық бақылау басқармасы" республикалық мемлекеттік мекемесі.</w:t>
      </w:r>
    </w:p>
    <w:bookmarkEnd w:id="11587"/>
    <w:bookmarkStart w:name="z12351" w:id="1158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588"/>
    <w:bookmarkStart w:name="z12352" w:id="1158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589"/>
    <w:bookmarkStart w:name="z12353" w:id="1159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590"/>
    <w:bookmarkStart w:name="z12354" w:id="1159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591"/>
    <w:bookmarkStart w:name="z12355" w:id="1159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592"/>
    <w:bookmarkStart w:name="z12356" w:id="11593"/>
    <w:p>
      <w:pPr>
        <w:spacing w:after="0"/>
        <w:ind w:left="0"/>
        <w:jc w:val="both"/>
      </w:pPr>
      <w:r>
        <w:rPr>
          <w:rFonts w:ascii="Times New Roman"/>
          <w:b w:val="false"/>
          <w:i w:val="false"/>
          <w:color w:val="000000"/>
          <w:sz w:val="28"/>
        </w:rPr>
        <w:t>
      13. Міндеттері:</w:t>
      </w:r>
    </w:p>
    <w:bookmarkEnd w:id="11593"/>
    <w:bookmarkStart w:name="z12357" w:id="1159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594"/>
    <w:bookmarkStart w:name="z12358" w:id="1159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595"/>
    <w:bookmarkStart w:name="z12359" w:id="1159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596"/>
    <w:bookmarkStart w:name="z12360" w:id="11597"/>
    <w:p>
      <w:pPr>
        <w:spacing w:after="0"/>
        <w:ind w:left="0"/>
        <w:jc w:val="both"/>
      </w:pPr>
      <w:r>
        <w:rPr>
          <w:rFonts w:ascii="Times New Roman"/>
          <w:b w:val="false"/>
          <w:i w:val="false"/>
          <w:color w:val="000000"/>
          <w:sz w:val="28"/>
        </w:rPr>
        <w:t>
      14. Құқықтары мен міндеттері:</w:t>
      </w:r>
    </w:p>
    <w:bookmarkEnd w:id="11597"/>
    <w:bookmarkStart w:name="z12361" w:id="1159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598"/>
    <w:bookmarkStart w:name="z12362" w:id="1159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599"/>
    <w:bookmarkStart w:name="z12363" w:id="1160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600"/>
    <w:bookmarkStart w:name="z12364" w:id="1160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601"/>
    <w:bookmarkStart w:name="z12365" w:id="1160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602"/>
    <w:bookmarkStart w:name="z12366" w:id="1160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603"/>
    <w:bookmarkStart w:name="z12367" w:id="1160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604"/>
    <w:bookmarkStart w:name="z12368" w:id="1160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605"/>
    <w:bookmarkStart w:name="z12369" w:id="1160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606"/>
    <w:bookmarkStart w:name="z12370" w:id="11607"/>
    <w:p>
      <w:pPr>
        <w:spacing w:after="0"/>
        <w:ind w:left="0"/>
        <w:jc w:val="both"/>
      </w:pPr>
      <w:r>
        <w:rPr>
          <w:rFonts w:ascii="Times New Roman"/>
          <w:b w:val="false"/>
          <w:i w:val="false"/>
          <w:color w:val="000000"/>
          <w:sz w:val="28"/>
        </w:rPr>
        <w:t>
      15. Функциялары:</w:t>
      </w:r>
    </w:p>
    <w:bookmarkEnd w:id="11607"/>
    <w:bookmarkStart w:name="z12371" w:id="11608"/>
    <w:p>
      <w:pPr>
        <w:spacing w:after="0"/>
        <w:ind w:left="0"/>
        <w:jc w:val="both"/>
      </w:pPr>
      <w:r>
        <w:rPr>
          <w:rFonts w:ascii="Times New Roman"/>
          <w:b w:val="false"/>
          <w:i w:val="false"/>
          <w:color w:val="000000"/>
          <w:sz w:val="28"/>
        </w:rPr>
        <w:t>
      1) реттелетін салада мемлекеттік саясатты іске асыру;</w:t>
      </w:r>
    </w:p>
    <w:bookmarkEnd w:id="11608"/>
    <w:bookmarkStart w:name="z12372" w:id="1160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609"/>
    <w:bookmarkStart w:name="z12373" w:id="1161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610"/>
    <w:bookmarkStart w:name="z12374" w:id="1161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611"/>
    <w:bookmarkStart w:name="z12375" w:id="1161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612"/>
    <w:bookmarkStart w:name="z12376" w:id="1161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613"/>
    <w:bookmarkStart w:name="z12377" w:id="1161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614"/>
    <w:bookmarkStart w:name="z12378" w:id="1161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615"/>
    <w:bookmarkStart w:name="z12379" w:id="1161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616"/>
    <w:bookmarkStart w:name="z12380" w:id="1161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617"/>
    <w:bookmarkStart w:name="z12381" w:id="1161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618"/>
    <w:bookmarkStart w:name="z12382" w:id="1161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619"/>
    <w:bookmarkStart w:name="z12383" w:id="1162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620"/>
    <w:bookmarkStart w:name="z12384" w:id="1162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621"/>
    <w:bookmarkStart w:name="z12385" w:id="1162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622"/>
    <w:bookmarkStart w:name="z12386" w:id="1162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623"/>
    <w:bookmarkStart w:name="z12387" w:id="1162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624"/>
    <w:bookmarkStart w:name="z12388" w:id="1162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625"/>
    <w:bookmarkStart w:name="z12389" w:id="1162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626"/>
    <w:bookmarkStart w:name="z12390" w:id="1162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627"/>
    <w:bookmarkStart w:name="z12391" w:id="1162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628"/>
    <w:bookmarkStart w:name="z12392" w:id="1162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629"/>
    <w:bookmarkStart w:name="z12393" w:id="1163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630"/>
    <w:bookmarkStart w:name="z12394" w:id="1163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631"/>
    <w:bookmarkStart w:name="z12395" w:id="1163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632"/>
    <w:bookmarkStart w:name="z12396" w:id="1163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633"/>
    <w:bookmarkStart w:name="z12397" w:id="1163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634"/>
    <w:bookmarkStart w:name="z12398" w:id="1163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635"/>
    <w:bookmarkStart w:name="z12399" w:id="11636"/>
    <w:p>
      <w:pPr>
        <w:spacing w:after="0"/>
        <w:ind w:left="0"/>
        <w:jc w:val="both"/>
      </w:pPr>
      <w:r>
        <w:rPr>
          <w:rFonts w:ascii="Times New Roman"/>
          <w:b w:val="false"/>
          <w:i w:val="false"/>
          <w:color w:val="000000"/>
          <w:sz w:val="28"/>
        </w:rPr>
        <w:t>
      29) мыналарды:</w:t>
      </w:r>
    </w:p>
    <w:bookmarkEnd w:id="11636"/>
    <w:bookmarkStart w:name="z12400" w:id="1163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637"/>
    <w:bookmarkStart w:name="z12401" w:id="1163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638"/>
    <w:bookmarkStart w:name="z12402" w:id="1163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639"/>
    <w:bookmarkStart w:name="z12403" w:id="1164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640"/>
    <w:bookmarkStart w:name="z12404" w:id="1164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641"/>
    <w:bookmarkStart w:name="z12405" w:id="1164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642"/>
    <w:bookmarkStart w:name="z12406" w:id="1164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643"/>
    <w:bookmarkStart w:name="z12407" w:id="11644"/>
    <w:p>
      <w:pPr>
        <w:spacing w:after="0"/>
        <w:ind w:left="0"/>
        <w:jc w:val="both"/>
      </w:pPr>
      <w:r>
        <w:rPr>
          <w:rFonts w:ascii="Times New Roman"/>
          <w:b w:val="false"/>
          <w:i w:val="false"/>
          <w:color w:val="000000"/>
          <w:sz w:val="28"/>
        </w:rPr>
        <w:t>
      19. Басқарма басшысының өкілеттіктері:</w:t>
      </w:r>
    </w:p>
    <w:bookmarkEnd w:id="11644"/>
    <w:bookmarkStart w:name="z12408" w:id="1164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645"/>
    <w:bookmarkStart w:name="z12409" w:id="1164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646"/>
    <w:bookmarkStart w:name="z12410" w:id="1164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647"/>
    <w:bookmarkStart w:name="z12411" w:id="1164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648"/>
    <w:bookmarkStart w:name="z12412" w:id="1164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649"/>
    <w:bookmarkStart w:name="z12413" w:id="1165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650"/>
    <w:bookmarkStart w:name="z12414" w:id="11651"/>
    <w:p>
      <w:pPr>
        <w:spacing w:after="0"/>
        <w:ind w:left="0"/>
        <w:jc w:val="left"/>
      </w:pPr>
      <w:r>
        <w:rPr>
          <w:rFonts w:ascii="Times New Roman"/>
          <w:b/>
          <w:i w:val="false"/>
          <w:color w:val="000000"/>
        </w:rPr>
        <w:t xml:space="preserve"> 4-тарау. Басқарманың мүлкі</w:t>
      </w:r>
    </w:p>
    <w:bookmarkEnd w:id="11651"/>
    <w:bookmarkStart w:name="z12415" w:id="1165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652"/>
    <w:bookmarkStart w:name="z12416" w:id="1165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653"/>
    <w:bookmarkStart w:name="z12417" w:id="1165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654"/>
    <w:bookmarkStart w:name="z12418" w:id="1165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655"/>
    <w:bookmarkStart w:name="z12419" w:id="11656"/>
    <w:p>
      <w:pPr>
        <w:spacing w:after="0"/>
        <w:ind w:left="0"/>
        <w:jc w:val="left"/>
      </w:pPr>
      <w:r>
        <w:rPr>
          <w:rFonts w:ascii="Times New Roman"/>
          <w:b/>
          <w:i w:val="false"/>
          <w:color w:val="000000"/>
        </w:rPr>
        <w:t xml:space="preserve"> 5-тарау. Басқарманы қайта ұйымдастыру және тарату</w:t>
      </w:r>
    </w:p>
    <w:bookmarkEnd w:id="11656"/>
    <w:bookmarkStart w:name="z12420" w:id="1165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6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132-қосымша</w:t>
            </w:r>
          </w:p>
        </w:tc>
      </w:tr>
    </w:tbl>
    <w:bookmarkStart w:name="z12435" w:id="1165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Денисов аудандық санитариялық-эпидемиологиялық бақылау басқармасы" республикалық мемлекеттік мекемесінің ережесі</w:t>
      </w:r>
    </w:p>
    <w:bookmarkEnd w:id="11658"/>
    <w:bookmarkStart w:name="z12436" w:id="11659"/>
    <w:p>
      <w:pPr>
        <w:spacing w:after="0"/>
        <w:ind w:left="0"/>
        <w:jc w:val="left"/>
      </w:pPr>
      <w:r>
        <w:rPr>
          <w:rFonts w:ascii="Times New Roman"/>
          <w:b/>
          <w:i w:val="false"/>
          <w:color w:val="000000"/>
        </w:rPr>
        <w:t xml:space="preserve"> 1-тарау. Жалпы ережелер</w:t>
      </w:r>
    </w:p>
    <w:bookmarkEnd w:id="11659"/>
    <w:bookmarkStart w:name="z12437" w:id="1166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Денисов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660"/>
    <w:bookmarkStart w:name="z12438" w:id="1166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661"/>
    <w:bookmarkStart w:name="z12439" w:id="1166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662"/>
    <w:bookmarkStart w:name="z12440" w:id="1166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663"/>
    <w:bookmarkStart w:name="z12441" w:id="1166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664"/>
    <w:bookmarkStart w:name="z12442" w:id="1166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665"/>
    <w:bookmarkStart w:name="z12443" w:id="1166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666"/>
    <w:bookmarkStart w:name="z12444" w:id="11667"/>
    <w:p>
      <w:pPr>
        <w:spacing w:after="0"/>
        <w:ind w:left="0"/>
        <w:jc w:val="both"/>
      </w:pPr>
      <w:r>
        <w:rPr>
          <w:rFonts w:ascii="Times New Roman"/>
          <w:b w:val="false"/>
          <w:i w:val="false"/>
          <w:color w:val="000000"/>
          <w:sz w:val="28"/>
        </w:rPr>
        <w:t>
      8. Заңды тұлғаның орналасқан жері – индекс 110500, Қазақстан Республикасы, Қостанай облысы, Денисов ауданы, Денисовка ауылы, Советская көшесі, 62 үй.</w:t>
      </w:r>
    </w:p>
    <w:bookmarkEnd w:id="11667"/>
    <w:bookmarkStart w:name="z12445" w:id="1166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Денисов аудандық санитариялық-эпидемиологиялық бақылау басқармасы" республикалық мемлекеттік мекемесі.</w:t>
      </w:r>
    </w:p>
    <w:bookmarkEnd w:id="11668"/>
    <w:bookmarkStart w:name="z12446" w:id="1166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669"/>
    <w:bookmarkStart w:name="z12447" w:id="1167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670"/>
    <w:bookmarkStart w:name="z12448" w:id="1167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671"/>
    <w:bookmarkStart w:name="z12449" w:id="1167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672"/>
    <w:bookmarkStart w:name="z12450" w:id="1167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673"/>
    <w:bookmarkStart w:name="z12451" w:id="11674"/>
    <w:p>
      <w:pPr>
        <w:spacing w:after="0"/>
        <w:ind w:left="0"/>
        <w:jc w:val="both"/>
      </w:pPr>
      <w:r>
        <w:rPr>
          <w:rFonts w:ascii="Times New Roman"/>
          <w:b w:val="false"/>
          <w:i w:val="false"/>
          <w:color w:val="000000"/>
          <w:sz w:val="28"/>
        </w:rPr>
        <w:t>
      13. Міндеттері:</w:t>
      </w:r>
    </w:p>
    <w:bookmarkEnd w:id="11674"/>
    <w:bookmarkStart w:name="z12452" w:id="1167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675"/>
    <w:bookmarkStart w:name="z12453" w:id="1167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676"/>
    <w:bookmarkStart w:name="z12454" w:id="1167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677"/>
    <w:bookmarkStart w:name="z12455" w:id="11678"/>
    <w:p>
      <w:pPr>
        <w:spacing w:after="0"/>
        <w:ind w:left="0"/>
        <w:jc w:val="both"/>
      </w:pPr>
      <w:r>
        <w:rPr>
          <w:rFonts w:ascii="Times New Roman"/>
          <w:b w:val="false"/>
          <w:i w:val="false"/>
          <w:color w:val="000000"/>
          <w:sz w:val="28"/>
        </w:rPr>
        <w:t>
      14. Құқықтары мен міндеттері:</w:t>
      </w:r>
    </w:p>
    <w:bookmarkEnd w:id="11678"/>
    <w:bookmarkStart w:name="z12456" w:id="1167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679"/>
    <w:bookmarkStart w:name="z12457" w:id="1168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680"/>
    <w:bookmarkStart w:name="z12458" w:id="1168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681"/>
    <w:bookmarkStart w:name="z12459" w:id="1168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682"/>
    <w:bookmarkStart w:name="z12460" w:id="1168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683"/>
    <w:bookmarkStart w:name="z12461" w:id="1168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684"/>
    <w:bookmarkStart w:name="z12462" w:id="1168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685"/>
    <w:bookmarkStart w:name="z12463" w:id="1168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686"/>
    <w:bookmarkStart w:name="z12464" w:id="1168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687"/>
    <w:bookmarkStart w:name="z12465" w:id="11688"/>
    <w:p>
      <w:pPr>
        <w:spacing w:after="0"/>
        <w:ind w:left="0"/>
        <w:jc w:val="both"/>
      </w:pPr>
      <w:r>
        <w:rPr>
          <w:rFonts w:ascii="Times New Roman"/>
          <w:b w:val="false"/>
          <w:i w:val="false"/>
          <w:color w:val="000000"/>
          <w:sz w:val="28"/>
        </w:rPr>
        <w:t>
      15. Функциялары:</w:t>
      </w:r>
    </w:p>
    <w:bookmarkEnd w:id="11688"/>
    <w:bookmarkStart w:name="z12466" w:id="11689"/>
    <w:p>
      <w:pPr>
        <w:spacing w:after="0"/>
        <w:ind w:left="0"/>
        <w:jc w:val="both"/>
      </w:pPr>
      <w:r>
        <w:rPr>
          <w:rFonts w:ascii="Times New Roman"/>
          <w:b w:val="false"/>
          <w:i w:val="false"/>
          <w:color w:val="000000"/>
          <w:sz w:val="28"/>
        </w:rPr>
        <w:t>
      1) реттелетін салада мемлекеттік саясатты іске асыру;</w:t>
      </w:r>
    </w:p>
    <w:bookmarkEnd w:id="11689"/>
    <w:bookmarkStart w:name="z12467" w:id="1169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690"/>
    <w:bookmarkStart w:name="z12468" w:id="1169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691"/>
    <w:bookmarkStart w:name="z12469" w:id="1169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692"/>
    <w:bookmarkStart w:name="z12470" w:id="1169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693"/>
    <w:bookmarkStart w:name="z12471" w:id="1169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694"/>
    <w:bookmarkStart w:name="z12472" w:id="1169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695"/>
    <w:bookmarkStart w:name="z12473" w:id="1169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696"/>
    <w:bookmarkStart w:name="z12474" w:id="1169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697"/>
    <w:bookmarkStart w:name="z12475" w:id="1169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698"/>
    <w:bookmarkStart w:name="z12476" w:id="1169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699"/>
    <w:bookmarkStart w:name="z12477" w:id="1170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700"/>
    <w:bookmarkStart w:name="z12478" w:id="1170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701"/>
    <w:bookmarkStart w:name="z12479" w:id="1170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702"/>
    <w:bookmarkStart w:name="z12480" w:id="1170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703"/>
    <w:bookmarkStart w:name="z12481" w:id="1170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704"/>
    <w:bookmarkStart w:name="z12482" w:id="1170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705"/>
    <w:bookmarkStart w:name="z12483" w:id="1170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706"/>
    <w:bookmarkStart w:name="z12484" w:id="1170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707"/>
    <w:bookmarkStart w:name="z12485" w:id="1170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708"/>
    <w:bookmarkStart w:name="z12486" w:id="1170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709"/>
    <w:bookmarkStart w:name="z12487" w:id="1171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710"/>
    <w:bookmarkStart w:name="z12488" w:id="1171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711"/>
    <w:bookmarkStart w:name="z12489" w:id="1171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712"/>
    <w:bookmarkStart w:name="z12490" w:id="1171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713"/>
    <w:bookmarkStart w:name="z12491" w:id="1171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714"/>
    <w:bookmarkStart w:name="z12492" w:id="1171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715"/>
    <w:bookmarkStart w:name="z12493" w:id="1171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716"/>
    <w:bookmarkStart w:name="z12494" w:id="11717"/>
    <w:p>
      <w:pPr>
        <w:spacing w:after="0"/>
        <w:ind w:left="0"/>
        <w:jc w:val="both"/>
      </w:pPr>
      <w:r>
        <w:rPr>
          <w:rFonts w:ascii="Times New Roman"/>
          <w:b w:val="false"/>
          <w:i w:val="false"/>
          <w:color w:val="000000"/>
          <w:sz w:val="28"/>
        </w:rPr>
        <w:t>
      29) мыналарды:</w:t>
      </w:r>
    </w:p>
    <w:bookmarkEnd w:id="11717"/>
    <w:bookmarkStart w:name="z12495" w:id="1171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718"/>
    <w:bookmarkStart w:name="z12496" w:id="1171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719"/>
    <w:bookmarkStart w:name="z12497" w:id="1172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720"/>
    <w:bookmarkStart w:name="z12498" w:id="1172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721"/>
    <w:bookmarkStart w:name="z12499" w:id="1172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722"/>
    <w:bookmarkStart w:name="z12500" w:id="1172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723"/>
    <w:bookmarkStart w:name="z12501" w:id="1172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724"/>
    <w:bookmarkStart w:name="z12502" w:id="11725"/>
    <w:p>
      <w:pPr>
        <w:spacing w:after="0"/>
        <w:ind w:left="0"/>
        <w:jc w:val="both"/>
      </w:pPr>
      <w:r>
        <w:rPr>
          <w:rFonts w:ascii="Times New Roman"/>
          <w:b w:val="false"/>
          <w:i w:val="false"/>
          <w:color w:val="000000"/>
          <w:sz w:val="28"/>
        </w:rPr>
        <w:t>
      19. Басқарма басшысының өкілеттіктері:</w:t>
      </w:r>
    </w:p>
    <w:bookmarkEnd w:id="11725"/>
    <w:bookmarkStart w:name="z12503" w:id="1172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726"/>
    <w:bookmarkStart w:name="z12504" w:id="1172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727"/>
    <w:bookmarkStart w:name="z12505" w:id="1172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728"/>
    <w:bookmarkStart w:name="z12506" w:id="1172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729"/>
    <w:bookmarkStart w:name="z12507" w:id="1173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730"/>
    <w:bookmarkStart w:name="z12508" w:id="1173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731"/>
    <w:bookmarkStart w:name="z12509" w:id="11732"/>
    <w:p>
      <w:pPr>
        <w:spacing w:after="0"/>
        <w:ind w:left="0"/>
        <w:jc w:val="left"/>
      </w:pPr>
      <w:r>
        <w:rPr>
          <w:rFonts w:ascii="Times New Roman"/>
          <w:b/>
          <w:i w:val="false"/>
          <w:color w:val="000000"/>
        </w:rPr>
        <w:t xml:space="preserve"> 4-тарау. Басқарманың мүлкі</w:t>
      </w:r>
    </w:p>
    <w:bookmarkEnd w:id="11732"/>
    <w:bookmarkStart w:name="z12510" w:id="1173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733"/>
    <w:bookmarkStart w:name="z12511" w:id="1173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734"/>
    <w:bookmarkStart w:name="z12512" w:id="1173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735"/>
    <w:bookmarkStart w:name="z12513" w:id="1173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736"/>
    <w:bookmarkStart w:name="z12514" w:id="11737"/>
    <w:p>
      <w:pPr>
        <w:spacing w:after="0"/>
        <w:ind w:left="0"/>
        <w:jc w:val="left"/>
      </w:pPr>
      <w:r>
        <w:rPr>
          <w:rFonts w:ascii="Times New Roman"/>
          <w:b/>
          <w:i w:val="false"/>
          <w:color w:val="000000"/>
        </w:rPr>
        <w:t xml:space="preserve"> 5-тарау. Басқарманы қайта ұйымдастыру және тарату</w:t>
      </w:r>
    </w:p>
    <w:bookmarkEnd w:id="11737"/>
    <w:bookmarkStart w:name="z12515" w:id="1173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7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133-қосымша</w:t>
            </w:r>
          </w:p>
        </w:tc>
      </w:tr>
    </w:tbl>
    <w:bookmarkStart w:name="z12530" w:id="1173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Жангелдин аудандық санитариялық-эпидемиологиялық бақылау басқармасы" республикалық мемлекеттік мекемесінің ережесі</w:t>
      </w:r>
    </w:p>
    <w:bookmarkEnd w:id="11739"/>
    <w:bookmarkStart w:name="z12531" w:id="11740"/>
    <w:p>
      <w:pPr>
        <w:spacing w:after="0"/>
        <w:ind w:left="0"/>
        <w:jc w:val="left"/>
      </w:pPr>
      <w:r>
        <w:rPr>
          <w:rFonts w:ascii="Times New Roman"/>
          <w:b/>
          <w:i w:val="false"/>
          <w:color w:val="000000"/>
        </w:rPr>
        <w:t xml:space="preserve"> 1-тарау. Жалпы ережелер</w:t>
      </w:r>
    </w:p>
    <w:bookmarkEnd w:id="11740"/>
    <w:bookmarkStart w:name="z12532" w:id="1174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Жангелдин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741"/>
    <w:bookmarkStart w:name="z12533" w:id="1174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742"/>
    <w:bookmarkStart w:name="z12534" w:id="1174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743"/>
    <w:bookmarkStart w:name="z12535" w:id="1174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744"/>
    <w:bookmarkStart w:name="z12536" w:id="1174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745"/>
    <w:bookmarkStart w:name="z12537" w:id="1174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746"/>
    <w:bookmarkStart w:name="z12538" w:id="1174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747"/>
    <w:bookmarkStart w:name="z12539" w:id="11748"/>
    <w:p>
      <w:pPr>
        <w:spacing w:after="0"/>
        <w:ind w:left="0"/>
        <w:jc w:val="both"/>
      </w:pPr>
      <w:r>
        <w:rPr>
          <w:rFonts w:ascii="Times New Roman"/>
          <w:b w:val="false"/>
          <w:i w:val="false"/>
          <w:color w:val="000000"/>
          <w:sz w:val="28"/>
        </w:rPr>
        <w:t>
      8. Заңды тұлғаның орналасқан жері – индекс 110600, Қазақстан Республикасы, Қостанай облысы, Жангелдин ауданы, Торғай ауылы, Қойшығара Салғарин көшесі, 58 ғимарат.</w:t>
      </w:r>
    </w:p>
    <w:bookmarkEnd w:id="11748"/>
    <w:bookmarkStart w:name="z12540" w:id="1174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Жангелдин аудандық санитариялық-эпидемиологиялық бақылау басқармасы" республикалық мемлекеттік мекемесі.</w:t>
      </w:r>
    </w:p>
    <w:bookmarkEnd w:id="11749"/>
    <w:bookmarkStart w:name="z12541" w:id="1175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750"/>
    <w:bookmarkStart w:name="z12542" w:id="1175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751"/>
    <w:bookmarkStart w:name="z12543" w:id="1175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752"/>
    <w:bookmarkStart w:name="z12544" w:id="1175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753"/>
    <w:bookmarkStart w:name="z12545" w:id="1175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754"/>
    <w:bookmarkStart w:name="z12546" w:id="11755"/>
    <w:p>
      <w:pPr>
        <w:spacing w:after="0"/>
        <w:ind w:left="0"/>
        <w:jc w:val="both"/>
      </w:pPr>
      <w:r>
        <w:rPr>
          <w:rFonts w:ascii="Times New Roman"/>
          <w:b w:val="false"/>
          <w:i w:val="false"/>
          <w:color w:val="000000"/>
          <w:sz w:val="28"/>
        </w:rPr>
        <w:t>
      13. Міндеттері:</w:t>
      </w:r>
    </w:p>
    <w:bookmarkEnd w:id="11755"/>
    <w:bookmarkStart w:name="z12547" w:id="1175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756"/>
    <w:bookmarkStart w:name="z12548" w:id="1175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757"/>
    <w:bookmarkStart w:name="z12549" w:id="1175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758"/>
    <w:bookmarkStart w:name="z12550" w:id="11759"/>
    <w:p>
      <w:pPr>
        <w:spacing w:after="0"/>
        <w:ind w:left="0"/>
        <w:jc w:val="both"/>
      </w:pPr>
      <w:r>
        <w:rPr>
          <w:rFonts w:ascii="Times New Roman"/>
          <w:b w:val="false"/>
          <w:i w:val="false"/>
          <w:color w:val="000000"/>
          <w:sz w:val="28"/>
        </w:rPr>
        <w:t>
      14. Құқықтары мен міндеттері:</w:t>
      </w:r>
    </w:p>
    <w:bookmarkEnd w:id="11759"/>
    <w:bookmarkStart w:name="z12551" w:id="1176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760"/>
    <w:bookmarkStart w:name="z12552" w:id="1176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761"/>
    <w:bookmarkStart w:name="z12553" w:id="1176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762"/>
    <w:bookmarkStart w:name="z12554" w:id="1176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763"/>
    <w:bookmarkStart w:name="z12555" w:id="1176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764"/>
    <w:bookmarkStart w:name="z12556" w:id="1176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765"/>
    <w:bookmarkStart w:name="z12557" w:id="1176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766"/>
    <w:bookmarkStart w:name="z12558" w:id="1176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767"/>
    <w:bookmarkStart w:name="z12559" w:id="1176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768"/>
    <w:bookmarkStart w:name="z12560" w:id="11769"/>
    <w:p>
      <w:pPr>
        <w:spacing w:after="0"/>
        <w:ind w:left="0"/>
        <w:jc w:val="both"/>
      </w:pPr>
      <w:r>
        <w:rPr>
          <w:rFonts w:ascii="Times New Roman"/>
          <w:b w:val="false"/>
          <w:i w:val="false"/>
          <w:color w:val="000000"/>
          <w:sz w:val="28"/>
        </w:rPr>
        <w:t>
      15. Функциялары:</w:t>
      </w:r>
    </w:p>
    <w:bookmarkEnd w:id="11769"/>
    <w:bookmarkStart w:name="z12561" w:id="11770"/>
    <w:p>
      <w:pPr>
        <w:spacing w:after="0"/>
        <w:ind w:left="0"/>
        <w:jc w:val="both"/>
      </w:pPr>
      <w:r>
        <w:rPr>
          <w:rFonts w:ascii="Times New Roman"/>
          <w:b w:val="false"/>
          <w:i w:val="false"/>
          <w:color w:val="000000"/>
          <w:sz w:val="28"/>
        </w:rPr>
        <w:t>
      1) реттелетін салада мемлекеттік саясатты іске асыру;</w:t>
      </w:r>
    </w:p>
    <w:bookmarkEnd w:id="11770"/>
    <w:bookmarkStart w:name="z12562" w:id="1177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771"/>
    <w:bookmarkStart w:name="z12563" w:id="1177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772"/>
    <w:bookmarkStart w:name="z12564" w:id="1177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773"/>
    <w:bookmarkStart w:name="z12565" w:id="1177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774"/>
    <w:bookmarkStart w:name="z12566" w:id="1177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775"/>
    <w:bookmarkStart w:name="z12567" w:id="1177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776"/>
    <w:bookmarkStart w:name="z12568" w:id="1177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777"/>
    <w:bookmarkStart w:name="z12569" w:id="1177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778"/>
    <w:bookmarkStart w:name="z12570" w:id="1177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779"/>
    <w:bookmarkStart w:name="z12571" w:id="1178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780"/>
    <w:bookmarkStart w:name="z12572" w:id="1178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781"/>
    <w:bookmarkStart w:name="z12573" w:id="1178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782"/>
    <w:bookmarkStart w:name="z12574" w:id="1178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783"/>
    <w:bookmarkStart w:name="z12575" w:id="1178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784"/>
    <w:bookmarkStart w:name="z12576" w:id="1178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785"/>
    <w:bookmarkStart w:name="z12577" w:id="1178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786"/>
    <w:bookmarkStart w:name="z12578" w:id="1178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787"/>
    <w:bookmarkStart w:name="z12579" w:id="1178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788"/>
    <w:bookmarkStart w:name="z12580" w:id="1178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789"/>
    <w:bookmarkStart w:name="z12581" w:id="1179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790"/>
    <w:bookmarkStart w:name="z12582" w:id="1179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791"/>
    <w:bookmarkStart w:name="z12583" w:id="1179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792"/>
    <w:bookmarkStart w:name="z12584" w:id="1179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793"/>
    <w:bookmarkStart w:name="z12585" w:id="1179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794"/>
    <w:bookmarkStart w:name="z12586" w:id="1179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795"/>
    <w:bookmarkStart w:name="z12587" w:id="1179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796"/>
    <w:bookmarkStart w:name="z12588" w:id="1179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797"/>
    <w:bookmarkStart w:name="z12589" w:id="11798"/>
    <w:p>
      <w:pPr>
        <w:spacing w:after="0"/>
        <w:ind w:left="0"/>
        <w:jc w:val="both"/>
      </w:pPr>
      <w:r>
        <w:rPr>
          <w:rFonts w:ascii="Times New Roman"/>
          <w:b w:val="false"/>
          <w:i w:val="false"/>
          <w:color w:val="000000"/>
          <w:sz w:val="28"/>
        </w:rPr>
        <w:t>
      29) мыналарды:</w:t>
      </w:r>
    </w:p>
    <w:bookmarkEnd w:id="11798"/>
    <w:bookmarkStart w:name="z12590" w:id="1179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799"/>
    <w:bookmarkStart w:name="z12591" w:id="1180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800"/>
    <w:bookmarkStart w:name="z12592" w:id="1180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801"/>
    <w:bookmarkStart w:name="z12593" w:id="1180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802"/>
    <w:bookmarkStart w:name="z12594" w:id="1180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803"/>
    <w:bookmarkStart w:name="z12595" w:id="1180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804"/>
    <w:bookmarkStart w:name="z12596" w:id="1180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805"/>
    <w:bookmarkStart w:name="z12597" w:id="11806"/>
    <w:p>
      <w:pPr>
        <w:spacing w:after="0"/>
        <w:ind w:left="0"/>
        <w:jc w:val="both"/>
      </w:pPr>
      <w:r>
        <w:rPr>
          <w:rFonts w:ascii="Times New Roman"/>
          <w:b w:val="false"/>
          <w:i w:val="false"/>
          <w:color w:val="000000"/>
          <w:sz w:val="28"/>
        </w:rPr>
        <w:t>
      19. Басқарма басшысының өкілеттіктері:</w:t>
      </w:r>
    </w:p>
    <w:bookmarkEnd w:id="11806"/>
    <w:bookmarkStart w:name="z12598" w:id="1180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807"/>
    <w:bookmarkStart w:name="z12599" w:id="1180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808"/>
    <w:bookmarkStart w:name="z12600" w:id="1180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809"/>
    <w:bookmarkStart w:name="z12601" w:id="1181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810"/>
    <w:bookmarkStart w:name="z12602" w:id="1181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811"/>
    <w:bookmarkStart w:name="z12603" w:id="1181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812"/>
    <w:bookmarkStart w:name="z12604" w:id="11813"/>
    <w:p>
      <w:pPr>
        <w:spacing w:after="0"/>
        <w:ind w:left="0"/>
        <w:jc w:val="left"/>
      </w:pPr>
      <w:r>
        <w:rPr>
          <w:rFonts w:ascii="Times New Roman"/>
          <w:b/>
          <w:i w:val="false"/>
          <w:color w:val="000000"/>
        </w:rPr>
        <w:t xml:space="preserve"> 4-тарау. Басқарманың мүлкі</w:t>
      </w:r>
    </w:p>
    <w:bookmarkEnd w:id="11813"/>
    <w:bookmarkStart w:name="z12605" w:id="1181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814"/>
    <w:bookmarkStart w:name="z12606" w:id="1181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815"/>
    <w:bookmarkStart w:name="z12607" w:id="1181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816"/>
    <w:bookmarkStart w:name="z12608" w:id="1181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817"/>
    <w:bookmarkStart w:name="z12609" w:id="11818"/>
    <w:p>
      <w:pPr>
        <w:spacing w:after="0"/>
        <w:ind w:left="0"/>
        <w:jc w:val="left"/>
      </w:pPr>
      <w:r>
        <w:rPr>
          <w:rFonts w:ascii="Times New Roman"/>
          <w:b/>
          <w:i w:val="false"/>
          <w:color w:val="000000"/>
        </w:rPr>
        <w:t xml:space="preserve"> 5-тарау. Басқарманы қайта ұйымдастыру және тарату</w:t>
      </w:r>
    </w:p>
    <w:bookmarkEnd w:id="11818"/>
    <w:bookmarkStart w:name="z12610" w:id="1181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8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134-қосымша</w:t>
            </w:r>
          </w:p>
        </w:tc>
      </w:tr>
    </w:tbl>
    <w:bookmarkStart w:name="z12625" w:id="1182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Жітіқара аудандық санитариялық-эпидемиологиялық бақылау басқармасы" республикалық мемлекеттік мекемесінің ережесі</w:t>
      </w:r>
    </w:p>
    <w:bookmarkEnd w:id="11820"/>
    <w:bookmarkStart w:name="z12626" w:id="11821"/>
    <w:p>
      <w:pPr>
        <w:spacing w:after="0"/>
        <w:ind w:left="0"/>
        <w:jc w:val="left"/>
      </w:pPr>
      <w:r>
        <w:rPr>
          <w:rFonts w:ascii="Times New Roman"/>
          <w:b/>
          <w:i w:val="false"/>
          <w:color w:val="000000"/>
        </w:rPr>
        <w:t xml:space="preserve"> 1-тарау. Жалпы ережелер</w:t>
      </w:r>
    </w:p>
    <w:bookmarkEnd w:id="11821"/>
    <w:bookmarkStart w:name="z12627" w:id="1182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Жітіқара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822"/>
    <w:bookmarkStart w:name="z12628" w:id="1182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823"/>
    <w:bookmarkStart w:name="z12629" w:id="1182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824"/>
    <w:bookmarkStart w:name="z12630" w:id="1182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825"/>
    <w:bookmarkStart w:name="z12631" w:id="1182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826"/>
    <w:bookmarkStart w:name="z12632" w:id="1182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827"/>
    <w:bookmarkStart w:name="z12633" w:id="1182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828"/>
    <w:bookmarkStart w:name="z12634" w:id="11829"/>
    <w:p>
      <w:pPr>
        <w:spacing w:after="0"/>
        <w:ind w:left="0"/>
        <w:jc w:val="both"/>
      </w:pPr>
      <w:r>
        <w:rPr>
          <w:rFonts w:ascii="Times New Roman"/>
          <w:b w:val="false"/>
          <w:i w:val="false"/>
          <w:color w:val="000000"/>
          <w:sz w:val="28"/>
        </w:rPr>
        <w:t>
      8. Заңды тұлғаның орналасқан жері – индекс 110700, Қазақстан Республикасы, Қостанай облысы, Жітіқара ауданы, Жітіқара қаласы, В.И.Ленин көшесі, 30 үй.</w:t>
      </w:r>
    </w:p>
    <w:bookmarkEnd w:id="11829"/>
    <w:bookmarkStart w:name="z12635" w:id="1183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Жітіқара аудандық санитариялық-эпидемиологиялық бақылау басқармасы" республикалық мемлекеттік мекемесі.</w:t>
      </w:r>
    </w:p>
    <w:bookmarkEnd w:id="11830"/>
    <w:bookmarkStart w:name="z12636" w:id="1183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831"/>
    <w:bookmarkStart w:name="z12637" w:id="1183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832"/>
    <w:bookmarkStart w:name="z12638" w:id="1183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833"/>
    <w:bookmarkStart w:name="z12639" w:id="1183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834"/>
    <w:bookmarkStart w:name="z12640" w:id="1183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835"/>
    <w:bookmarkStart w:name="z12641" w:id="11836"/>
    <w:p>
      <w:pPr>
        <w:spacing w:after="0"/>
        <w:ind w:left="0"/>
        <w:jc w:val="both"/>
      </w:pPr>
      <w:r>
        <w:rPr>
          <w:rFonts w:ascii="Times New Roman"/>
          <w:b w:val="false"/>
          <w:i w:val="false"/>
          <w:color w:val="000000"/>
          <w:sz w:val="28"/>
        </w:rPr>
        <w:t>
      13. Міндеттері:</w:t>
      </w:r>
    </w:p>
    <w:bookmarkEnd w:id="11836"/>
    <w:bookmarkStart w:name="z12642" w:id="1183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837"/>
    <w:bookmarkStart w:name="z12643" w:id="1183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838"/>
    <w:bookmarkStart w:name="z12644" w:id="1183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839"/>
    <w:bookmarkStart w:name="z12645" w:id="11840"/>
    <w:p>
      <w:pPr>
        <w:spacing w:after="0"/>
        <w:ind w:left="0"/>
        <w:jc w:val="both"/>
      </w:pPr>
      <w:r>
        <w:rPr>
          <w:rFonts w:ascii="Times New Roman"/>
          <w:b w:val="false"/>
          <w:i w:val="false"/>
          <w:color w:val="000000"/>
          <w:sz w:val="28"/>
        </w:rPr>
        <w:t>
      14. Құқықтары мен міндеттері:</w:t>
      </w:r>
    </w:p>
    <w:bookmarkEnd w:id="11840"/>
    <w:bookmarkStart w:name="z12646" w:id="1184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841"/>
    <w:bookmarkStart w:name="z12647" w:id="1184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842"/>
    <w:bookmarkStart w:name="z12648" w:id="1184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843"/>
    <w:bookmarkStart w:name="z12649" w:id="1184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844"/>
    <w:bookmarkStart w:name="z12650" w:id="1184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845"/>
    <w:bookmarkStart w:name="z12651" w:id="1184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846"/>
    <w:bookmarkStart w:name="z12652" w:id="1184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847"/>
    <w:bookmarkStart w:name="z12653" w:id="1184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848"/>
    <w:bookmarkStart w:name="z12654" w:id="1184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849"/>
    <w:bookmarkStart w:name="z12655" w:id="11850"/>
    <w:p>
      <w:pPr>
        <w:spacing w:after="0"/>
        <w:ind w:left="0"/>
        <w:jc w:val="both"/>
      </w:pPr>
      <w:r>
        <w:rPr>
          <w:rFonts w:ascii="Times New Roman"/>
          <w:b w:val="false"/>
          <w:i w:val="false"/>
          <w:color w:val="000000"/>
          <w:sz w:val="28"/>
        </w:rPr>
        <w:t>
      15. Функциялары:</w:t>
      </w:r>
    </w:p>
    <w:bookmarkEnd w:id="11850"/>
    <w:bookmarkStart w:name="z12656" w:id="11851"/>
    <w:p>
      <w:pPr>
        <w:spacing w:after="0"/>
        <w:ind w:left="0"/>
        <w:jc w:val="both"/>
      </w:pPr>
      <w:r>
        <w:rPr>
          <w:rFonts w:ascii="Times New Roman"/>
          <w:b w:val="false"/>
          <w:i w:val="false"/>
          <w:color w:val="000000"/>
          <w:sz w:val="28"/>
        </w:rPr>
        <w:t>
      1) реттелетін салада мемлекеттік саясатты іске асыру;</w:t>
      </w:r>
    </w:p>
    <w:bookmarkEnd w:id="11851"/>
    <w:bookmarkStart w:name="z12657" w:id="1185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852"/>
    <w:bookmarkStart w:name="z12658" w:id="1185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853"/>
    <w:bookmarkStart w:name="z12659" w:id="1185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854"/>
    <w:bookmarkStart w:name="z12660" w:id="1185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855"/>
    <w:bookmarkStart w:name="z12661" w:id="1185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856"/>
    <w:bookmarkStart w:name="z12662" w:id="1185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857"/>
    <w:bookmarkStart w:name="z12663" w:id="1185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858"/>
    <w:bookmarkStart w:name="z12664" w:id="1185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859"/>
    <w:bookmarkStart w:name="z12665" w:id="1186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860"/>
    <w:bookmarkStart w:name="z12666" w:id="1186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861"/>
    <w:bookmarkStart w:name="z12667" w:id="1186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862"/>
    <w:bookmarkStart w:name="z12668" w:id="1186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863"/>
    <w:bookmarkStart w:name="z12669" w:id="1186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864"/>
    <w:bookmarkStart w:name="z12670" w:id="1186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865"/>
    <w:bookmarkStart w:name="z12671" w:id="1186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866"/>
    <w:bookmarkStart w:name="z12672" w:id="1186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867"/>
    <w:bookmarkStart w:name="z12673" w:id="1186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868"/>
    <w:bookmarkStart w:name="z12674" w:id="1186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869"/>
    <w:bookmarkStart w:name="z12675" w:id="1187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870"/>
    <w:bookmarkStart w:name="z12676" w:id="1187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871"/>
    <w:bookmarkStart w:name="z12677" w:id="1187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872"/>
    <w:bookmarkStart w:name="z12678" w:id="1187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873"/>
    <w:bookmarkStart w:name="z12679" w:id="1187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874"/>
    <w:bookmarkStart w:name="z12680" w:id="1187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875"/>
    <w:bookmarkStart w:name="z12681" w:id="1187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876"/>
    <w:bookmarkStart w:name="z12682" w:id="1187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877"/>
    <w:bookmarkStart w:name="z12683" w:id="1187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878"/>
    <w:bookmarkStart w:name="z12684" w:id="11879"/>
    <w:p>
      <w:pPr>
        <w:spacing w:after="0"/>
        <w:ind w:left="0"/>
        <w:jc w:val="both"/>
      </w:pPr>
      <w:r>
        <w:rPr>
          <w:rFonts w:ascii="Times New Roman"/>
          <w:b w:val="false"/>
          <w:i w:val="false"/>
          <w:color w:val="000000"/>
          <w:sz w:val="28"/>
        </w:rPr>
        <w:t>
      29) мыналарды:</w:t>
      </w:r>
    </w:p>
    <w:bookmarkEnd w:id="11879"/>
    <w:bookmarkStart w:name="z12685" w:id="1188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880"/>
    <w:bookmarkStart w:name="z12686" w:id="1188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881"/>
    <w:bookmarkStart w:name="z12687" w:id="1188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882"/>
    <w:bookmarkStart w:name="z12688" w:id="1188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883"/>
    <w:bookmarkStart w:name="z12689" w:id="1188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884"/>
    <w:bookmarkStart w:name="z12690" w:id="1188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885"/>
    <w:bookmarkStart w:name="z12691" w:id="1188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886"/>
    <w:bookmarkStart w:name="z12692" w:id="11887"/>
    <w:p>
      <w:pPr>
        <w:spacing w:after="0"/>
        <w:ind w:left="0"/>
        <w:jc w:val="both"/>
      </w:pPr>
      <w:r>
        <w:rPr>
          <w:rFonts w:ascii="Times New Roman"/>
          <w:b w:val="false"/>
          <w:i w:val="false"/>
          <w:color w:val="000000"/>
          <w:sz w:val="28"/>
        </w:rPr>
        <w:t>
      19. Басқарма басшысының өкілеттіктері:</w:t>
      </w:r>
    </w:p>
    <w:bookmarkEnd w:id="11887"/>
    <w:bookmarkStart w:name="z12693" w:id="1188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888"/>
    <w:bookmarkStart w:name="z12694" w:id="1188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889"/>
    <w:bookmarkStart w:name="z12695" w:id="1189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890"/>
    <w:bookmarkStart w:name="z12696" w:id="1189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891"/>
    <w:bookmarkStart w:name="z12697" w:id="1189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892"/>
    <w:bookmarkStart w:name="z12698" w:id="1189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893"/>
    <w:bookmarkStart w:name="z12699" w:id="11894"/>
    <w:p>
      <w:pPr>
        <w:spacing w:after="0"/>
        <w:ind w:left="0"/>
        <w:jc w:val="left"/>
      </w:pPr>
      <w:r>
        <w:rPr>
          <w:rFonts w:ascii="Times New Roman"/>
          <w:b/>
          <w:i w:val="false"/>
          <w:color w:val="000000"/>
        </w:rPr>
        <w:t xml:space="preserve"> 4-тарау. Басқарманың мүлкі</w:t>
      </w:r>
    </w:p>
    <w:bookmarkEnd w:id="11894"/>
    <w:bookmarkStart w:name="z12700" w:id="1189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895"/>
    <w:bookmarkStart w:name="z12701" w:id="1189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896"/>
    <w:bookmarkStart w:name="z12702" w:id="1189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897"/>
    <w:bookmarkStart w:name="z12703" w:id="1189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898"/>
    <w:bookmarkStart w:name="z12704" w:id="11899"/>
    <w:p>
      <w:pPr>
        <w:spacing w:after="0"/>
        <w:ind w:left="0"/>
        <w:jc w:val="left"/>
      </w:pPr>
      <w:r>
        <w:rPr>
          <w:rFonts w:ascii="Times New Roman"/>
          <w:b/>
          <w:i w:val="false"/>
          <w:color w:val="000000"/>
        </w:rPr>
        <w:t xml:space="preserve"> 5-тарау. Басқарманы қайта ұйымдастыру және тарату</w:t>
      </w:r>
    </w:p>
    <w:bookmarkEnd w:id="11899"/>
    <w:bookmarkStart w:name="z12705" w:id="1190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9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135-қосымша</w:t>
            </w:r>
          </w:p>
        </w:tc>
      </w:tr>
    </w:tbl>
    <w:bookmarkStart w:name="z12720" w:id="1190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Қамысты аудандық санитариялық-эпидемиологиялық бақылау басқармасы" республикалық мемлекеттік мекемесінің ережесі</w:t>
      </w:r>
    </w:p>
    <w:bookmarkEnd w:id="11901"/>
    <w:bookmarkStart w:name="z12721" w:id="11902"/>
    <w:p>
      <w:pPr>
        <w:spacing w:after="0"/>
        <w:ind w:left="0"/>
        <w:jc w:val="left"/>
      </w:pPr>
      <w:r>
        <w:rPr>
          <w:rFonts w:ascii="Times New Roman"/>
          <w:b/>
          <w:i w:val="false"/>
          <w:color w:val="000000"/>
        </w:rPr>
        <w:t xml:space="preserve"> 1-тарау. Жалпы ережелер</w:t>
      </w:r>
    </w:p>
    <w:bookmarkEnd w:id="11902"/>
    <w:bookmarkStart w:name="z12722" w:id="1190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Қамысты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903"/>
    <w:bookmarkStart w:name="z12723" w:id="1190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904"/>
    <w:bookmarkStart w:name="z12724" w:id="1190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905"/>
    <w:bookmarkStart w:name="z12725" w:id="1190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906"/>
    <w:bookmarkStart w:name="z12726" w:id="1190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907"/>
    <w:bookmarkStart w:name="z12727" w:id="1190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908"/>
    <w:bookmarkStart w:name="z12728" w:id="1190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909"/>
    <w:bookmarkStart w:name="z12729" w:id="11910"/>
    <w:p>
      <w:pPr>
        <w:spacing w:after="0"/>
        <w:ind w:left="0"/>
        <w:jc w:val="both"/>
      </w:pPr>
      <w:r>
        <w:rPr>
          <w:rFonts w:ascii="Times New Roman"/>
          <w:b w:val="false"/>
          <w:i w:val="false"/>
          <w:color w:val="000000"/>
          <w:sz w:val="28"/>
        </w:rPr>
        <w:t>
      8. Заңды тұлғаның орналасқан жері – индекс 110800, Қазақстан Республикасы, Қостанай облысы, Қамысты ауданы, Қамысты ауылдық округі, Қамысты ауылы, Косма көшесі, 3 үй.</w:t>
      </w:r>
    </w:p>
    <w:bookmarkEnd w:id="11910"/>
    <w:bookmarkStart w:name="z12730" w:id="1191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Қамысты аудандық санитариялық-эпидемиологиялық бақылау басқармасы" республикалық мемлекеттік мекемесі.</w:t>
      </w:r>
    </w:p>
    <w:bookmarkEnd w:id="11911"/>
    <w:bookmarkStart w:name="z12731" w:id="1191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912"/>
    <w:bookmarkStart w:name="z12732" w:id="1191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913"/>
    <w:bookmarkStart w:name="z12733" w:id="1191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914"/>
    <w:bookmarkStart w:name="z12734" w:id="1191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915"/>
    <w:bookmarkStart w:name="z12735" w:id="1191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916"/>
    <w:bookmarkStart w:name="z12736" w:id="11917"/>
    <w:p>
      <w:pPr>
        <w:spacing w:after="0"/>
        <w:ind w:left="0"/>
        <w:jc w:val="both"/>
      </w:pPr>
      <w:r>
        <w:rPr>
          <w:rFonts w:ascii="Times New Roman"/>
          <w:b w:val="false"/>
          <w:i w:val="false"/>
          <w:color w:val="000000"/>
          <w:sz w:val="28"/>
        </w:rPr>
        <w:t>
      13. Міндеттері:</w:t>
      </w:r>
    </w:p>
    <w:bookmarkEnd w:id="11917"/>
    <w:bookmarkStart w:name="z12737" w:id="1191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918"/>
    <w:bookmarkStart w:name="z12738" w:id="1191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1919"/>
    <w:bookmarkStart w:name="z12739" w:id="1192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1920"/>
    <w:bookmarkStart w:name="z12740" w:id="11921"/>
    <w:p>
      <w:pPr>
        <w:spacing w:after="0"/>
        <w:ind w:left="0"/>
        <w:jc w:val="both"/>
      </w:pPr>
      <w:r>
        <w:rPr>
          <w:rFonts w:ascii="Times New Roman"/>
          <w:b w:val="false"/>
          <w:i w:val="false"/>
          <w:color w:val="000000"/>
          <w:sz w:val="28"/>
        </w:rPr>
        <w:t>
      14. Құқықтары мен міндеттері:</w:t>
      </w:r>
    </w:p>
    <w:bookmarkEnd w:id="11921"/>
    <w:bookmarkStart w:name="z12741" w:id="1192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922"/>
    <w:bookmarkStart w:name="z12742" w:id="1192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923"/>
    <w:bookmarkStart w:name="z12743" w:id="1192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1924"/>
    <w:bookmarkStart w:name="z12744" w:id="1192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925"/>
    <w:bookmarkStart w:name="z12745" w:id="1192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1926"/>
    <w:bookmarkStart w:name="z12746" w:id="1192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1927"/>
    <w:bookmarkStart w:name="z12747" w:id="1192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1928"/>
    <w:bookmarkStart w:name="z12748" w:id="1192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1929"/>
    <w:bookmarkStart w:name="z12749" w:id="1193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1930"/>
    <w:bookmarkStart w:name="z12750" w:id="11931"/>
    <w:p>
      <w:pPr>
        <w:spacing w:after="0"/>
        <w:ind w:left="0"/>
        <w:jc w:val="both"/>
      </w:pPr>
      <w:r>
        <w:rPr>
          <w:rFonts w:ascii="Times New Roman"/>
          <w:b w:val="false"/>
          <w:i w:val="false"/>
          <w:color w:val="000000"/>
          <w:sz w:val="28"/>
        </w:rPr>
        <w:t>
      15. Функциялары:</w:t>
      </w:r>
    </w:p>
    <w:bookmarkEnd w:id="11931"/>
    <w:bookmarkStart w:name="z12751" w:id="11932"/>
    <w:p>
      <w:pPr>
        <w:spacing w:after="0"/>
        <w:ind w:left="0"/>
        <w:jc w:val="both"/>
      </w:pPr>
      <w:r>
        <w:rPr>
          <w:rFonts w:ascii="Times New Roman"/>
          <w:b w:val="false"/>
          <w:i w:val="false"/>
          <w:color w:val="000000"/>
          <w:sz w:val="28"/>
        </w:rPr>
        <w:t>
      1) реттелетін салада мемлекеттік саясатты іске асыру;</w:t>
      </w:r>
    </w:p>
    <w:bookmarkEnd w:id="11932"/>
    <w:bookmarkStart w:name="z12752" w:id="1193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933"/>
    <w:bookmarkStart w:name="z12753" w:id="1193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1934"/>
    <w:bookmarkStart w:name="z12754" w:id="1193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935"/>
    <w:bookmarkStart w:name="z12755" w:id="1193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936"/>
    <w:bookmarkStart w:name="z12756" w:id="1193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1937"/>
    <w:bookmarkStart w:name="z12757" w:id="1193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938"/>
    <w:bookmarkStart w:name="z12758" w:id="1193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939"/>
    <w:bookmarkStart w:name="z12759" w:id="1194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940"/>
    <w:bookmarkStart w:name="z12760" w:id="1194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941"/>
    <w:bookmarkStart w:name="z12761" w:id="1194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942"/>
    <w:bookmarkStart w:name="z12762" w:id="1194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1943"/>
    <w:bookmarkStart w:name="z12763" w:id="1194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1944"/>
    <w:bookmarkStart w:name="z12764" w:id="1194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945"/>
    <w:bookmarkStart w:name="z12765" w:id="1194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946"/>
    <w:bookmarkStart w:name="z12766" w:id="1194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947"/>
    <w:bookmarkStart w:name="z12767" w:id="1194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1948"/>
    <w:bookmarkStart w:name="z12768" w:id="1194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1949"/>
    <w:bookmarkStart w:name="z12769" w:id="1195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950"/>
    <w:bookmarkStart w:name="z12770" w:id="1195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1951"/>
    <w:bookmarkStart w:name="z12771" w:id="1195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1952"/>
    <w:bookmarkStart w:name="z12772" w:id="1195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953"/>
    <w:bookmarkStart w:name="z12773" w:id="1195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1954"/>
    <w:bookmarkStart w:name="z12774" w:id="1195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1955"/>
    <w:bookmarkStart w:name="z12775" w:id="1195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1956"/>
    <w:bookmarkStart w:name="z12776" w:id="1195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1957"/>
    <w:bookmarkStart w:name="z12777" w:id="1195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1958"/>
    <w:bookmarkStart w:name="z12778" w:id="1195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1959"/>
    <w:bookmarkStart w:name="z12779" w:id="11960"/>
    <w:p>
      <w:pPr>
        <w:spacing w:after="0"/>
        <w:ind w:left="0"/>
        <w:jc w:val="both"/>
      </w:pPr>
      <w:r>
        <w:rPr>
          <w:rFonts w:ascii="Times New Roman"/>
          <w:b w:val="false"/>
          <w:i w:val="false"/>
          <w:color w:val="000000"/>
          <w:sz w:val="28"/>
        </w:rPr>
        <w:t>
      29) мыналарды:</w:t>
      </w:r>
    </w:p>
    <w:bookmarkEnd w:id="11960"/>
    <w:bookmarkStart w:name="z12780" w:id="1196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961"/>
    <w:bookmarkStart w:name="z12781" w:id="1196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1962"/>
    <w:bookmarkStart w:name="z12782" w:id="1196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1963"/>
    <w:bookmarkStart w:name="z12783" w:id="1196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1964"/>
    <w:bookmarkStart w:name="z12784" w:id="1196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1965"/>
    <w:bookmarkStart w:name="z12785" w:id="1196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1966"/>
    <w:bookmarkStart w:name="z12786" w:id="1196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967"/>
    <w:bookmarkStart w:name="z12787" w:id="11968"/>
    <w:p>
      <w:pPr>
        <w:spacing w:after="0"/>
        <w:ind w:left="0"/>
        <w:jc w:val="both"/>
      </w:pPr>
      <w:r>
        <w:rPr>
          <w:rFonts w:ascii="Times New Roman"/>
          <w:b w:val="false"/>
          <w:i w:val="false"/>
          <w:color w:val="000000"/>
          <w:sz w:val="28"/>
        </w:rPr>
        <w:t>
      19. Басқарма басшысының өкілеттіктері:</w:t>
      </w:r>
    </w:p>
    <w:bookmarkEnd w:id="11968"/>
    <w:bookmarkStart w:name="z12788" w:id="1196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1969"/>
    <w:bookmarkStart w:name="z12789" w:id="1197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1970"/>
    <w:bookmarkStart w:name="z12790" w:id="1197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971"/>
    <w:bookmarkStart w:name="z12791" w:id="1197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1972"/>
    <w:bookmarkStart w:name="z12792" w:id="1197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1973"/>
    <w:bookmarkStart w:name="z12793" w:id="1197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974"/>
    <w:bookmarkStart w:name="z12794" w:id="11975"/>
    <w:p>
      <w:pPr>
        <w:spacing w:after="0"/>
        <w:ind w:left="0"/>
        <w:jc w:val="left"/>
      </w:pPr>
      <w:r>
        <w:rPr>
          <w:rFonts w:ascii="Times New Roman"/>
          <w:b/>
          <w:i w:val="false"/>
          <w:color w:val="000000"/>
        </w:rPr>
        <w:t xml:space="preserve"> 4-тарау. Басқарманың мүлкі</w:t>
      </w:r>
    </w:p>
    <w:bookmarkEnd w:id="11975"/>
    <w:bookmarkStart w:name="z12795" w:id="1197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976"/>
    <w:bookmarkStart w:name="z12796" w:id="1197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977"/>
    <w:bookmarkStart w:name="z12797" w:id="1197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1978"/>
    <w:bookmarkStart w:name="z12798" w:id="1197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979"/>
    <w:bookmarkStart w:name="z12799" w:id="11980"/>
    <w:p>
      <w:pPr>
        <w:spacing w:after="0"/>
        <w:ind w:left="0"/>
        <w:jc w:val="left"/>
      </w:pPr>
      <w:r>
        <w:rPr>
          <w:rFonts w:ascii="Times New Roman"/>
          <w:b/>
          <w:i w:val="false"/>
          <w:color w:val="000000"/>
        </w:rPr>
        <w:t xml:space="preserve"> 5-тарау. Басқарманы қайта ұйымдастыру және тарату</w:t>
      </w:r>
    </w:p>
    <w:bookmarkEnd w:id="11980"/>
    <w:bookmarkStart w:name="z12800" w:id="1198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9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136-қосымша</w:t>
            </w:r>
          </w:p>
        </w:tc>
      </w:tr>
    </w:tbl>
    <w:bookmarkStart w:name="z12815" w:id="1198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Қарабалық аудандық санитариялық-эпидемиологиялық бақылау басқармасы" республикалық мемлекеттік мекемесінің ережесі</w:t>
      </w:r>
    </w:p>
    <w:bookmarkEnd w:id="11982"/>
    <w:bookmarkStart w:name="z12816" w:id="11983"/>
    <w:p>
      <w:pPr>
        <w:spacing w:after="0"/>
        <w:ind w:left="0"/>
        <w:jc w:val="left"/>
      </w:pPr>
      <w:r>
        <w:rPr>
          <w:rFonts w:ascii="Times New Roman"/>
          <w:b/>
          <w:i w:val="false"/>
          <w:color w:val="000000"/>
        </w:rPr>
        <w:t xml:space="preserve"> 1-тарау. Жалпы ережелер</w:t>
      </w:r>
    </w:p>
    <w:bookmarkEnd w:id="11983"/>
    <w:bookmarkStart w:name="z12817" w:id="1198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Қарабалық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1984"/>
    <w:bookmarkStart w:name="z12818" w:id="1198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1985"/>
    <w:bookmarkStart w:name="z12819" w:id="1198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1986"/>
    <w:bookmarkStart w:name="z12820" w:id="1198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987"/>
    <w:bookmarkStart w:name="z12821" w:id="1198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1988"/>
    <w:bookmarkStart w:name="z12822" w:id="1198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1989"/>
    <w:bookmarkStart w:name="z12823" w:id="1199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1990"/>
    <w:bookmarkStart w:name="z12824" w:id="11991"/>
    <w:p>
      <w:pPr>
        <w:spacing w:after="0"/>
        <w:ind w:left="0"/>
        <w:jc w:val="both"/>
      </w:pPr>
      <w:r>
        <w:rPr>
          <w:rFonts w:ascii="Times New Roman"/>
          <w:b w:val="false"/>
          <w:i w:val="false"/>
          <w:color w:val="000000"/>
          <w:sz w:val="28"/>
        </w:rPr>
        <w:t>
      8. Заңды тұлғаның орналасқан жері – индекс 110900, Қазақстан Республикасы, Қостанай облысы, Қарабалық ауданы, Қарабалық кенті, Фабричная көшесі, 2 үй.</w:t>
      </w:r>
    </w:p>
    <w:bookmarkEnd w:id="11991"/>
    <w:bookmarkStart w:name="z12825" w:id="1199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Қарабалық аудандық санитариялық-эпидемиологиялық бақылау басқармасы" республикалық мемлекеттік мекемесі.</w:t>
      </w:r>
    </w:p>
    <w:bookmarkEnd w:id="11992"/>
    <w:bookmarkStart w:name="z12826" w:id="1199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993"/>
    <w:bookmarkStart w:name="z12827" w:id="1199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1994"/>
    <w:bookmarkStart w:name="z12828" w:id="1199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1995"/>
    <w:bookmarkStart w:name="z12829" w:id="1199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996"/>
    <w:bookmarkStart w:name="z12830" w:id="1199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1997"/>
    <w:bookmarkStart w:name="z12831" w:id="11998"/>
    <w:p>
      <w:pPr>
        <w:spacing w:after="0"/>
        <w:ind w:left="0"/>
        <w:jc w:val="both"/>
      </w:pPr>
      <w:r>
        <w:rPr>
          <w:rFonts w:ascii="Times New Roman"/>
          <w:b w:val="false"/>
          <w:i w:val="false"/>
          <w:color w:val="000000"/>
          <w:sz w:val="28"/>
        </w:rPr>
        <w:t>
      13. Міндеттері:</w:t>
      </w:r>
    </w:p>
    <w:bookmarkEnd w:id="11998"/>
    <w:bookmarkStart w:name="z12832" w:id="1199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999"/>
    <w:bookmarkStart w:name="z12833" w:id="1200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000"/>
    <w:bookmarkStart w:name="z12834" w:id="1200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001"/>
    <w:bookmarkStart w:name="z12835" w:id="12002"/>
    <w:p>
      <w:pPr>
        <w:spacing w:after="0"/>
        <w:ind w:left="0"/>
        <w:jc w:val="both"/>
      </w:pPr>
      <w:r>
        <w:rPr>
          <w:rFonts w:ascii="Times New Roman"/>
          <w:b w:val="false"/>
          <w:i w:val="false"/>
          <w:color w:val="000000"/>
          <w:sz w:val="28"/>
        </w:rPr>
        <w:t>
      14. Құқықтары мен міндеттері:</w:t>
      </w:r>
    </w:p>
    <w:bookmarkEnd w:id="12002"/>
    <w:bookmarkStart w:name="z12836" w:id="1200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003"/>
    <w:bookmarkStart w:name="z12837" w:id="1200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004"/>
    <w:bookmarkStart w:name="z12838" w:id="1200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005"/>
    <w:bookmarkStart w:name="z12839" w:id="1200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006"/>
    <w:bookmarkStart w:name="z12840" w:id="1200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007"/>
    <w:bookmarkStart w:name="z12841" w:id="1200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008"/>
    <w:bookmarkStart w:name="z12842" w:id="1200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009"/>
    <w:bookmarkStart w:name="z12843" w:id="1201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010"/>
    <w:bookmarkStart w:name="z12844" w:id="1201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011"/>
    <w:bookmarkStart w:name="z12845" w:id="12012"/>
    <w:p>
      <w:pPr>
        <w:spacing w:after="0"/>
        <w:ind w:left="0"/>
        <w:jc w:val="both"/>
      </w:pPr>
      <w:r>
        <w:rPr>
          <w:rFonts w:ascii="Times New Roman"/>
          <w:b w:val="false"/>
          <w:i w:val="false"/>
          <w:color w:val="000000"/>
          <w:sz w:val="28"/>
        </w:rPr>
        <w:t>
      15. Функциялары:</w:t>
      </w:r>
    </w:p>
    <w:bookmarkEnd w:id="12012"/>
    <w:bookmarkStart w:name="z12846" w:id="12013"/>
    <w:p>
      <w:pPr>
        <w:spacing w:after="0"/>
        <w:ind w:left="0"/>
        <w:jc w:val="both"/>
      </w:pPr>
      <w:r>
        <w:rPr>
          <w:rFonts w:ascii="Times New Roman"/>
          <w:b w:val="false"/>
          <w:i w:val="false"/>
          <w:color w:val="000000"/>
          <w:sz w:val="28"/>
        </w:rPr>
        <w:t>
      1) реттелетін салада мемлекеттік саясатты іске асыру;</w:t>
      </w:r>
    </w:p>
    <w:bookmarkEnd w:id="12013"/>
    <w:bookmarkStart w:name="z12847" w:id="1201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014"/>
    <w:bookmarkStart w:name="z12848" w:id="1201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015"/>
    <w:bookmarkStart w:name="z12849" w:id="1201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016"/>
    <w:bookmarkStart w:name="z12850" w:id="1201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017"/>
    <w:bookmarkStart w:name="z12851" w:id="1201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018"/>
    <w:bookmarkStart w:name="z12852" w:id="1201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019"/>
    <w:bookmarkStart w:name="z12853" w:id="1202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020"/>
    <w:bookmarkStart w:name="z12854" w:id="1202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021"/>
    <w:bookmarkStart w:name="z12855" w:id="1202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022"/>
    <w:bookmarkStart w:name="z12856" w:id="1202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023"/>
    <w:bookmarkStart w:name="z12857" w:id="1202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024"/>
    <w:bookmarkStart w:name="z12858" w:id="1202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025"/>
    <w:bookmarkStart w:name="z12859" w:id="1202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026"/>
    <w:bookmarkStart w:name="z12860" w:id="1202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027"/>
    <w:bookmarkStart w:name="z12861" w:id="1202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028"/>
    <w:bookmarkStart w:name="z12862" w:id="1202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029"/>
    <w:bookmarkStart w:name="z12863" w:id="1203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030"/>
    <w:bookmarkStart w:name="z12864" w:id="1203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031"/>
    <w:bookmarkStart w:name="z12865" w:id="1203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032"/>
    <w:bookmarkStart w:name="z12866" w:id="1203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033"/>
    <w:bookmarkStart w:name="z12867" w:id="1203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034"/>
    <w:bookmarkStart w:name="z12868" w:id="1203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035"/>
    <w:bookmarkStart w:name="z12869" w:id="1203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036"/>
    <w:bookmarkStart w:name="z12870" w:id="1203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037"/>
    <w:bookmarkStart w:name="z12871" w:id="1203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038"/>
    <w:bookmarkStart w:name="z12872" w:id="1203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039"/>
    <w:bookmarkStart w:name="z12873" w:id="1204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040"/>
    <w:bookmarkStart w:name="z12874" w:id="12041"/>
    <w:p>
      <w:pPr>
        <w:spacing w:after="0"/>
        <w:ind w:left="0"/>
        <w:jc w:val="both"/>
      </w:pPr>
      <w:r>
        <w:rPr>
          <w:rFonts w:ascii="Times New Roman"/>
          <w:b w:val="false"/>
          <w:i w:val="false"/>
          <w:color w:val="000000"/>
          <w:sz w:val="28"/>
        </w:rPr>
        <w:t>
      29) мыналарды:</w:t>
      </w:r>
    </w:p>
    <w:bookmarkEnd w:id="12041"/>
    <w:bookmarkStart w:name="z12875" w:id="1204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042"/>
    <w:bookmarkStart w:name="z12876" w:id="1204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043"/>
    <w:bookmarkStart w:name="z12877" w:id="1204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044"/>
    <w:bookmarkStart w:name="z12878" w:id="1204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045"/>
    <w:bookmarkStart w:name="z12879" w:id="1204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046"/>
    <w:bookmarkStart w:name="z12880" w:id="1204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047"/>
    <w:bookmarkStart w:name="z12881" w:id="1204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048"/>
    <w:bookmarkStart w:name="z12882" w:id="12049"/>
    <w:p>
      <w:pPr>
        <w:spacing w:after="0"/>
        <w:ind w:left="0"/>
        <w:jc w:val="both"/>
      </w:pPr>
      <w:r>
        <w:rPr>
          <w:rFonts w:ascii="Times New Roman"/>
          <w:b w:val="false"/>
          <w:i w:val="false"/>
          <w:color w:val="000000"/>
          <w:sz w:val="28"/>
        </w:rPr>
        <w:t>
      19. Басқарма басшысының өкілеттіктері:</w:t>
      </w:r>
    </w:p>
    <w:bookmarkEnd w:id="12049"/>
    <w:bookmarkStart w:name="z12883" w:id="1205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050"/>
    <w:bookmarkStart w:name="z12884" w:id="1205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051"/>
    <w:bookmarkStart w:name="z12885" w:id="1205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052"/>
    <w:bookmarkStart w:name="z12886" w:id="1205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053"/>
    <w:bookmarkStart w:name="z12887" w:id="1205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054"/>
    <w:bookmarkStart w:name="z12888" w:id="1205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055"/>
    <w:bookmarkStart w:name="z12889" w:id="12056"/>
    <w:p>
      <w:pPr>
        <w:spacing w:after="0"/>
        <w:ind w:left="0"/>
        <w:jc w:val="left"/>
      </w:pPr>
      <w:r>
        <w:rPr>
          <w:rFonts w:ascii="Times New Roman"/>
          <w:b/>
          <w:i w:val="false"/>
          <w:color w:val="000000"/>
        </w:rPr>
        <w:t xml:space="preserve"> 4-тарау. Басқарманың мүлкі</w:t>
      </w:r>
    </w:p>
    <w:bookmarkEnd w:id="12056"/>
    <w:bookmarkStart w:name="z12890" w:id="1205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057"/>
    <w:bookmarkStart w:name="z12891" w:id="1205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058"/>
    <w:bookmarkStart w:name="z12892" w:id="1205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059"/>
    <w:bookmarkStart w:name="z12893" w:id="1206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060"/>
    <w:bookmarkStart w:name="z12894" w:id="12061"/>
    <w:p>
      <w:pPr>
        <w:spacing w:after="0"/>
        <w:ind w:left="0"/>
        <w:jc w:val="left"/>
      </w:pPr>
      <w:r>
        <w:rPr>
          <w:rFonts w:ascii="Times New Roman"/>
          <w:b/>
          <w:i w:val="false"/>
          <w:color w:val="000000"/>
        </w:rPr>
        <w:t xml:space="preserve"> 5-тарау. Басқарманы қайта ұйымдастыру және тарату</w:t>
      </w:r>
    </w:p>
    <w:bookmarkEnd w:id="12061"/>
    <w:bookmarkStart w:name="z12895" w:id="1206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0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137-қосымша</w:t>
            </w:r>
          </w:p>
        </w:tc>
      </w:tr>
    </w:tbl>
    <w:bookmarkStart w:name="z12910" w:id="1206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Қарасу аудандық санитариялық-эпидемиологиялық бақылау басқармасы" республикалық мемлекеттік мекемесінің ережесі</w:t>
      </w:r>
    </w:p>
    <w:bookmarkEnd w:id="12063"/>
    <w:bookmarkStart w:name="z12911" w:id="12064"/>
    <w:p>
      <w:pPr>
        <w:spacing w:after="0"/>
        <w:ind w:left="0"/>
        <w:jc w:val="left"/>
      </w:pPr>
      <w:r>
        <w:rPr>
          <w:rFonts w:ascii="Times New Roman"/>
          <w:b/>
          <w:i w:val="false"/>
          <w:color w:val="000000"/>
        </w:rPr>
        <w:t xml:space="preserve"> 1-тарау. Жалпы ережелер</w:t>
      </w:r>
    </w:p>
    <w:bookmarkEnd w:id="12064"/>
    <w:bookmarkStart w:name="z12912" w:id="1206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Қарасу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065"/>
    <w:bookmarkStart w:name="z12913" w:id="1206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066"/>
    <w:bookmarkStart w:name="z12914" w:id="1206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067"/>
    <w:bookmarkStart w:name="z12915" w:id="1206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068"/>
    <w:bookmarkStart w:name="z12916" w:id="1206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069"/>
    <w:bookmarkStart w:name="z12917" w:id="1207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070"/>
    <w:bookmarkStart w:name="z12918" w:id="1207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071"/>
    <w:bookmarkStart w:name="z12919" w:id="12072"/>
    <w:p>
      <w:pPr>
        <w:spacing w:after="0"/>
        <w:ind w:left="0"/>
        <w:jc w:val="both"/>
      </w:pPr>
      <w:r>
        <w:rPr>
          <w:rFonts w:ascii="Times New Roman"/>
          <w:b w:val="false"/>
          <w:i w:val="false"/>
          <w:color w:val="000000"/>
          <w:sz w:val="28"/>
        </w:rPr>
        <w:t>
      8. Заңды тұлғаның орналасқан жері – индекс 111000, Қазақстан Республикасы, Қостанай облысы, Қарасу ауданы, Қарасу ауылдық округі, Қарасу ауылы, Рамазанов көшесі, 2 үй.</w:t>
      </w:r>
    </w:p>
    <w:bookmarkEnd w:id="12072"/>
    <w:bookmarkStart w:name="z12920" w:id="1207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Қарасу аудандық санитариялық-эпидемиологиялық бақылау басқармасы" республикалық мемлекеттік мекемесі.</w:t>
      </w:r>
    </w:p>
    <w:bookmarkEnd w:id="12073"/>
    <w:bookmarkStart w:name="z12921" w:id="1207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074"/>
    <w:bookmarkStart w:name="z12922" w:id="1207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075"/>
    <w:bookmarkStart w:name="z12923" w:id="1207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076"/>
    <w:bookmarkStart w:name="z12924" w:id="1207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077"/>
    <w:bookmarkStart w:name="z12925" w:id="1207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078"/>
    <w:bookmarkStart w:name="z12926" w:id="12079"/>
    <w:p>
      <w:pPr>
        <w:spacing w:after="0"/>
        <w:ind w:left="0"/>
        <w:jc w:val="both"/>
      </w:pPr>
      <w:r>
        <w:rPr>
          <w:rFonts w:ascii="Times New Roman"/>
          <w:b w:val="false"/>
          <w:i w:val="false"/>
          <w:color w:val="000000"/>
          <w:sz w:val="28"/>
        </w:rPr>
        <w:t>
      13. Міндеттері:</w:t>
      </w:r>
    </w:p>
    <w:bookmarkEnd w:id="12079"/>
    <w:bookmarkStart w:name="z12927" w:id="1208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080"/>
    <w:bookmarkStart w:name="z12928" w:id="1208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081"/>
    <w:bookmarkStart w:name="z12929" w:id="1208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082"/>
    <w:bookmarkStart w:name="z12930" w:id="12083"/>
    <w:p>
      <w:pPr>
        <w:spacing w:after="0"/>
        <w:ind w:left="0"/>
        <w:jc w:val="both"/>
      </w:pPr>
      <w:r>
        <w:rPr>
          <w:rFonts w:ascii="Times New Roman"/>
          <w:b w:val="false"/>
          <w:i w:val="false"/>
          <w:color w:val="000000"/>
          <w:sz w:val="28"/>
        </w:rPr>
        <w:t>
      14. Құқықтары мен міндеттері:</w:t>
      </w:r>
    </w:p>
    <w:bookmarkEnd w:id="12083"/>
    <w:bookmarkStart w:name="z12931" w:id="1208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084"/>
    <w:bookmarkStart w:name="z12932" w:id="1208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085"/>
    <w:bookmarkStart w:name="z12933" w:id="1208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086"/>
    <w:bookmarkStart w:name="z12934" w:id="1208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087"/>
    <w:bookmarkStart w:name="z12935" w:id="1208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088"/>
    <w:bookmarkStart w:name="z12936" w:id="1208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089"/>
    <w:bookmarkStart w:name="z12937" w:id="1209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090"/>
    <w:bookmarkStart w:name="z12938" w:id="1209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091"/>
    <w:bookmarkStart w:name="z12939" w:id="1209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092"/>
    <w:bookmarkStart w:name="z12940" w:id="12093"/>
    <w:p>
      <w:pPr>
        <w:spacing w:after="0"/>
        <w:ind w:left="0"/>
        <w:jc w:val="both"/>
      </w:pPr>
      <w:r>
        <w:rPr>
          <w:rFonts w:ascii="Times New Roman"/>
          <w:b w:val="false"/>
          <w:i w:val="false"/>
          <w:color w:val="000000"/>
          <w:sz w:val="28"/>
        </w:rPr>
        <w:t>
      15. Функциялары:</w:t>
      </w:r>
    </w:p>
    <w:bookmarkEnd w:id="12093"/>
    <w:bookmarkStart w:name="z12941" w:id="12094"/>
    <w:p>
      <w:pPr>
        <w:spacing w:after="0"/>
        <w:ind w:left="0"/>
        <w:jc w:val="both"/>
      </w:pPr>
      <w:r>
        <w:rPr>
          <w:rFonts w:ascii="Times New Roman"/>
          <w:b w:val="false"/>
          <w:i w:val="false"/>
          <w:color w:val="000000"/>
          <w:sz w:val="28"/>
        </w:rPr>
        <w:t>
      1) реттелетін салада мемлекеттік саясатты іске асыру;</w:t>
      </w:r>
    </w:p>
    <w:bookmarkEnd w:id="12094"/>
    <w:bookmarkStart w:name="z12942" w:id="1209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095"/>
    <w:bookmarkStart w:name="z12943" w:id="1209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096"/>
    <w:bookmarkStart w:name="z12944" w:id="1209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097"/>
    <w:bookmarkStart w:name="z12945" w:id="1209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098"/>
    <w:bookmarkStart w:name="z12946" w:id="1209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099"/>
    <w:bookmarkStart w:name="z12947" w:id="1210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100"/>
    <w:bookmarkStart w:name="z12948" w:id="1210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101"/>
    <w:bookmarkStart w:name="z12949" w:id="1210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102"/>
    <w:bookmarkStart w:name="z12950" w:id="1210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103"/>
    <w:bookmarkStart w:name="z12951" w:id="1210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104"/>
    <w:bookmarkStart w:name="z12952" w:id="1210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105"/>
    <w:bookmarkStart w:name="z12953" w:id="1210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106"/>
    <w:bookmarkStart w:name="z12954" w:id="1210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107"/>
    <w:bookmarkStart w:name="z12955" w:id="1210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108"/>
    <w:bookmarkStart w:name="z12956" w:id="1210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109"/>
    <w:bookmarkStart w:name="z12957" w:id="1211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110"/>
    <w:bookmarkStart w:name="z12958" w:id="1211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111"/>
    <w:bookmarkStart w:name="z12959" w:id="1211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112"/>
    <w:bookmarkStart w:name="z12960" w:id="1211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113"/>
    <w:bookmarkStart w:name="z12961" w:id="1211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114"/>
    <w:bookmarkStart w:name="z12962" w:id="1211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115"/>
    <w:bookmarkStart w:name="z12963" w:id="1211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116"/>
    <w:bookmarkStart w:name="z12964" w:id="1211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117"/>
    <w:bookmarkStart w:name="z12965" w:id="1211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118"/>
    <w:bookmarkStart w:name="z12966" w:id="1211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119"/>
    <w:bookmarkStart w:name="z12967" w:id="1212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120"/>
    <w:bookmarkStart w:name="z12968" w:id="1212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121"/>
    <w:bookmarkStart w:name="z12969" w:id="12122"/>
    <w:p>
      <w:pPr>
        <w:spacing w:after="0"/>
        <w:ind w:left="0"/>
        <w:jc w:val="both"/>
      </w:pPr>
      <w:r>
        <w:rPr>
          <w:rFonts w:ascii="Times New Roman"/>
          <w:b w:val="false"/>
          <w:i w:val="false"/>
          <w:color w:val="000000"/>
          <w:sz w:val="28"/>
        </w:rPr>
        <w:t>
      29) мыналарды:</w:t>
      </w:r>
    </w:p>
    <w:bookmarkEnd w:id="12122"/>
    <w:bookmarkStart w:name="z12970" w:id="1212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123"/>
    <w:bookmarkStart w:name="z12971" w:id="1212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124"/>
    <w:bookmarkStart w:name="z12972" w:id="1212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125"/>
    <w:bookmarkStart w:name="z12973" w:id="1212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126"/>
    <w:bookmarkStart w:name="z12974" w:id="1212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127"/>
    <w:bookmarkStart w:name="z12975" w:id="1212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128"/>
    <w:bookmarkStart w:name="z12976" w:id="1212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129"/>
    <w:bookmarkStart w:name="z12977" w:id="12130"/>
    <w:p>
      <w:pPr>
        <w:spacing w:after="0"/>
        <w:ind w:left="0"/>
        <w:jc w:val="both"/>
      </w:pPr>
      <w:r>
        <w:rPr>
          <w:rFonts w:ascii="Times New Roman"/>
          <w:b w:val="false"/>
          <w:i w:val="false"/>
          <w:color w:val="000000"/>
          <w:sz w:val="28"/>
        </w:rPr>
        <w:t>
      19. Басқарма басшысының өкілеттіктері:</w:t>
      </w:r>
    </w:p>
    <w:bookmarkEnd w:id="12130"/>
    <w:bookmarkStart w:name="z12978" w:id="1213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131"/>
    <w:bookmarkStart w:name="z12979" w:id="1213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132"/>
    <w:bookmarkStart w:name="z12980" w:id="1213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133"/>
    <w:bookmarkStart w:name="z12981" w:id="1213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134"/>
    <w:bookmarkStart w:name="z12982" w:id="1213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135"/>
    <w:bookmarkStart w:name="z12983" w:id="1213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136"/>
    <w:bookmarkStart w:name="z12984" w:id="12137"/>
    <w:p>
      <w:pPr>
        <w:spacing w:after="0"/>
        <w:ind w:left="0"/>
        <w:jc w:val="left"/>
      </w:pPr>
      <w:r>
        <w:rPr>
          <w:rFonts w:ascii="Times New Roman"/>
          <w:b/>
          <w:i w:val="false"/>
          <w:color w:val="000000"/>
        </w:rPr>
        <w:t xml:space="preserve"> 4-тарау. Басқарманың мүлкі</w:t>
      </w:r>
    </w:p>
    <w:bookmarkEnd w:id="12137"/>
    <w:bookmarkStart w:name="z12985" w:id="1213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138"/>
    <w:bookmarkStart w:name="z12986" w:id="1213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139"/>
    <w:bookmarkStart w:name="z12987" w:id="1214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140"/>
    <w:bookmarkStart w:name="z12988" w:id="1214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141"/>
    <w:bookmarkStart w:name="z12989" w:id="12142"/>
    <w:p>
      <w:pPr>
        <w:spacing w:after="0"/>
        <w:ind w:left="0"/>
        <w:jc w:val="left"/>
      </w:pPr>
      <w:r>
        <w:rPr>
          <w:rFonts w:ascii="Times New Roman"/>
          <w:b/>
          <w:i w:val="false"/>
          <w:color w:val="000000"/>
        </w:rPr>
        <w:t xml:space="preserve"> 5-тарау. Басқарманы қайта ұйымдастыру және тарату</w:t>
      </w:r>
    </w:p>
    <w:bookmarkEnd w:id="12142"/>
    <w:bookmarkStart w:name="z12990" w:id="1214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138-қосымша</w:t>
            </w:r>
          </w:p>
        </w:tc>
      </w:tr>
    </w:tbl>
    <w:bookmarkStart w:name="z13005" w:id="1214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аудандық санитариялық-эпидемиологиялық бақылау басқармасы" республикалық мемлекеттік мекемесінің ережесі</w:t>
      </w:r>
    </w:p>
    <w:bookmarkEnd w:id="12144"/>
    <w:bookmarkStart w:name="z13006" w:id="12145"/>
    <w:p>
      <w:pPr>
        <w:spacing w:after="0"/>
        <w:ind w:left="0"/>
        <w:jc w:val="left"/>
      </w:pPr>
      <w:r>
        <w:rPr>
          <w:rFonts w:ascii="Times New Roman"/>
          <w:b/>
          <w:i w:val="false"/>
          <w:color w:val="000000"/>
        </w:rPr>
        <w:t xml:space="preserve"> 1-тарау. Жалпы ережелер</w:t>
      </w:r>
    </w:p>
    <w:bookmarkEnd w:id="12145"/>
    <w:bookmarkStart w:name="z13007" w:id="1214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146"/>
    <w:bookmarkStart w:name="z13008" w:id="12147"/>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147"/>
    <w:bookmarkStart w:name="z13009" w:id="1214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148"/>
    <w:bookmarkStart w:name="z13010" w:id="1214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149"/>
    <w:bookmarkStart w:name="z13011" w:id="1215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150"/>
    <w:bookmarkStart w:name="z13012" w:id="1215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151"/>
    <w:bookmarkStart w:name="z13013" w:id="1215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152"/>
    <w:bookmarkStart w:name="z13014" w:id="12153"/>
    <w:p>
      <w:pPr>
        <w:spacing w:after="0"/>
        <w:ind w:left="0"/>
        <w:jc w:val="both"/>
      </w:pPr>
      <w:r>
        <w:rPr>
          <w:rFonts w:ascii="Times New Roman"/>
          <w:b w:val="false"/>
          <w:i w:val="false"/>
          <w:color w:val="000000"/>
          <w:sz w:val="28"/>
        </w:rPr>
        <w:t>
      8. Заңды тұлғаның орналасқан жері – индекс 111100, Қазақстан Республикасы, Қостанай облысы, Қостанай ауданы, Тобыл қаласы, Тәуелсіздік көшесі, 32А үй.</w:t>
      </w:r>
    </w:p>
    <w:bookmarkEnd w:id="12153"/>
    <w:bookmarkStart w:name="z13015" w:id="1215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аудандық санитариялық-эпидемиологиялық бақылау басқармасы" республикалық мемлекеттік мекемесі.</w:t>
      </w:r>
    </w:p>
    <w:bookmarkEnd w:id="12154"/>
    <w:bookmarkStart w:name="z13016" w:id="1215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155"/>
    <w:bookmarkStart w:name="z13017" w:id="1215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156"/>
    <w:bookmarkStart w:name="z13018" w:id="1215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157"/>
    <w:bookmarkStart w:name="z13019" w:id="1215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158"/>
    <w:bookmarkStart w:name="z13020" w:id="1215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159"/>
    <w:bookmarkStart w:name="z13021" w:id="12160"/>
    <w:p>
      <w:pPr>
        <w:spacing w:after="0"/>
        <w:ind w:left="0"/>
        <w:jc w:val="both"/>
      </w:pPr>
      <w:r>
        <w:rPr>
          <w:rFonts w:ascii="Times New Roman"/>
          <w:b w:val="false"/>
          <w:i w:val="false"/>
          <w:color w:val="000000"/>
          <w:sz w:val="28"/>
        </w:rPr>
        <w:t>
      13. Міндеттері:</w:t>
      </w:r>
    </w:p>
    <w:bookmarkEnd w:id="12160"/>
    <w:bookmarkStart w:name="z13022" w:id="1216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161"/>
    <w:bookmarkStart w:name="z13023" w:id="1216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162"/>
    <w:bookmarkStart w:name="z13024" w:id="1216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163"/>
    <w:bookmarkStart w:name="z13025" w:id="12164"/>
    <w:p>
      <w:pPr>
        <w:spacing w:after="0"/>
        <w:ind w:left="0"/>
        <w:jc w:val="both"/>
      </w:pPr>
      <w:r>
        <w:rPr>
          <w:rFonts w:ascii="Times New Roman"/>
          <w:b w:val="false"/>
          <w:i w:val="false"/>
          <w:color w:val="000000"/>
          <w:sz w:val="28"/>
        </w:rPr>
        <w:t>
      14. Құқықтары мен міндеттері:</w:t>
      </w:r>
    </w:p>
    <w:bookmarkEnd w:id="12164"/>
    <w:bookmarkStart w:name="z13026" w:id="1216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165"/>
    <w:bookmarkStart w:name="z13027" w:id="1216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166"/>
    <w:bookmarkStart w:name="z13028" w:id="1216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167"/>
    <w:bookmarkStart w:name="z13029" w:id="1216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168"/>
    <w:bookmarkStart w:name="z13030" w:id="1216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169"/>
    <w:bookmarkStart w:name="z13031" w:id="1217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170"/>
    <w:bookmarkStart w:name="z13032" w:id="1217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171"/>
    <w:bookmarkStart w:name="z13033" w:id="1217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172"/>
    <w:bookmarkStart w:name="z13034" w:id="1217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173"/>
    <w:bookmarkStart w:name="z13035" w:id="12174"/>
    <w:p>
      <w:pPr>
        <w:spacing w:after="0"/>
        <w:ind w:left="0"/>
        <w:jc w:val="both"/>
      </w:pPr>
      <w:r>
        <w:rPr>
          <w:rFonts w:ascii="Times New Roman"/>
          <w:b w:val="false"/>
          <w:i w:val="false"/>
          <w:color w:val="000000"/>
          <w:sz w:val="28"/>
        </w:rPr>
        <w:t>
      15. Функциялары:</w:t>
      </w:r>
    </w:p>
    <w:bookmarkEnd w:id="12174"/>
    <w:bookmarkStart w:name="z13036" w:id="12175"/>
    <w:p>
      <w:pPr>
        <w:spacing w:after="0"/>
        <w:ind w:left="0"/>
        <w:jc w:val="both"/>
      </w:pPr>
      <w:r>
        <w:rPr>
          <w:rFonts w:ascii="Times New Roman"/>
          <w:b w:val="false"/>
          <w:i w:val="false"/>
          <w:color w:val="000000"/>
          <w:sz w:val="28"/>
        </w:rPr>
        <w:t>
      1) реттелетін салада мемлекеттік саясатты іске асыру;</w:t>
      </w:r>
    </w:p>
    <w:bookmarkEnd w:id="12175"/>
    <w:bookmarkStart w:name="z13037" w:id="1217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176"/>
    <w:bookmarkStart w:name="z13038" w:id="1217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177"/>
    <w:bookmarkStart w:name="z13039" w:id="1217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178"/>
    <w:bookmarkStart w:name="z13040" w:id="1217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179"/>
    <w:bookmarkStart w:name="z13041" w:id="1218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180"/>
    <w:bookmarkStart w:name="z13042" w:id="1218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181"/>
    <w:bookmarkStart w:name="z13043" w:id="1218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182"/>
    <w:bookmarkStart w:name="z13044" w:id="1218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183"/>
    <w:bookmarkStart w:name="z13045" w:id="1218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184"/>
    <w:bookmarkStart w:name="z13046" w:id="1218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185"/>
    <w:bookmarkStart w:name="z13047" w:id="1218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186"/>
    <w:bookmarkStart w:name="z13048" w:id="1218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187"/>
    <w:bookmarkStart w:name="z13049" w:id="1218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188"/>
    <w:bookmarkStart w:name="z13050" w:id="1218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189"/>
    <w:bookmarkStart w:name="z13051" w:id="1219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190"/>
    <w:bookmarkStart w:name="z13052" w:id="1219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191"/>
    <w:bookmarkStart w:name="z13053" w:id="1219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192"/>
    <w:bookmarkStart w:name="z13054" w:id="1219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193"/>
    <w:bookmarkStart w:name="z13055" w:id="1219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194"/>
    <w:bookmarkStart w:name="z13056" w:id="1219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195"/>
    <w:bookmarkStart w:name="z13057" w:id="1219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196"/>
    <w:bookmarkStart w:name="z13058" w:id="1219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197"/>
    <w:bookmarkStart w:name="z13059" w:id="1219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198"/>
    <w:bookmarkStart w:name="z13060" w:id="1219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199"/>
    <w:bookmarkStart w:name="z13061" w:id="1220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200"/>
    <w:bookmarkStart w:name="z13062" w:id="1220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201"/>
    <w:bookmarkStart w:name="z13063" w:id="1220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202"/>
    <w:bookmarkStart w:name="z13064" w:id="12203"/>
    <w:p>
      <w:pPr>
        <w:spacing w:after="0"/>
        <w:ind w:left="0"/>
        <w:jc w:val="both"/>
      </w:pPr>
      <w:r>
        <w:rPr>
          <w:rFonts w:ascii="Times New Roman"/>
          <w:b w:val="false"/>
          <w:i w:val="false"/>
          <w:color w:val="000000"/>
          <w:sz w:val="28"/>
        </w:rPr>
        <w:t>
      29) мыналарды:</w:t>
      </w:r>
    </w:p>
    <w:bookmarkEnd w:id="12203"/>
    <w:bookmarkStart w:name="z13065" w:id="1220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204"/>
    <w:bookmarkStart w:name="z13066" w:id="1220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205"/>
    <w:bookmarkStart w:name="z13067" w:id="1220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206"/>
    <w:bookmarkStart w:name="z13068" w:id="1220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207"/>
    <w:bookmarkStart w:name="z13069" w:id="1220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208"/>
    <w:bookmarkStart w:name="z13070" w:id="1220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209"/>
    <w:bookmarkStart w:name="z13071" w:id="1221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210"/>
    <w:bookmarkStart w:name="z13072" w:id="12211"/>
    <w:p>
      <w:pPr>
        <w:spacing w:after="0"/>
        <w:ind w:left="0"/>
        <w:jc w:val="both"/>
      </w:pPr>
      <w:r>
        <w:rPr>
          <w:rFonts w:ascii="Times New Roman"/>
          <w:b w:val="false"/>
          <w:i w:val="false"/>
          <w:color w:val="000000"/>
          <w:sz w:val="28"/>
        </w:rPr>
        <w:t>
      19. Басқарма басшысының өкілеттіктері:</w:t>
      </w:r>
    </w:p>
    <w:bookmarkEnd w:id="12211"/>
    <w:bookmarkStart w:name="z13073" w:id="1221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212"/>
    <w:bookmarkStart w:name="z13074" w:id="1221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213"/>
    <w:bookmarkStart w:name="z13075" w:id="1221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214"/>
    <w:bookmarkStart w:name="z13076" w:id="1221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215"/>
    <w:bookmarkStart w:name="z13077" w:id="1221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216"/>
    <w:bookmarkStart w:name="z13078" w:id="1221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217"/>
    <w:bookmarkStart w:name="z13079" w:id="12218"/>
    <w:p>
      <w:pPr>
        <w:spacing w:after="0"/>
        <w:ind w:left="0"/>
        <w:jc w:val="left"/>
      </w:pPr>
      <w:r>
        <w:rPr>
          <w:rFonts w:ascii="Times New Roman"/>
          <w:b/>
          <w:i w:val="false"/>
          <w:color w:val="000000"/>
        </w:rPr>
        <w:t xml:space="preserve"> 4-тарау. Басқарманың мүлкі</w:t>
      </w:r>
    </w:p>
    <w:bookmarkEnd w:id="12218"/>
    <w:bookmarkStart w:name="z13080" w:id="1221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219"/>
    <w:bookmarkStart w:name="z13081" w:id="1222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220"/>
    <w:bookmarkStart w:name="z13082" w:id="1222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221"/>
    <w:bookmarkStart w:name="z13083" w:id="1222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222"/>
    <w:bookmarkStart w:name="z13084" w:id="12223"/>
    <w:p>
      <w:pPr>
        <w:spacing w:after="0"/>
        <w:ind w:left="0"/>
        <w:jc w:val="left"/>
      </w:pPr>
      <w:r>
        <w:rPr>
          <w:rFonts w:ascii="Times New Roman"/>
          <w:b/>
          <w:i w:val="false"/>
          <w:color w:val="000000"/>
        </w:rPr>
        <w:t xml:space="preserve"> 5-тарау. Басқарманы қайта ұйымдастыру және тарату</w:t>
      </w:r>
    </w:p>
    <w:bookmarkEnd w:id="12223"/>
    <w:bookmarkStart w:name="z13085" w:id="1222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139-қосымша</w:t>
            </w:r>
          </w:p>
        </w:tc>
      </w:tr>
    </w:tbl>
    <w:bookmarkStart w:name="z13100" w:id="1222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қаласы санитариялық-эпидемиологиялық бақылау басқармасы" республикалық мемлекеттік мекемесінің ережесі</w:t>
      </w:r>
    </w:p>
    <w:bookmarkEnd w:id="12225"/>
    <w:bookmarkStart w:name="z13101" w:id="12226"/>
    <w:p>
      <w:pPr>
        <w:spacing w:after="0"/>
        <w:ind w:left="0"/>
        <w:jc w:val="left"/>
      </w:pPr>
      <w:r>
        <w:rPr>
          <w:rFonts w:ascii="Times New Roman"/>
          <w:b/>
          <w:i w:val="false"/>
          <w:color w:val="000000"/>
        </w:rPr>
        <w:t xml:space="preserve"> 1-тарау. Жалпы ережелер</w:t>
      </w:r>
    </w:p>
    <w:bookmarkEnd w:id="12226"/>
    <w:bookmarkStart w:name="z13102" w:id="1222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қаласы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227"/>
    <w:bookmarkStart w:name="z13103" w:id="1222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228"/>
    <w:bookmarkStart w:name="z13104" w:id="1222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229"/>
    <w:bookmarkStart w:name="z13105" w:id="1223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230"/>
    <w:bookmarkStart w:name="z13106" w:id="1223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231"/>
    <w:bookmarkStart w:name="z13107" w:id="1223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232"/>
    <w:bookmarkStart w:name="z13108" w:id="1223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233"/>
    <w:bookmarkStart w:name="z13109" w:id="12234"/>
    <w:p>
      <w:pPr>
        <w:spacing w:after="0"/>
        <w:ind w:left="0"/>
        <w:jc w:val="both"/>
      </w:pPr>
      <w:r>
        <w:rPr>
          <w:rFonts w:ascii="Times New Roman"/>
          <w:b w:val="false"/>
          <w:i w:val="false"/>
          <w:color w:val="000000"/>
          <w:sz w:val="28"/>
        </w:rPr>
        <w:t>
      8. Заңды тұлғаның орналасқан жері – индекс 110000, Қазақстан Республикасы, Қостанай облысы, Қостанай қаласы, Амангелді көшесі, 96А үй.</w:t>
      </w:r>
    </w:p>
    <w:bookmarkEnd w:id="12234"/>
    <w:bookmarkStart w:name="z13110" w:id="1223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қаласы санитариялық-эпидемиологиялық бақылау басқармасы" республикалық мемлекеттік мекемесі.</w:t>
      </w:r>
    </w:p>
    <w:bookmarkEnd w:id="12235"/>
    <w:bookmarkStart w:name="z13111" w:id="1223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236"/>
    <w:bookmarkStart w:name="z13112" w:id="1223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237"/>
    <w:bookmarkStart w:name="z13113" w:id="1223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238"/>
    <w:bookmarkStart w:name="z13114" w:id="1223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239"/>
    <w:bookmarkStart w:name="z13115" w:id="1224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240"/>
    <w:bookmarkStart w:name="z13116" w:id="12241"/>
    <w:p>
      <w:pPr>
        <w:spacing w:after="0"/>
        <w:ind w:left="0"/>
        <w:jc w:val="both"/>
      </w:pPr>
      <w:r>
        <w:rPr>
          <w:rFonts w:ascii="Times New Roman"/>
          <w:b w:val="false"/>
          <w:i w:val="false"/>
          <w:color w:val="000000"/>
          <w:sz w:val="28"/>
        </w:rPr>
        <w:t>
      13. Міндеттері:</w:t>
      </w:r>
    </w:p>
    <w:bookmarkEnd w:id="12241"/>
    <w:bookmarkStart w:name="z13117" w:id="1224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242"/>
    <w:bookmarkStart w:name="z13118" w:id="1224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243"/>
    <w:bookmarkStart w:name="z13119" w:id="1224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244"/>
    <w:bookmarkStart w:name="z13120" w:id="12245"/>
    <w:p>
      <w:pPr>
        <w:spacing w:after="0"/>
        <w:ind w:left="0"/>
        <w:jc w:val="both"/>
      </w:pPr>
      <w:r>
        <w:rPr>
          <w:rFonts w:ascii="Times New Roman"/>
          <w:b w:val="false"/>
          <w:i w:val="false"/>
          <w:color w:val="000000"/>
          <w:sz w:val="28"/>
        </w:rPr>
        <w:t>
      14. Құқықтары мен міндеттері:</w:t>
      </w:r>
    </w:p>
    <w:bookmarkEnd w:id="12245"/>
    <w:bookmarkStart w:name="z13121" w:id="1224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246"/>
    <w:bookmarkStart w:name="z13122" w:id="1224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247"/>
    <w:bookmarkStart w:name="z13123" w:id="1224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248"/>
    <w:bookmarkStart w:name="z13124" w:id="1224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249"/>
    <w:bookmarkStart w:name="z13125" w:id="1225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250"/>
    <w:bookmarkStart w:name="z13126" w:id="1225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251"/>
    <w:bookmarkStart w:name="z13127" w:id="1225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252"/>
    <w:bookmarkStart w:name="z13128" w:id="1225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253"/>
    <w:bookmarkStart w:name="z13129" w:id="1225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254"/>
    <w:bookmarkStart w:name="z13130" w:id="12255"/>
    <w:p>
      <w:pPr>
        <w:spacing w:after="0"/>
        <w:ind w:left="0"/>
        <w:jc w:val="both"/>
      </w:pPr>
      <w:r>
        <w:rPr>
          <w:rFonts w:ascii="Times New Roman"/>
          <w:b w:val="false"/>
          <w:i w:val="false"/>
          <w:color w:val="000000"/>
          <w:sz w:val="28"/>
        </w:rPr>
        <w:t>
      15. Функциялары:</w:t>
      </w:r>
    </w:p>
    <w:bookmarkEnd w:id="12255"/>
    <w:bookmarkStart w:name="z13131" w:id="12256"/>
    <w:p>
      <w:pPr>
        <w:spacing w:after="0"/>
        <w:ind w:left="0"/>
        <w:jc w:val="both"/>
      </w:pPr>
      <w:r>
        <w:rPr>
          <w:rFonts w:ascii="Times New Roman"/>
          <w:b w:val="false"/>
          <w:i w:val="false"/>
          <w:color w:val="000000"/>
          <w:sz w:val="28"/>
        </w:rPr>
        <w:t>
      1) реттелетін салада мемлекеттік саясатты іске асыру;</w:t>
      </w:r>
    </w:p>
    <w:bookmarkEnd w:id="12256"/>
    <w:bookmarkStart w:name="z13132" w:id="1225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257"/>
    <w:bookmarkStart w:name="z13133" w:id="1225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258"/>
    <w:bookmarkStart w:name="z13134" w:id="1225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259"/>
    <w:bookmarkStart w:name="z13135" w:id="1226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260"/>
    <w:bookmarkStart w:name="z13136" w:id="1226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261"/>
    <w:bookmarkStart w:name="z13137" w:id="1226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262"/>
    <w:bookmarkStart w:name="z13138" w:id="1226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263"/>
    <w:bookmarkStart w:name="z13139" w:id="1226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264"/>
    <w:bookmarkStart w:name="z13140" w:id="1226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265"/>
    <w:bookmarkStart w:name="z13141" w:id="1226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266"/>
    <w:bookmarkStart w:name="z13142" w:id="1226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267"/>
    <w:bookmarkStart w:name="z13143" w:id="1226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268"/>
    <w:bookmarkStart w:name="z13144" w:id="1226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269"/>
    <w:bookmarkStart w:name="z13145" w:id="1227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270"/>
    <w:bookmarkStart w:name="z13146" w:id="1227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271"/>
    <w:bookmarkStart w:name="z13147" w:id="1227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272"/>
    <w:bookmarkStart w:name="z13148" w:id="1227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273"/>
    <w:bookmarkStart w:name="z13149" w:id="1227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274"/>
    <w:bookmarkStart w:name="z13150" w:id="1227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275"/>
    <w:bookmarkStart w:name="z13151" w:id="1227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276"/>
    <w:bookmarkStart w:name="z13152" w:id="1227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277"/>
    <w:bookmarkStart w:name="z13153" w:id="1227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278"/>
    <w:bookmarkStart w:name="z13154" w:id="1227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279"/>
    <w:bookmarkStart w:name="z13155" w:id="1228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280"/>
    <w:bookmarkStart w:name="z13156" w:id="1228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281"/>
    <w:bookmarkStart w:name="z13157" w:id="1228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282"/>
    <w:bookmarkStart w:name="z13158" w:id="1228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283"/>
    <w:bookmarkStart w:name="z13159" w:id="12284"/>
    <w:p>
      <w:pPr>
        <w:spacing w:after="0"/>
        <w:ind w:left="0"/>
        <w:jc w:val="both"/>
      </w:pPr>
      <w:r>
        <w:rPr>
          <w:rFonts w:ascii="Times New Roman"/>
          <w:b w:val="false"/>
          <w:i w:val="false"/>
          <w:color w:val="000000"/>
          <w:sz w:val="28"/>
        </w:rPr>
        <w:t>
      29) мыналарды:</w:t>
      </w:r>
    </w:p>
    <w:bookmarkEnd w:id="12284"/>
    <w:bookmarkStart w:name="z13160" w:id="1228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285"/>
    <w:bookmarkStart w:name="z13161" w:id="1228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286"/>
    <w:bookmarkStart w:name="z13162" w:id="1228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287"/>
    <w:bookmarkStart w:name="z13163" w:id="1228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288"/>
    <w:bookmarkStart w:name="z13164" w:id="1228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289"/>
    <w:bookmarkStart w:name="z13165" w:id="1229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290"/>
    <w:bookmarkStart w:name="z13166" w:id="1229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291"/>
    <w:bookmarkStart w:name="z13167" w:id="12292"/>
    <w:p>
      <w:pPr>
        <w:spacing w:after="0"/>
        <w:ind w:left="0"/>
        <w:jc w:val="both"/>
      </w:pPr>
      <w:r>
        <w:rPr>
          <w:rFonts w:ascii="Times New Roman"/>
          <w:b w:val="false"/>
          <w:i w:val="false"/>
          <w:color w:val="000000"/>
          <w:sz w:val="28"/>
        </w:rPr>
        <w:t>
      19. Басқарма басшысының өкілеттіктері:</w:t>
      </w:r>
    </w:p>
    <w:bookmarkEnd w:id="12292"/>
    <w:bookmarkStart w:name="z13168" w:id="1229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293"/>
    <w:bookmarkStart w:name="z13169" w:id="1229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294"/>
    <w:bookmarkStart w:name="z13170" w:id="1229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295"/>
    <w:bookmarkStart w:name="z13171" w:id="1229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296"/>
    <w:bookmarkStart w:name="z13172" w:id="1229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297"/>
    <w:bookmarkStart w:name="z13173" w:id="1229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298"/>
    <w:bookmarkStart w:name="z13174" w:id="12299"/>
    <w:p>
      <w:pPr>
        <w:spacing w:after="0"/>
        <w:ind w:left="0"/>
        <w:jc w:val="left"/>
      </w:pPr>
      <w:r>
        <w:rPr>
          <w:rFonts w:ascii="Times New Roman"/>
          <w:b/>
          <w:i w:val="false"/>
          <w:color w:val="000000"/>
        </w:rPr>
        <w:t xml:space="preserve"> 4-тарау. Басқарманың мүлкі</w:t>
      </w:r>
    </w:p>
    <w:bookmarkEnd w:id="12299"/>
    <w:bookmarkStart w:name="z13175" w:id="1230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300"/>
    <w:bookmarkStart w:name="z13176" w:id="1230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301"/>
    <w:bookmarkStart w:name="z13177" w:id="1230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302"/>
    <w:bookmarkStart w:name="z13178" w:id="1230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303"/>
    <w:bookmarkStart w:name="z13179" w:id="12304"/>
    <w:p>
      <w:pPr>
        <w:spacing w:after="0"/>
        <w:ind w:left="0"/>
        <w:jc w:val="left"/>
      </w:pPr>
      <w:r>
        <w:rPr>
          <w:rFonts w:ascii="Times New Roman"/>
          <w:b/>
          <w:i w:val="false"/>
          <w:color w:val="000000"/>
        </w:rPr>
        <w:t xml:space="preserve"> 5-тарау. Басқарманы қайта ұйымдастыру және тарату</w:t>
      </w:r>
    </w:p>
    <w:bookmarkEnd w:id="12304"/>
    <w:bookmarkStart w:name="z13180" w:id="1230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3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140-қосымша</w:t>
            </w:r>
          </w:p>
        </w:tc>
      </w:tr>
    </w:tbl>
    <w:bookmarkStart w:name="z13195" w:id="1230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Лисаковск қалалық санитариялық-эпидемиологиялық бақылау басқармасы" республикалық мемлекеттік мекемесінің ережесі</w:t>
      </w:r>
    </w:p>
    <w:bookmarkEnd w:id="12306"/>
    <w:bookmarkStart w:name="z13196" w:id="12307"/>
    <w:p>
      <w:pPr>
        <w:spacing w:after="0"/>
        <w:ind w:left="0"/>
        <w:jc w:val="left"/>
      </w:pPr>
      <w:r>
        <w:rPr>
          <w:rFonts w:ascii="Times New Roman"/>
          <w:b/>
          <w:i w:val="false"/>
          <w:color w:val="000000"/>
        </w:rPr>
        <w:t xml:space="preserve"> 1-тарау. Жалпы ережелер</w:t>
      </w:r>
    </w:p>
    <w:bookmarkEnd w:id="12307"/>
    <w:bookmarkStart w:name="z13197" w:id="1230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Лисаковск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308"/>
    <w:bookmarkStart w:name="z13198" w:id="12309"/>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309"/>
    <w:bookmarkStart w:name="z13199" w:id="1231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310"/>
    <w:bookmarkStart w:name="z13200" w:id="1231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311"/>
    <w:bookmarkStart w:name="z13201" w:id="1231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312"/>
    <w:bookmarkStart w:name="z13202" w:id="1231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313"/>
    <w:bookmarkStart w:name="z13203" w:id="1231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314"/>
    <w:bookmarkStart w:name="z13204" w:id="12315"/>
    <w:p>
      <w:pPr>
        <w:spacing w:after="0"/>
        <w:ind w:left="0"/>
        <w:jc w:val="both"/>
      </w:pPr>
      <w:r>
        <w:rPr>
          <w:rFonts w:ascii="Times New Roman"/>
          <w:b w:val="false"/>
          <w:i w:val="false"/>
          <w:color w:val="000000"/>
          <w:sz w:val="28"/>
        </w:rPr>
        <w:t>
      8. Заңды тұлғаның орналасқан жері – индекс 111200, Қазақстан Республикасы, Қостанай облысы, Лисаковск қаласы, Аурухана қалашығы, 7 ғимарат.</w:t>
      </w:r>
    </w:p>
    <w:bookmarkEnd w:id="12315"/>
    <w:bookmarkStart w:name="z13205" w:id="1231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Лисаковск қалалық санитариялық-эпидемиологиялық бақылау басқармасы" республикалық мемлекеттік мекемесі.</w:t>
      </w:r>
    </w:p>
    <w:bookmarkEnd w:id="12316"/>
    <w:bookmarkStart w:name="z13206" w:id="1231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317"/>
    <w:bookmarkStart w:name="z13207" w:id="1231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318"/>
    <w:bookmarkStart w:name="z13208" w:id="1231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319"/>
    <w:bookmarkStart w:name="z13209" w:id="1232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320"/>
    <w:bookmarkStart w:name="z13210" w:id="1232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321"/>
    <w:bookmarkStart w:name="z13211" w:id="12322"/>
    <w:p>
      <w:pPr>
        <w:spacing w:after="0"/>
        <w:ind w:left="0"/>
        <w:jc w:val="both"/>
      </w:pPr>
      <w:r>
        <w:rPr>
          <w:rFonts w:ascii="Times New Roman"/>
          <w:b w:val="false"/>
          <w:i w:val="false"/>
          <w:color w:val="000000"/>
          <w:sz w:val="28"/>
        </w:rPr>
        <w:t>
      13. Міндеттері:</w:t>
      </w:r>
    </w:p>
    <w:bookmarkEnd w:id="12322"/>
    <w:bookmarkStart w:name="z13212" w:id="1232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323"/>
    <w:bookmarkStart w:name="z13213" w:id="1232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324"/>
    <w:bookmarkStart w:name="z13214" w:id="1232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325"/>
    <w:bookmarkStart w:name="z13215" w:id="12326"/>
    <w:p>
      <w:pPr>
        <w:spacing w:after="0"/>
        <w:ind w:left="0"/>
        <w:jc w:val="both"/>
      </w:pPr>
      <w:r>
        <w:rPr>
          <w:rFonts w:ascii="Times New Roman"/>
          <w:b w:val="false"/>
          <w:i w:val="false"/>
          <w:color w:val="000000"/>
          <w:sz w:val="28"/>
        </w:rPr>
        <w:t>
      14. Құқықтары мен міндеттері:</w:t>
      </w:r>
    </w:p>
    <w:bookmarkEnd w:id="12326"/>
    <w:bookmarkStart w:name="z13216" w:id="1232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327"/>
    <w:bookmarkStart w:name="z13217" w:id="1232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328"/>
    <w:bookmarkStart w:name="z13218" w:id="1232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329"/>
    <w:bookmarkStart w:name="z13219" w:id="1233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330"/>
    <w:bookmarkStart w:name="z13220" w:id="1233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331"/>
    <w:bookmarkStart w:name="z13221" w:id="1233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332"/>
    <w:bookmarkStart w:name="z13222" w:id="1233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333"/>
    <w:bookmarkStart w:name="z13223" w:id="1233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334"/>
    <w:bookmarkStart w:name="z13224" w:id="1233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335"/>
    <w:bookmarkStart w:name="z13225" w:id="12336"/>
    <w:p>
      <w:pPr>
        <w:spacing w:after="0"/>
        <w:ind w:left="0"/>
        <w:jc w:val="both"/>
      </w:pPr>
      <w:r>
        <w:rPr>
          <w:rFonts w:ascii="Times New Roman"/>
          <w:b w:val="false"/>
          <w:i w:val="false"/>
          <w:color w:val="000000"/>
          <w:sz w:val="28"/>
        </w:rPr>
        <w:t>
      15. Функциялары:</w:t>
      </w:r>
    </w:p>
    <w:bookmarkEnd w:id="12336"/>
    <w:bookmarkStart w:name="z13226" w:id="12337"/>
    <w:p>
      <w:pPr>
        <w:spacing w:after="0"/>
        <w:ind w:left="0"/>
        <w:jc w:val="both"/>
      </w:pPr>
      <w:r>
        <w:rPr>
          <w:rFonts w:ascii="Times New Roman"/>
          <w:b w:val="false"/>
          <w:i w:val="false"/>
          <w:color w:val="000000"/>
          <w:sz w:val="28"/>
        </w:rPr>
        <w:t>
      1) реттелетін салада мемлекеттік саясатты іске асыру;</w:t>
      </w:r>
    </w:p>
    <w:bookmarkEnd w:id="12337"/>
    <w:bookmarkStart w:name="z13227" w:id="1233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338"/>
    <w:bookmarkStart w:name="z13228" w:id="1233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339"/>
    <w:bookmarkStart w:name="z13229" w:id="1234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340"/>
    <w:bookmarkStart w:name="z13230" w:id="1234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341"/>
    <w:bookmarkStart w:name="z13231" w:id="1234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342"/>
    <w:bookmarkStart w:name="z13232" w:id="1234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343"/>
    <w:bookmarkStart w:name="z13233" w:id="1234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344"/>
    <w:bookmarkStart w:name="z13234" w:id="1234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345"/>
    <w:bookmarkStart w:name="z13235" w:id="1234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346"/>
    <w:bookmarkStart w:name="z13236" w:id="1234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347"/>
    <w:bookmarkStart w:name="z13237" w:id="1234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348"/>
    <w:bookmarkStart w:name="z13238" w:id="1234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349"/>
    <w:bookmarkStart w:name="z13239" w:id="1235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350"/>
    <w:bookmarkStart w:name="z13240" w:id="1235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351"/>
    <w:bookmarkStart w:name="z13241" w:id="1235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352"/>
    <w:bookmarkStart w:name="z13242" w:id="1235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353"/>
    <w:bookmarkStart w:name="z13243" w:id="1235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354"/>
    <w:bookmarkStart w:name="z13244" w:id="1235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355"/>
    <w:bookmarkStart w:name="z13245" w:id="1235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356"/>
    <w:bookmarkStart w:name="z13246" w:id="1235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357"/>
    <w:bookmarkStart w:name="z13247" w:id="1235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358"/>
    <w:bookmarkStart w:name="z13248" w:id="1235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359"/>
    <w:bookmarkStart w:name="z13249" w:id="1236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360"/>
    <w:bookmarkStart w:name="z13250" w:id="1236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361"/>
    <w:bookmarkStart w:name="z13251" w:id="1236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362"/>
    <w:bookmarkStart w:name="z13252" w:id="1236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363"/>
    <w:bookmarkStart w:name="z13253" w:id="1236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364"/>
    <w:bookmarkStart w:name="z13254" w:id="12365"/>
    <w:p>
      <w:pPr>
        <w:spacing w:after="0"/>
        <w:ind w:left="0"/>
        <w:jc w:val="both"/>
      </w:pPr>
      <w:r>
        <w:rPr>
          <w:rFonts w:ascii="Times New Roman"/>
          <w:b w:val="false"/>
          <w:i w:val="false"/>
          <w:color w:val="000000"/>
          <w:sz w:val="28"/>
        </w:rPr>
        <w:t>
      29) мыналарды:</w:t>
      </w:r>
    </w:p>
    <w:bookmarkEnd w:id="12365"/>
    <w:bookmarkStart w:name="z13255" w:id="1236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366"/>
    <w:bookmarkStart w:name="z13256" w:id="1236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367"/>
    <w:bookmarkStart w:name="z13257" w:id="1236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368"/>
    <w:bookmarkStart w:name="z13258" w:id="1236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369"/>
    <w:bookmarkStart w:name="z13259" w:id="1237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370"/>
    <w:bookmarkStart w:name="z13260" w:id="1237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371"/>
    <w:bookmarkStart w:name="z13261" w:id="1237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372"/>
    <w:bookmarkStart w:name="z13262" w:id="12373"/>
    <w:p>
      <w:pPr>
        <w:spacing w:after="0"/>
        <w:ind w:left="0"/>
        <w:jc w:val="both"/>
      </w:pPr>
      <w:r>
        <w:rPr>
          <w:rFonts w:ascii="Times New Roman"/>
          <w:b w:val="false"/>
          <w:i w:val="false"/>
          <w:color w:val="000000"/>
          <w:sz w:val="28"/>
        </w:rPr>
        <w:t>
      19. Басқарма басшысының өкілеттіктері:</w:t>
      </w:r>
    </w:p>
    <w:bookmarkEnd w:id="12373"/>
    <w:bookmarkStart w:name="z13263" w:id="1237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374"/>
    <w:bookmarkStart w:name="z13264" w:id="1237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375"/>
    <w:bookmarkStart w:name="z13265" w:id="1237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376"/>
    <w:bookmarkStart w:name="z13266" w:id="1237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377"/>
    <w:bookmarkStart w:name="z13267" w:id="1237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378"/>
    <w:bookmarkStart w:name="z13268" w:id="1237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379"/>
    <w:bookmarkStart w:name="z13269" w:id="12380"/>
    <w:p>
      <w:pPr>
        <w:spacing w:after="0"/>
        <w:ind w:left="0"/>
        <w:jc w:val="left"/>
      </w:pPr>
      <w:r>
        <w:rPr>
          <w:rFonts w:ascii="Times New Roman"/>
          <w:b/>
          <w:i w:val="false"/>
          <w:color w:val="000000"/>
        </w:rPr>
        <w:t xml:space="preserve"> 4-тарау. Басқарманың мүлкі</w:t>
      </w:r>
    </w:p>
    <w:bookmarkEnd w:id="12380"/>
    <w:bookmarkStart w:name="z13270" w:id="1238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381"/>
    <w:bookmarkStart w:name="z13271" w:id="1238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382"/>
    <w:bookmarkStart w:name="z13272" w:id="1238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383"/>
    <w:bookmarkStart w:name="z13273" w:id="1238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384"/>
    <w:bookmarkStart w:name="z13274" w:id="12385"/>
    <w:p>
      <w:pPr>
        <w:spacing w:after="0"/>
        <w:ind w:left="0"/>
        <w:jc w:val="left"/>
      </w:pPr>
      <w:r>
        <w:rPr>
          <w:rFonts w:ascii="Times New Roman"/>
          <w:b/>
          <w:i w:val="false"/>
          <w:color w:val="000000"/>
        </w:rPr>
        <w:t xml:space="preserve"> 5-тарау. Басқарманы қайта ұйымдастыру және тарату</w:t>
      </w:r>
    </w:p>
    <w:bookmarkEnd w:id="12385"/>
    <w:bookmarkStart w:name="z13275" w:id="1238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141-қосымша</w:t>
            </w:r>
          </w:p>
        </w:tc>
      </w:tr>
    </w:tbl>
    <w:bookmarkStart w:name="z13290" w:id="1238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Меңдіқара аудандық санитариялық-эпидемиологиялық бақылау басқармасы" республикалық мемлекеттік мекемесінің ережесі</w:t>
      </w:r>
    </w:p>
    <w:bookmarkEnd w:id="12387"/>
    <w:bookmarkStart w:name="z13291" w:id="12388"/>
    <w:p>
      <w:pPr>
        <w:spacing w:after="0"/>
        <w:ind w:left="0"/>
        <w:jc w:val="left"/>
      </w:pPr>
      <w:r>
        <w:rPr>
          <w:rFonts w:ascii="Times New Roman"/>
          <w:b/>
          <w:i w:val="false"/>
          <w:color w:val="000000"/>
        </w:rPr>
        <w:t xml:space="preserve"> 1-тарау. Жалпы ережелер</w:t>
      </w:r>
    </w:p>
    <w:bookmarkEnd w:id="12388"/>
    <w:bookmarkStart w:name="z13292" w:id="1238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Меңдіқара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389"/>
    <w:bookmarkStart w:name="z13293" w:id="1239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390"/>
    <w:bookmarkStart w:name="z13294" w:id="1239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391"/>
    <w:bookmarkStart w:name="z13295" w:id="1239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392"/>
    <w:bookmarkStart w:name="z13296" w:id="1239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393"/>
    <w:bookmarkStart w:name="z13297" w:id="1239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394"/>
    <w:bookmarkStart w:name="z13298" w:id="1239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395"/>
    <w:bookmarkStart w:name="z13299" w:id="12396"/>
    <w:p>
      <w:pPr>
        <w:spacing w:after="0"/>
        <w:ind w:left="0"/>
        <w:jc w:val="both"/>
      </w:pPr>
      <w:r>
        <w:rPr>
          <w:rFonts w:ascii="Times New Roman"/>
          <w:b w:val="false"/>
          <w:i w:val="false"/>
          <w:color w:val="000000"/>
          <w:sz w:val="28"/>
        </w:rPr>
        <w:t>
      8. Заңды тұлғаның орналасқан жері – индекс 111300, Қазақстан Республикасы, Қостанай облысы, Меңдіқара ауданы, Боровское ауылы, Алтынсарин көшесі, 45 құрылыс.</w:t>
      </w:r>
    </w:p>
    <w:bookmarkEnd w:id="12396"/>
    <w:bookmarkStart w:name="z13300" w:id="1239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Меңдіқара аудандық санитариялық-эпидемиологиялық бақылау басқармасы" республикалық мемлекеттік мекемесі.</w:t>
      </w:r>
    </w:p>
    <w:bookmarkEnd w:id="12397"/>
    <w:bookmarkStart w:name="z13301" w:id="1239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398"/>
    <w:bookmarkStart w:name="z13302" w:id="1239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399"/>
    <w:bookmarkStart w:name="z13303" w:id="1240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400"/>
    <w:bookmarkStart w:name="z13304" w:id="1240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401"/>
    <w:bookmarkStart w:name="z13305" w:id="1240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402"/>
    <w:bookmarkStart w:name="z13306" w:id="12403"/>
    <w:p>
      <w:pPr>
        <w:spacing w:after="0"/>
        <w:ind w:left="0"/>
        <w:jc w:val="both"/>
      </w:pPr>
      <w:r>
        <w:rPr>
          <w:rFonts w:ascii="Times New Roman"/>
          <w:b w:val="false"/>
          <w:i w:val="false"/>
          <w:color w:val="000000"/>
          <w:sz w:val="28"/>
        </w:rPr>
        <w:t>
      13. Міндеттері:</w:t>
      </w:r>
    </w:p>
    <w:bookmarkEnd w:id="12403"/>
    <w:bookmarkStart w:name="z13307" w:id="1240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404"/>
    <w:bookmarkStart w:name="z13308" w:id="1240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405"/>
    <w:bookmarkStart w:name="z13309" w:id="1240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406"/>
    <w:bookmarkStart w:name="z13310" w:id="12407"/>
    <w:p>
      <w:pPr>
        <w:spacing w:after="0"/>
        <w:ind w:left="0"/>
        <w:jc w:val="both"/>
      </w:pPr>
      <w:r>
        <w:rPr>
          <w:rFonts w:ascii="Times New Roman"/>
          <w:b w:val="false"/>
          <w:i w:val="false"/>
          <w:color w:val="000000"/>
          <w:sz w:val="28"/>
        </w:rPr>
        <w:t>
      14. Құқықтары мен міндеттері:</w:t>
      </w:r>
    </w:p>
    <w:bookmarkEnd w:id="12407"/>
    <w:bookmarkStart w:name="z13311" w:id="1240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408"/>
    <w:bookmarkStart w:name="z13312" w:id="1240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409"/>
    <w:bookmarkStart w:name="z13313" w:id="1241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410"/>
    <w:bookmarkStart w:name="z13314" w:id="1241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411"/>
    <w:bookmarkStart w:name="z13315" w:id="1241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412"/>
    <w:bookmarkStart w:name="z13316" w:id="1241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413"/>
    <w:bookmarkStart w:name="z13317" w:id="1241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414"/>
    <w:bookmarkStart w:name="z13318" w:id="1241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415"/>
    <w:bookmarkStart w:name="z13319" w:id="1241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416"/>
    <w:bookmarkStart w:name="z13320" w:id="12417"/>
    <w:p>
      <w:pPr>
        <w:spacing w:after="0"/>
        <w:ind w:left="0"/>
        <w:jc w:val="both"/>
      </w:pPr>
      <w:r>
        <w:rPr>
          <w:rFonts w:ascii="Times New Roman"/>
          <w:b w:val="false"/>
          <w:i w:val="false"/>
          <w:color w:val="000000"/>
          <w:sz w:val="28"/>
        </w:rPr>
        <w:t>
      15. Функциялары:</w:t>
      </w:r>
    </w:p>
    <w:bookmarkEnd w:id="12417"/>
    <w:bookmarkStart w:name="z13321" w:id="12418"/>
    <w:p>
      <w:pPr>
        <w:spacing w:after="0"/>
        <w:ind w:left="0"/>
        <w:jc w:val="both"/>
      </w:pPr>
      <w:r>
        <w:rPr>
          <w:rFonts w:ascii="Times New Roman"/>
          <w:b w:val="false"/>
          <w:i w:val="false"/>
          <w:color w:val="000000"/>
          <w:sz w:val="28"/>
        </w:rPr>
        <w:t>
      1) реттелетін салада мемлекеттік саясатты іске асыру;</w:t>
      </w:r>
    </w:p>
    <w:bookmarkEnd w:id="12418"/>
    <w:bookmarkStart w:name="z13322" w:id="1241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419"/>
    <w:bookmarkStart w:name="z13323" w:id="1242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420"/>
    <w:bookmarkStart w:name="z13324" w:id="1242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421"/>
    <w:bookmarkStart w:name="z13325" w:id="1242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422"/>
    <w:bookmarkStart w:name="z13326" w:id="1242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423"/>
    <w:bookmarkStart w:name="z13327" w:id="1242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424"/>
    <w:bookmarkStart w:name="z13328" w:id="1242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425"/>
    <w:bookmarkStart w:name="z13329" w:id="1242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426"/>
    <w:bookmarkStart w:name="z13330" w:id="1242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427"/>
    <w:bookmarkStart w:name="z13331" w:id="1242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428"/>
    <w:bookmarkStart w:name="z13332" w:id="1242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429"/>
    <w:bookmarkStart w:name="z13333" w:id="1243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430"/>
    <w:bookmarkStart w:name="z13334" w:id="1243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431"/>
    <w:bookmarkStart w:name="z13335" w:id="1243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432"/>
    <w:bookmarkStart w:name="z13336" w:id="1243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433"/>
    <w:bookmarkStart w:name="z13337" w:id="1243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434"/>
    <w:bookmarkStart w:name="z13338" w:id="1243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435"/>
    <w:bookmarkStart w:name="z13339" w:id="1243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436"/>
    <w:bookmarkStart w:name="z13340" w:id="1243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437"/>
    <w:bookmarkStart w:name="z13341" w:id="1243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438"/>
    <w:bookmarkStart w:name="z13342" w:id="1243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439"/>
    <w:bookmarkStart w:name="z13343" w:id="1244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440"/>
    <w:bookmarkStart w:name="z13344" w:id="1244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441"/>
    <w:bookmarkStart w:name="z13345" w:id="1244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442"/>
    <w:bookmarkStart w:name="z13346" w:id="1244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443"/>
    <w:bookmarkStart w:name="z13347" w:id="1244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444"/>
    <w:bookmarkStart w:name="z13348" w:id="1244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445"/>
    <w:bookmarkStart w:name="z13349" w:id="12446"/>
    <w:p>
      <w:pPr>
        <w:spacing w:after="0"/>
        <w:ind w:left="0"/>
        <w:jc w:val="both"/>
      </w:pPr>
      <w:r>
        <w:rPr>
          <w:rFonts w:ascii="Times New Roman"/>
          <w:b w:val="false"/>
          <w:i w:val="false"/>
          <w:color w:val="000000"/>
          <w:sz w:val="28"/>
        </w:rPr>
        <w:t>
      29) мыналарды:</w:t>
      </w:r>
    </w:p>
    <w:bookmarkEnd w:id="12446"/>
    <w:bookmarkStart w:name="z13350" w:id="1244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447"/>
    <w:bookmarkStart w:name="z13351" w:id="1244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448"/>
    <w:bookmarkStart w:name="z13352" w:id="1244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449"/>
    <w:bookmarkStart w:name="z13353" w:id="1245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450"/>
    <w:bookmarkStart w:name="z13354" w:id="1245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451"/>
    <w:bookmarkStart w:name="z13355" w:id="1245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452"/>
    <w:bookmarkStart w:name="z13356" w:id="1245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453"/>
    <w:bookmarkStart w:name="z13357" w:id="12454"/>
    <w:p>
      <w:pPr>
        <w:spacing w:after="0"/>
        <w:ind w:left="0"/>
        <w:jc w:val="both"/>
      </w:pPr>
      <w:r>
        <w:rPr>
          <w:rFonts w:ascii="Times New Roman"/>
          <w:b w:val="false"/>
          <w:i w:val="false"/>
          <w:color w:val="000000"/>
          <w:sz w:val="28"/>
        </w:rPr>
        <w:t>
      19. Басқарма басшысының өкілеттіктері:</w:t>
      </w:r>
    </w:p>
    <w:bookmarkEnd w:id="12454"/>
    <w:bookmarkStart w:name="z13358" w:id="1245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455"/>
    <w:bookmarkStart w:name="z13359" w:id="1245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456"/>
    <w:bookmarkStart w:name="z13360" w:id="1245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457"/>
    <w:bookmarkStart w:name="z13361" w:id="1245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458"/>
    <w:bookmarkStart w:name="z13362" w:id="1245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459"/>
    <w:bookmarkStart w:name="z13363" w:id="1246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460"/>
    <w:bookmarkStart w:name="z13364" w:id="12461"/>
    <w:p>
      <w:pPr>
        <w:spacing w:after="0"/>
        <w:ind w:left="0"/>
        <w:jc w:val="left"/>
      </w:pPr>
      <w:r>
        <w:rPr>
          <w:rFonts w:ascii="Times New Roman"/>
          <w:b/>
          <w:i w:val="false"/>
          <w:color w:val="000000"/>
        </w:rPr>
        <w:t xml:space="preserve"> 4-тарау. Басқарманың мүлкі</w:t>
      </w:r>
    </w:p>
    <w:bookmarkEnd w:id="12461"/>
    <w:bookmarkStart w:name="z13365" w:id="1246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462"/>
    <w:bookmarkStart w:name="z13366" w:id="1246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463"/>
    <w:bookmarkStart w:name="z13367" w:id="1246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464"/>
    <w:bookmarkStart w:name="z13368" w:id="1246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465"/>
    <w:bookmarkStart w:name="z13369" w:id="12466"/>
    <w:p>
      <w:pPr>
        <w:spacing w:after="0"/>
        <w:ind w:left="0"/>
        <w:jc w:val="left"/>
      </w:pPr>
      <w:r>
        <w:rPr>
          <w:rFonts w:ascii="Times New Roman"/>
          <w:b/>
          <w:i w:val="false"/>
          <w:color w:val="000000"/>
        </w:rPr>
        <w:t xml:space="preserve"> 5-тарау. Басқарманы қайта ұйымдастыру және тарату</w:t>
      </w:r>
    </w:p>
    <w:bookmarkEnd w:id="12466"/>
    <w:bookmarkStart w:name="z13370" w:id="1246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4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155-қосымша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142-қосымша</w:t>
            </w:r>
          </w:p>
        </w:tc>
      </w:tr>
    </w:tbl>
    <w:bookmarkStart w:name="z13385" w:id="1246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Науырзым аудандық санитариялық-эпидемиологиялық бақылау басқармасы" республикалық мемлекеттік мекемесінің ережесі</w:t>
      </w:r>
    </w:p>
    <w:bookmarkEnd w:id="12468"/>
    <w:bookmarkStart w:name="z13386" w:id="12469"/>
    <w:p>
      <w:pPr>
        <w:spacing w:after="0"/>
        <w:ind w:left="0"/>
        <w:jc w:val="left"/>
      </w:pPr>
      <w:r>
        <w:rPr>
          <w:rFonts w:ascii="Times New Roman"/>
          <w:b/>
          <w:i w:val="false"/>
          <w:color w:val="000000"/>
        </w:rPr>
        <w:t xml:space="preserve"> 1-тарау. Жалпы ережелер</w:t>
      </w:r>
    </w:p>
    <w:bookmarkEnd w:id="12469"/>
    <w:bookmarkStart w:name="z13387" w:id="1247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Науырзым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470"/>
    <w:bookmarkStart w:name="z13388" w:id="1247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471"/>
    <w:bookmarkStart w:name="z13389" w:id="1247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472"/>
    <w:bookmarkStart w:name="z13390" w:id="1247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473"/>
    <w:bookmarkStart w:name="z13391" w:id="1247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474"/>
    <w:bookmarkStart w:name="z13392" w:id="1247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475"/>
    <w:bookmarkStart w:name="z13393" w:id="1247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476"/>
    <w:bookmarkStart w:name="z13394" w:id="12477"/>
    <w:p>
      <w:pPr>
        <w:spacing w:after="0"/>
        <w:ind w:left="0"/>
        <w:jc w:val="both"/>
      </w:pPr>
      <w:r>
        <w:rPr>
          <w:rFonts w:ascii="Times New Roman"/>
          <w:b w:val="false"/>
          <w:i w:val="false"/>
          <w:color w:val="000000"/>
          <w:sz w:val="28"/>
        </w:rPr>
        <w:t>
      8. Заңды тұлғаның орналасқан жері – индекс 111400, Қазақстан Республикасы, Қостанай облысы, Науырзым ауданы, Қарамеңді ауылдық округі, Қарамеңді ауылы, М. Сүгір ұлы көшесі, 10 үй.</w:t>
      </w:r>
    </w:p>
    <w:bookmarkEnd w:id="12477"/>
    <w:bookmarkStart w:name="z13395" w:id="1247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Науырзым аудандық санитариялық-эпидемиологиялық бақылау басқармасы" республикалық мемлекеттік мекемесі.</w:t>
      </w:r>
    </w:p>
    <w:bookmarkEnd w:id="12478"/>
    <w:bookmarkStart w:name="z13396" w:id="1247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479"/>
    <w:bookmarkStart w:name="z13397" w:id="1248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480"/>
    <w:bookmarkStart w:name="z13398" w:id="1248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481"/>
    <w:bookmarkStart w:name="z13399" w:id="1248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482"/>
    <w:bookmarkStart w:name="z13400" w:id="1248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483"/>
    <w:bookmarkStart w:name="z13401" w:id="12484"/>
    <w:p>
      <w:pPr>
        <w:spacing w:after="0"/>
        <w:ind w:left="0"/>
        <w:jc w:val="both"/>
      </w:pPr>
      <w:r>
        <w:rPr>
          <w:rFonts w:ascii="Times New Roman"/>
          <w:b w:val="false"/>
          <w:i w:val="false"/>
          <w:color w:val="000000"/>
          <w:sz w:val="28"/>
        </w:rPr>
        <w:t>
      13. Міндеттері:</w:t>
      </w:r>
    </w:p>
    <w:bookmarkEnd w:id="12484"/>
    <w:bookmarkStart w:name="z13402" w:id="1248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485"/>
    <w:bookmarkStart w:name="z13403" w:id="1248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486"/>
    <w:bookmarkStart w:name="z13404" w:id="1248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487"/>
    <w:bookmarkStart w:name="z13405" w:id="12488"/>
    <w:p>
      <w:pPr>
        <w:spacing w:after="0"/>
        <w:ind w:left="0"/>
        <w:jc w:val="both"/>
      </w:pPr>
      <w:r>
        <w:rPr>
          <w:rFonts w:ascii="Times New Roman"/>
          <w:b w:val="false"/>
          <w:i w:val="false"/>
          <w:color w:val="000000"/>
          <w:sz w:val="28"/>
        </w:rPr>
        <w:t>
      14. Құқықтары мен міндеттері:</w:t>
      </w:r>
    </w:p>
    <w:bookmarkEnd w:id="12488"/>
    <w:bookmarkStart w:name="z13406" w:id="1248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489"/>
    <w:bookmarkStart w:name="z13407" w:id="1249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490"/>
    <w:bookmarkStart w:name="z13408" w:id="1249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491"/>
    <w:bookmarkStart w:name="z13409" w:id="1249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492"/>
    <w:bookmarkStart w:name="z13410" w:id="1249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493"/>
    <w:bookmarkStart w:name="z13411" w:id="1249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494"/>
    <w:bookmarkStart w:name="z13412" w:id="1249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495"/>
    <w:bookmarkStart w:name="z13413" w:id="1249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496"/>
    <w:bookmarkStart w:name="z13414" w:id="1249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497"/>
    <w:bookmarkStart w:name="z13415" w:id="12498"/>
    <w:p>
      <w:pPr>
        <w:spacing w:after="0"/>
        <w:ind w:left="0"/>
        <w:jc w:val="both"/>
      </w:pPr>
      <w:r>
        <w:rPr>
          <w:rFonts w:ascii="Times New Roman"/>
          <w:b w:val="false"/>
          <w:i w:val="false"/>
          <w:color w:val="000000"/>
          <w:sz w:val="28"/>
        </w:rPr>
        <w:t>
      15. Функциялары:</w:t>
      </w:r>
    </w:p>
    <w:bookmarkEnd w:id="12498"/>
    <w:bookmarkStart w:name="z13416" w:id="12499"/>
    <w:p>
      <w:pPr>
        <w:spacing w:after="0"/>
        <w:ind w:left="0"/>
        <w:jc w:val="both"/>
      </w:pPr>
      <w:r>
        <w:rPr>
          <w:rFonts w:ascii="Times New Roman"/>
          <w:b w:val="false"/>
          <w:i w:val="false"/>
          <w:color w:val="000000"/>
          <w:sz w:val="28"/>
        </w:rPr>
        <w:t>
      1) реттелетін салада мемлекеттік саясатты іске асыру;</w:t>
      </w:r>
    </w:p>
    <w:bookmarkEnd w:id="12499"/>
    <w:bookmarkStart w:name="z13417" w:id="1250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500"/>
    <w:bookmarkStart w:name="z13418" w:id="1250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501"/>
    <w:bookmarkStart w:name="z13419" w:id="1250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502"/>
    <w:bookmarkStart w:name="z13420" w:id="1250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503"/>
    <w:bookmarkStart w:name="z13421" w:id="1250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504"/>
    <w:bookmarkStart w:name="z13422" w:id="1250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505"/>
    <w:bookmarkStart w:name="z13423" w:id="1250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506"/>
    <w:bookmarkStart w:name="z13424" w:id="1250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507"/>
    <w:bookmarkStart w:name="z13425" w:id="1250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508"/>
    <w:bookmarkStart w:name="z13426" w:id="1250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509"/>
    <w:bookmarkStart w:name="z13427" w:id="1251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510"/>
    <w:bookmarkStart w:name="z13428" w:id="1251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511"/>
    <w:bookmarkStart w:name="z13429" w:id="1251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512"/>
    <w:bookmarkStart w:name="z13430" w:id="1251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513"/>
    <w:bookmarkStart w:name="z13431" w:id="1251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514"/>
    <w:bookmarkStart w:name="z13432" w:id="1251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515"/>
    <w:bookmarkStart w:name="z13433" w:id="1251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516"/>
    <w:bookmarkStart w:name="z13434" w:id="1251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517"/>
    <w:bookmarkStart w:name="z13435" w:id="1251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518"/>
    <w:bookmarkStart w:name="z13436" w:id="1251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519"/>
    <w:bookmarkStart w:name="z13437" w:id="1252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520"/>
    <w:bookmarkStart w:name="z13438" w:id="1252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521"/>
    <w:bookmarkStart w:name="z13439" w:id="1252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522"/>
    <w:bookmarkStart w:name="z13440" w:id="1252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523"/>
    <w:bookmarkStart w:name="z13441" w:id="1252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524"/>
    <w:bookmarkStart w:name="z13442" w:id="1252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525"/>
    <w:bookmarkStart w:name="z13443" w:id="1252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526"/>
    <w:bookmarkStart w:name="z13444" w:id="12527"/>
    <w:p>
      <w:pPr>
        <w:spacing w:after="0"/>
        <w:ind w:left="0"/>
        <w:jc w:val="both"/>
      </w:pPr>
      <w:r>
        <w:rPr>
          <w:rFonts w:ascii="Times New Roman"/>
          <w:b w:val="false"/>
          <w:i w:val="false"/>
          <w:color w:val="000000"/>
          <w:sz w:val="28"/>
        </w:rPr>
        <w:t>
      29) мыналарды:</w:t>
      </w:r>
    </w:p>
    <w:bookmarkEnd w:id="12527"/>
    <w:bookmarkStart w:name="z13445" w:id="1252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528"/>
    <w:bookmarkStart w:name="z13446" w:id="1252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529"/>
    <w:bookmarkStart w:name="z13447" w:id="1253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530"/>
    <w:bookmarkStart w:name="z13448" w:id="1253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531"/>
    <w:bookmarkStart w:name="z13449" w:id="1253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532"/>
    <w:bookmarkStart w:name="z13450" w:id="1253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533"/>
    <w:bookmarkStart w:name="z13451" w:id="1253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534"/>
    <w:bookmarkStart w:name="z13452" w:id="12535"/>
    <w:p>
      <w:pPr>
        <w:spacing w:after="0"/>
        <w:ind w:left="0"/>
        <w:jc w:val="both"/>
      </w:pPr>
      <w:r>
        <w:rPr>
          <w:rFonts w:ascii="Times New Roman"/>
          <w:b w:val="false"/>
          <w:i w:val="false"/>
          <w:color w:val="000000"/>
          <w:sz w:val="28"/>
        </w:rPr>
        <w:t>
      19. Басқарма басшысының өкілеттіктері:</w:t>
      </w:r>
    </w:p>
    <w:bookmarkEnd w:id="12535"/>
    <w:bookmarkStart w:name="z13453" w:id="1253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536"/>
    <w:bookmarkStart w:name="z13454" w:id="1253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537"/>
    <w:bookmarkStart w:name="z13455" w:id="1253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538"/>
    <w:bookmarkStart w:name="z13456" w:id="1253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539"/>
    <w:bookmarkStart w:name="z13457" w:id="1254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540"/>
    <w:bookmarkStart w:name="z13458" w:id="1254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541"/>
    <w:bookmarkStart w:name="z13459" w:id="12542"/>
    <w:p>
      <w:pPr>
        <w:spacing w:after="0"/>
        <w:ind w:left="0"/>
        <w:jc w:val="left"/>
      </w:pPr>
      <w:r>
        <w:rPr>
          <w:rFonts w:ascii="Times New Roman"/>
          <w:b/>
          <w:i w:val="false"/>
          <w:color w:val="000000"/>
        </w:rPr>
        <w:t xml:space="preserve"> 4-тарау. Басқарманың мүлкі</w:t>
      </w:r>
    </w:p>
    <w:bookmarkEnd w:id="12542"/>
    <w:bookmarkStart w:name="z13460" w:id="1254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543"/>
    <w:bookmarkStart w:name="z13461" w:id="1254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544"/>
    <w:bookmarkStart w:name="z13462" w:id="1254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545"/>
    <w:bookmarkStart w:name="z13463" w:id="1254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546"/>
    <w:bookmarkStart w:name="z13464" w:id="12547"/>
    <w:p>
      <w:pPr>
        <w:spacing w:after="0"/>
        <w:ind w:left="0"/>
        <w:jc w:val="left"/>
      </w:pPr>
      <w:r>
        <w:rPr>
          <w:rFonts w:ascii="Times New Roman"/>
          <w:b/>
          <w:i w:val="false"/>
          <w:color w:val="000000"/>
        </w:rPr>
        <w:t xml:space="preserve"> 5-тарау. Басқарманы қайта ұйымдастыру және тарату</w:t>
      </w:r>
    </w:p>
    <w:bookmarkEnd w:id="12547"/>
    <w:bookmarkStart w:name="z13465" w:id="1254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5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143-қосымша</w:t>
            </w:r>
          </w:p>
        </w:tc>
      </w:tr>
    </w:tbl>
    <w:bookmarkStart w:name="z13480" w:id="1254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Рудный қалалық санитариялық-эпидемиологиялық бақылау басқармасы" республикалық мемлекеттік мекемесінің ережесі</w:t>
      </w:r>
    </w:p>
    <w:bookmarkEnd w:id="12549"/>
    <w:bookmarkStart w:name="z13481" w:id="12550"/>
    <w:p>
      <w:pPr>
        <w:spacing w:after="0"/>
        <w:ind w:left="0"/>
        <w:jc w:val="left"/>
      </w:pPr>
      <w:r>
        <w:rPr>
          <w:rFonts w:ascii="Times New Roman"/>
          <w:b/>
          <w:i w:val="false"/>
          <w:color w:val="000000"/>
        </w:rPr>
        <w:t xml:space="preserve"> 1-тарау. Жалпы ережелер</w:t>
      </w:r>
    </w:p>
    <w:bookmarkEnd w:id="12550"/>
    <w:bookmarkStart w:name="z13482" w:id="1255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Рудный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551"/>
    <w:bookmarkStart w:name="z13483" w:id="1255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552"/>
    <w:bookmarkStart w:name="z13484" w:id="1255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553"/>
    <w:bookmarkStart w:name="z13485" w:id="1255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554"/>
    <w:bookmarkStart w:name="z13486" w:id="1255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555"/>
    <w:bookmarkStart w:name="z13487" w:id="1255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556"/>
    <w:bookmarkStart w:name="z13488" w:id="1255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557"/>
    <w:bookmarkStart w:name="z13489" w:id="12558"/>
    <w:p>
      <w:pPr>
        <w:spacing w:after="0"/>
        <w:ind w:left="0"/>
        <w:jc w:val="both"/>
      </w:pPr>
      <w:r>
        <w:rPr>
          <w:rFonts w:ascii="Times New Roman"/>
          <w:b w:val="false"/>
          <w:i w:val="false"/>
          <w:color w:val="000000"/>
          <w:sz w:val="28"/>
        </w:rPr>
        <w:t>
      8. Заңды тұлғаның орналасқан жері – индекс 111500, Қазақстан Республикасы, Қостанай облысы, Рудный қаласы, Строительная көшесі, 38 үй.</w:t>
      </w:r>
    </w:p>
    <w:bookmarkEnd w:id="12558"/>
    <w:bookmarkStart w:name="z13490" w:id="1255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Рудный қалалық санитариялық-эпидемиологиялық бақылау басқармасы" республикалық мемлекеттік мекемесі.</w:t>
      </w:r>
    </w:p>
    <w:bookmarkEnd w:id="12559"/>
    <w:bookmarkStart w:name="z13491" w:id="1256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560"/>
    <w:bookmarkStart w:name="z13492" w:id="1256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561"/>
    <w:bookmarkStart w:name="z13493" w:id="1256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562"/>
    <w:bookmarkStart w:name="z13494" w:id="1256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563"/>
    <w:bookmarkStart w:name="z13495" w:id="1256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564"/>
    <w:bookmarkStart w:name="z13496" w:id="12565"/>
    <w:p>
      <w:pPr>
        <w:spacing w:after="0"/>
        <w:ind w:left="0"/>
        <w:jc w:val="both"/>
      </w:pPr>
      <w:r>
        <w:rPr>
          <w:rFonts w:ascii="Times New Roman"/>
          <w:b w:val="false"/>
          <w:i w:val="false"/>
          <w:color w:val="000000"/>
          <w:sz w:val="28"/>
        </w:rPr>
        <w:t>
      13. Міндеттері:</w:t>
      </w:r>
    </w:p>
    <w:bookmarkEnd w:id="12565"/>
    <w:bookmarkStart w:name="z13497" w:id="1256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566"/>
    <w:bookmarkStart w:name="z13498" w:id="1256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567"/>
    <w:bookmarkStart w:name="z13499" w:id="1256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568"/>
    <w:bookmarkStart w:name="z13500" w:id="12569"/>
    <w:p>
      <w:pPr>
        <w:spacing w:after="0"/>
        <w:ind w:left="0"/>
        <w:jc w:val="both"/>
      </w:pPr>
      <w:r>
        <w:rPr>
          <w:rFonts w:ascii="Times New Roman"/>
          <w:b w:val="false"/>
          <w:i w:val="false"/>
          <w:color w:val="000000"/>
          <w:sz w:val="28"/>
        </w:rPr>
        <w:t>
      14. Құқықтары мен міндеттері:</w:t>
      </w:r>
    </w:p>
    <w:bookmarkEnd w:id="12569"/>
    <w:bookmarkStart w:name="z13501" w:id="1257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570"/>
    <w:bookmarkStart w:name="z13502" w:id="1257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571"/>
    <w:bookmarkStart w:name="z13503" w:id="1257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572"/>
    <w:bookmarkStart w:name="z13504" w:id="1257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573"/>
    <w:bookmarkStart w:name="z13505" w:id="1257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574"/>
    <w:bookmarkStart w:name="z13506" w:id="1257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575"/>
    <w:bookmarkStart w:name="z13507" w:id="1257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576"/>
    <w:bookmarkStart w:name="z13508" w:id="1257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577"/>
    <w:bookmarkStart w:name="z13509" w:id="1257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578"/>
    <w:bookmarkStart w:name="z13510" w:id="12579"/>
    <w:p>
      <w:pPr>
        <w:spacing w:after="0"/>
        <w:ind w:left="0"/>
        <w:jc w:val="both"/>
      </w:pPr>
      <w:r>
        <w:rPr>
          <w:rFonts w:ascii="Times New Roman"/>
          <w:b w:val="false"/>
          <w:i w:val="false"/>
          <w:color w:val="000000"/>
          <w:sz w:val="28"/>
        </w:rPr>
        <w:t>
      15. Функциялары:</w:t>
      </w:r>
    </w:p>
    <w:bookmarkEnd w:id="12579"/>
    <w:bookmarkStart w:name="z13511" w:id="12580"/>
    <w:p>
      <w:pPr>
        <w:spacing w:after="0"/>
        <w:ind w:left="0"/>
        <w:jc w:val="both"/>
      </w:pPr>
      <w:r>
        <w:rPr>
          <w:rFonts w:ascii="Times New Roman"/>
          <w:b w:val="false"/>
          <w:i w:val="false"/>
          <w:color w:val="000000"/>
          <w:sz w:val="28"/>
        </w:rPr>
        <w:t>
      1) реттелетін салада мемлекеттік саясатты іске асыру;</w:t>
      </w:r>
    </w:p>
    <w:bookmarkEnd w:id="12580"/>
    <w:bookmarkStart w:name="z13512" w:id="1258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581"/>
    <w:bookmarkStart w:name="z13513" w:id="1258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582"/>
    <w:bookmarkStart w:name="z13514" w:id="1258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583"/>
    <w:bookmarkStart w:name="z13515" w:id="1258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584"/>
    <w:bookmarkStart w:name="z13516" w:id="1258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585"/>
    <w:bookmarkStart w:name="z13517" w:id="1258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586"/>
    <w:bookmarkStart w:name="z13518" w:id="1258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587"/>
    <w:bookmarkStart w:name="z13519" w:id="1258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588"/>
    <w:bookmarkStart w:name="z13520" w:id="1258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589"/>
    <w:bookmarkStart w:name="z13521" w:id="1259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590"/>
    <w:bookmarkStart w:name="z13522" w:id="1259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591"/>
    <w:bookmarkStart w:name="z13523" w:id="1259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592"/>
    <w:bookmarkStart w:name="z13524" w:id="1259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593"/>
    <w:bookmarkStart w:name="z13525" w:id="1259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594"/>
    <w:bookmarkStart w:name="z13526" w:id="1259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595"/>
    <w:bookmarkStart w:name="z13527" w:id="1259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596"/>
    <w:bookmarkStart w:name="z13528" w:id="1259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597"/>
    <w:bookmarkStart w:name="z13529" w:id="1259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598"/>
    <w:bookmarkStart w:name="z13530" w:id="1259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599"/>
    <w:bookmarkStart w:name="z13531" w:id="1260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600"/>
    <w:bookmarkStart w:name="z13532" w:id="1260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601"/>
    <w:bookmarkStart w:name="z13533" w:id="1260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602"/>
    <w:bookmarkStart w:name="z13534" w:id="1260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603"/>
    <w:bookmarkStart w:name="z13535" w:id="1260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604"/>
    <w:bookmarkStart w:name="z13536" w:id="1260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605"/>
    <w:bookmarkStart w:name="z13537" w:id="1260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606"/>
    <w:bookmarkStart w:name="z13538" w:id="1260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607"/>
    <w:bookmarkStart w:name="z13539" w:id="12608"/>
    <w:p>
      <w:pPr>
        <w:spacing w:after="0"/>
        <w:ind w:left="0"/>
        <w:jc w:val="both"/>
      </w:pPr>
      <w:r>
        <w:rPr>
          <w:rFonts w:ascii="Times New Roman"/>
          <w:b w:val="false"/>
          <w:i w:val="false"/>
          <w:color w:val="000000"/>
          <w:sz w:val="28"/>
        </w:rPr>
        <w:t>
      29) мыналарды:</w:t>
      </w:r>
    </w:p>
    <w:bookmarkEnd w:id="12608"/>
    <w:bookmarkStart w:name="z13540" w:id="1260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609"/>
    <w:bookmarkStart w:name="z13541" w:id="1261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610"/>
    <w:bookmarkStart w:name="z13542" w:id="1261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611"/>
    <w:bookmarkStart w:name="z13543" w:id="1261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612"/>
    <w:bookmarkStart w:name="z13544" w:id="1261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613"/>
    <w:bookmarkStart w:name="z13545" w:id="1261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614"/>
    <w:bookmarkStart w:name="z13546" w:id="1261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615"/>
    <w:bookmarkStart w:name="z13547" w:id="12616"/>
    <w:p>
      <w:pPr>
        <w:spacing w:after="0"/>
        <w:ind w:left="0"/>
        <w:jc w:val="both"/>
      </w:pPr>
      <w:r>
        <w:rPr>
          <w:rFonts w:ascii="Times New Roman"/>
          <w:b w:val="false"/>
          <w:i w:val="false"/>
          <w:color w:val="000000"/>
          <w:sz w:val="28"/>
        </w:rPr>
        <w:t>
      19. Басқарма басшысының өкілеттіктері:</w:t>
      </w:r>
    </w:p>
    <w:bookmarkEnd w:id="12616"/>
    <w:bookmarkStart w:name="z13548" w:id="1261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617"/>
    <w:bookmarkStart w:name="z13549" w:id="1261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618"/>
    <w:bookmarkStart w:name="z13550" w:id="1261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619"/>
    <w:bookmarkStart w:name="z13551" w:id="1262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620"/>
    <w:bookmarkStart w:name="z13552" w:id="1262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621"/>
    <w:bookmarkStart w:name="z13553" w:id="1262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622"/>
    <w:bookmarkStart w:name="z13554" w:id="12623"/>
    <w:p>
      <w:pPr>
        <w:spacing w:after="0"/>
        <w:ind w:left="0"/>
        <w:jc w:val="left"/>
      </w:pPr>
      <w:r>
        <w:rPr>
          <w:rFonts w:ascii="Times New Roman"/>
          <w:b/>
          <w:i w:val="false"/>
          <w:color w:val="000000"/>
        </w:rPr>
        <w:t xml:space="preserve"> 4-тарау. Басқарманың мүлкі</w:t>
      </w:r>
    </w:p>
    <w:bookmarkEnd w:id="12623"/>
    <w:bookmarkStart w:name="z13555" w:id="1262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624"/>
    <w:bookmarkStart w:name="z13556" w:id="1262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625"/>
    <w:bookmarkStart w:name="z13557" w:id="1262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626"/>
    <w:bookmarkStart w:name="z13558" w:id="1262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627"/>
    <w:bookmarkStart w:name="z13559" w:id="12628"/>
    <w:p>
      <w:pPr>
        <w:spacing w:after="0"/>
        <w:ind w:left="0"/>
        <w:jc w:val="left"/>
      </w:pPr>
      <w:r>
        <w:rPr>
          <w:rFonts w:ascii="Times New Roman"/>
          <w:b/>
          <w:i w:val="false"/>
          <w:color w:val="000000"/>
        </w:rPr>
        <w:t xml:space="preserve"> 5-тарау. Басқарманы қайта ұйымдастыру және тарату</w:t>
      </w:r>
    </w:p>
    <w:bookmarkEnd w:id="12628"/>
    <w:bookmarkStart w:name="z13560" w:id="1262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6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144-қосымша</w:t>
            </w:r>
          </w:p>
        </w:tc>
      </w:tr>
    </w:tbl>
    <w:bookmarkStart w:name="z13575" w:id="1263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Сарыкөл аудандық санитариялық-эпидемиологиялық бақылау басқармасы" республикалық мемлекеттік мекемесінің ережесі</w:t>
      </w:r>
    </w:p>
    <w:bookmarkEnd w:id="12630"/>
    <w:bookmarkStart w:name="z13576" w:id="12631"/>
    <w:p>
      <w:pPr>
        <w:spacing w:after="0"/>
        <w:ind w:left="0"/>
        <w:jc w:val="left"/>
      </w:pPr>
      <w:r>
        <w:rPr>
          <w:rFonts w:ascii="Times New Roman"/>
          <w:b/>
          <w:i w:val="false"/>
          <w:color w:val="000000"/>
        </w:rPr>
        <w:t xml:space="preserve"> 1-тарау. Жалпы ережелер</w:t>
      </w:r>
    </w:p>
    <w:bookmarkEnd w:id="12631"/>
    <w:bookmarkStart w:name="z13577" w:id="1263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Сарыкөл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632"/>
    <w:bookmarkStart w:name="z13578" w:id="1263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633"/>
    <w:bookmarkStart w:name="z13579" w:id="1263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634"/>
    <w:bookmarkStart w:name="z13580" w:id="1263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635"/>
    <w:bookmarkStart w:name="z13581" w:id="1263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636"/>
    <w:bookmarkStart w:name="z13582" w:id="1263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637"/>
    <w:bookmarkStart w:name="z13583" w:id="1263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638"/>
    <w:bookmarkStart w:name="z13584" w:id="12639"/>
    <w:p>
      <w:pPr>
        <w:spacing w:after="0"/>
        <w:ind w:left="0"/>
        <w:jc w:val="both"/>
      </w:pPr>
      <w:r>
        <w:rPr>
          <w:rFonts w:ascii="Times New Roman"/>
          <w:b w:val="false"/>
          <w:i w:val="false"/>
          <w:color w:val="000000"/>
          <w:sz w:val="28"/>
        </w:rPr>
        <w:t>
      8. Заңды тұлғаның орналасқан жері – индекс 111600, Қазақстан Республикасы, Қостанай облысы, Сарыкөл ауданы, Сарыкөл кенті, Меңдеке батыр көшесі, 4 ғимарат.</w:t>
      </w:r>
    </w:p>
    <w:bookmarkEnd w:id="12639"/>
    <w:bookmarkStart w:name="z13585" w:id="1264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Сарыкөл аудандық санитариялық-эпидемиологиялық бақылау басқармасы" республикалық мемлекеттік мекемесі.</w:t>
      </w:r>
    </w:p>
    <w:bookmarkEnd w:id="12640"/>
    <w:bookmarkStart w:name="z13586" w:id="1264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641"/>
    <w:bookmarkStart w:name="z13587" w:id="1264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642"/>
    <w:bookmarkStart w:name="z13588" w:id="1264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643"/>
    <w:bookmarkStart w:name="z13589" w:id="1264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644"/>
    <w:bookmarkStart w:name="z13590" w:id="1264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645"/>
    <w:bookmarkStart w:name="z13591" w:id="12646"/>
    <w:p>
      <w:pPr>
        <w:spacing w:after="0"/>
        <w:ind w:left="0"/>
        <w:jc w:val="both"/>
      </w:pPr>
      <w:r>
        <w:rPr>
          <w:rFonts w:ascii="Times New Roman"/>
          <w:b w:val="false"/>
          <w:i w:val="false"/>
          <w:color w:val="000000"/>
          <w:sz w:val="28"/>
        </w:rPr>
        <w:t>
      13. Міндеттері:</w:t>
      </w:r>
    </w:p>
    <w:bookmarkEnd w:id="12646"/>
    <w:bookmarkStart w:name="z13592" w:id="1264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647"/>
    <w:bookmarkStart w:name="z13593" w:id="1264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648"/>
    <w:bookmarkStart w:name="z13594" w:id="1264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649"/>
    <w:bookmarkStart w:name="z13595" w:id="12650"/>
    <w:p>
      <w:pPr>
        <w:spacing w:after="0"/>
        <w:ind w:left="0"/>
        <w:jc w:val="both"/>
      </w:pPr>
      <w:r>
        <w:rPr>
          <w:rFonts w:ascii="Times New Roman"/>
          <w:b w:val="false"/>
          <w:i w:val="false"/>
          <w:color w:val="000000"/>
          <w:sz w:val="28"/>
        </w:rPr>
        <w:t>
      14. Құқықтары мен міндеттері:</w:t>
      </w:r>
    </w:p>
    <w:bookmarkEnd w:id="12650"/>
    <w:bookmarkStart w:name="z13596" w:id="1265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651"/>
    <w:bookmarkStart w:name="z13597" w:id="1265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652"/>
    <w:bookmarkStart w:name="z13598" w:id="1265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653"/>
    <w:bookmarkStart w:name="z13599" w:id="1265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654"/>
    <w:bookmarkStart w:name="z13600" w:id="1265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655"/>
    <w:bookmarkStart w:name="z13601" w:id="1265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656"/>
    <w:bookmarkStart w:name="z13602" w:id="1265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657"/>
    <w:bookmarkStart w:name="z13603" w:id="1265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658"/>
    <w:bookmarkStart w:name="z13604" w:id="1265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659"/>
    <w:bookmarkStart w:name="z13605" w:id="12660"/>
    <w:p>
      <w:pPr>
        <w:spacing w:after="0"/>
        <w:ind w:left="0"/>
        <w:jc w:val="both"/>
      </w:pPr>
      <w:r>
        <w:rPr>
          <w:rFonts w:ascii="Times New Roman"/>
          <w:b w:val="false"/>
          <w:i w:val="false"/>
          <w:color w:val="000000"/>
          <w:sz w:val="28"/>
        </w:rPr>
        <w:t>
      15. Функциялары:</w:t>
      </w:r>
    </w:p>
    <w:bookmarkEnd w:id="12660"/>
    <w:bookmarkStart w:name="z13606" w:id="12661"/>
    <w:p>
      <w:pPr>
        <w:spacing w:after="0"/>
        <w:ind w:left="0"/>
        <w:jc w:val="both"/>
      </w:pPr>
      <w:r>
        <w:rPr>
          <w:rFonts w:ascii="Times New Roman"/>
          <w:b w:val="false"/>
          <w:i w:val="false"/>
          <w:color w:val="000000"/>
          <w:sz w:val="28"/>
        </w:rPr>
        <w:t>
      1) реттелетін салада мемлекеттік саясатты іске асыру;</w:t>
      </w:r>
    </w:p>
    <w:bookmarkEnd w:id="12661"/>
    <w:bookmarkStart w:name="z13607" w:id="1266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662"/>
    <w:bookmarkStart w:name="z13608" w:id="1266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663"/>
    <w:bookmarkStart w:name="z13609" w:id="1266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664"/>
    <w:bookmarkStart w:name="z13610" w:id="1266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665"/>
    <w:bookmarkStart w:name="z13611" w:id="1266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666"/>
    <w:bookmarkStart w:name="z13612" w:id="1266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667"/>
    <w:bookmarkStart w:name="z13613" w:id="1266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668"/>
    <w:bookmarkStart w:name="z13614" w:id="1266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669"/>
    <w:bookmarkStart w:name="z13615" w:id="1267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670"/>
    <w:bookmarkStart w:name="z13616" w:id="1267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671"/>
    <w:bookmarkStart w:name="z13617" w:id="1267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672"/>
    <w:bookmarkStart w:name="z13618" w:id="1267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673"/>
    <w:bookmarkStart w:name="z13619" w:id="1267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674"/>
    <w:bookmarkStart w:name="z13620" w:id="1267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675"/>
    <w:bookmarkStart w:name="z13621" w:id="1267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676"/>
    <w:bookmarkStart w:name="z13622" w:id="1267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677"/>
    <w:bookmarkStart w:name="z13623" w:id="1267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678"/>
    <w:bookmarkStart w:name="z13624" w:id="1267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679"/>
    <w:bookmarkStart w:name="z13625" w:id="1268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680"/>
    <w:bookmarkStart w:name="z13626" w:id="1268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681"/>
    <w:bookmarkStart w:name="z13627" w:id="1268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682"/>
    <w:bookmarkStart w:name="z13628" w:id="1268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683"/>
    <w:bookmarkStart w:name="z13629" w:id="1268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684"/>
    <w:bookmarkStart w:name="z13630" w:id="1268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685"/>
    <w:bookmarkStart w:name="z13631" w:id="1268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686"/>
    <w:bookmarkStart w:name="z13632" w:id="1268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687"/>
    <w:bookmarkStart w:name="z13633" w:id="1268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688"/>
    <w:bookmarkStart w:name="z13634" w:id="12689"/>
    <w:p>
      <w:pPr>
        <w:spacing w:after="0"/>
        <w:ind w:left="0"/>
        <w:jc w:val="both"/>
      </w:pPr>
      <w:r>
        <w:rPr>
          <w:rFonts w:ascii="Times New Roman"/>
          <w:b w:val="false"/>
          <w:i w:val="false"/>
          <w:color w:val="000000"/>
          <w:sz w:val="28"/>
        </w:rPr>
        <w:t>
      29) мыналарды:</w:t>
      </w:r>
    </w:p>
    <w:bookmarkEnd w:id="12689"/>
    <w:bookmarkStart w:name="z13635" w:id="1269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690"/>
    <w:bookmarkStart w:name="z13636" w:id="1269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691"/>
    <w:bookmarkStart w:name="z13637" w:id="1269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692"/>
    <w:bookmarkStart w:name="z13638" w:id="1269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693"/>
    <w:bookmarkStart w:name="z13639" w:id="1269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694"/>
    <w:bookmarkStart w:name="z13640" w:id="1269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695"/>
    <w:bookmarkStart w:name="z13641" w:id="1269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696"/>
    <w:bookmarkStart w:name="z13642" w:id="12697"/>
    <w:p>
      <w:pPr>
        <w:spacing w:after="0"/>
        <w:ind w:left="0"/>
        <w:jc w:val="both"/>
      </w:pPr>
      <w:r>
        <w:rPr>
          <w:rFonts w:ascii="Times New Roman"/>
          <w:b w:val="false"/>
          <w:i w:val="false"/>
          <w:color w:val="000000"/>
          <w:sz w:val="28"/>
        </w:rPr>
        <w:t>
      19. Басқарма басшысының өкілеттіктері:</w:t>
      </w:r>
    </w:p>
    <w:bookmarkEnd w:id="12697"/>
    <w:bookmarkStart w:name="z13643" w:id="1269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698"/>
    <w:bookmarkStart w:name="z13644" w:id="1269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699"/>
    <w:bookmarkStart w:name="z13645" w:id="1270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700"/>
    <w:bookmarkStart w:name="z13646" w:id="1270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701"/>
    <w:bookmarkStart w:name="z13647" w:id="1270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702"/>
    <w:bookmarkStart w:name="z13648" w:id="1270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703"/>
    <w:bookmarkStart w:name="z13649" w:id="12704"/>
    <w:p>
      <w:pPr>
        <w:spacing w:after="0"/>
        <w:ind w:left="0"/>
        <w:jc w:val="left"/>
      </w:pPr>
      <w:r>
        <w:rPr>
          <w:rFonts w:ascii="Times New Roman"/>
          <w:b/>
          <w:i w:val="false"/>
          <w:color w:val="000000"/>
        </w:rPr>
        <w:t xml:space="preserve"> 4-тарау. Басқарманың мүлкі</w:t>
      </w:r>
    </w:p>
    <w:bookmarkEnd w:id="12704"/>
    <w:bookmarkStart w:name="z13650" w:id="1270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705"/>
    <w:bookmarkStart w:name="z13651" w:id="1270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706"/>
    <w:bookmarkStart w:name="z13652" w:id="1270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707"/>
    <w:bookmarkStart w:name="z13653" w:id="1270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708"/>
    <w:bookmarkStart w:name="z13654" w:id="12709"/>
    <w:p>
      <w:pPr>
        <w:spacing w:after="0"/>
        <w:ind w:left="0"/>
        <w:jc w:val="left"/>
      </w:pPr>
      <w:r>
        <w:rPr>
          <w:rFonts w:ascii="Times New Roman"/>
          <w:b/>
          <w:i w:val="false"/>
          <w:color w:val="000000"/>
        </w:rPr>
        <w:t xml:space="preserve"> 5-тарау. Басқарманы қайта ұйымдастыру және тарату</w:t>
      </w:r>
    </w:p>
    <w:bookmarkEnd w:id="12709"/>
    <w:bookmarkStart w:name="z13655" w:id="1271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7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145-қосымша</w:t>
            </w:r>
          </w:p>
        </w:tc>
      </w:tr>
    </w:tbl>
    <w:bookmarkStart w:name="z13670" w:id="1271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Бейімбет Майлин ауданының санитариялық-эпидемиологиялық бақылау басқармасы" республикалық мемлекеттік мекемесінің ережесі</w:t>
      </w:r>
    </w:p>
    <w:bookmarkEnd w:id="12711"/>
    <w:bookmarkStart w:name="z13671" w:id="12712"/>
    <w:p>
      <w:pPr>
        <w:spacing w:after="0"/>
        <w:ind w:left="0"/>
        <w:jc w:val="left"/>
      </w:pPr>
      <w:r>
        <w:rPr>
          <w:rFonts w:ascii="Times New Roman"/>
          <w:b/>
          <w:i w:val="false"/>
          <w:color w:val="000000"/>
        </w:rPr>
        <w:t xml:space="preserve"> 1-тарау. Жалпы ережелер</w:t>
      </w:r>
    </w:p>
    <w:bookmarkEnd w:id="12712"/>
    <w:bookmarkStart w:name="z13672" w:id="1271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Бейімбет Майлин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713"/>
    <w:bookmarkStart w:name="z13673" w:id="1271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714"/>
    <w:bookmarkStart w:name="z13674" w:id="1271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715"/>
    <w:bookmarkStart w:name="z13675" w:id="1271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716"/>
    <w:bookmarkStart w:name="z13676" w:id="1271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717"/>
    <w:bookmarkStart w:name="z13677" w:id="1271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718"/>
    <w:bookmarkStart w:name="z13678" w:id="1271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719"/>
    <w:bookmarkStart w:name="z13679" w:id="12720"/>
    <w:p>
      <w:pPr>
        <w:spacing w:after="0"/>
        <w:ind w:left="0"/>
        <w:jc w:val="both"/>
      </w:pPr>
      <w:r>
        <w:rPr>
          <w:rFonts w:ascii="Times New Roman"/>
          <w:b w:val="false"/>
          <w:i w:val="false"/>
          <w:color w:val="000000"/>
          <w:sz w:val="28"/>
        </w:rPr>
        <w:t>
      8. Заңды тұлғаның орналасқан жері – индекс 111700, Қазақстан Республикасы, Қостанай облысы, Бейімбет Майлин ауданы, Әйет ауылдық округі, Әйет ауылы, Темірбаев көшесі, 1 үй.</w:t>
      </w:r>
    </w:p>
    <w:bookmarkEnd w:id="12720"/>
    <w:bookmarkStart w:name="z13680" w:id="1272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Бейімбет Майлин ауданының санитариялық-эпидемиологиялық бақылау басқармасы" республикалық мемлекеттік мекемесі.</w:t>
      </w:r>
    </w:p>
    <w:bookmarkEnd w:id="12721"/>
    <w:bookmarkStart w:name="z13681" w:id="1272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722"/>
    <w:bookmarkStart w:name="z13682" w:id="1272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723"/>
    <w:bookmarkStart w:name="z13683" w:id="1272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724"/>
    <w:bookmarkStart w:name="z13684" w:id="1272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725"/>
    <w:bookmarkStart w:name="z13685" w:id="1272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726"/>
    <w:bookmarkStart w:name="z13686" w:id="12727"/>
    <w:p>
      <w:pPr>
        <w:spacing w:after="0"/>
        <w:ind w:left="0"/>
        <w:jc w:val="both"/>
      </w:pPr>
      <w:r>
        <w:rPr>
          <w:rFonts w:ascii="Times New Roman"/>
          <w:b w:val="false"/>
          <w:i w:val="false"/>
          <w:color w:val="000000"/>
          <w:sz w:val="28"/>
        </w:rPr>
        <w:t>
      13. Міндеттері:</w:t>
      </w:r>
    </w:p>
    <w:bookmarkEnd w:id="12727"/>
    <w:bookmarkStart w:name="z13687" w:id="1272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728"/>
    <w:bookmarkStart w:name="z13688" w:id="1272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729"/>
    <w:bookmarkStart w:name="z13689" w:id="1273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730"/>
    <w:bookmarkStart w:name="z13690" w:id="12731"/>
    <w:p>
      <w:pPr>
        <w:spacing w:after="0"/>
        <w:ind w:left="0"/>
        <w:jc w:val="both"/>
      </w:pPr>
      <w:r>
        <w:rPr>
          <w:rFonts w:ascii="Times New Roman"/>
          <w:b w:val="false"/>
          <w:i w:val="false"/>
          <w:color w:val="000000"/>
          <w:sz w:val="28"/>
        </w:rPr>
        <w:t>
      14. Құқықтары мен міндеттері:</w:t>
      </w:r>
    </w:p>
    <w:bookmarkEnd w:id="12731"/>
    <w:bookmarkStart w:name="z13691" w:id="1273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732"/>
    <w:bookmarkStart w:name="z13692" w:id="1273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733"/>
    <w:bookmarkStart w:name="z13693" w:id="1273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734"/>
    <w:bookmarkStart w:name="z13694" w:id="1273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735"/>
    <w:bookmarkStart w:name="z13695" w:id="1273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736"/>
    <w:bookmarkStart w:name="z13696" w:id="1273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737"/>
    <w:bookmarkStart w:name="z13697" w:id="1273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738"/>
    <w:bookmarkStart w:name="z13698" w:id="1273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739"/>
    <w:bookmarkStart w:name="z13699" w:id="1274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740"/>
    <w:bookmarkStart w:name="z13700" w:id="12741"/>
    <w:p>
      <w:pPr>
        <w:spacing w:after="0"/>
        <w:ind w:left="0"/>
        <w:jc w:val="both"/>
      </w:pPr>
      <w:r>
        <w:rPr>
          <w:rFonts w:ascii="Times New Roman"/>
          <w:b w:val="false"/>
          <w:i w:val="false"/>
          <w:color w:val="000000"/>
          <w:sz w:val="28"/>
        </w:rPr>
        <w:t>
      15. Функциялары:</w:t>
      </w:r>
    </w:p>
    <w:bookmarkEnd w:id="12741"/>
    <w:bookmarkStart w:name="z13701" w:id="12742"/>
    <w:p>
      <w:pPr>
        <w:spacing w:after="0"/>
        <w:ind w:left="0"/>
        <w:jc w:val="both"/>
      </w:pPr>
      <w:r>
        <w:rPr>
          <w:rFonts w:ascii="Times New Roman"/>
          <w:b w:val="false"/>
          <w:i w:val="false"/>
          <w:color w:val="000000"/>
          <w:sz w:val="28"/>
        </w:rPr>
        <w:t>
      1) реттелетін салада мемлекеттік саясатты іске асыру;</w:t>
      </w:r>
    </w:p>
    <w:bookmarkEnd w:id="12742"/>
    <w:bookmarkStart w:name="z13702" w:id="1274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743"/>
    <w:bookmarkStart w:name="z13703" w:id="1274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744"/>
    <w:bookmarkStart w:name="z13704" w:id="1274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745"/>
    <w:bookmarkStart w:name="z13705" w:id="1274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746"/>
    <w:bookmarkStart w:name="z13706" w:id="1274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747"/>
    <w:bookmarkStart w:name="z13707" w:id="1274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748"/>
    <w:bookmarkStart w:name="z13708" w:id="1274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749"/>
    <w:bookmarkStart w:name="z13709" w:id="1275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750"/>
    <w:bookmarkStart w:name="z13710" w:id="1275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751"/>
    <w:bookmarkStart w:name="z13711" w:id="1275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752"/>
    <w:bookmarkStart w:name="z13712" w:id="1275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753"/>
    <w:bookmarkStart w:name="z13713" w:id="1275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754"/>
    <w:bookmarkStart w:name="z13714" w:id="1275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755"/>
    <w:bookmarkStart w:name="z13715" w:id="1275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756"/>
    <w:bookmarkStart w:name="z13716" w:id="1275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757"/>
    <w:bookmarkStart w:name="z13717" w:id="1275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758"/>
    <w:bookmarkStart w:name="z13718" w:id="1275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759"/>
    <w:bookmarkStart w:name="z13719" w:id="1276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760"/>
    <w:bookmarkStart w:name="z13720" w:id="1276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761"/>
    <w:bookmarkStart w:name="z13721" w:id="1276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762"/>
    <w:bookmarkStart w:name="z13722" w:id="1276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763"/>
    <w:bookmarkStart w:name="z13723" w:id="1276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764"/>
    <w:bookmarkStart w:name="z13724" w:id="1276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765"/>
    <w:bookmarkStart w:name="z13725" w:id="1276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766"/>
    <w:bookmarkStart w:name="z13726" w:id="1276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767"/>
    <w:bookmarkStart w:name="z13727" w:id="1276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768"/>
    <w:bookmarkStart w:name="z13728" w:id="1276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769"/>
    <w:bookmarkStart w:name="z13729" w:id="12770"/>
    <w:p>
      <w:pPr>
        <w:spacing w:after="0"/>
        <w:ind w:left="0"/>
        <w:jc w:val="both"/>
      </w:pPr>
      <w:r>
        <w:rPr>
          <w:rFonts w:ascii="Times New Roman"/>
          <w:b w:val="false"/>
          <w:i w:val="false"/>
          <w:color w:val="000000"/>
          <w:sz w:val="28"/>
        </w:rPr>
        <w:t>
      29) мыналарды:</w:t>
      </w:r>
    </w:p>
    <w:bookmarkEnd w:id="12770"/>
    <w:bookmarkStart w:name="z13730" w:id="1277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771"/>
    <w:bookmarkStart w:name="z13731" w:id="1277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772"/>
    <w:bookmarkStart w:name="z13732" w:id="1277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773"/>
    <w:bookmarkStart w:name="z13733" w:id="1277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774"/>
    <w:bookmarkStart w:name="z13734" w:id="1277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775"/>
    <w:bookmarkStart w:name="z13735" w:id="1277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776"/>
    <w:bookmarkStart w:name="z13736" w:id="1277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777"/>
    <w:bookmarkStart w:name="z13737" w:id="12778"/>
    <w:p>
      <w:pPr>
        <w:spacing w:after="0"/>
        <w:ind w:left="0"/>
        <w:jc w:val="both"/>
      </w:pPr>
      <w:r>
        <w:rPr>
          <w:rFonts w:ascii="Times New Roman"/>
          <w:b w:val="false"/>
          <w:i w:val="false"/>
          <w:color w:val="000000"/>
          <w:sz w:val="28"/>
        </w:rPr>
        <w:t>
      19. Басқарма басшысының өкілеттіктері:</w:t>
      </w:r>
    </w:p>
    <w:bookmarkEnd w:id="12778"/>
    <w:bookmarkStart w:name="z13738" w:id="1277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779"/>
    <w:bookmarkStart w:name="z13739" w:id="1278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780"/>
    <w:bookmarkStart w:name="z13740" w:id="1278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781"/>
    <w:bookmarkStart w:name="z13741" w:id="1278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782"/>
    <w:bookmarkStart w:name="z13742" w:id="1278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783"/>
    <w:bookmarkStart w:name="z13743" w:id="1278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784"/>
    <w:bookmarkStart w:name="z13744" w:id="12785"/>
    <w:p>
      <w:pPr>
        <w:spacing w:after="0"/>
        <w:ind w:left="0"/>
        <w:jc w:val="left"/>
      </w:pPr>
      <w:r>
        <w:rPr>
          <w:rFonts w:ascii="Times New Roman"/>
          <w:b/>
          <w:i w:val="false"/>
          <w:color w:val="000000"/>
        </w:rPr>
        <w:t xml:space="preserve"> 4-тарау. Басқарманың мүлкі</w:t>
      </w:r>
    </w:p>
    <w:bookmarkEnd w:id="12785"/>
    <w:bookmarkStart w:name="z13745" w:id="1278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786"/>
    <w:bookmarkStart w:name="z13746" w:id="1278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787"/>
    <w:bookmarkStart w:name="z13747" w:id="1278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788"/>
    <w:bookmarkStart w:name="z13748" w:id="1278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789"/>
    <w:bookmarkStart w:name="z13749" w:id="12790"/>
    <w:p>
      <w:pPr>
        <w:spacing w:after="0"/>
        <w:ind w:left="0"/>
        <w:jc w:val="left"/>
      </w:pPr>
      <w:r>
        <w:rPr>
          <w:rFonts w:ascii="Times New Roman"/>
          <w:b/>
          <w:i w:val="false"/>
          <w:color w:val="000000"/>
        </w:rPr>
        <w:t xml:space="preserve"> 5-тарау. Басқарманы қайта ұйымдастыру және тарату</w:t>
      </w:r>
    </w:p>
    <w:bookmarkEnd w:id="12790"/>
    <w:bookmarkStart w:name="z13750" w:id="1279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7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146-қосымша</w:t>
            </w:r>
          </w:p>
        </w:tc>
      </w:tr>
    </w:tbl>
    <w:bookmarkStart w:name="z13765" w:id="1279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Ұзынкөл аудандық санитариялық-эпидемиологиялық бақылау басқармасы" республикалық мемлекеттік мекемесінің ережесі</w:t>
      </w:r>
    </w:p>
    <w:bookmarkEnd w:id="12792"/>
    <w:bookmarkStart w:name="z13766" w:id="12793"/>
    <w:p>
      <w:pPr>
        <w:spacing w:after="0"/>
        <w:ind w:left="0"/>
        <w:jc w:val="left"/>
      </w:pPr>
      <w:r>
        <w:rPr>
          <w:rFonts w:ascii="Times New Roman"/>
          <w:b/>
          <w:i w:val="false"/>
          <w:color w:val="000000"/>
        </w:rPr>
        <w:t xml:space="preserve"> 1-тарау. Жалпы ережелер</w:t>
      </w:r>
    </w:p>
    <w:bookmarkEnd w:id="12793"/>
    <w:bookmarkStart w:name="z13767" w:id="1279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Ұзынкөл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794"/>
    <w:bookmarkStart w:name="z13768" w:id="1279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795"/>
    <w:bookmarkStart w:name="z13769" w:id="1279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796"/>
    <w:bookmarkStart w:name="z13770" w:id="1279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797"/>
    <w:bookmarkStart w:name="z13771" w:id="1279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798"/>
    <w:bookmarkStart w:name="z13772" w:id="1279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799"/>
    <w:bookmarkStart w:name="z13773" w:id="1280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800"/>
    <w:bookmarkStart w:name="z13774" w:id="12801"/>
    <w:p>
      <w:pPr>
        <w:spacing w:after="0"/>
        <w:ind w:left="0"/>
        <w:jc w:val="both"/>
      </w:pPr>
      <w:r>
        <w:rPr>
          <w:rFonts w:ascii="Times New Roman"/>
          <w:b w:val="false"/>
          <w:i w:val="false"/>
          <w:color w:val="000000"/>
          <w:sz w:val="28"/>
        </w:rPr>
        <w:t>
      8. Заңды тұлғаның орналасқан жері – индекс 111800, Қазақстан Республикасы, Қостанай облысы, Ұзынкөл ауданы, Ұзынкөл ауылдық округі, Ұзынкөл ауылы, Ғ.Мүсірепов көшесі, 27 үй.</w:t>
      </w:r>
    </w:p>
    <w:bookmarkEnd w:id="12801"/>
    <w:bookmarkStart w:name="z13775" w:id="1280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Ұзынкөл аудандық санитариялық-эпидемиологиялық бақылау басқармасы" республикалық мемлекеттік мекемесі.</w:t>
      </w:r>
    </w:p>
    <w:bookmarkEnd w:id="12802"/>
    <w:bookmarkStart w:name="z13776" w:id="1280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803"/>
    <w:bookmarkStart w:name="z13777" w:id="1280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804"/>
    <w:bookmarkStart w:name="z13778" w:id="1280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805"/>
    <w:bookmarkStart w:name="z13779" w:id="1280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806"/>
    <w:bookmarkStart w:name="z13780" w:id="1280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807"/>
    <w:bookmarkStart w:name="z13781" w:id="12808"/>
    <w:p>
      <w:pPr>
        <w:spacing w:after="0"/>
        <w:ind w:left="0"/>
        <w:jc w:val="both"/>
      </w:pPr>
      <w:r>
        <w:rPr>
          <w:rFonts w:ascii="Times New Roman"/>
          <w:b w:val="false"/>
          <w:i w:val="false"/>
          <w:color w:val="000000"/>
          <w:sz w:val="28"/>
        </w:rPr>
        <w:t>
      13. Міндеттері:</w:t>
      </w:r>
    </w:p>
    <w:bookmarkEnd w:id="12808"/>
    <w:bookmarkStart w:name="z13782" w:id="1280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809"/>
    <w:bookmarkStart w:name="z13783" w:id="1281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810"/>
    <w:bookmarkStart w:name="z13784" w:id="1281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811"/>
    <w:bookmarkStart w:name="z13785" w:id="12812"/>
    <w:p>
      <w:pPr>
        <w:spacing w:after="0"/>
        <w:ind w:left="0"/>
        <w:jc w:val="both"/>
      </w:pPr>
      <w:r>
        <w:rPr>
          <w:rFonts w:ascii="Times New Roman"/>
          <w:b w:val="false"/>
          <w:i w:val="false"/>
          <w:color w:val="000000"/>
          <w:sz w:val="28"/>
        </w:rPr>
        <w:t>
      14. Құқықтары мен міндеттері:</w:t>
      </w:r>
    </w:p>
    <w:bookmarkEnd w:id="12812"/>
    <w:bookmarkStart w:name="z13786" w:id="1281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813"/>
    <w:bookmarkStart w:name="z13787" w:id="1281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814"/>
    <w:bookmarkStart w:name="z13788" w:id="1281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815"/>
    <w:bookmarkStart w:name="z13789" w:id="1281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816"/>
    <w:bookmarkStart w:name="z13790" w:id="1281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817"/>
    <w:bookmarkStart w:name="z13791" w:id="1281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818"/>
    <w:bookmarkStart w:name="z13792" w:id="1281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819"/>
    <w:bookmarkStart w:name="z13793" w:id="1282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820"/>
    <w:bookmarkStart w:name="z13794" w:id="1282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821"/>
    <w:bookmarkStart w:name="z13795" w:id="12822"/>
    <w:p>
      <w:pPr>
        <w:spacing w:after="0"/>
        <w:ind w:left="0"/>
        <w:jc w:val="both"/>
      </w:pPr>
      <w:r>
        <w:rPr>
          <w:rFonts w:ascii="Times New Roman"/>
          <w:b w:val="false"/>
          <w:i w:val="false"/>
          <w:color w:val="000000"/>
          <w:sz w:val="28"/>
        </w:rPr>
        <w:t>
      15. Функциялары:</w:t>
      </w:r>
    </w:p>
    <w:bookmarkEnd w:id="12822"/>
    <w:bookmarkStart w:name="z13796" w:id="12823"/>
    <w:p>
      <w:pPr>
        <w:spacing w:after="0"/>
        <w:ind w:left="0"/>
        <w:jc w:val="both"/>
      </w:pPr>
      <w:r>
        <w:rPr>
          <w:rFonts w:ascii="Times New Roman"/>
          <w:b w:val="false"/>
          <w:i w:val="false"/>
          <w:color w:val="000000"/>
          <w:sz w:val="28"/>
        </w:rPr>
        <w:t>
      1) реттелетін салада мемлекеттік саясатты іске асыру;</w:t>
      </w:r>
    </w:p>
    <w:bookmarkEnd w:id="12823"/>
    <w:bookmarkStart w:name="z13797" w:id="1282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824"/>
    <w:bookmarkStart w:name="z13798" w:id="1282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825"/>
    <w:bookmarkStart w:name="z13799" w:id="1282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826"/>
    <w:bookmarkStart w:name="z13800" w:id="1282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827"/>
    <w:bookmarkStart w:name="z13801" w:id="1282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828"/>
    <w:bookmarkStart w:name="z13802" w:id="1282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829"/>
    <w:bookmarkStart w:name="z13803" w:id="1283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830"/>
    <w:bookmarkStart w:name="z13804" w:id="1283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831"/>
    <w:bookmarkStart w:name="z13805" w:id="1283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832"/>
    <w:bookmarkStart w:name="z13806" w:id="1283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833"/>
    <w:bookmarkStart w:name="z13807" w:id="1283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834"/>
    <w:bookmarkStart w:name="z13808" w:id="1283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835"/>
    <w:bookmarkStart w:name="z13809" w:id="1283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836"/>
    <w:bookmarkStart w:name="z13810" w:id="1283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837"/>
    <w:bookmarkStart w:name="z13811" w:id="1283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838"/>
    <w:bookmarkStart w:name="z13812" w:id="1283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839"/>
    <w:bookmarkStart w:name="z13813" w:id="1284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840"/>
    <w:bookmarkStart w:name="z13814" w:id="1284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841"/>
    <w:bookmarkStart w:name="z13815" w:id="1284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842"/>
    <w:bookmarkStart w:name="z13816" w:id="1284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843"/>
    <w:bookmarkStart w:name="z13817" w:id="1284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844"/>
    <w:bookmarkStart w:name="z13818" w:id="1284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845"/>
    <w:bookmarkStart w:name="z13819" w:id="1284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846"/>
    <w:bookmarkStart w:name="z13820" w:id="1284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847"/>
    <w:bookmarkStart w:name="z13821" w:id="1284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848"/>
    <w:bookmarkStart w:name="z13822" w:id="1284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849"/>
    <w:bookmarkStart w:name="z13823" w:id="1285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850"/>
    <w:bookmarkStart w:name="z13824" w:id="12851"/>
    <w:p>
      <w:pPr>
        <w:spacing w:after="0"/>
        <w:ind w:left="0"/>
        <w:jc w:val="both"/>
      </w:pPr>
      <w:r>
        <w:rPr>
          <w:rFonts w:ascii="Times New Roman"/>
          <w:b w:val="false"/>
          <w:i w:val="false"/>
          <w:color w:val="000000"/>
          <w:sz w:val="28"/>
        </w:rPr>
        <w:t>
      29) мыналарды:</w:t>
      </w:r>
    </w:p>
    <w:bookmarkEnd w:id="12851"/>
    <w:bookmarkStart w:name="z13825" w:id="1285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852"/>
    <w:bookmarkStart w:name="z13826" w:id="1285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853"/>
    <w:bookmarkStart w:name="z13827" w:id="1285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854"/>
    <w:bookmarkStart w:name="z13828" w:id="1285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855"/>
    <w:bookmarkStart w:name="z13829" w:id="1285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856"/>
    <w:bookmarkStart w:name="z13830" w:id="1285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857"/>
    <w:bookmarkStart w:name="z13831" w:id="1285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858"/>
    <w:bookmarkStart w:name="z13832" w:id="12859"/>
    <w:p>
      <w:pPr>
        <w:spacing w:after="0"/>
        <w:ind w:left="0"/>
        <w:jc w:val="both"/>
      </w:pPr>
      <w:r>
        <w:rPr>
          <w:rFonts w:ascii="Times New Roman"/>
          <w:b w:val="false"/>
          <w:i w:val="false"/>
          <w:color w:val="000000"/>
          <w:sz w:val="28"/>
        </w:rPr>
        <w:t>
      19. Басқарма басшысының өкілеттіктері:</w:t>
      </w:r>
    </w:p>
    <w:bookmarkEnd w:id="12859"/>
    <w:bookmarkStart w:name="z13833" w:id="1286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860"/>
    <w:bookmarkStart w:name="z13834" w:id="1286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861"/>
    <w:bookmarkStart w:name="z13835" w:id="1286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862"/>
    <w:bookmarkStart w:name="z13836" w:id="1286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863"/>
    <w:bookmarkStart w:name="z13837" w:id="1286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864"/>
    <w:bookmarkStart w:name="z13838" w:id="1286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865"/>
    <w:bookmarkStart w:name="z13839" w:id="12866"/>
    <w:p>
      <w:pPr>
        <w:spacing w:after="0"/>
        <w:ind w:left="0"/>
        <w:jc w:val="left"/>
      </w:pPr>
      <w:r>
        <w:rPr>
          <w:rFonts w:ascii="Times New Roman"/>
          <w:b/>
          <w:i w:val="false"/>
          <w:color w:val="000000"/>
        </w:rPr>
        <w:t xml:space="preserve"> 4-тарау. Басқарманың мүлкі</w:t>
      </w:r>
    </w:p>
    <w:bookmarkEnd w:id="12866"/>
    <w:bookmarkStart w:name="z13840" w:id="1286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867"/>
    <w:bookmarkStart w:name="z13841" w:id="1286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868"/>
    <w:bookmarkStart w:name="z13842" w:id="1286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869"/>
    <w:bookmarkStart w:name="z13843" w:id="1287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870"/>
    <w:bookmarkStart w:name="z13844" w:id="12871"/>
    <w:p>
      <w:pPr>
        <w:spacing w:after="0"/>
        <w:ind w:left="0"/>
        <w:jc w:val="left"/>
      </w:pPr>
      <w:r>
        <w:rPr>
          <w:rFonts w:ascii="Times New Roman"/>
          <w:b/>
          <w:i w:val="false"/>
          <w:color w:val="000000"/>
        </w:rPr>
        <w:t xml:space="preserve"> 5-тарау. Басқарманы қайта ұйымдастыру және тарату</w:t>
      </w:r>
    </w:p>
    <w:bookmarkEnd w:id="12871"/>
    <w:bookmarkStart w:name="z13845" w:id="1287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8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147-қосымша</w:t>
            </w:r>
          </w:p>
        </w:tc>
      </w:tr>
    </w:tbl>
    <w:bookmarkStart w:name="z13860" w:id="1287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Федоров аудандық санитариялық-эпидемиологиялық бақылау басқармасы" республикалық мемлекеттік мекемесінің ережесі</w:t>
      </w:r>
    </w:p>
    <w:bookmarkEnd w:id="12873"/>
    <w:bookmarkStart w:name="z13861" w:id="12874"/>
    <w:p>
      <w:pPr>
        <w:spacing w:after="0"/>
        <w:ind w:left="0"/>
        <w:jc w:val="left"/>
      </w:pPr>
      <w:r>
        <w:rPr>
          <w:rFonts w:ascii="Times New Roman"/>
          <w:b/>
          <w:i w:val="false"/>
          <w:color w:val="000000"/>
        </w:rPr>
        <w:t xml:space="preserve"> 1-тарау. Жалпы ережелер</w:t>
      </w:r>
    </w:p>
    <w:bookmarkEnd w:id="12874"/>
    <w:bookmarkStart w:name="z13862" w:id="1287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Федоров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875"/>
    <w:bookmarkStart w:name="z13863" w:id="1287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876"/>
    <w:bookmarkStart w:name="z13864" w:id="1287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877"/>
    <w:bookmarkStart w:name="z13865" w:id="1287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878"/>
    <w:bookmarkStart w:name="z13866" w:id="1287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879"/>
    <w:bookmarkStart w:name="z13867" w:id="1288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880"/>
    <w:bookmarkStart w:name="z13868" w:id="1288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881"/>
    <w:bookmarkStart w:name="z13869" w:id="12882"/>
    <w:p>
      <w:pPr>
        <w:spacing w:after="0"/>
        <w:ind w:left="0"/>
        <w:jc w:val="both"/>
      </w:pPr>
      <w:r>
        <w:rPr>
          <w:rFonts w:ascii="Times New Roman"/>
          <w:b w:val="false"/>
          <w:i w:val="false"/>
          <w:color w:val="000000"/>
          <w:sz w:val="28"/>
        </w:rPr>
        <w:t>
      8. Заңды тұлғаның орналасқан жері – индекс 111900, Қазақстан Республикасы, Қостанай облысы, Федоров ауданы, Федоров ауылдық округі, Федоровка ауылы, Набережная көшесі, 4 үй.</w:t>
      </w:r>
    </w:p>
    <w:bookmarkEnd w:id="12882"/>
    <w:bookmarkStart w:name="z13870" w:id="1288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Федоров аудандық санитариялық-эпидемиологиялық бақылау басқармасы" республикалық мемлекеттік мекемесі.</w:t>
      </w:r>
    </w:p>
    <w:bookmarkEnd w:id="12883"/>
    <w:bookmarkStart w:name="z13871" w:id="1288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884"/>
    <w:bookmarkStart w:name="z13872" w:id="1288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885"/>
    <w:bookmarkStart w:name="z13873" w:id="1288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886"/>
    <w:bookmarkStart w:name="z13874" w:id="1288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887"/>
    <w:bookmarkStart w:name="z13875" w:id="1288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888"/>
    <w:bookmarkStart w:name="z13876" w:id="12889"/>
    <w:p>
      <w:pPr>
        <w:spacing w:after="0"/>
        <w:ind w:left="0"/>
        <w:jc w:val="both"/>
      </w:pPr>
      <w:r>
        <w:rPr>
          <w:rFonts w:ascii="Times New Roman"/>
          <w:b w:val="false"/>
          <w:i w:val="false"/>
          <w:color w:val="000000"/>
          <w:sz w:val="28"/>
        </w:rPr>
        <w:t>
      13. Міндеттері:</w:t>
      </w:r>
    </w:p>
    <w:bookmarkEnd w:id="12889"/>
    <w:bookmarkStart w:name="z13877" w:id="1289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890"/>
    <w:bookmarkStart w:name="z13878" w:id="1289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891"/>
    <w:bookmarkStart w:name="z13879" w:id="1289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892"/>
    <w:bookmarkStart w:name="z13880" w:id="12893"/>
    <w:p>
      <w:pPr>
        <w:spacing w:after="0"/>
        <w:ind w:left="0"/>
        <w:jc w:val="both"/>
      </w:pPr>
      <w:r>
        <w:rPr>
          <w:rFonts w:ascii="Times New Roman"/>
          <w:b w:val="false"/>
          <w:i w:val="false"/>
          <w:color w:val="000000"/>
          <w:sz w:val="28"/>
        </w:rPr>
        <w:t>
      14. Құқықтары мен міндеттері:</w:t>
      </w:r>
    </w:p>
    <w:bookmarkEnd w:id="12893"/>
    <w:bookmarkStart w:name="z13881" w:id="1289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894"/>
    <w:bookmarkStart w:name="z13882" w:id="1289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895"/>
    <w:bookmarkStart w:name="z13883" w:id="1289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896"/>
    <w:bookmarkStart w:name="z13884" w:id="1289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897"/>
    <w:bookmarkStart w:name="z13885" w:id="1289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898"/>
    <w:bookmarkStart w:name="z13886" w:id="1289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899"/>
    <w:bookmarkStart w:name="z13887" w:id="1290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900"/>
    <w:bookmarkStart w:name="z13888" w:id="1290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901"/>
    <w:bookmarkStart w:name="z13889" w:id="1290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902"/>
    <w:bookmarkStart w:name="z13890" w:id="12903"/>
    <w:p>
      <w:pPr>
        <w:spacing w:after="0"/>
        <w:ind w:left="0"/>
        <w:jc w:val="both"/>
      </w:pPr>
      <w:r>
        <w:rPr>
          <w:rFonts w:ascii="Times New Roman"/>
          <w:b w:val="false"/>
          <w:i w:val="false"/>
          <w:color w:val="000000"/>
          <w:sz w:val="28"/>
        </w:rPr>
        <w:t>
      15. Функциялары:</w:t>
      </w:r>
    </w:p>
    <w:bookmarkEnd w:id="12903"/>
    <w:bookmarkStart w:name="z13891" w:id="12904"/>
    <w:p>
      <w:pPr>
        <w:spacing w:after="0"/>
        <w:ind w:left="0"/>
        <w:jc w:val="both"/>
      </w:pPr>
      <w:r>
        <w:rPr>
          <w:rFonts w:ascii="Times New Roman"/>
          <w:b w:val="false"/>
          <w:i w:val="false"/>
          <w:color w:val="000000"/>
          <w:sz w:val="28"/>
        </w:rPr>
        <w:t>
      1) реттелетін салада мемлекеттік саясатты іске асыру;</w:t>
      </w:r>
    </w:p>
    <w:bookmarkEnd w:id="12904"/>
    <w:bookmarkStart w:name="z13892" w:id="1290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905"/>
    <w:bookmarkStart w:name="z13893" w:id="1290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906"/>
    <w:bookmarkStart w:name="z13894" w:id="1290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907"/>
    <w:bookmarkStart w:name="z13895" w:id="1290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908"/>
    <w:bookmarkStart w:name="z13896" w:id="1290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909"/>
    <w:bookmarkStart w:name="z13897" w:id="1291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910"/>
    <w:bookmarkStart w:name="z13898" w:id="1291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911"/>
    <w:bookmarkStart w:name="z13899" w:id="1291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912"/>
    <w:bookmarkStart w:name="z13900" w:id="1291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913"/>
    <w:bookmarkStart w:name="z13901" w:id="1291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914"/>
    <w:bookmarkStart w:name="z13902" w:id="1291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915"/>
    <w:bookmarkStart w:name="z13903" w:id="1291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916"/>
    <w:bookmarkStart w:name="z13904" w:id="1291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917"/>
    <w:bookmarkStart w:name="z13905" w:id="1291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918"/>
    <w:bookmarkStart w:name="z13906" w:id="1291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2919"/>
    <w:bookmarkStart w:name="z13907" w:id="1292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2920"/>
    <w:bookmarkStart w:name="z13908" w:id="1292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2921"/>
    <w:bookmarkStart w:name="z13909" w:id="1292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922"/>
    <w:bookmarkStart w:name="z13910" w:id="1292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2923"/>
    <w:bookmarkStart w:name="z13911" w:id="1292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2924"/>
    <w:bookmarkStart w:name="z13912" w:id="1292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925"/>
    <w:bookmarkStart w:name="z13913" w:id="1292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2926"/>
    <w:bookmarkStart w:name="z13914" w:id="1292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2927"/>
    <w:bookmarkStart w:name="z13915" w:id="1292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2928"/>
    <w:bookmarkStart w:name="z13916" w:id="1292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2929"/>
    <w:bookmarkStart w:name="z13917" w:id="1293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2930"/>
    <w:bookmarkStart w:name="z13918" w:id="1293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2931"/>
    <w:bookmarkStart w:name="z13919" w:id="12932"/>
    <w:p>
      <w:pPr>
        <w:spacing w:after="0"/>
        <w:ind w:left="0"/>
        <w:jc w:val="both"/>
      </w:pPr>
      <w:r>
        <w:rPr>
          <w:rFonts w:ascii="Times New Roman"/>
          <w:b w:val="false"/>
          <w:i w:val="false"/>
          <w:color w:val="000000"/>
          <w:sz w:val="28"/>
        </w:rPr>
        <w:t>
      29) мыналарды:</w:t>
      </w:r>
    </w:p>
    <w:bookmarkEnd w:id="12932"/>
    <w:bookmarkStart w:name="z13920" w:id="1293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933"/>
    <w:bookmarkStart w:name="z13921" w:id="1293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2934"/>
    <w:bookmarkStart w:name="z13922" w:id="1293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2935"/>
    <w:bookmarkStart w:name="z13923" w:id="1293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2936"/>
    <w:bookmarkStart w:name="z13924" w:id="1293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2937"/>
    <w:bookmarkStart w:name="z13925" w:id="1293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2938"/>
    <w:bookmarkStart w:name="z13926" w:id="1293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2939"/>
    <w:bookmarkStart w:name="z13927" w:id="12940"/>
    <w:p>
      <w:pPr>
        <w:spacing w:after="0"/>
        <w:ind w:left="0"/>
        <w:jc w:val="both"/>
      </w:pPr>
      <w:r>
        <w:rPr>
          <w:rFonts w:ascii="Times New Roman"/>
          <w:b w:val="false"/>
          <w:i w:val="false"/>
          <w:color w:val="000000"/>
          <w:sz w:val="28"/>
        </w:rPr>
        <w:t>
      19. Басқарма басшысының өкілеттіктері:</w:t>
      </w:r>
    </w:p>
    <w:bookmarkEnd w:id="12940"/>
    <w:bookmarkStart w:name="z13928" w:id="1294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2941"/>
    <w:bookmarkStart w:name="z13929" w:id="1294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2942"/>
    <w:bookmarkStart w:name="z13930" w:id="1294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943"/>
    <w:bookmarkStart w:name="z13931" w:id="1294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2944"/>
    <w:bookmarkStart w:name="z13932" w:id="1294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2945"/>
    <w:bookmarkStart w:name="z13933" w:id="1294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946"/>
    <w:bookmarkStart w:name="z13934" w:id="12947"/>
    <w:p>
      <w:pPr>
        <w:spacing w:after="0"/>
        <w:ind w:left="0"/>
        <w:jc w:val="left"/>
      </w:pPr>
      <w:r>
        <w:rPr>
          <w:rFonts w:ascii="Times New Roman"/>
          <w:b/>
          <w:i w:val="false"/>
          <w:color w:val="000000"/>
        </w:rPr>
        <w:t xml:space="preserve"> 4-тарау. Басқарманың мүлкі</w:t>
      </w:r>
    </w:p>
    <w:bookmarkEnd w:id="12947"/>
    <w:bookmarkStart w:name="z13935" w:id="1294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2948"/>
    <w:bookmarkStart w:name="z13936" w:id="1294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949"/>
    <w:bookmarkStart w:name="z13937" w:id="1295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2950"/>
    <w:bookmarkStart w:name="z13938" w:id="1295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951"/>
    <w:bookmarkStart w:name="z13939" w:id="12952"/>
    <w:p>
      <w:pPr>
        <w:spacing w:after="0"/>
        <w:ind w:left="0"/>
        <w:jc w:val="left"/>
      </w:pPr>
      <w:r>
        <w:rPr>
          <w:rFonts w:ascii="Times New Roman"/>
          <w:b/>
          <w:i w:val="false"/>
          <w:color w:val="000000"/>
        </w:rPr>
        <w:t xml:space="preserve"> 5-тарау. Басқарманы қайта ұйымдастыру және тарату</w:t>
      </w:r>
    </w:p>
    <w:bookmarkEnd w:id="12952"/>
    <w:bookmarkStart w:name="z13940" w:id="1295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29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148-қосымша</w:t>
            </w:r>
          </w:p>
        </w:tc>
      </w:tr>
    </w:tbl>
    <w:bookmarkStart w:name="z13955" w:id="1295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Арал аудандық санитариялық-эпидемиологиялық бақылау басқармасы" республикалық мемлекеттік мекемесінің ережесі</w:t>
      </w:r>
    </w:p>
    <w:bookmarkEnd w:id="12954"/>
    <w:bookmarkStart w:name="z13956" w:id="12955"/>
    <w:p>
      <w:pPr>
        <w:spacing w:after="0"/>
        <w:ind w:left="0"/>
        <w:jc w:val="left"/>
      </w:pPr>
      <w:r>
        <w:rPr>
          <w:rFonts w:ascii="Times New Roman"/>
          <w:b/>
          <w:i w:val="false"/>
          <w:color w:val="000000"/>
        </w:rPr>
        <w:t xml:space="preserve"> 1-тарау. Жалпы ережелер</w:t>
      </w:r>
    </w:p>
    <w:bookmarkEnd w:id="12955"/>
    <w:bookmarkStart w:name="z13957" w:id="1295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Арал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2956"/>
    <w:bookmarkStart w:name="z13958" w:id="12957"/>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2957"/>
    <w:bookmarkStart w:name="z13959" w:id="1295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2958"/>
    <w:bookmarkStart w:name="z13960" w:id="1295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959"/>
    <w:bookmarkStart w:name="z13961" w:id="1296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2960"/>
    <w:bookmarkStart w:name="z13962" w:id="1296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2961"/>
    <w:bookmarkStart w:name="z13963" w:id="1296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2962"/>
    <w:bookmarkStart w:name="z13964" w:id="12963"/>
    <w:p>
      <w:pPr>
        <w:spacing w:after="0"/>
        <w:ind w:left="0"/>
        <w:jc w:val="both"/>
      </w:pPr>
      <w:r>
        <w:rPr>
          <w:rFonts w:ascii="Times New Roman"/>
          <w:b w:val="false"/>
          <w:i w:val="false"/>
          <w:color w:val="000000"/>
          <w:sz w:val="28"/>
        </w:rPr>
        <w:t>
      8. Заңды тұлғаның орналасқан жері – индекс 120100, Қазақстан Республикасы, Қызылорда облысы, Арал ауданы, Арал қаласы, Бақтыбай батыр көшесі, 121А үй.</w:t>
      </w:r>
    </w:p>
    <w:bookmarkEnd w:id="12963"/>
    <w:bookmarkStart w:name="z13965" w:id="1296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Арал аудандық санитариялық-эпидемиологиялық бақылау басқармасы" республикалық мемлекеттік мекемесі.</w:t>
      </w:r>
    </w:p>
    <w:bookmarkEnd w:id="12964"/>
    <w:bookmarkStart w:name="z13966" w:id="1296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965"/>
    <w:bookmarkStart w:name="z13967" w:id="1296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2966"/>
    <w:bookmarkStart w:name="z13968" w:id="1296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2967"/>
    <w:bookmarkStart w:name="z13969" w:id="1296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968"/>
    <w:bookmarkStart w:name="z13970" w:id="1296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2969"/>
    <w:bookmarkStart w:name="z13971" w:id="12970"/>
    <w:p>
      <w:pPr>
        <w:spacing w:after="0"/>
        <w:ind w:left="0"/>
        <w:jc w:val="both"/>
      </w:pPr>
      <w:r>
        <w:rPr>
          <w:rFonts w:ascii="Times New Roman"/>
          <w:b w:val="false"/>
          <w:i w:val="false"/>
          <w:color w:val="000000"/>
          <w:sz w:val="28"/>
        </w:rPr>
        <w:t>
      13. Міндеттері:</w:t>
      </w:r>
    </w:p>
    <w:bookmarkEnd w:id="12970"/>
    <w:bookmarkStart w:name="z13972" w:id="1297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971"/>
    <w:bookmarkStart w:name="z13973" w:id="1297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2972"/>
    <w:bookmarkStart w:name="z13974" w:id="1297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2973"/>
    <w:bookmarkStart w:name="z13975" w:id="12974"/>
    <w:p>
      <w:pPr>
        <w:spacing w:after="0"/>
        <w:ind w:left="0"/>
        <w:jc w:val="both"/>
      </w:pPr>
      <w:r>
        <w:rPr>
          <w:rFonts w:ascii="Times New Roman"/>
          <w:b w:val="false"/>
          <w:i w:val="false"/>
          <w:color w:val="000000"/>
          <w:sz w:val="28"/>
        </w:rPr>
        <w:t>
      14. Құқықтары мен міндеттері:</w:t>
      </w:r>
    </w:p>
    <w:bookmarkEnd w:id="12974"/>
    <w:bookmarkStart w:name="z13976" w:id="1297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975"/>
    <w:bookmarkStart w:name="z13977" w:id="1297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976"/>
    <w:bookmarkStart w:name="z13978" w:id="1297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2977"/>
    <w:bookmarkStart w:name="z13979" w:id="1297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978"/>
    <w:bookmarkStart w:name="z13980" w:id="1297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2979"/>
    <w:bookmarkStart w:name="z13981" w:id="1298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2980"/>
    <w:bookmarkStart w:name="z13982" w:id="1298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2981"/>
    <w:bookmarkStart w:name="z13983" w:id="1298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2982"/>
    <w:bookmarkStart w:name="z13984" w:id="1298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2983"/>
    <w:bookmarkStart w:name="z13985" w:id="12984"/>
    <w:p>
      <w:pPr>
        <w:spacing w:after="0"/>
        <w:ind w:left="0"/>
        <w:jc w:val="both"/>
      </w:pPr>
      <w:r>
        <w:rPr>
          <w:rFonts w:ascii="Times New Roman"/>
          <w:b w:val="false"/>
          <w:i w:val="false"/>
          <w:color w:val="000000"/>
          <w:sz w:val="28"/>
        </w:rPr>
        <w:t>
      15. Функциялары:</w:t>
      </w:r>
    </w:p>
    <w:bookmarkEnd w:id="12984"/>
    <w:bookmarkStart w:name="z13986" w:id="12985"/>
    <w:p>
      <w:pPr>
        <w:spacing w:after="0"/>
        <w:ind w:left="0"/>
        <w:jc w:val="both"/>
      </w:pPr>
      <w:r>
        <w:rPr>
          <w:rFonts w:ascii="Times New Roman"/>
          <w:b w:val="false"/>
          <w:i w:val="false"/>
          <w:color w:val="000000"/>
          <w:sz w:val="28"/>
        </w:rPr>
        <w:t>
      1) реттелетін салада мемлекеттік саясатты іске асыру;</w:t>
      </w:r>
    </w:p>
    <w:bookmarkEnd w:id="12985"/>
    <w:bookmarkStart w:name="z13987" w:id="1298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986"/>
    <w:bookmarkStart w:name="z13988" w:id="1298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2987"/>
    <w:bookmarkStart w:name="z13989" w:id="1298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988"/>
    <w:bookmarkStart w:name="z13990" w:id="1298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989"/>
    <w:bookmarkStart w:name="z13991" w:id="1299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2990"/>
    <w:bookmarkStart w:name="z13992" w:id="1299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991"/>
    <w:bookmarkStart w:name="z13993" w:id="1299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992"/>
    <w:bookmarkStart w:name="z13994" w:id="1299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993"/>
    <w:bookmarkStart w:name="z13995" w:id="1299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994"/>
    <w:bookmarkStart w:name="z13996" w:id="1299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995"/>
    <w:bookmarkStart w:name="z13997" w:id="1299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2996"/>
    <w:bookmarkStart w:name="z13998" w:id="1299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2997"/>
    <w:bookmarkStart w:name="z13999" w:id="1299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998"/>
    <w:bookmarkStart w:name="z14000" w:id="1299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2999"/>
    <w:bookmarkStart w:name="z14001" w:id="1300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000"/>
    <w:bookmarkStart w:name="z14002" w:id="1300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001"/>
    <w:bookmarkStart w:name="z14003" w:id="1300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002"/>
    <w:bookmarkStart w:name="z14004" w:id="1300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003"/>
    <w:bookmarkStart w:name="z14005" w:id="1300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004"/>
    <w:bookmarkStart w:name="z14006" w:id="1300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005"/>
    <w:bookmarkStart w:name="z14007" w:id="1300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006"/>
    <w:bookmarkStart w:name="z14008" w:id="1300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007"/>
    <w:bookmarkStart w:name="z14009" w:id="1300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008"/>
    <w:bookmarkStart w:name="z14010" w:id="1300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009"/>
    <w:bookmarkStart w:name="z14011" w:id="1301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010"/>
    <w:bookmarkStart w:name="z14012" w:id="1301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011"/>
    <w:bookmarkStart w:name="z14013" w:id="1301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012"/>
    <w:bookmarkStart w:name="z14014" w:id="13013"/>
    <w:p>
      <w:pPr>
        <w:spacing w:after="0"/>
        <w:ind w:left="0"/>
        <w:jc w:val="both"/>
      </w:pPr>
      <w:r>
        <w:rPr>
          <w:rFonts w:ascii="Times New Roman"/>
          <w:b w:val="false"/>
          <w:i w:val="false"/>
          <w:color w:val="000000"/>
          <w:sz w:val="28"/>
        </w:rPr>
        <w:t>
      29) мыналарды:</w:t>
      </w:r>
    </w:p>
    <w:bookmarkEnd w:id="13013"/>
    <w:bookmarkStart w:name="z14015" w:id="1301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014"/>
    <w:bookmarkStart w:name="z14016" w:id="1301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015"/>
    <w:bookmarkStart w:name="z14017" w:id="1301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016"/>
    <w:bookmarkStart w:name="z14018" w:id="1301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017"/>
    <w:bookmarkStart w:name="z14019" w:id="1301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018"/>
    <w:bookmarkStart w:name="z14020" w:id="1301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019"/>
    <w:bookmarkStart w:name="z14021" w:id="1302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020"/>
    <w:bookmarkStart w:name="z14022" w:id="13021"/>
    <w:p>
      <w:pPr>
        <w:spacing w:after="0"/>
        <w:ind w:left="0"/>
        <w:jc w:val="both"/>
      </w:pPr>
      <w:r>
        <w:rPr>
          <w:rFonts w:ascii="Times New Roman"/>
          <w:b w:val="false"/>
          <w:i w:val="false"/>
          <w:color w:val="000000"/>
          <w:sz w:val="28"/>
        </w:rPr>
        <w:t>
      19. Басқарма басшысының өкілеттіктері:</w:t>
      </w:r>
    </w:p>
    <w:bookmarkEnd w:id="13021"/>
    <w:bookmarkStart w:name="z14023" w:id="1302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022"/>
    <w:bookmarkStart w:name="z14024" w:id="1302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023"/>
    <w:bookmarkStart w:name="z14025" w:id="1302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024"/>
    <w:bookmarkStart w:name="z14026" w:id="1302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025"/>
    <w:bookmarkStart w:name="z14027" w:id="1302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026"/>
    <w:bookmarkStart w:name="z14028" w:id="1302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027"/>
    <w:bookmarkStart w:name="z14029" w:id="13028"/>
    <w:p>
      <w:pPr>
        <w:spacing w:after="0"/>
        <w:ind w:left="0"/>
        <w:jc w:val="left"/>
      </w:pPr>
      <w:r>
        <w:rPr>
          <w:rFonts w:ascii="Times New Roman"/>
          <w:b/>
          <w:i w:val="false"/>
          <w:color w:val="000000"/>
        </w:rPr>
        <w:t xml:space="preserve"> 4-тарау. Басқарманың мүлкі</w:t>
      </w:r>
    </w:p>
    <w:bookmarkEnd w:id="13028"/>
    <w:bookmarkStart w:name="z14030" w:id="1302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029"/>
    <w:bookmarkStart w:name="z14031" w:id="1303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030"/>
    <w:bookmarkStart w:name="z14032" w:id="1303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031"/>
    <w:bookmarkStart w:name="z14033" w:id="1303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032"/>
    <w:bookmarkStart w:name="z14034" w:id="13033"/>
    <w:p>
      <w:pPr>
        <w:spacing w:after="0"/>
        <w:ind w:left="0"/>
        <w:jc w:val="left"/>
      </w:pPr>
      <w:r>
        <w:rPr>
          <w:rFonts w:ascii="Times New Roman"/>
          <w:b/>
          <w:i w:val="false"/>
          <w:color w:val="000000"/>
        </w:rPr>
        <w:t xml:space="preserve"> 5-тарау. Басқарманы қайта ұйымдастыру және тарату</w:t>
      </w:r>
    </w:p>
    <w:bookmarkEnd w:id="13033"/>
    <w:bookmarkStart w:name="z14035" w:id="1303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0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162-қосымша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149-қосымша</w:t>
            </w:r>
          </w:p>
        </w:tc>
      </w:tr>
    </w:tbl>
    <w:bookmarkStart w:name="z14050" w:id="1303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Жалағаш аудандық санитариялық-эпидемиологиялық бақылау басқармасы" республикалық мемлекеттік мекемесінің ережесі</w:t>
      </w:r>
    </w:p>
    <w:bookmarkEnd w:id="13035"/>
    <w:bookmarkStart w:name="z14051" w:id="13036"/>
    <w:p>
      <w:pPr>
        <w:spacing w:after="0"/>
        <w:ind w:left="0"/>
        <w:jc w:val="left"/>
      </w:pPr>
      <w:r>
        <w:rPr>
          <w:rFonts w:ascii="Times New Roman"/>
          <w:b/>
          <w:i w:val="false"/>
          <w:color w:val="000000"/>
        </w:rPr>
        <w:t xml:space="preserve"> 1-тарау. Жалпы ережелер</w:t>
      </w:r>
    </w:p>
    <w:bookmarkEnd w:id="13036"/>
    <w:bookmarkStart w:name="z14052" w:id="1303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Жалағаш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037"/>
    <w:bookmarkStart w:name="z14053" w:id="1303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038"/>
    <w:bookmarkStart w:name="z14054" w:id="1303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039"/>
    <w:bookmarkStart w:name="z14055" w:id="1304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040"/>
    <w:bookmarkStart w:name="z14056" w:id="1304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041"/>
    <w:bookmarkStart w:name="z14057" w:id="1304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042"/>
    <w:bookmarkStart w:name="z14058" w:id="1304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043"/>
    <w:bookmarkStart w:name="z14059" w:id="13044"/>
    <w:p>
      <w:pPr>
        <w:spacing w:after="0"/>
        <w:ind w:left="0"/>
        <w:jc w:val="both"/>
      </w:pPr>
      <w:r>
        <w:rPr>
          <w:rFonts w:ascii="Times New Roman"/>
          <w:b w:val="false"/>
          <w:i w:val="false"/>
          <w:color w:val="000000"/>
          <w:sz w:val="28"/>
        </w:rPr>
        <w:t>
      8. Заңды тұлғаның орналасқан жері – индекс 120200, Қазақстан Республикасы, Қызылорда облысы, Жалағаш ауданы, Жалағаш кенті, Темірбек Жүргенов көшесі, 75 құрылыс.</w:t>
      </w:r>
    </w:p>
    <w:bookmarkEnd w:id="13044"/>
    <w:bookmarkStart w:name="z14060" w:id="1304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Жалағаш аудандық санитариялық-эпидемиологиялық бақылау басқармасы" республикалық мемлекеттік мекемесі.</w:t>
      </w:r>
    </w:p>
    <w:bookmarkEnd w:id="13045"/>
    <w:bookmarkStart w:name="z14061" w:id="1304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046"/>
    <w:bookmarkStart w:name="z14062" w:id="1304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047"/>
    <w:bookmarkStart w:name="z14063" w:id="1304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048"/>
    <w:bookmarkStart w:name="z14064" w:id="1304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049"/>
    <w:bookmarkStart w:name="z14065" w:id="1305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050"/>
    <w:bookmarkStart w:name="z14066" w:id="13051"/>
    <w:p>
      <w:pPr>
        <w:spacing w:after="0"/>
        <w:ind w:left="0"/>
        <w:jc w:val="both"/>
      </w:pPr>
      <w:r>
        <w:rPr>
          <w:rFonts w:ascii="Times New Roman"/>
          <w:b w:val="false"/>
          <w:i w:val="false"/>
          <w:color w:val="000000"/>
          <w:sz w:val="28"/>
        </w:rPr>
        <w:t>
      13. Міндеттері:</w:t>
      </w:r>
    </w:p>
    <w:bookmarkEnd w:id="13051"/>
    <w:bookmarkStart w:name="z14067" w:id="1305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052"/>
    <w:bookmarkStart w:name="z14068" w:id="1305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053"/>
    <w:bookmarkStart w:name="z14069" w:id="1305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054"/>
    <w:bookmarkStart w:name="z14070" w:id="13055"/>
    <w:p>
      <w:pPr>
        <w:spacing w:after="0"/>
        <w:ind w:left="0"/>
        <w:jc w:val="both"/>
      </w:pPr>
      <w:r>
        <w:rPr>
          <w:rFonts w:ascii="Times New Roman"/>
          <w:b w:val="false"/>
          <w:i w:val="false"/>
          <w:color w:val="000000"/>
          <w:sz w:val="28"/>
        </w:rPr>
        <w:t>
      14. Құқықтары мен міндеттері:</w:t>
      </w:r>
    </w:p>
    <w:bookmarkEnd w:id="13055"/>
    <w:bookmarkStart w:name="z14071" w:id="1305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056"/>
    <w:bookmarkStart w:name="z14072" w:id="1305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057"/>
    <w:bookmarkStart w:name="z14073" w:id="1305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058"/>
    <w:bookmarkStart w:name="z14074" w:id="1305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059"/>
    <w:bookmarkStart w:name="z14075" w:id="1306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060"/>
    <w:bookmarkStart w:name="z14076" w:id="1306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061"/>
    <w:bookmarkStart w:name="z14077" w:id="1306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062"/>
    <w:bookmarkStart w:name="z14078" w:id="1306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063"/>
    <w:bookmarkStart w:name="z14079" w:id="1306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064"/>
    <w:bookmarkStart w:name="z14080" w:id="13065"/>
    <w:p>
      <w:pPr>
        <w:spacing w:after="0"/>
        <w:ind w:left="0"/>
        <w:jc w:val="both"/>
      </w:pPr>
      <w:r>
        <w:rPr>
          <w:rFonts w:ascii="Times New Roman"/>
          <w:b w:val="false"/>
          <w:i w:val="false"/>
          <w:color w:val="000000"/>
          <w:sz w:val="28"/>
        </w:rPr>
        <w:t>
      15. Функциялары:</w:t>
      </w:r>
    </w:p>
    <w:bookmarkEnd w:id="13065"/>
    <w:bookmarkStart w:name="z14081" w:id="13066"/>
    <w:p>
      <w:pPr>
        <w:spacing w:after="0"/>
        <w:ind w:left="0"/>
        <w:jc w:val="both"/>
      </w:pPr>
      <w:r>
        <w:rPr>
          <w:rFonts w:ascii="Times New Roman"/>
          <w:b w:val="false"/>
          <w:i w:val="false"/>
          <w:color w:val="000000"/>
          <w:sz w:val="28"/>
        </w:rPr>
        <w:t>
      1) реттелетін салада мемлекеттік саясатты іске асыру;</w:t>
      </w:r>
    </w:p>
    <w:bookmarkEnd w:id="13066"/>
    <w:bookmarkStart w:name="z14082" w:id="1306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067"/>
    <w:bookmarkStart w:name="z14083" w:id="1306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068"/>
    <w:bookmarkStart w:name="z14084" w:id="1306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069"/>
    <w:bookmarkStart w:name="z14085" w:id="1307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070"/>
    <w:bookmarkStart w:name="z14086" w:id="1307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071"/>
    <w:bookmarkStart w:name="z14087" w:id="1307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072"/>
    <w:bookmarkStart w:name="z14088" w:id="1307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073"/>
    <w:bookmarkStart w:name="z14089" w:id="1307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074"/>
    <w:bookmarkStart w:name="z14090" w:id="1307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075"/>
    <w:bookmarkStart w:name="z14091" w:id="1307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076"/>
    <w:bookmarkStart w:name="z14092" w:id="1307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077"/>
    <w:bookmarkStart w:name="z14093" w:id="1307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078"/>
    <w:bookmarkStart w:name="z14094" w:id="1307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079"/>
    <w:bookmarkStart w:name="z14095" w:id="1308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080"/>
    <w:bookmarkStart w:name="z14096" w:id="1308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081"/>
    <w:bookmarkStart w:name="z14097" w:id="1308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082"/>
    <w:bookmarkStart w:name="z14098" w:id="1308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083"/>
    <w:bookmarkStart w:name="z14099" w:id="1308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084"/>
    <w:bookmarkStart w:name="z14100" w:id="1308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085"/>
    <w:bookmarkStart w:name="z14101" w:id="1308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086"/>
    <w:bookmarkStart w:name="z14102" w:id="1308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087"/>
    <w:bookmarkStart w:name="z14103" w:id="1308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088"/>
    <w:bookmarkStart w:name="z14104" w:id="1308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089"/>
    <w:bookmarkStart w:name="z14105" w:id="1309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090"/>
    <w:bookmarkStart w:name="z14106" w:id="1309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091"/>
    <w:bookmarkStart w:name="z14107" w:id="1309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092"/>
    <w:bookmarkStart w:name="z14108" w:id="1309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093"/>
    <w:bookmarkStart w:name="z14109" w:id="13094"/>
    <w:p>
      <w:pPr>
        <w:spacing w:after="0"/>
        <w:ind w:left="0"/>
        <w:jc w:val="both"/>
      </w:pPr>
      <w:r>
        <w:rPr>
          <w:rFonts w:ascii="Times New Roman"/>
          <w:b w:val="false"/>
          <w:i w:val="false"/>
          <w:color w:val="000000"/>
          <w:sz w:val="28"/>
        </w:rPr>
        <w:t>
      29) мыналарды:</w:t>
      </w:r>
    </w:p>
    <w:bookmarkEnd w:id="13094"/>
    <w:bookmarkStart w:name="z14110" w:id="1309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095"/>
    <w:bookmarkStart w:name="z14111" w:id="1309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096"/>
    <w:bookmarkStart w:name="z14112" w:id="1309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097"/>
    <w:bookmarkStart w:name="z14113" w:id="1309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098"/>
    <w:bookmarkStart w:name="z14114" w:id="1309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099"/>
    <w:bookmarkStart w:name="z14115" w:id="1310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100"/>
    <w:bookmarkStart w:name="z14116" w:id="1310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101"/>
    <w:bookmarkStart w:name="z14117" w:id="13102"/>
    <w:p>
      <w:pPr>
        <w:spacing w:after="0"/>
        <w:ind w:left="0"/>
        <w:jc w:val="both"/>
      </w:pPr>
      <w:r>
        <w:rPr>
          <w:rFonts w:ascii="Times New Roman"/>
          <w:b w:val="false"/>
          <w:i w:val="false"/>
          <w:color w:val="000000"/>
          <w:sz w:val="28"/>
        </w:rPr>
        <w:t>
      19. Басқарма басшысының өкілеттіктері:</w:t>
      </w:r>
    </w:p>
    <w:bookmarkEnd w:id="13102"/>
    <w:bookmarkStart w:name="z14118" w:id="1310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103"/>
    <w:bookmarkStart w:name="z14119" w:id="1310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104"/>
    <w:bookmarkStart w:name="z14120" w:id="1310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105"/>
    <w:bookmarkStart w:name="z14121" w:id="1310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106"/>
    <w:bookmarkStart w:name="z14122" w:id="1310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107"/>
    <w:bookmarkStart w:name="z14123" w:id="1310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108"/>
    <w:bookmarkStart w:name="z14124" w:id="13109"/>
    <w:p>
      <w:pPr>
        <w:spacing w:after="0"/>
        <w:ind w:left="0"/>
        <w:jc w:val="left"/>
      </w:pPr>
      <w:r>
        <w:rPr>
          <w:rFonts w:ascii="Times New Roman"/>
          <w:b/>
          <w:i w:val="false"/>
          <w:color w:val="000000"/>
        </w:rPr>
        <w:t xml:space="preserve"> 4-тарау. Басқарманың мүлкі</w:t>
      </w:r>
    </w:p>
    <w:bookmarkEnd w:id="13109"/>
    <w:bookmarkStart w:name="z14125" w:id="1311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110"/>
    <w:bookmarkStart w:name="z14126" w:id="1311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111"/>
    <w:bookmarkStart w:name="z14127" w:id="1311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112"/>
    <w:bookmarkStart w:name="z14128" w:id="1311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113"/>
    <w:bookmarkStart w:name="z14129" w:id="13114"/>
    <w:p>
      <w:pPr>
        <w:spacing w:after="0"/>
        <w:ind w:left="0"/>
        <w:jc w:val="left"/>
      </w:pPr>
      <w:r>
        <w:rPr>
          <w:rFonts w:ascii="Times New Roman"/>
          <w:b/>
          <w:i w:val="false"/>
          <w:color w:val="000000"/>
        </w:rPr>
        <w:t xml:space="preserve"> 5-тарау. Басқарманы қайта ұйымдастыру және тарату</w:t>
      </w:r>
    </w:p>
    <w:bookmarkEnd w:id="13114"/>
    <w:bookmarkStart w:name="z14130" w:id="1311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1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163-қосымша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150-қосымша</w:t>
            </w:r>
          </w:p>
        </w:tc>
      </w:tr>
    </w:tbl>
    <w:bookmarkStart w:name="z14145" w:id="1311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Жаңақорған аудандық санитариялық-эпидемиологиялық бақылау басқармасы" республикалық мемлекеттік мекемесінің ережесі</w:t>
      </w:r>
    </w:p>
    <w:bookmarkEnd w:id="13116"/>
    <w:bookmarkStart w:name="z14146" w:id="13117"/>
    <w:p>
      <w:pPr>
        <w:spacing w:after="0"/>
        <w:ind w:left="0"/>
        <w:jc w:val="left"/>
      </w:pPr>
      <w:r>
        <w:rPr>
          <w:rFonts w:ascii="Times New Roman"/>
          <w:b/>
          <w:i w:val="false"/>
          <w:color w:val="000000"/>
        </w:rPr>
        <w:t xml:space="preserve"> 1-тарау. Жалпы ережелер</w:t>
      </w:r>
    </w:p>
    <w:bookmarkEnd w:id="13117"/>
    <w:bookmarkStart w:name="z14147" w:id="1311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Жаңақорған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118"/>
    <w:bookmarkStart w:name="z14148" w:id="13119"/>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119"/>
    <w:bookmarkStart w:name="z14149" w:id="1312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120"/>
    <w:bookmarkStart w:name="z14150" w:id="1312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121"/>
    <w:bookmarkStart w:name="z14151" w:id="1312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122"/>
    <w:bookmarkStart w:name="z14152" w:id="1312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123"/>
    <w:bookmarkStart w:name="z14153" w:id="1312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124"/>
    <w:bookmarkStart w:name="z14154" w:id="13125"/>
    <w:p>
      <w:pPr>
        <w:spacing w:after="0"/>
        <w:ind w:left="0"/>
        <w:jc w:val="both"/>
      </w:pPr>
      <w:r>
        <w:rPr>
          <w:rFonts w:ascii="Times New Roman"/>
          <w:b w:val="false"/>
          <w:i w:val="false"/>
          <w:color w:val="000000"/>
          <w:sz w:val="28"/>
        </w:rPr>
        <w:t>
      8. Заңды тұлғаның орналасқан жері – индекс 120300, Қазақстан Республикасы, Қызылорда облысы, Жаңақорған ауданы, Жаңақорған кенті, Хорасан ата даңғылы, 8А ғимарат.</w:t>
      </w:r>
    </w:p>
    <w:bookmarkEnd w:id="13125"/>
    <w:bookmarkStart w:name="z14155" w:id="1312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Жаңақорған аудандық санитариялық-эпидемиологиялық бақылау басқармасы" республикалық мемлекеттік мекемесі.</w:t>
      </w:r>
    </w:p>
    <w:bookmarkEnd w:id="13126"/>
    <w:bookmarkStart w:name="z14156" w:id="1312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127"/>
    <w:bookmarkStart w:name="z14157" w:id="1312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128"/>
    <w:bookmarkStart w:name="z14158" w:id="1312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129"/>
    <w:bookmarkStart w:name="z14159" w:id="1313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130"/>
    <w:bookmarkStart w:name="z14160" w:id="1313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131"/>
    <w:bookmarkStart w:name="z14161" w:id="13132"/>
    <w:p>
      <w:pPr>
        <w:spacing w:after="0"/>
        <w:ind w:left="0"/>
        <w:jc w:val="both"/>
      </w:pPr>
      <w:r>
        <w:rPr>
          <w:rFonts w:ascii="Times New Roman"/>
          <w:b w:val="false"/>
          <w:i w:val="false"/>
          <w:color w:val="000000"/>
          <w:sz w:val="28"/>
        </w:rPr>
        <w:t>
      13. Міндеттері:</w:t>
      </w:r>
    </w:p>
    <w:bookmarkEnd w:id="13132"/>
    <w:bookmarkStart w:name="z14162" w:id="1313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133"/>
    <w:bookmarkStart w:name="z14163" w:id="1313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134"/>
    <w:bookmarkStart w:name="z14164" w:id="1313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135"/>
    <w:bookmarkStart w:name="z14165" w:id="13136"/>
    <w:p>
      <w:pPr>
        <w:spacing w:after="0"/>
        <w:ind w:left="0"/>
        <w:jc w:val="both"/>
      </w:pPr>
      <w:r>
        <w:rPr>
          <w:rFonts w:ascii="Times New Roman"/>
          <w:b w:val="false"/>
          <w:i w:val="false"/>
          <w:color w:val="000000"/>
          <w:sz w:val="28"/>
        </w:rPr>
        <w:t>
      14. Құқықтары мен міндеттері:</w:t>
      </w:r>
    </w:p>
    <w:bookmarkEnd w:id="13136"/>
    <w:bookmarkStart w:name="z14166" w:id="1313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137"/>
    <w:bookmarkStart w:name="z14167" w:id="1313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138"/>
    <w:bookmarkStart w:name="z14168" w:id="1313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139"/>
    <w:bookmarkStart w:name="z14169" w:id="1314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140"/>
    <w:bookmarkStart w:name="z14170" w:id="1314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141"/>
    <w:bookmarkStart w:name="z14171" w:id="1314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142"/>
    <w:bookmarkStart w:name="z14172" w:id="1314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143"/>
    <w:bookmarkStart w:name="z14173" w:id="1314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144"/>
    <w:bookmarkStart w:name="z14174" w:id="1314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145"/>
    <w:bookmarkStart w:name="z14175" w:id="13146"/>
    <w:p>
      <w:pPr>
        <w:spacing w:after="0"/>
        <w:ind w:left="0"/>
        <w:jc w:val="both"/>
      </w:pPr>
      <w:r>
        <w:rPr>
          <w:rFonts w:ascii="Times New Roman"/>
          <w:b w:val="false"/>
          <w:i w:val="false"/>
          <w:color w:val="000000"/>
          <w:sz w:val="28"/>
        </w:rPr>
        <w:t>
      15. Функциялары:</w:t>
      </w:r>
    </w:p>
    <w:bookmarkEnd w:id="13146"/>
    <w:bookmarkStart w:name="z14176" w:id="13147"/>
    <w:p>
      <w:pPr>
        <w:spacing w:after="0"/>
        <w:ind w:left="0"/>
        <w:jc w:val="both"/>
      </w:pPr>
      <w:r>
        <w:rPr>
          <w:rFonts w:ascii="Times New Roman"/>
          <w:b w:val="false"/>
          <w:i w:val="false"/>
          <w:color w:val="000000"/>
          <w:sz w:val="28"/>
        </w:rPr>
        <w:t>
      1) реттелетін салада мемлекеттік саясатты іске асыру;</w:t>
      </w:r>
    </w:p>
    <w:bookmarkEnd w:id="13147"/>
    <w:bookmarkStart w:name="z14177" w:id="1314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148"/>
    <w:bookmarkStart w:name="z14178" w:id="1314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149"/>
    <w:bookmarkStart w:name="z14179" w:id="1315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150"/>
    <w:bookmarkStart w:name="z14180" w:id="1315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151"/>
    <w:bookmarkStart w:name="z14181" w:id="1315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152"/>
    <w:bookmarkStart w:name="z14182" w:id="1315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153"/>
    <w:bookmarkStart w:name="z14183" w:id="1315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154"/>
    <w:bookmarkStart w:name="z14184" w:id="1315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155"/>
    <w:bookmarkStart w:name="z14185" w:id="1315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156"/>
    <w:bookmarkStart w:name="z14186" w:id="1315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157"/>
    <w:bookmarkStart w:name="z14187" w:id="1315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158"/>
    <w:bookmarkStart w:name="z14188" w:id="1315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159"/>
    <w:bookmarkStart w:name="z14189" w:id="1316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160"/>
    <w:bookmarkStart w:name="z14190" w:id="1316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161"/>
    <w:bookmarkStart w:name="z14191" w:id="1316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162"/>
    <w:bookmarkStart w:name="z14192" w:id="1316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163"/>
    <w:bookmarkStart w:name="z14193" w:id="1316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164"/>
    <w:bookmarkStart w:name="z14194" w:id="1316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165"/>
    <w:bookmarkStart w:name="z14195" w:id="1316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166"/>
    <w:bookmarkStart w:name="z14196" w:id="1316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167"/>
    <w:bookmarkStart w:name="z14197" w:id="1316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168"/>
    <w:bookmarkStart w:name="z14198" w:id="1316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169"/>
    <w:bookmarkStart w:name="z14199" w:id="1317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170"/>
    <w:bookmarkStart w:name="z14200" w:id="1317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171"/>
    <w:bookmarkStart w:name="z14201" w:id="1317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172"/>
    <w:bookmarkStart w:name="z14202" w:id="1317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173"/>
    <w:bookmarkStart w:name="z14203" w:id="1317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174"/>
    <w:bookmarkStart w:name="z14204" w:id="13175"/>
    <w:p>
      <w:pPr>
        <w:spacing w:after="0"/>
        <w:ind w:left="0"/>
        <w:jc w:val="both"/>
      </w:pPr>
      <w:r>
        <w:rPr>
          <w:rFonts w:ascii="Times New Roman"/>
          <w:b w:val="false"/>
          <w:i w:val="false"/>
          <w:color w:val="000000"/>
          <w:sz w:val="28"/>
        </w:rPr>
        <w:t>
      29) мыналарды:</w:t>
      </w:r>
    </w:p>
    <w:bookmarkEnd w:id="13175"/>
    <w:bookmarkStart w:name="z14205" w:id="1317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176"/>
    <w:bookmarkStart w:name="z14206" w:id="1317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177"/>
    <w:bookmarkStart w:name="z14207" w:id="1317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178"/>
    <w:bookmarkStart w:name="z14208" w:id="1317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179"/>
    <w:bookmarkStart w:name="z14209" w:id="1318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180"/>
    <w:bookmarkStart w:name="z14210" w:id="1318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181"/>
    <w:bookmarkStart w:name="z14211" w:id="1318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182"/>
    <w:bookmarkStart w:name="z14212" w:id="13183"/>
    <w:p>
      <w:pPr>
        <w:spacing w:after="0"/>
        <w:ind w:left="0"/>
        <w:jc w:val="both"/>
      </w:pPr>
      <w:r>
        <w:rPr>
          <w:rFonts w:ascii="Times New Roman"/>
          <w:b w:val="false"/>
          <w:i w:val="false"/>
          <w:color w:val="000000"/>
          <w:sz w:val="28"/>
        </w:rPr>
        <w:t>
      19. Басқарма басшысының өкілеттіктері:</w:t>
      </w:r>
    </w:p>
    <w:bookmarkEnd w:id="13183"/>
    <w:bookmarkStart w:name="z14213" w:id="1318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184"/>
    <w:bookmarkStart w:name="z14214" w:id="1318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185"/>
    <w:bookmarkStart w:name="z14215" w:id="1318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186"/>
    <w:bookmarkStart w:name="z14216" w:id="1318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187"/>
    <w:bookmarkStart w:name="z14217" w:id="1318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188"/>
    <w:bookmarkStart w:name="z14218" w:id="1318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189"/>
    <w:bookmarkStart w:name="z14219" w:id="13190"/>
    <w:p>
      <w:pPr>
        <w:spacing w:after="0"/>
        <w:ind w:left="0"/>
        <w:jc w:val="left"/>
      </w:pPr>
      <w:r>
        <w:rPr>
          <w:rFonts w:ascii="Times New Roman"/>
          <w:b/>
          <w:i w:val="false"/>
          <w:color w:val="000000"/>
        </w:rPr>
        <w:t xml:space="preserve"> 4-тарау. Басқарманың мүлкі</w:t>
      </w:r>
    </w:p>
    <w:bookmarkEnd w:id="13190"/>
    <w:bookmarkStart w:name="z14220" w:id="1319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191"/>
    <w:bookmarkStart w:name="z14221" w:id="1319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192"/>
    <w:bookmarkStart w:name="z14222" w:id="1319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193"/>
    <w:bookmarkStart w:name="z14223" w:id="1319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194"/>
    <w:bookmarkStart w:name="z14224" w:id="13195"/>
    <w:p>
      <w:pPr>
        <w:spacing w:after="0"/>
        <w:ind w:left="0"/>
        <w:jc w:val="left"/>
      </w:pPr>
      <w:r>
        <w:rPr>
          <w:rFonts w:ascii="Times New Roman"/>
          <w:b/>
          <w:i w:val="false"/>
          <w:color w:val="000000"/>
        </w:rPr>
        <w:t xml:space="preserve"> 5-тарау. Басқарманы қайта ұйымдастыру және тарату</w:t>
      </w:r>
    </w:p>
    <w:bookmarkEnd w:id="13195"/>
    <w:bookmarkStart w:name="z14225" w:id="1319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151-қосымша</w:t>
            </w:r>
          </w:p>
        </w:tc>
      </w:tr>
    </w:tbl>
    <w:bookmarkStart w:name="z14240" w:id="1319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Қазалы аудандық санитариялық-эпидемиологиялық бақылау басқармасы" республикалық мемлекеттік мекемесінің ережесі</w:t>
      </w:r>
    </w:p>
    <w:bookmarkEnd w:id="13197"/>
    <w:bookmarkStart w:name="z14241" w:id="13198"/>
    <w:p>
      <w:pPr>
        <w:spacing w:after="0"/>
        <w:ind w:left="0"/>
        <w:jc w:val="left"/>
      </w:pPr>
      <w:r>
        <w:rPr>
          <w:rFonts w:ascii="Times New Roman"/>
          <w:b/>
          <w:i w:val="false"/>
          <w:color w:val="000000"/>
        </w:rPr>
        <w:t xml:space="preserve"> 1-тарау. Жалпы ережелер</w:t>
      </w:r>
    </w:p>
    <w:bookmarkEnd w:id="13198"/>
    <w:bookmarkStart w:name="z14242" w:id="1319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Қазалы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199"/>
    <w:bookmarkStart w:name="z14243" w:id="1320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200"/>
    <w:bookmarkStart w:name="z14244" w:id="1320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201"/>
    <w:bookmarkStart w:name="z14245" w:id="1320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202"/>
    <w:bookmarkStart w:name="z14246" w:id="1320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203"/>
    <w:bookmarkStart w:name="z14247" w:id="1320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204"/>
    <w:bookmarkStart w:name="z14248" w:id="1320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205"/>
    <w:bookmarkStart w:name="z14249" w:id="13206"/>
    <w:p>
      <w:pPr>
        <w:spacing w:after="0"/>
        <w:ind w:left="0"/>
        <w:jc w:val="both"/>
      </w:pPr>
      <w:r>
        <w:rPr>
          <w:rFonts w:ascii="Times New Roman"/>
          <w:b w:val="false"/>
          <w:i w:val="false"/>
          <w:color w:val="000000"/>
          <w:sz w:val="28"/>
        </w:rPr>
        <w:t>
      8. Заңды тұлғаның орналасқан жері – индекс 120400, Қазақстан Республикасы, Қызылорда облысы, Қазалы ауданы, Әйтеке би кенті, Жалаңтөс батыр көшесі, 42 ғимарат.</w:t>
      </w:r>
    </w:p>
    <w:bookmarkEnd w:id="13206"/>
    <w:bookmarkStart w:name="z14250" w:id="1320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Қазалы аудандық санитариялық-эпидемиологиялық бақылау басқармасы" республикалық мемлекеттік мекемесіб</w:t>
      </w:r>
    </w:p>
    <w:bookmarkEnd w:id="13207"/>
    <w:bookmarkStart w:name="z14251" w:id="1320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208"/>
    <w:bookmarkStart w:name="z14252" w:id="1320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209"/>
    <w:bookmarkStart w:name="z14253" w:id="1321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210"/>
    <w:bookmarkStart w:name="z14254" w:id="1321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211"/>
    <w:bookmarkStart w:name="z14255" w:id="1321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212"/>
    <w:bookmarkStart w:name="z14256" w:id="13213"/>
    <w:p>
      <w:pPr>
        <w:spacing w:after="0"/>
        <w:ind w:left="0"/>
        <w:jc w:val="both"/>
      </w:pPr>
      <w:r>
        <w:rPr>
          <w:rFonts w:ascii="Times New Roman"/>
          <w:b w:val="false"/>
          <w:i w:val="false"/>
          <w:color w:val="000000"/>
          <w:sz w:val="28"/>
        </w:rPr>
        <w:t>
      13. Міндеттері:</w:t>
      </w:r>
    </w:p>
    <w:bookmarkEnd w:id="13213"/>
    <w:bookmarkStart w:name="z14257" w:id="1321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214"/>
    <w:bookmarkStart w:name="z14258" w:id="1321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215"/>
    <w:bookmarkStart w:name="z14259" w:id="1321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216"/>
    <w:bookmarkStart w:name="z14260" w:id="13217"/>
    <w:p>
      <w:pPr>
        <w:spacing w:after="0"/>
        <w:ind w:left="0"/>
        <w:jc w:val="both"/>
      </w:pPr>
      <w:r>
        <w:rPr>
          <w:rFonts w:ascii="Times New Roman"/>
          <w:b w:val="false"/>
          <w:i w:val="false"/>
          <w:color w:val="000000"/>
          <w:sz w:val="28"/>
        </w:rPr>
        <w:t>
      14. Құқықтары мен міндеттері:</w:t>
      </w:r>
    </w:p>
    <w:bookmarkEnd w:id="13217"/>
    <w:bookmarkStart w:name="z14261" w:id="1321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218"/>
    <w:bookmarkStart w:name="z14262" w:id="1321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219"/>
    <w:bookmarkStart w:name="z14263" w:id="1322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220"/>
    <w:bookmarkStart w:name="z14264" w:id="1322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221"/>
    <w:bookmarkStart w:name="z14265" w:id="1322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222"/>
    <w:bookmarkStart w:name="z14266" w:id="1322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223"/>
    <w:bookmarkStart w:name="z14267" w:id="1322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224"/>
    <w:bookmarkStart w:name="z14268" w:id="1322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225"/>
    <w:bookmarkStart w:name="z14269" w:id="1322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226"/>
    <w:bookmarkStart w:name="z14270" w:id="13227"/>
    <w:p>
      <w:pPr>
        <w:spacing w:after="0"/>
        <w:ind w:left="0"/>
        <w:jc w:val="both"/>
      </w:pPr>
      <w:r>
        <w:rPr>
          <w:rFonts w:ascii="Times New Roman"/>
          <w:b w:val="false"/>
          <w:i w:val="false"/>
          <w:color w:val="000000"/>
          <w:sz w:val="28"/>
        </w:rPr>
        <w:t>
      15. Функциялары:</w:t>
      </w:r>
    </w:p>
    <w:bookmarkEnd w:id="13227"/>
    <w:bookmarkStart w:name="z14271" w:id="13228"/>
    <w:p>
      <w:pPr>
        <w:spacing w:after="0"/>
        <w:ind w:left="0"/>
        <w:jc w:val="both"/>
      </w:pPr>
      <w:r>
        <w:rPr>
          <w:rFonts w:ascii="Times New Roman"/>
          <w:b w:val="false"/>
          <w:i w:val="false"/>
          <w:color w:val="000000"/>
          <w:sz w:val="28"/>
        </w:rPr>
        <w:t>
      1) реттелетін салада мемлекеттік саясатты іске асыру;</w:t>
      </w:r>
    </w:p>
    <w:bookmarkEnd w:id="13228"/>
    <w:bookmarkStart w:name="z14272" w:id="1322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229"/>
    <w:bookmarkStart w:name="z14273" w:id="1323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230"/>
    <w:bookmarkStart w:name="z14274" w:id="1323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231"/>
    <w:bookmarkStart w:name="z14275" w:id="1323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232"/>
    <w:bookmarkStart w:name="z14276" w:id="1323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233"/>
    <w:bookmarkStart w:name="z14277" w:id="1323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234"/>
    <w:bookmarkStart w:name="z14278" w:id="1323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235"/>
    <w:bookmarkStart w:name="z14279" w:id="1323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236"/>
    <w:bookmarkStart w:name="z14280" w:id="1323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237"/>
    <w:bookmarkStart w:name="z14281" w:id="1323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238"/>
    <w:bookmarkStart w:name="z14282" w:id="1323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239"/>
    <w:bookmarkStart w:name="z14283" w:id="1324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240"/>
    <w:bookmarkStart w:name="z14284" w:id="1324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241"/>
    <w:bookmarkStart w:name="z14285" w:id="1324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242"/>
    <w:bookmarkStart w:name="z14286" w:id="1324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243"/>
    <w:bookmarkStart w:name="z14287" w:id="1324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244"/>
    <w:bookmarkStart w:name="z14288" w:id="1324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245"/>
    <w:bookmarkStart w:name="z14289" w:id="1324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246"/>
    <w:bookmarkStart w:name="z14290" w:id="1324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247"/>
    <w:bookmarkStart w:name="z14291" w:id="1324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248"/>
    <w:bookmarkStart w:name="z14292" w:id="1324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249"/>
    <w:bookmarkStart w:name="z14293" w:id="1325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250"/>
    <w:bookmarkStart w:name="z14294" w:id="1325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251"/>
    <w:bookmarkStart w:name="z14295" w:id="1325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252"/>
    <w:bookmarkStart w:name="z14296" w:id="1325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253"/>
    <w:bookmarkStart w:name="z14297" w:id="1325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254"/>
    <w:bookmarkStart w:name="z14298" w:id="1325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255"/>
    <w:bookmarkStart w:name="z14299" w:id="13256"/>
    <w:p>
      <w:pPr>
        <w:spacing w:after="0"/>
        <w:ind w:left="0"/>
        <w:jc w:val="both"/>
      </w:pPr>
      <w:r>
        <w:rPr>
          <w:rFonts w:ascii="Times New Roman"/>
          <w:b w:val="false"/>
          <w:i w:val="false"/>
          <w:color w:val="000000"/>
          <w:sz w:val="28"/>
        </w:rPr>
        <w:t>
      29) мыналарды:</w:t>
      </w:r>
    </w:p>
    <w:bookmarkEnd w:id="13256"/>
    <w:bookmarkStart w:name="z14300" w:id="1325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257"/>
    <w:bookmarkStart w:name="z14301" w:id="1325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258"/>
    <w:bookmarkStart w:name="z14302" w:id="1325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259"/>
    <w:bookmarkStart w:name="z14303" w:id="1326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260"/>
    <w:bookmarkStart w:name="z14304" w:id="1326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261"/>
    <w:bookmarkStart w:name="z14305" w:id="1326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262"/>
    <w:bookmarkStart w:name="z14306" w:id="1326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263"/>
    <w:bookmarkStart w:name="z14307" w:id="13264"/>
    <w:p>
      <w:pPr>
        <w:spacing w:after="0"/>
        <w:ind w:left="0"/>
        <w:jc w:val="both"/>
      </w:pPr>
      <w:r>
        <w:rPr>
          <w:rFonts w:ascii="Times New Roman"/>
          <w:b w:val="false"/>
          <w:i w:val="false"/>
          <w:color w:val="000000"/>
          <w:sz w:val="28"/>
        </w:rPr>
        <w:t>
      19. Басқарма басшысының өкілеттіктері:</w:t>
      </w:r>
    </w:p>
    <w:bookmarkEnd w:id="13264"/>
    <w:bookmarkStart w:name="z14308" w:id="1326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265"/>
    <w:bookmarkStart w:name="z14309" w:id="1326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266"/>
    <w:bookmarkStart w:name="z14310" w:id="1326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267"/>
    <w:bookmarkStart w:name="z14311" w:id="1326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268"/>
    <w:bookmarkStart w:name="z14312" w:id="1326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269"/>
    <w:bookmarkStart w:name="z14313" w:id="1327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270"/>
    <w:bookmarkStart w:name="z14314" w:id="13271"/>
    <w:p>
      <w:pPr>
        <w:spacing w:after="0"/>
        <w:ind w:left="0"/>
        <w:jc w:val="left"/>
      </w:pPr>
      <w:r>
        <w:rPr>
          <w:rFonts w:ascii="Times New Roman"/>
          <w:b/>
          <w:i w:val="false"/>
          <w:color w:val="000000"/>
        </w:rPr>
        <w:t xml:space="preserve"> 4-тарау. Басқарманың мүлкі</w:t>
      </w:r>
    </w:p>
    <w:bookmarkEnd w:id="13271"/>
    <w:bookmarkStart w:name="z14315" w:id="1327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272"/>
    <w:bookmarkStart w:name="z14316" w:id="1327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273"/>
    <w:bookmarkStart w:name="z14317" w:id="1327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274"/>
    <w:bookmarkStart w:name="z14318" w:id="1327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275"/>
    <w:bookmarkStart w:name="z14319" w:id="13276"/>
    <w:p>
      <w:pPr>
        <w:spacing w:after="0"/>
        <w:ind w:left="0"/>
        <w:jc w:val="left"/>
      </w:pPr>
      <w:r>
        <w:rPr>
          <w:rFonts w:ascii="Times New Roman"/>
          <w:b/>
          <w:i w:val="false"/>
          <w:color w:val="000000"/>
        </w:rPr>
        <w:t xml:space="preserve"> 5-тарау. Басқарманы қайта ұйымдастыру және тарату</w:t>
      </w:r>
    </w:p>
    <w:bookmarkEnd w:id="13276"/>
    <w:bookmarkStart w:name="z14320" w:id="1327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165-қосымша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152-қосымша</w:t>
            </w:r>
          </w:p>
        </w:tc>
      </w:tr>
    </w:tbl>
    <w:bookmarkStart w:name="z14335" w:id="1327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Қармақшы аудандық санитариялық-эпидемиологиялық бақылау басқармасы" республикалық мемлекеттік мекемесінің ережесі</w:t>
      </w:r>
    </w:p>
    <w:bookmarkEnd w:id="13278"/>
    <w:bookmarkStart w:name="z14336" w:id="13279"/>
    <w:p>
      <w:pPr>
        <w:spacing w:after="0"/>
        <w:ind w:left="0"/>
        <w:jc w:val="left"/>
      </w:pPr>
      <w:r>
        <w:rPr>
          <w:rFonts w:ascii="Times New Roman"/>
          <w:b/>
          <w:i w:val="false"/>
          <w:color w:val="000000"/>
        </w:rPr>
        <w:t xml:space="preserve"> 1-тарау. Жалпы ережелер</w:t>
      </w:r>
    </w:p>
    <w:bookmarkEnd w:id="13279"/>
    <w:bookmarkStart w:name="z14337" w:id="1328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Қармақшы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280"/>
    <w:bookmarkStart w:name="z14338" w:id="1328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281"/>
    <w:bookmarkStart w:name="z14339" w:id="1328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282"/>
    <w:bookmarkStart w:name="z14340" w:id="1328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283"/>
    <w:bookmarkStart w:name="z14341" w:id="1328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284"/>
    <w:bookmarkStart w:name="z14342" w:id="1328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285"/>
    <w:bookmarkStart w:name="z14343" w:id="1328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286"/>
    <w:bookmarkStart w:name="z14344" w:id="13287"/>
    <w:p>
      <w:pPr>
        <w:spacing w:after="0"/>
        <w:ind w:left="0"/>
        <w:jc w:val="both"/>
      </w:pPr>
      <w:r>
        <w:rPr>
          <w:rFonts w:ascii="Times New Roman"/>
          <w:b w:val="false"/>
          <w:i w:val="false"/>
          <w:color w:val="000000"/>
          <w:sz w:val="28"/>
        </w:rPr>
        <w:t>
      8. Заңды тұлғаның орналасқан жері – индекс 120500, Қазақстан Республикасы, Қызылорда облысы, Қармақшы ауданы, Жосалы кенті, Қорқыт Ата көшесі, 64 ғимарат.</w:t>
      </w:r>
    </w:p>
    <w:bookmarkEnd w:id="13287"/>
    <w:bookmarkStart w:name="z14345" w:id="1328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Қармақшы аудандық санитариялық-эпидемиологиялық бақылау басқармасы" республикалық мемлекеттік мекемесі.</w:t>
      </w:r>
    </w:p>
    <w:bookmarkEnd w:id="13288"/>
    <w:bookmarkStart w:name="z14346" w:id="1328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289"/>
    <w:bookmarkStart w:name="z14347" w:id="1329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290"/>
    <w:bookmarkStart w:name="z14348" w:id="1329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291"/>
    <w:bookmarkStart w:name="z14349" w:id="1329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292"/>
    <w:bookmarkStart w:name="z14350" w:id="1329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293"/>
    <w:bookmarkStart w:name="z14351" w:id="13294"/>
    <w:p>
      <w:pPr>
        <w:spacing w:after="0"/>
        <w:ind w:left="0"/>
        <w:jc w:val="both"/>
      </w:pPr>
      <w:r>
        <w:rPr>
          <w:rFonts w:ascii="Times New Roman"/>
          <w:b w:val="false"/>
          <w:i w:val="false"/>
          <w:color w:val="000000"/>
          <w:sz w:val="28"/>
        </w:rPr>
        <w:t>
      13. Міндеттері:</w:t>
      </w:r>
    </w:p>
    <w:bookmarkEnd w:id="13294"/>
    <w:bookmarkStart w:name="z14352" w:id="1329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295"/>
    <w:bookmarkStart w:name="z14353" w:id="1329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296"/>
    <w:bookmarkStart w:name="z14354" w:id="1329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297"/>
    <w:bookmarkStart w:name="z14355" w:id="13298"/>
    <w:p>
      <w:pPr>
        <w:spacing w:after="0"/>
        <w:ind w:left="0"/>
        <w:jc w:val="both"/>
      </w:pPr>
      <w:r>
        <w:rPr>
          <w:rFonts w:ascii="Times New Roman"/>
          <w:b w:val="false"/>
          <w:i w:val="false"/>
          <w:color w:val="000000"/>
          <w:sz w:val="28"/>
        </w:rPr>
        <w:t>
      14. Құқықтары мен міндеттері:</w:t>
      </w:r>
    </w:p>
    <w:bookmarkEnd w:id="13298"/>
    <w:bookmarkStart w:name="z14356" w:id="1329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299"/>
    <w:bookmarkStart w:name="z14357" w:id="1330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300"/>
    <w:bookmarkStart w:name="z14358" w:id="1330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301"/>
    <w:bookmarkStart w:name="z14359" w:id="1330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302"/>
    <w:bookmarkStart w:name="z14360" w:id="1330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303"/>
    <w:bookmarkStart w:name="z14361" w:id="1330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304"/>
    <w:bookmarkStart w:name="z14362" w:id="1330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305"/>
    <w:bookmarkStart w:name="z14363" w:id="1330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306"/>
    <w:bookmarkStart w:name="z14364" w:id="1330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307"/>
    <w:bookmarkStart w:name="z14365" w:id="13308"/>
    <w:p>
      <w:pPr>
        <w:spacing w:after="0"/>
        <w:ind w:left="0"/>
        <w:jc w:val="both"/>
      </w:pPr>
      <w:r>
        <w:rPr>
          <w:rFonts w:ascii="Times New Roman"/>
          <w:b w:val="false"/>
          <w:i w:val="false"/>
          <w:color w:val="000000"/>
          <w:sz w:val="28"/>
        </w:rPr>
        <w:t>
      15. Функциялары:</w:t>
      </w:r>
    </w:p>
    <w:bookmarkEnd w:id="13308"/>
    <w:bookmarkStart w:name="z14366" w:id="13309"/>
    <w:p>
      <w:pPr>
        <w:spacing w:after="0"/>
        <w:ind w:left="0"/>
        <w:jc w:val="both"/>
      </w:pPr>
      <w:r>
        <w:rPr>
          <w:rFonts w:ascii="Times New Roman"/>
          <w:b w:val="false"/>
          <w:i w:val="false"/>
          <w:color w:val="000000"/>
          <w:sz w:val="28"/>
        </w:rPr>
        <w:t>
      1) реттелетін салада мемлекеттік саясатты іске асыру;</w:t>
      </w:r>
    </w:p>
    <w:bookmarkEnd w:id="13309"/>
    <w:bookmarkStart w:name="z14367" w:id="1331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310"/>
    <w:bookmarkStart w:name="z14368" w:id="1331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311"/>
    <w:bookmarkStart w:name="z14369" w:id="1331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312"/>
    <w:bookmarkStart w:name="z14370" w:id="1331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313"/>
    <w:bookmarkStart w:name="z14371" w:id="1331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314"/>
    <w:bookmarkStart w:name="z14372" w:id="1331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315"/>
    <w:bookmarkStart w:name="z14373" w:id="1331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316"/>
    <w:bookmarkStart w:name="z14374" w:id="1331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317"/>
    <w:bookmarkStart w:name="z14375" w:id="1331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318"/>
    <w:bookmarkStart w:name="z14376" w:id="1331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319"/>
    <w:bookmarkStart w:name="z14377" w:id="1332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320"/>
    <w:bookmarkStart w:name="z14378" w:id="1332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321"/>
    <w:bookmarkStart w:name="z14379" w:id="1332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322"/>
    <w:bookmarkStart w:name="z14380" w:id="1332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323"/>
    <w:bookmarkStart w:name="z14381" w:id="1332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324"/>
    <w:bookmarkStart w:name="z14382" w:id="1332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325"/>
    <w:bookmarkStart w:name="z14383" w:id="1332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326"/>
    <w:bookmarkStart w:name="z14384" w:id="1332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327"/>
    <w:bookmarkStart w:name="z14385" w:id="1332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328"/>
    <w:bookmarkStart w:name="z14386" w:id="1332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329"/>
    <w:bookmarkStart w:name="z14387" w:id="1333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330"/>
    <w:bookmarkStart w:name="z14388" w:id="1333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331"/>
    <w:bookmarkStart w:name="z14389" w:id="1333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332"/>
    <w:bookmarkStart w:name="z14390" w:id="1333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333"/>
    <w:bookmarkStart w:name="z14391" w:id="1333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334"/>
    <w:bookmarkStart w:name="z14392" w:id="1333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335"/>
    <w:bookmarkStart w:name="z14393" w:id="1333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336"/>
    <w:bookmarkStart w:name="z14394" w:id="13337"/>
    <w:p>
      <w:pPr>
        <w:spacing w:after="0"/>
        <w:ind w:left="0"/>
        <w:jc w:val="both"/>
      </w:pPr>
      <w:r>
        <w:rPr>
          <w:rFonts w:ascii="Times New Roman"/>
          <w:b w:val="false"/>
          <w:i w:val="false"/>
          <w:color w:val="000000"/>
          <w:sz w:val="28"/>
        </w:rPr>
        <w:t>
      29) мыналарды:</w:t>
      </w:r>
    </w:p>
    <w:bookmarkEnd w:id="13337"/>
    <w:bookmarkStart w:name="z14395" w:id="1333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338"/>
    <w:bookmarkStart w:name="z14396" w:id="1333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339"/>
    <w:bookmarkStart w:name="z14397" w:id="1334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340"/>
    <w:bookmarkStart w:name="z14398" w:id="1334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341"/>
    <w:bookmarkStart w:name="z14399" w:id="1334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342"/>
    <w:bookmarkStart w:name="z14400" w:id="1334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343"/>
    <w:bookmarkStart w:name="z14401" w:id="1334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344"/>
    <w:bookmarkStart w:name="z14402" w:id="13345"/>
    <w:p>
      <w:pPr>
        <w:spacing w:after="0"/>
        <w:ind w:left="0"/>
        <w:jc w:val="both"/>
      </w:pPr>
      <w:r>
        <w:rPr>
          <w:rFonts w:ascii="Times New Roman"/>
          <w:b w:val="false"/>
          <w:i w:val="false"/>
          <w:color w:val="000000"/>
          <w:sz w:val="28"/>
        </w:rPr>
        <w:t>
      19. Басқарма басшысының өкілеттіктері:</w:t>
      </w:r>
    </w:p>
    <w:bookmarkEnd w:id="13345"/>
    <w:bookmarkStart w:name="z14403" w:id="1334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346"/>
    <w:bookmarkStart w:name="z14404" w:id="1334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347"/>
    <w:bookmarkStart w:name="z14405" w:id="1334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348"/>
    <w:bookmarkStart w:name="z14406" w:id="1334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349"/>
    <w:bookmarkStart w:name="z14407" w:id="1335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350"/>
    <w:bookmarkStart w:name="z14408" w:id="1335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351"/>
    <w:bookmarkStart w:name="z14409" w:id="13352"/>
    <w:p>
      <w:pPr>
        <w:spacing w:after="0"/>
        <w:ind w:left="0"/>
        <w:jc w:val="left"/>
      </w:pPr>
      <w:r>
        <w:rPr>
          <w:rFonts w:ascii="Times New Roman"/>
          <w:b/>
          <w:i w:val="false"/>
          <w:color w:val="000000"/>
        </w:rPr>
        <w:t xml:space="preserve"> 4-тарау. Басқарманың мүлкі</w:t>
      </w:r>
    </w:p>
    <w:bookmarkEnd w:id="13352"/>
    <w:bookmarkStart w:name="z14410" w:id="1335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353"/>
    <w:bookmarkStart w:name="z14411" w:id="1335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354"/>
    <w:bookmarkStart w:name="z14412" w:id="1335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355"/>
    <w:bookmarkStart w:name="z14413" w:id="1335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356"/>
    <w:bookmarkStart w:name="z14414" w:id="13357"/>
    <w:p>
      <w:pPr>
        <w:spacing w:after="0"/>
        <w:ind w:left="0"/>
        <w:jc w:val="left"/>
      </w:pPr>
      <w:r>
        <w:rPr>
          <w:rFonts w:ascii="Times New Roman"/>
          <w:b/>
          <w:i w:val="false"/>
          <w:color w:val="000000"/>
        </w:rPr>
        <w:t xml:space="preserve"> 5-тарау. Басқарманы қайта ұйымдастыру және тарату</w:t>
      </w:r>
    </w:p>
    <w:bookmarkEnd w:id="13357"/>
    <w:bookmarkStart w:name="z14415" w:id="1335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3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166-қосымша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153-қосымша</w:t>
            </w:r>
          </w:p>
        </w:tc>
      </w:tr>
    </w:tbl>
    <w:bookmarkStart w:name="z14430" w:id="1335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Қызылорда қалалық санитариялық-эпидемиологиялық бақылау басқармасы" республикалық мемлекеттік мекемесінің ережесі</w:t>
      </w:r>
    </w:p>
    <w:bookmarkEnd w:id="13359"/>
    <w:bookmarkStart w:name="z14431" w:id="13360"/>
    <w:p>
      <w:pPr>
        <w:spacing w:after="0"/>
        <w:ind w:left="0"/>
        <w:jc w:val="left"/>
      </w:pPr>
      <w:r>
        <w:rPr>
          <w:rFonts w:ascii="Times New Roman"/>
          <w:b/>
          <w:i w:val="false"/>
          <w:color w:val="000000"/>
        </w:rPr>
        <w:t xml:space="preserve"> 1-тарау. Жалпы ережелер</w:t>
      </w:r>
    </w:p>
    <w:bookmarkEnd w:id="13360"/>
    <w:bookmarkStart w:name="z14432" w:id="1336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Қызылорда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361"/>
    <w:bookmarkStart w:name="z14433" w:id="1336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362"/>
    <w:bookmarkStart w:name="z14434" w:id="1336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363"/>
    <w:bookmarkStart w:name="z14435" w:id="1336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364"/>
    <w:bookmarkStart w:name="z14436" w:id="1336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365"/>
    <w:bookmarkStart w:name="z14437" w:id="1336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366"/>
    <w:bookmarkStart w:name="z14438" w:id="1336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367"/>
    <w:bookmarkStart w:name="z14439" w:id="13368"/>
    <w:p>
      <w:pPr>
        <w:spacing w:after="0"/>
        <w:ind w:left="0"/>
        <w:jc w:val="both"/>
      </w:pPr>
      <w:r>
        <w:rPr>
          <w:rFonts w:ascii="Times New Roman"/>
          <w:b w:val="false"/>
          <w:i w:val="false"/>
          <w:color w:val="000000"/>
          <w:sz w:val="28"/>
        </w:rPr>
        <w:t>
      8. Заңды тұлғаның орналасқан жері – индекс 120008, Қазақстан Республикасы, Қызылорда облысы, Қызылорда қаласы, Желтоқсан көшесі, 128 ғимарат.</w:t>
      </w:r>
    </w:p>
    <w:bookmarkEnd w:id="13368"/>
    <w:bookmarkStart w:name="z14440" w:id="1336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Қызылорда қалалық санитариялық-эпидемиологиялық бақылау басқармасы" республикалық мемлекеттік мекемесі.</w:t>
      </w:r>
    </w:p>
    <w:bookmarkEnd w:id="13369"/>
    <w:bookmarkStart w:name="z14441" w:id="1337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370"/>
    <w:bookmarkStart w:name="z14442" w:id="1337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371"/>
    <w:bookmarkStart w:name="z14443" w:id="1337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372"/>
    <w:bookmarkStart w:name="z14444" w:id="1337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373"/>
    <w:bookmarkStart w:name="z14445" w:id="1337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374"/>
    <w:bookmarkStart w:name="z14446" w:id="13375"/>
    <w:p>
      <w:pPr>
        <w:spacing w:after="0"/>
        <w:ind w:left="0"/>
        <w:jc w:val="both"/>
      </w:pPr>
      <w:r>
        <w:rPr>
          <w:rFonts w:ascii="Times New Roman"/>
          <w:b w:val="false"/>
          <w:i w:val="false"/>
          <w:color w:val="000000"/>
          <w:sz w:val="28"/>
        </w:rPr>
        <w:t>
      13. Міндеттері:</w:t>
      </w:r>
    </w:p>
    <w:bookmarkEnd w:id="13375"/>
    <w:bookmarkStart w:name="z14447" w:id="1337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376"/>
    <w:bookmarkStart w:name="z14448" w:id="1337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377"/>
    <w:bookmarkStart w:name="z14449" w:id="1337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378"/>
    <w:bookmarkStart w:name="z14450" w:id="13379"/>
    <w:p>
      <w:pPr>
        <w:spacing w:after="0"/>
        <w:ind w:left="0"/>
        <w:jc w:val="both"/>
      </w:pPr>
      <w:r>
        <w:rPr>
          <w:rFonts w:ascii="Times New Roman"/>
          <w:b w:val="false"/>
          <w:i w:val="false"/>
          <w:color w:val="000000"/>
          <w:sz w:val="28"/>
        </w:rPr>
        <w:t>
      14. Құқықтары мен міндеттері:</w:t>
      </w:r>
    </w:p>
    <w:bookmarkEnd w:id="13379"/>
    <w:bookmarkStart w:name="z14451" w:id="1338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380"/>
    <w:bookmarkStart w:name="z14452" w:id="1338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381"/>
    <w:bookmarkStart w:name="z14453" w:id="1338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382"/>
    <w:bookmarkStart w:name="z14454" w:id="1338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383"/>
    <w:bookmarkStart w:name="z14455" w:id="1338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384"/>
    <w:bookmarkStart w:name="z14456" w:id="1338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385"/>
    <w:bookmarkStart w:name="z14457" w:id="1338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386"/>
    <w:bookmarkStart w:name="z14458" w:id="1338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387"/>
    <w:bookmarkStart w:name="z14459" w:id="1338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388"/>
    <w:bookmarkStart w:name="z14460" w:id="13389"/>
    <w:p>
      <w:pPr>
        <w:spacing w:after="0"/>
        <w:ind w:left="0"/>
        <w:jc w:val="both"/>
      </w:pPr>
      <w:r>
        <w:rPr>
          <w:rFonts w:ascii="Times New Roman"/>
          <w:b w:val="false"/>
          <w:i w:val="false"/>
          <w:color w:val="000000"/>
          <w:sz w:val="28"/>
        </w:rPr>
        <w:t>
      15. Функциялары:</w:t>
      </w:r>
    </w:p>
    <w:bookmarkEnd w:id="13389"/>
    <w:bookmarkStart w:name="z14461" w:id="13390"/>
    <w:p>
      <w:pPr>
        <w:spacing w:after="0"/>
        <w:ind w:left="0"/>
        <w:jc w:val="both"/>
      </w:pPr>
      <w:r>
        <w:rPr>
          <w:rFonts w:ascii="Times New Roman"/>
          <w:b w:val="false"/>
          <w:i w:val="false"/>
          <w:color w:val="000000"/>
          <w:sz w:val="28"/>
        </w:rPr>
        <w:t>
      1) реттелетін салада мемлекеттік саясатты іске асыру;</w:t>
      </w:r>
    </w:p>
    <w:bookmarkEnd w:id="13390"/>
    <w:bookmarkStart w:name="z14462" w:id="1339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391"/>
    <w:bookmarkStart w:name="z14463" w:id="1339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392"/>
    <w:bookmarkStart w:name="z14464" w:id="1339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393"/>
    <w:bookmarkStart w:name="z14465" w:id="1339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394"/>
    <w:bookmarkStart w:name="z14466" w:id="1339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395"/>
    <w:bookmarkStart w:name="z14467" w:id="1339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396"/>
    <w:bookmarkStart w:name="z14468" w:id="1339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397"/>
    <w:bookmarkStart w:name="z14469" w:id="1339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398"/>
    <w:bookmarkStart w:name="z14470" w:id="1339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399"/>
    <w:bookmarkStart w:name="z14471" w:id="1340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400"/>
    <w:bookmarkStart w:name="z14472" w:id="1340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401"/>
    <w:bookmarkStart w:name="z14473" w:id="1340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402"/>
    <w:bookmarkStart w:name="z14474" w:id="1340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403"/>
    <w:bookmarkStart w:name="z14475" w:id="1340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404"/>
    <w:bookmarkStart w:name="z14476" w:id="1340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405"/>
    <w:bookmarkStart w:name="z14477" w:id="1340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406"/>
    <w:bookmarkStart w:name="z14478" w:id="1340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407"/>
    <w:bookmarkStart w:name="z14479" w:id="1340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408"/>
    <w:bookmarkStart w:name="z14480" w:id="1340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409"/>
    <w:bookmarkStart w:name="z14481" w:id="1341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410"/>
    <w:bookmarkStart w:name="z14482" w:id="1341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411"/>
    <w:bookmarkStart w:name="z14483" w:id="1341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412"/>
    <w:bookmarkStart w:name="z14484" w:id="1341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413"/>
    <w:bookmarkStart w:name="z14485" w:id="1341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414"/>
    <w:bookmarkStart w:name="z14486" w:id="1341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415"/>
    <w:bookmarkStart w:name="z14487" w:id="1341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416"/>
    <w:bookmarkStart w:name="z14488" w:id="1341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417"/>
    <w:bookmarkStart w:name="z14489" w:id="13418"/>
    <w:p>
      <w:pPr>
        <w:spacing w:after="0"/>
        <w:ind w:left="0"/>
        <w:jc w:val="both"/>
      </w:pPr>
      <w:r>
        <w:rPr>
          <w:rFonts w:ascii="Times New Roman"/>
          <w:b w:val="false"/>
          <w:i w:val="false"/>
          <w:color w:val="000000"/>
          <w:sz w:val="28"/>
        </w:rPr>
        <w:t>
      29) мыналарды:</w:t>
      </w:r>
    </w:p>
    <w:bookmarkEnd w:id="13418"/>
    <w:bookmarkStart w:name="z14490" w:id="1341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419"/>
    <w:bookmarkStart w:name="z14491" w:id="1342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420"/>
    <w:bookmarkStart w:name="z14492" w:id="1342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421"/>
    <w:bookmarkStart w:name="z14493" w:id="1342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422"/>
    <w:bookmarkStart w:name="z14494" w:id="1342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423"/>
    <w:bookmarkStart w:name="z14495" w:id="1342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424"/>
    <w:bookmarkStart w:name="z14496" w:id="1342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425"/>
    <w:bookmarkStart w:name="z14497" w:id="13426"/>
    <w:p>
      <w:pPr>
        <w:spacing w:after="0"/>
        <w:ind w:left="0"/>
        <w:jc w:val="both"/>
      </w:pPr>
      <w:r>
        <w:rPr>
          <w:rFonts w:ascii="Times New Roman"/>
          <w:b w:val="false"/>
          <w:i w:val="false"/>
          <w:color w:val="000000"/>
          <w:sz w:val="28"/>
        </w:rPr>
        <w:t>
      19. Басқарма басшысының өкілеттіктері:</w:t>
      </w:r>
    </w:p>
    <w:bookmarkEnd w:id="13426"/>
    <w:bookmarkStart w:name="z14498" w:id="1342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427"/>
    <w:bookmarkStart w:name="z14499" w:id="1342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428"/>
    <w:bookmarkStart w:name="z14500" w:id="1342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429"/>
    <w:bookmarkStart w:name="z14501" w:id="1343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430"/>
    <w:bookmarkStart w:name="z14502" w:id="1343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431"/>
    <w:bookmarkStart w:name="z14503" w:id="1343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432"/>
    <w:bookmarkStart w:name="z14504" w:id="13433"/>
    <w:p>
      <w:pPr>
        <w:spacing w:after="0"/>
        <w:ind w:left="0"/>
        <w:jc w:val="left"/>
      </w:pPr>
      <w:r>
        <w:rPr>
          <w:rFonts w:ascii="Times New Roman"/>
          <w:b/>
          <w:i w:val="false"/>
          <w:color w:val="000000"/>
        </w:rPr>
        <w:t xml:space="preserve"> 4-тарау. Басқарманың мүлкі</w:t>
      </w:r>
    </w:p>
    <w:bookmarkEnd w:id="13433"/>
    <w:bookmarkStart w:name="z14505" w:id="1343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434"/>
    <w:bookmarkStart w:name="z14506" w:id="1343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435"/>
    <w:bookmarkStart w:name="z14507" w:id="1343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436"/>
    <w:bookmarkStart w:name="z14508" w:id="1343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437"/>
    <w:bookmarkStart w:name="z14509" w:id="13438"/>
    <w:p>
      <w:pPr>
        <w:spacing w:after="0"/>
        <w:ind w:left="0"/>
        <w:jc w:val="left"/>
      </w:pPr>
      <w:r>
        <w:rPr>
          <w:rFonts w:ascii="Times New Roman"/>
          <w:b/>
          <w:i w:val="false"/>
          <w:color w:val="000000"/>
        </w:rPr>
        <w:t xml:space="preserve"> 5-тарау. Басқарманы қайта ұйымдастыру және тарату</w:t>
      </w:r>
    </w:p>
    <w:bookmarkEnd w:id="13438"/>
    <w:bookmarkStart w:name="z14510" w:id="1343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4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167-қосымша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154-қосымша</w:t>
            </w:r>
          </w:p>
        </w:tc>
      </w:tr>
    </w:tbl>
    <w:bookmarkStart w:name="z14525" w:id="1344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Сырдария аудандық санитариялық-эпидемиологиялық бақылау басқармасы" республикалық мемлекеттік мекемесінің ережесі</w:t>
      </w:r>
    </w:p>
    <w:bookmarkEnd w:id="13440"/>
    <w:bookmarkStart w:name="z14526" w:id="13441"/>
    <w:p>
      <w:pPr>
        <w:spacing w:after="0"/>
        <w:ind w:left="0"/>
        <w:jc w:val="left"/>
      </w:pPr>
      <w:r>
        <w:rPr>
          <w:rFonts w:ascii="Times New Roman"/>
          <w:b/>
          <w:i w:val="false"/>
          <w:color w:val="000000"/>
        </w:rPr>
        <w:t xml:space="preserve"> 1-тарау. Жалпы ережелер</w:t>
      </w:r>
    </w:p>
    <w:bookmarkEnd w:id="13441"/>
    <w:bookmarkStart w:name="z14527" w:id="1344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Сырдария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442"/>
    <w:bookmarkStart w:name="z14528" w:id="1344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443"/>
    <w:bookmarkStart w:name="z14529" w:id="1344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444"/>
    <w:bookmarkStart w:name="z14530" w:id="1344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445"/>
    <w:bookmarkStart w:name="z14531" w:id="1344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446"/>
    <w:bookmarkStart w:name="z14532" w:id="1344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447"/>
    <w:bookmarkStart w:name="z14533" w:id="1344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448"/>
    <w:bookmarkStart w:name="z14534" w:id="13449"/>
    <w:p>
      <w:pPr>
        <w:spacing w:after="0"/>
        <w:ind w:left="0"/>
        <w:jc w:val="both"/>
      </w:pPr>
      <w:r>
        <w:rPr>
          <w:rFonts w:ascii="Times New Roman"/>
          <w:b w:val="false"/>
          <w:i w:val="false"/>
          <w:color w:val="000000"/>
          <w:sz w:val="28"/>
        </w:rPr>
        <w:t>
      8. Заңды тұлғаның орналасқан жері – индекс 120600, Қазақстан Республикасы, Қызылорда облысы, Сырдария ауданы, Тереңөзек кенті, Ғани Мұратбаев көшесі, 103/2 үй.</w:t>
      </w:r>
    </w:p>
    <w:bookmarkEnd w:id="13449"/>
    <w:bookmarkStart w:name="z14535" w:id="1345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Сырдария аудандық санитариялық-эпидемиологиялық бақылау басқармасы" республикалық мемлекеттік мекемесі.</w:t>
      </w:r>
    </w:p>
    <w:bookmarkEnd w:id="13450"/>
    <w:bookmarkStart w:name="z14536" w:id="1345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451"/>
    <w:bookmarkStart w:name="z14537" w:id="1345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452"/>
    <w:bookmarkStart w:name="z14538" w:id="1345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453"/>
    <w:bookmarkStart w:name="z14539" w:id="1345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454"/>
    <w:bookmarkStart w:name="z14540" w:id="1345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455"/>
    <w:bookmarkStart w:name="z14541" w:id="13456"/>
    <w:p>
      <w:pPr>
        <w:spacing w:after="0"/>
        <w:ind w:left="0"/>
        <w:jc w:val="both"/>
      </w:pPr>
      <w:r>
        <w:rPr>
          <w:rFonts w:ascii="Times New Roman"/>
          <w:b w:val="false"/>
          <w:i w:val="false"/>
          <w:color w:val="000000"/>
          <w:sz w:val="28"/>
        </w:rPr>
        <w:t>
      13. Міндеттері:</w:t>
      </w:r>
    </w:p>
    <w:bookmarkEnd w:id="13456"/>
    <w:bookmarkStart w:name="z14542" w:id="1345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457"/>
    <w:bookmarkStart w:name="z14543" w:id="1345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458"/>
    <w:bookmarkStart w:name="z14544" w:id="1345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459"/>
    <w:bookmarkStart w:name="z14545" w:id="13460"/>
    <w:p>
      <w:pPr>
        <w:spacing w:after="0"/>
        <w:ind w:left="0"/>
        <w:jc w:val="both"/>
      </w:pPr>
      <w:r>
        <w:rPr>
          <w:rFonts w:ascii="Times New Roman"/>
          <w:b w:val="false"/>
          <w:i w:val="false"/>
          <w:color w:val="000000"/>
          <w:sz w:val="28"/>
        </w:rPr>
        <w:t>
      14. Құқықтары мен міндеттері:</w:t>
      </w:r>
    </w:p>
    <w:bookmarkEnd w:id="13460"/>
    <w:bookmarkStart w:name="z14546" w:id="1346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461"/>
    <w:bookmarkStart w:name="z14547" w:id="1346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462"/>
    <w:bookmarkStart w:name="z14548" w:id="1346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463"/>
    <w:bookmarkStart w:name="z14549" w:id="1346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464"/>
    <w:bookmarkStart w:name="z14550" w:id="1346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465"/>
    <w:bookmarkStart w:name="z14551" w:id="1346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466"/>
    <w:bookmarkStart w:name="z14552" w:id="1346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467"/>
    <w:bookmarkStart w:name="z14553" w:id="1346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468"/>
    <w:bookmarkStart w:name="z14554" w:id="1346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469"/>
    <w:bookmarkStart w:name="z14555" w:id="13470"/>
    <w:p>
      <w:pPr>
        <w:spacing w:after="0"/>
        <w:ind w:left="0"/>
        <w:jc w:val="both"/>
      </w:pPr>
      <w:r>
        <w:rPr>
          <w:rFonts w:ascii="Times New Roman"/>
          <w:b w:val="false"/>
          <w:i w:val="false"/>
          <w:color w:val="000000"/>
          <w:sz w:val="28"/>
        </w:rPr>
        <w:t>
      15. Функциялары:</w:t>
      </w:r>
    </w:p>
    <w:bookmarkEnd w:id="13470"/>
    <w:bookmarkStart w:name="z14556" w:id="13471"/>
    <w:p>
      <w:pPr>
        <w:spacing w:after="0"/>
        <w:ind w:left="0"/>
        <w:jc w:val="both"/>
      </w:pPr>
      <w:r>
        <w:rPr>
          <w:rFonts w:ascii="Times New Roman"/>
          <w:b w:val="false"/>
          <w:i w:val="false"/>
          <w:color w:val="000000"/>
          <w:sz w:val="28"/>
        </w:rPr>
        <w:t>
      1) реттелетін салада мемлекеттік саясатты іске асыру;</w:t>
      </w:r>
    </w:p>
    <w:bookmarkEnd w:id="13471"/>
    <w:bookmarkStart w:name="z14557" w:id="1347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472"/>
    <w:bookmarkStart w:name="z14558" w:id="1347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473"/>
    <w:bookmarkStart w:name="z14559" w:id="1347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474"/>
    <w:bookmarkStart w:name="z14560" w:id="1347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475"/>
    <w:bookmarkStart w:name="z14561" w:id="1347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476"/>
    <w:bookmarkStart w:name="z14562" w:id="1347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477"/>
    <w:bookmarkStart w:name="z14563" w:id="1347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478"/>
    <w:bookmarkStart w:name="z14564" w:id="1347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479"/>
    <w:bookmarkStart w:name="z14565" w:id="1348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480"/>
    <w:bookmarkStart w:name="z14566" w:id="1348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481"/>
    <w:bookmarkStart w:name="z14567" w:id="1348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482"/>
    <w:bookmarkStart w:name="z14568" w:id="1348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483"/>
    <w:bookmarkStart w:name="z14569" w:id="1348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484"/>
    <w:bookmarkStart w:name="z14570" w:id="1348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485"/>
    <w:bookmarkStart w:name="z14571" w:id="1348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486"/>
    <w:bookmarkStart w:name="z14572" w:id="1348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487"/>
    <w:bookmarkStart w:name="z14573" w:id="1348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488"/>
    <w:bookmarkStart w:name="z14574" w:id="1348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489"/>
    <w:bookmarkStart w:name="z14575" w:id="1349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490"/>
    <w:bookmarkStart w:name="z14576" w:id="1349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491"/>
    <w:bookmarkStart w:name="z14577" w:id="1349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492"/>
    <w:bookmarkStart w:name="z14578" w:id="1349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493"/>
    <w:bookmarkStart w:name="z14579" w:id="1349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494"/>
    <w:bookmarkStart w:name="z14580" w:id="1349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495"/>
    <w:bookmarkStart w:name="z14581" w:id="1349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496"/>
    <w:bookmarkStart w:name="z14582" w:id="1349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497"/>
    <w:bookmarkStart w:name="z14583" w:id="1349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498"/>
    <w:bookmarkStart w:name="z14584" w:id="13499"/>
    <w:p>
      <w:pPr>
        <w:spacing w:after="0"/>
        <w:ind w:left="0"/>
        <w:jc w:val="both"/>
      </w:pPr>
      <w:r>
        <w:rPr>
          <w:rFonts w:ascii="Times New Roman"/>
          <w:b w:val="false"/>
          <w:i w:val="false"/>
          <w:color w:val="000000"/>
          <w:sz w:val="28"/>
        </w:rPr>
        <w:t>
      29) мыналарды:</w:t>
      </w:r>
    </w:p>
    <w:bookmarkEnd w:id="13499"/>
    <w:bookmarkStart w:name="z14585" w:id="1350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500"/>
    <w:bookmarkStart w:name="z14586" w:id="1350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501"/>
    <w:bookmarkStart w:name="z14587" w:id="1350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502"/>
    <w:bookmarkStart w:name="z14588" w:id="1350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503"/>
    <w:bookmarkStart w:name="z14589" w:id="1350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504"/>
    <w:bookmarkStart w:name="z14590" w:id="1350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505"/>
    <w:bookmarkStart w:name="z14591" w:id="1350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506"/>
    <w:bookmarkStart w:name="z14592" w:id="13507"/>
    <w:p>
      <w:pPr>
        <w:spacing w:after="0"/>
        <w:ind w:left="0"/>
        <w:jc w:val="both"/>
      </w:pPr>
      <w:r>
        <w:rPr>
          <w:rFonts w:ascii="Times New Roman"/>
          <w:b w:val="false"/>
          <w:i w:val="false"/>
          <w:color w:val="000000"/>
          <w:sz w:val="28"/>
        </w:rPr>
        <w:t>
      19. Басқарма басшысының өкілеттіктері:</w:t>
      </w:r>
    </w:p>
    <w:bookmarkEnd w:id="13507"/>
    <w:bookmarkStart w:name="z14593" w:id="1350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508"/>
    <w:bookmarkStart w:name="z14594" w:id="1350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509"/>
    <w:bookmarkStart w:name="z14595" w:id="1351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510"/>
    <w:bookmarkStart w:name="z14596" w:id="1351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511"/>
    <w:bookmarkStart w:name="z14597" w:id="1351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512"/>
    <w:bookmarkStart w:name="z14598" w:id="1351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513"/>
    <w:bookmarkStart w:name="z14599" w:id="13514"/>
    <w:p>
      <w:pPr>
        <w:spacing w:after="0"/>
        <w:ind w:left="0"/>
        <w:jc w:val="left"/>
      </w:pPr>
      <w:r>
        <w:rPr>
          <w:rFonts w:ascii="Times New Roman"/>
          <w:b/>
          <w:i w:val="false"/>
          <w:color w:val="000000"/>
        </w:rPr>
        <w:t xml:space="preserve"> 4-тарау. Басқарманың мүлкі</w:t>
      </w:r>
    </w:p>
    <w:bookmarkEnd w:id="13514"/>
    <w:bookmarkStart w:name="z14600" w:id="1351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515"/>
    <w:bookmarkStart w:name="z14601" w:id="1351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516"/>
    <w:bookmarkStart w:name="z14602" w:id="1351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517"/>
    <w:bookmarkStart w:name="z14603" w:id="1351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518"/>
    <w:bookmarkStart w:name="z14604" w:id="13519"/>
    <w:p>
      <w:pPr>
        <w:spacing w:after="0"/>
        <w:ind w:left="0"/>
        <w:jc w:val="left"/>
      </w:pPr>
      <w:r>
        <w:rPr>
          <w:rFonts w:ascii="Times New Roman"/>
          <w:b/>
          <w:i w:val="false"/>
          <w:color w:val="000000"/>
        </w:rPr>
        <w:t xml:space="preserve"> 5-тарау. Басқарманы қайта ұйымдастыру және тарату</w:t>
      </w:r>
    </w:p>
    <w:bookmarkEnd w:id="13519"/>
    <w:bookmarkStart w:name="z14605" w:id="1352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5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168-қосымша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155-қосымша</w:t>
            </w:r>
          </w:p>
        </w:tc>
      </w:tr>
    </w:tbl>
    <w:bookmarkStart w:name="z14620" w:id="1352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Шиелі аудандық санитариялық-эпидемиологиялық бақылау басқармасы" республикалық мемлекеттік мекемесінің ережесі</w:t>
      </w:r>
    </w:p>
    <w:bookmarkEnd w:id="13521"/>
    <w:bookmarkStart w:name="z14621" w:id="13522"/>
    <w:p>
      <w:pPr>
        <w:spacing w:after="0"/>
        <w:ind w:left="0"/>
        <w:jc w:val="left"/>
      </w:pPr>
      <w:r>
        <w:rPr>
          <w:rFonts w:ascii="Times New Roman"/>
          <w:b/>
          <w:i w:val="false"/>
          <w:color w:val="000000"/>
        </w:rPr>
        <w:t xml:space="preserve"> 1-тарау. Жалпы ережелер</w:t>
      </w:r>
    </w:p>
    <w:bookmarkEnd w:id="13522"/>
    <w:bookmarkStart w:name="z14622" w:id="1352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Шиелі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523"/>
    <w:bookmarkStart w:name="z14623" w:id="1352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524"/>
    <w:bookmarkStart w:name="z14624" w:id="1352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525"/>
    <w:bookmarkStart w:name="z14625" w:id="1352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526"/>
    <w:bookmarkStart w:name="z14626" w:id="1352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527"/>
    <w:bookmarkStart w:name="z14627" w:id="1352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528"/>
    <w:bookmarkStart w:name="z14628" w:id="1352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529"/>
    <w:bookmarkStart w:name="z14629" w:id="13530"/>
    <w:p>
      <w:pPr>
        <w:spacing w:after="0"/>
        <w:ind w:left="0"/>
        <w:jc w:val="both"/>
      </w:pPr>
      <w:r>
        <w:rPr>
          <w:rFonts w:ascii="Times New Roman"/>
          <w:b w:val="false"/>
          <w:i w:val="false"/>
          <w:color w:val="000000"/>
          <w:sz w:val="28"/>
        </w:rPr>
        <w:t>
      8. Заңды тұлғаның орналасқан жері – индекс 120700, Қазақстан Республикасы, Қызылорда облысы, Шиелі ауданы, Шиелі кенті, Темірбек Жүргенов көшесі, 5 ғимарат.</w:t>
      </w:r>
    </w:p>
    <w:bookmarkEnd w:id="13530"/>
    <w:bookmarkStart w:name="z14630" w:id="1353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Шиелі аудандық санитариялық-эпидемиологиялық бақылау басқармасы" республикалық мемлекеттік мекемесі.</w:t>
      </w:r>
    </w:p>
    <w:bookmarkEnd w:id="13531"/>
    <w:bookmarkStart w:name="z14631" w:id="1353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532"/>
    <w:bookmarkStart w:name="z14632" w:id="1353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533"/>
    <w:bookmarkStart w:name="z14633" w:id="1353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534"/>
    <w:bookmarkStart w:name="z14634" w:id="1353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535"/>
    <w:bookmarkStart w:name="z14635" w:id="1353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536"/>
    <w:bookmarkStart w:name="z14636" w:id="13537"/>
    <w:p>
      <w:pPr>
        <w:spacing w:after="0"/>
        <w:ind w:left="0"/>
        <w:jc w:val="both"/>
      </w:pPr>
      <w:r>
        <w:rPr>
          <w:rFonts w:ascii="Times New Roman"/>
          <w:b w:val="false"/>
          <w:i w:val="false"/>
          <w:color w:val="000000"/>
          <w:sz w:val="28"/>
        </w:rPr>
        <w:t>
      13. Міндеттері:</w:t>
      </w:r>
    </w:p>
    <w:bookmarkEnd w:id="13537"/>
    <w:bookmarkStart w:name="z14637" w:id="1353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538"/>
    <w:bookmarkStart w:name="z14638" w:id="1353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539"/>
    <w:bookmarkStart w:name="z14639" w:id="1354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540"/>
    <w:bookmarkStart w:name="z14640" w:id="13541"/>
    <w:p>
      <w:pPr>
        <w:spacing w:after="0"/>
        <w:ind w:left="0"/>
        <w:jc w:val="both"/>
      </w:pPr>
      <w:r>
        <w:rPr>
          <w:rFonts w:ascii="Times New Roman"/>
          <w:b w:val="false"/>
          <w:i w:val="false"/>
          <w:color w:val="000000"/>
          <w:sz w:val="28"/>
        </w:rPr>
        <w:t>
      14. Құқықтары мен міндеттері:</w:t>
      </w:r>
    </w:p>
    <w:bookmarkEnd w:id="13541"/>
    <w:bookmarkStart w:name="z14641" w:id="1354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542"/>
    <w:bookmarkStart w:name="z14642" w:id="1354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543"/>
    <w:bookmarkStart w:name="z14643" w:id="1354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544"/>
    <w:bookmarkStart w:name="z14644" w:id="1354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545"/>
    <w:bookmarkStart w:name="z14645" w:id="1354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546"/>
    <w:bookmarkStart w:name="z14646" w:id="1354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547"/>
    <w:bookmarkStart w:name="z14647" w:id="1354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548"/>
    <w:bookmarkStart w:name="z14648" w:id="1354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549"/>
    <w:bookmarkStart w:name="z14649" w:id="1355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550"/>
    <w:bookmarkStart w:name="z14650" w:id="13551"/>
    <w:p>
      <w:pPr>
        <w:spacing w:after="0"/>
        <w:ind w:left="0"/>
        <w:jc w:val="both"/>
      </w:pPr>
      <w:r>
        <w:rPr>
          <w:rFonts w:ascii="Times New Roman"/>
          <w:b w:val="false"/>
          <w:i w:val="false"/>
          <w:color w:val="000000"/>
          <w:sz w:val="28"/>
        </w:rPr>
        <w:t>
      15. Функциялары:</w:t>
      </w:r>
    </w:p>
    <w:bookmarkEnd w:id="13551"/>
    <w:bookmarkStart w:name="z14651" w:id="13552"/>
    <w:p>
      <w:pPr>
        <w:spacing w:after="0"/>
        <w:ind w:left="0"/>
        <w:jc w:val="both"/>
      </w:pPr>
      <w:r>
        <w:rPr>
          <w:rFonts w:ascii="Times New Roman"/>
          <w:b w:val="false"/>
          <w:i w:val="false"/>
          <w:color w:val="000000"/>
          <w:sz w:val="28"/>
        </w:rPr>
        <w:t>
      1) реттелетін салада мемлекеттік саясатты іске асыру;</w:t>
      </w:r>
    </w:p>
    <w:bookmarkEnd w:id="13552"/>
    <w:bookmarkStart w:name="z14652" w:id="1355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553"/>
    <w:bookmarkStart w:name="z14653" w:id="1355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554"/>
    <w:bookmarkStart w:name="z14654" w:id="1355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555"/>
    <w:bookmarkStart w:name="z14655" w:id="1355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556"/>
    <w:bookmarkStart w:name="z14656" w:id="1355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557"/>
    <w:bookmarkStart w:name="z14657" w:id="1355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558"/>
    <w:bookmarkStart w:name="z14658" w:id="1355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559"/>
    <w:bookmarkStart w:name="z14659" w:id="1356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560"/>
    <w:bookmarkStart w:name="z14660" w:id="1356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561"/>
    <w:bookmarkStart w:name="z14661" w:id="1356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562"/>
    <w:bookmarkStart w:name="z14662" w:id="1356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563"/>
    <w:bookmarkStart w:name="z14663" w:id="1356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564"/>
    <w:bookmarkStart w:name="z14664" w:id="1356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565"/>
    <w:bookmarkStart w:name="z14665" w:id="1356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566"/>
    <w:bookmarkStart w:name="z14666" w:id="1356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567"/>
    <w:bookmarkStart w:name="z14667" w:id="1356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568"/>
    <w:bookmarkStart w:name="z14668" w:id="1356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569"/>
    <w:bookmarkStart w:name="z14669" w:id="1357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570"/>
    <w:bookmarkStart w:name="z14670" w:id="1357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571"/>
    <w:bookmarkStart w:name="z14671" w:id="1357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572"/>
    <w:bookmarkStart w:name="z14672" w:id="1357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573"/>
    <w:bookmarkStart w:name="z14673" w:id="1357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574"/>
    <w:bookmarkStart w:name="z14674" w:id="1357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575"/>
    <w:bookmarkStart w:name="z14675" w:id="1357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576"/>
    <w:bookmarkStart w:name="z14676" w:id="1357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577"/>
    <w:bookmarkStart w:name="z14677" w:id="1357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578"/>
    <w:bookmarkStart w:name="z14678" w:id="1357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579"/>
    <w:bookmarkStart w:name="z14679" w:id="13580"/>
    <w:p>
      <w:pPr>
        <w:spacing w:after="0"/>
        <w:ind w:left="0"/>
        <w:jc w:val="both"/>
      </w:pPr>
      <w:r>
        <w:rPr>
          <w:rFonts w:ascii="Times New Roman"/>
          <w:b w:val="false"/>
          <w:i w:val="false"/>
          <w:color w:val="000000"/>
          <w:sz w:val="28"/>
        </w:rPr>
        <w:t>
      29) мыналарды:</w:t>
      </w:r>
    </w:p>
    <w:bookmarkEnd w:id="13580"/>
    <w:bookmarkStart w:name="z14680" w:id="1358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581"/>
    <w:bookmarkStart w:name="z14681" w:id="1358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582"/>
    <w:bookmarkStart w:name="z14682" w:id="1358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583"/>
    <w:bookmarkStart w:name="z14683" w:id="1358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584"/>
    <w:bookmarkStart w:name="z14684" w:id="1358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585"/>
    <w:bookmarkStart w:name="z14685" w:id="1358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586"/>
    <w:bookmarkStart w:name="z14686" w:id="1358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587"/>
    <w:bookmarkStart w:name="z14687" w:id="13588"/>
    <w:p>
      <w:pPr>
        <w:spacing w:after="0"/>
        <w:ind w:left="0"/>
        <w:jc w:val="both"/>
      </w:pPr>
      <w:r>
        <w:rPr>
          <w:rFonts w:ascii="Times New Roman"/>
          <w:b w:val="false"/>
          <w:i w:val="false"/>
          <w:color w:val="000000"/>
          <w:sz w:val="28"/>
        </w:rPr>
        <w:t>
      19. Басқарма басшысының өкілеттіктері:</w:t>
      </w:r>
    </w:p>
    <w:bookmarkEnd w:id="13588"/>
    <w:bookmarkStart w:name="z14688" w:id="1358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589"/>
    <w:bookmarkStart w:name="z14689" w:id="1359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590"/>
    <w:bookmarkStart w:name="z14690" w:id="1359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591"/>
    <w:bookmarkStart w:name="z14691" w:id="1359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592"/>
    <w:bookmarkStart w:name="z14692" w:id="1359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593"/>
    <w:bookmarkStart w:name="z14693" w:id="1359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594"/>
    <w:bookmarkStart w:name="z14694" w:id="13595"/>
    <w:p>
      <w:pPr>
        <w:spacing w:after="0"/>
        <w:ind w:left="0"/>
        <w:jc w:val="left"/>
      </w:pPr>
      <w:r>
        <w:rPr>
          <w:rFonts w:ascii="Times New Roman"/>
          <w:b/>
          <w:i w:val="false"/>
          <w:color w:val="000000"/>
        </w:rPr>
        <w:t xml:space="preserve"> 4-тарау. Басқарманың мүлкі</w:t>
      </w:r>
    </w:p>
    <w:bookmarkEnd w:id="13595"/>
    <w:bookmarkStart w:name="z14695" w:id="1359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596"/>
    <w:bookmarkStart w:name="z14696" w:id="1359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597"/>
    <w:bookmarkStart w:name="z14697" w:id="1359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598"/>
    <w:bookmarkStart w:name="z14698" w:id="1359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599"/>
    <w:bookmarkStart w:name="z14699" w:id="13600"/>
    <w:p>
      <w:pPr>
        <w:spacing w:after="0"/>
        <w:ind w:left="0"/>
        <w:jc w:val="left"/>
      </w:pPr>
      <w:r>
        <w:rPr>
          <w:rFonts w:ascii="Times New Roman"/>
          <w:b/>
          <w:i w:val="false"/>
          <w:color w:val="000000"/>
        </w:rPr>
        <w:t xml:space="preserve"> 5-тарау. Басқарманы қайта ұйымдастыру және тарату</w:t>
      </w:r>
    </w:p>
    <w:bookmarkEnd w:id="13600"/>
    <w:bookmarkStart w:name="z14700" w:id="1360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6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169-қосымша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156-қосымша</w:t>
            </w:r>
          </w:p>
        </w:tc>
      </w:tr>
    </w:tbl>
    <w:bookmarkStart w:name="z14715" w:id="1360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Ақтау қалалық санитариялық-эпидемиологиялық бақылау басқармасы" республикалық мемлекеттік мекемесінің ережесі</w:t>
      </w:r>
    </w:p>
    <w:bookmarkEnd w:id="13602"/>
    <w:bookmarkStart w:name="z14716" w:id="13603"/>
    <w:p>
      <w:pPr>
        <w:spacing w:after="0"/>
        <w:ind w:left="0"/>
        <w:jc w:val="left"/>
      </w:pPr>
      <w:r>
        <w:rPr>
          <w:rFonts w:ascii="Times New Roman"/>
          <w:b/>
          <w:i w:val="false"/>
          <w:color w:val="000000"/>
        </w:rPr>
        <w:t xml:space="preserve"> 1-тарау. Жалпы ережелер</w:t>
      </w:r>
    </w:p>
    <w:bookmarkEnd w:id="13603"/>
    <w:bookmarkStart w:name="z14717" w:id="1360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Ақтау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604"/>
    <w:bookmarkStart w:name="z14718" w:id="1360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605"/>
    <w:bookmarkStart w:name="z14719" w:id="1360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606"/>
    <w:bookmarkStart w:name="z14720" w:id="1360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607"/>
    <w:bookmarkStart w:name="z14721" w:id="1360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608"/>
    <w:bookmarkStart w:name="z14722" w:id="1360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609"/>
    <w:bookmarkStart w:name="z14723" w:id="1361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610"/>
    <w:bookmarkStart w:name="z14724" w:id="13611"/>
    <w:p>
      <w:pPr>
        <w:spacing w:after="0"/>
        <w:ind w:left="0"/>
        <w:jc w:val="both"/>
      </w:pPr>
      <w:r>
        <w:rPr>
          <w:rFonts w:ascii="Times New Roman"/>
          <w:b w:val="false"/>
          <w:i w:val="false"/>
          <w:color w:val="000000"/>
          <w:sz w:val="28"/>
        </w:rPr>
        <w:t>
      8. Заңды тұлғаның орналасқан жері – индекс 130000, Қазақстан Республикасы, Маңғыстау облысы, Ақтау қаласы, 3Б шағын аудан, 46 ғимарат.</w:t>
      </w:r>
    </w:p>
    <w:bookmarkEnd w:id="13611"/>
    <w:bookmarkStart w:name="z14725" w:id="1361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Ақтау қалалық санитариялық-эпидемиологиялық бақылау басқармасы" республикалық мемлекеттік мекемесі.</w:t>
      </w:r>
    </w:p>
    <w:bookmarkEnd w:id="13612"/>
    <w:bookmarkStart w:name="z14726" w:id="1361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613"/>
    <w:bookmarkStart w:name="z14727" w:id="1361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614"/>
    <w:bookmarkStart w:name="z14728" w:id="1361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615"/>
    <w:bookmarkStart w:name="z14729" w:id="1361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616"/>
    <w:bookmarkStart w:name="z14730" w:id="1361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617"/>
    <w:bookmarkStart w:name="z14731" w:id="13618"/>
    <w:p>
      <w:pPr>
        <w:spacing w:after="0"/>
        <w:ind w:left="0"/>
        <w:jc w:val="both"/>
      </w:pPr>
      <w:r>
        <w:rPr>
          <w:rFonts w:ascii="Times New Roman"/>
          <w:b w:val="false"/>
          <w:i w:val="false"/>
          <w:color w:val="000000"/>
          <w:sz w:val="28"/>
        </w:rPr>
        <w:t>
      13. Міндеттері:</w:t>
      </w:r>
    </w:p>
    <w:bookmarkEnd w:id="13618"/>
    <w:bookmarkStart w:name="z14732" w:id="1361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619"/>
    <w:bookmarkStart w:name="z14733" w:id="1362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620"/>
    <w:bookmarkStart w:name="z14734" w:id="1362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621"/>
    <w:bookmarkStart w:name="z14735" w:id="13622"/>
    <w:p>
      <w:pPr>
        <w:spacing w:after="0"/>
        <w:ind w:left="0"/>
        <w:jc w:val="both"/>
      </w:pPr>
      <w:r>
        <w:rPr>
          <w:rFonts w:ascii="Times New Roman"/>
          <w:b w:val="false"/>
          <w:i w:val="false"/>
          <w:color w:val="000000"/>
          <w:sz w:val="28"/>
        </w:rPr>
        <w:t>
      14. Құқықтары мен міндеттері:</w:t>
      </w:r>
    </w:p>
    <w:bookmarkEnd w:id="13622"/>
    <w:bookmarkStart w:name="z14736" w:id="1362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623"/>
    <w:bookmarkStart w:name="z14737" w:id="1362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624"/>
    <w:bookmarkStart w:name="z14738" w:id="1362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625"/>
    <w:bookmarkStart w:name="z14739" w:id="1362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626"/>
    <w:bookmarkStart w:name="z14740" w:id="1362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627"/>
    <w:bookmarkStart w:name="z14741" w:id="1362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628"/>
    <w:bookmarkStart w:name="z14742" w:id="1362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629"/>
    <w:bookmarkStart w:name="z14743" w:id="1363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630"/>
    <w:bookmarkStart w:name="z14744" w:id="1363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631"/>
    <w:bookmarkStart w:name="z14745" w:id="13632"/>
    <w:p>
      <w:pPr>
        <w:spacing w:after="0"/>
        <w:ind w:left="0"/>
        <w:jc w:val="both"/>
      </w:pPr>
      <w:r>
        <w:rPr>
          <w:rFonts w:ascii="Times New Roman"/>
          <w:b w:val="false"/>
          <w:i w:val="false"/>
          <w:color w:val="000000"/>
          <w:sz w:val="28"/>
        </w:rPr>
        <w:t>
      15. Функциялары:</w:t>
      </w:r>
    </w:p>
    <w:bookmarkEnd w:id="13632"/>
    <w:bookmarkStart w:name="z14746" w:id="13633"/>
    <w:p>
      <w:pPr>
        <w:spacing w:after="0"/>
        <w:ind w:left="0"/>
        <w:jc w:val="both"/>
      </w:pPr>
      <w:r>
        <w:rPr>
          <w:rFonts w:ascii="Times New Roman"/>
          <w:b w:val="false"/>
          <w:i w:val="false"/>
          <w:color w:val="000000"/>
          <w:sz w:val="28"/>
        </w:rPr>
        <w:t>
      1) реттелетін салада мемлекеттік саясатты іске асыру;</w:t>
      </w:r>
    </w:p>
    <w:bookmarkEnd w:id="13633"/>
    <w:bookmarkStart w:name="z14747" w:id="1363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634"/>
    <w:bookmarkStart w:name="z14748" w:id="1363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635"/>
    <w:bookmarkStart w:name="z14749" w:id="1363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636"/>
    <w:bookmarkStart w:name="z14750" w:id="1363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637"/>
    <w:bookmarkStart w:name="z14751" w:id="1363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638"/>
    <w:bookmarkStart w:name="z14752" w:id="1363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639"/>
    <w:bookmarkStart w:name="z14753" w:id="1364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640"/>
    <w:bookmarkStart w:name="z14754" w:id="1364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641"/>
    <w:bookmarkStart w:name="z14755" w:id="1364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642"/>
    <w:bookmarkStart w:name="z14756" w:id="1364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643"/>
    <w:bookmarkStart w:name="z14757" w:id="1364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644"/>
    <w:bookmarkStart w:name="z14758" w:id="1364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645"/>
    <w:bookmarkStart w:name="z14759" w:id="1364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646"/>
    <w:bookmarkStart w:name="z14760" w:id="1364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647"/>
    <w:bookmarkStart w:name="z14761" w:id="1364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648"/>
    <w:bookmarkStart w:name="z14762" w:id="1364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649"/>
    <w:bookmarkStart w:name="z14763" w:id="1365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650"/>
    <w:bookmarkStart w:name="z14764" w:id="1365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651"/>
    <w:bookmarkStart w:name="z14765" w:id="1365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652"/>
    <w:bookmarkStart w:name="z14766" w:id="1365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653"/>
    <w:bookmarkStart w:name="z14767" w:id="1365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654"/>
    <w:bookmarkStart w:name="z14768" w:id="1365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655"/>
    <w:bookmarkStart w:name="z14769" w:id="1365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656"/>
    <w:bookmarkStart w:name="z14770" w:id="1365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657"/>
    <w:bookmarkStart w:name="z14771" w:id="1365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658"/>
    <w:bookmarkStart w:name="z14772" w:id="1365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659"/>
    <w:bookmarkStart w:name="z14773" w:id="1366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660"/>
    <w:bookmarkStart w:name="z14774" w:id="13661"/>
    <w:p>
      <w:pPr>
        <w:spacing w:after="0"/>
        <w:ind w:left="0"/>
        <w:jc w:val="both"/>
      </w:pPr>
      <w:r>
        <w:rPr>
          <w:rFonts w:ascii="Times New Roman"/>
          <w:b w:val="false"/>
          <w:i w:val="false"/>
          <w:color w:val="000000"/>
          <w:sz w:val="28"/>
        </w:rPr>
        <w:t>
      29) мыналарды:</w:t>
      </w:r>
    </w:p>
    <w:bookmarkEnd w:id="13661"/>
    <w:bookmarkStart w:name="z14775" w:id="1366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662"/>
    <w:bookmarkStart w:name="z14776" w:id="1366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663"/>
    <w:bookmarkStart w:name="z14777" w:id="1366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664"/>
    <w:bookmarkStart w:name="z14778" w:id="1366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665"/>
    <w:bookmarkStart w:name="z14779" w:id="1366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666"/>
    <w:bookmarkStart w:name="z14780" w:id="1366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667"/>
    <w:bookmarkStart w:name="z14781" w:id="1366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668"/>
    <w:bookmarkStart w:name="z14782" w:id="13669"/>
    <w:p>
      <w:pPr>
        <w:spacing w:after="0"/>
        <w:ind w:left="0"/>
        <w:jc w:val="both"/>
      </w:pPr>
      <w:r>
        <w:rPr>
          <w:rFonts w:ascii="Times New Roman"/>
          <w:b w:val="false"/>
          <w:i w:val="false"/>
          <w:color w:val="000000"/>
          <w:sz w:val="28"/>
        </w:rPr>
        <w:t>
      19. Басқарма басшысының өкілеттіктері:</w:t>
      </w:r>
    </w:p>
    <w:bookmarkEnd w:id="13669"/>
    <w:bookmarkStart w:name="z14783" w:id="1367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670"/>
    <w:bookmarkStart w:name="z14784" w:id="1367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671"/>
    <w:bookmarkStart w:name="z14785" w:id="1367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672"/>
    <w:bookmarkStart w:name="z14786" w:id="1367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673"/>
    <w:bookmarkStart w:name="z14787" w:id="1367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674"/>
    <w:bookmarkStart w:name="z14788" w:id="1367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675"/>
    <w:bookmarkStart w:name="z14789" w:id="13676"/>
    <w:p>
      <w:pPr>
        <w:spacing w:after="0"/>
        <w:ind w:left="0"/>
        <w:jc w:val="left"/>
      </w:pPr>
      <w:r>
        <w:rPr>
          <w:rFonts w:ascii="Times New Roman"/>
          <w:b/>
          <w:i w:val="false"/>
          <w:color w:val="000000"/>
        </w:rPr>
        <w:t xml:space="preserve"> 4-тарау. Басқарманың мүлкі</w:t>
      </w:r>
    </w:p>
    <w:bookmarkEnd w:id="13676"/>
    <w:bookmarkStart w:name="z14790" w:id="1367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677"/>
    <w:bookmarkStart w:name="z14791" w:id="1367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678"/>
    <w:bookmarkStart w:name="z14792" w:id="1367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679"/>
    <w:bookmarkStart w:name="z14793" w:id="1368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680"/>
    <w:bookmarkStart w:name="z14794" w:id="13681"/>
    <w:p>
      <w:pPr>
        <w:spacing w:after="0"/>
        <w:ind w:left="0"/>
        <w:jc w:val="left"/>
      </w:pPr>
      <w:r>
        <w:rPr>
          <w:rFonts w:ascii="Times New Roman"/>
          <w:b/>
          <w:i w:val="false"/>
          <w:color w:val="000000"/>
        </w:rPr>
        <w:t xml:space="preserve"> 5-тарау. Басқарманы қайта ұйымдастыру және тарату</w:t>
      </w:r>
    </w:p>
    <w:bookmarkEnd w:id="13681"/>
    <w:bookmarkStart w:name="z14795" w:id="1368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6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170-қосымша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157-қосымша</w:t>
            </w:r>
          </w:p>
        </w:tc>
      </w:tr>
    </w:tbl>
    <w:bookmarkStart w:name="z14810" w:id="1368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Бейнеу аудандық санитариялық-эпидемиологиялық бақылау басқармасы" республикалық мемлекеттік мекемесінің ережесі</w:t>
      </w:r>
    </w:p>
    <w:bookmarkEnd w:id="13683"/>
    <w:bookmarkStart w:name="z14811" w:id="13684"/>
    <w:p>
      <w:pPr>
        <w:spacing w:after="0"/>
        <w:ind w:left="0"/>
        <w:jc w:val="left"/>
      </w:pPr>
      <w:r>
        <w:rPr>
          <w:rFonts w:ascii="Times New Roman"/>
          <w:b/>
          <w:i w:val="false"/>
          <w:color w:val="000000"/>
        </w:rPr>
        <w:t xml:space="preserve"> 1-тарау. Жалпы ережелер</w:t>
      </w:r>
    </w:p>
    <w:bookmarkEnd w:id="13684"/>
    <w:bookmarkStart w:name="z14812" w:id="1368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Бейнеу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685"/>
    <w:bookmarkStart w:name="z14813" w:id="1368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686"/>
    <w:bookmarkStart w:name="z14814" w:id="1368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687"/>
    <w:bookmarkStart w:name="z14815" w:id="1368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688"/>
    <w:bookmarkStart w:name="z14816" w:id="1368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689"/>
    <w:bookmarkStart w:name="z14817" w:id="1369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690"/>
    <w:bookmarkStart w:name="z14818" w:id="1369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691"/>
    <w:bookmarkStart w:name="z14819" w:id="13692"/>
    <w:p>
      <w:pPr>
        <w:spacing w:after="0"/>
        <w:ind w:left="0"/>
        <w:jc w:val="both"/>
      </w:pPr>
      <w:r>
        <w:rPr>
          <w:rFonts w:ascii="Times New Roman"/>
          <w:b w:val="false"/>
          <w:i w:val="false"/>
          <w:color w:val="000000"/>
          <w:sz w:val="28"/>
        </w:rPr>
        <w:t>
      8. Заңды тұлғаның орналасқан жері – индекс 130100, Қазақстан Республикасы, Маңғыстау облысы, Бейнеу ауданы, Бейнеу ауылы, Қ. Боқанұлы көшесі, 43/2 ғим.</w:t>
      </w:r>
    </w:p>
    <w:bookmarkEnd w:id="13692"/>
    <w:bookmarkStart w:name="z14820" w:id="1369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Бейнеу аудандық санитариялық-эпидемиологиялық бақылау басқармасы" республикалық мемлекеттік мекемесі.</w:t>
      </w:r>
    </w:p>
    <w:bookmarkEnd w:id="13693"/>
    <w:bookmarkStart w:name="z14821" w:id="1369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694"/>
    <w:bookmarkStart w:name="z14822" w:id="1369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695"/>
    <w:bookmarkStart w:name="z14823" w:id="1369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696"/>
    <w:bookmarkStart w:name="z14824" w:id="1369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697"/>
    <w:bookmarkStart w:name="z14825" w:id="1369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698"/>
    <w:bookmarkStart w:name="z14826" w:id="13699"/>
    <w:p>
      <w:pPr>
        <w:spacing w:after="0"/>
        <w:ind w:left="0"/>
        <w:jc w:val="both"/>
      </w:pPr>
      <w:r>
        <w:rPr>
          <w:rFonts w:ascii="Times New Roman"/>
          <w:b w:val="false"/>
          <w:i w:val="false"/>
          <w:color w:val="000000"/>
          <w:sz w:val="28"/>
        </w:rPr>
        <w:t>
      13. Міндеттері:</w:t>
      </w:r>
    </w:p>
    <w:bookmarkEnd w:id="13699"/>
    <w:bookmarkStart w:name="z14827" w:id="1370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700"/>
    <w:bookmarkStart w:name="z14828" w:id="1370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701"/>
    <w:bookmarkStart w:name="z14829" w:id="1370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702"/>
    <w:bookmarkStart w:name="z14830" w:id="13703"/>
    <w:p>
      <w:pPr>
        <w:spacing w:after="0"/>
        <w:ind w:left="0"/>
        <w:jc w:val="both"/>
      </w:pPr>
      <w:r>
        <w:rPr>
          <w:rFonts w:ascii="Times New Roman"/>
          <w:b w:val="false"/>
          <w:i w:val="false"/>
          <w:color w:val="000000"/>
          <w:sz w:val="28"/>
        </w:rPr>
        <w:t>
      14. Құқықтары мен міндеттері:</w:t>
      </w:r>
    </w:p>
    <w:bookmarkEnd w:id="13703"/>
    <w:bookmarkStart w:name="z14831" w:id="1370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704"/>
    <w:bookmarkStart w:name="z14832" w:id="1370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705"/>
    <w:bookmarkStart w:name="z14833" w:id="1370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706"/>
    <w:bookmarkStart w:name="z14834" w:id="1370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707"/>
    <w:bookmarkStart w:name="z14835" w:id="1370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708"/>
    <w:bookmarkStart w:name="z14836" w:id="1370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709"/>
    <w:bookmarkStart w:name="z14837" w:id="1371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710"/>
    <w:bookmarkStart w:name="z14838" w:id="1371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711"/>
    <w:bookmarkStart w:name="z14839" w:id="1371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712"/>
    <w:bookmarkStart w:name="z14840" w:id="13713"/>
    <w:p>
      <w:pPr>
        <w:spacing w:after="0"/>
        <w:ind w:left="0"/>
        <w:jc w:val="both"/>
      </w:pPr>
      <w:r>
        <w:rPr>
          <w:rFonts w:ascii="Times New Roman"/>
          <w:b w:val="false"/>
          <w:i w:val="false"/>
          <w:color w:val="000000"/>
          <w:sz w:val="28"/>
        </w:rPr>
        <w:t>
      15. Функциялары:</w:t>
      </w:r>
    </w:p>
    <w:bookmarkEnd w:id="13713"/>
    <w:bookmarkStart w:name="z14841" w:id="13714"/>
    <w:p>
      <w:pPr>
        <w:spacing w:after="0"/>
        <w:ind w:left="0"/>
        <w:jc w:val="both"/>
      </w:pPr>
      <w:r>
        <w:rPr>
          <w:rFonts w:ascii="Times New Roman"/>
          <w:b w:val="false"/>
          <w:i w:val="false"/>
          <w:color w:val="000000"/>
          <w:sz w:val="28"/>
        </w:rPr>
        <w:t>
      1) реттелетін салада мемлекеттік саясатты іске асыру;</w:t>
      </w:r>
    </w:p>
    <w:bookmarkEnd w:id="13714"/>
    <w:bookmarkStart w:name="z14842" w:id="1371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715"/>
    <w:bookmarkStart w:name="z14843" w:id="1371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716"/>
    <w:bookmarkStart w:name="z14844" w:id="1371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717"/>
    <w:bookmarkStart w:name="z14845" w:id="1371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718"/>
    <w:bookmarkStart w:name="z14846" w:id="1371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719"/>
    <w:bookmarkStart w:name="z14847" w:id="1372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720"/>
    <w:bookmarkStart w:name="z14848" w:id="1372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721"/>
    <w:bookmarkStart w:name="z14849" w:id="1372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722"/>
    <w:bookmarkStart w:name="z14850" w:id="1372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723"/>
    <w:bookmarkStart w:name="z14851" w:id="1372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724"/>
    <w:bookmarkStart w:name="z14852" w:id="1372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725"/>
    <w:bookmarkStart w:name="z14853" w:id="1372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726"/>
    <w:bookmarkStart w:name="z14854" w:id="1372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727"/>
    <w:bookmarkStart w:name="z14855" w:id="1372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728"/>
    <w:bookmarkStart w:name="z14856" w:id="1372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729"/>
    <w:bookmarkStart w:name="z14857" w:id="1373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730"/>
    <w:bookmarkStart w:name="z14858" w:id="1373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731"/>
    <w:bookmarkStart w:name="z14859" w:id="1373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732"/>
    <w:bookmarkStart w:name="z14860" w:id="1373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733"/>
    <w:bookmarkStart w:name="z14861" w:id="1373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734"/>
    <w:bookmarkStart w:name="z14862" w:id="1373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735"/>
    <w:bookmarkStart w:name="z14863" w:id="1373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736"/>
    <w:bookmarkStart w:name="z14864" w:id="1373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737"/>
    <w:bookmarkStart w:name="z14865" w:id="1373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738"/>
    <w:bookmarkStart w:name="z14866" w:id="1373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739"/>
    <w:bookmarkStart w:name="z14867" w:id="1374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740"/>
    <w:bookmarkStart w:name="z14868" w:id="1374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741"/>
    <w:bookmarkStart w:name="z14869" w:id="13742"/>
    <w:p>
      <w:pPr>
        <w:spacing w:after="0"/>
        <w:ind w:left="0"/>
        <w:jc w:val="both"/>
      </w:pPr>
      <w:r>
        <w:rPr>
          <w:rFonts w:ascii="Times New Roman"/>
          <w:b w:val="false"/>
          <w:i w:val="false"/>
          <w:color w:val="000000"/>
          <w:sz w:val="28"/>
        </w:rPr>
        <w:t>
      29) мыналарды:</w:t>
      </w:r>
    </w:p>
    <w:bookmarkEnd w:id="13742"/>
    <w:bookmarkStart w:name="z14870" w:id="1374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743"/>
    <w:bookmarkStart w:name="z14871" w:id="1374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744"/>
    <w:bookmarkStart w:name="z14872" w:id="1374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745"/>
    <w:bookmarkStart w:name="z14873" w:id="1374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746"/>
    <w:bookmarkStart w:name="z14874" w:id="1374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747"/>
    <w:bookmarkStart w:name="z14875" w:id="1374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748"/>
    <w:bookmarkStart w:name="z14876" w:id="1374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749"/>
    <w:bookmarkStart w:name="z14877" w:id="13750"/>
    <w:p>
      <w:pPr>
        <w:spacing w:after="0"/>
        <w:ind w:left="0"/>
        <w:jc w:val="both"/>
      </w:pPr>
      <w:r>
        <w:rPr>
          <w:rFonts w:ascii="Times New Roman"/>
          <w:b w:val="false"/>
          <w:i w:val="false"/>
          <w:color w:val="000000"/>
          <w:sz w:val="28"/>
        </w:rPr>
        <w:t>
      19. Басқарма басшысының өкілеттіктері:</w:t>
      </w:r>
    </w:p>
    <w:bookmarkEnd w:id="13750"/>
    <w:bookmarkStart w:name="z14878" w:id="1375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751"/>
    <w:bookmarkStart w:name="z14879" w:id="1375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752"/>
    <w:bookmarkStart w:name="z14880" w:id="1375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753"/>
    <w:bookmarkStart w:name="z14881" w:id="1375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754"/>
    <w:bookmarkStart w:name="z14882" w:id="1375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755"/>
    <w:bookmarkStart w:name="z14883" w:id="1375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756"/>
    <w:bookmarkStart w:name="z14884" w:id="13757"/>
    <w:p>
      <w:pPr>
        <w:spacing w:after="0"/>
        <w:ind w:left="0"/>
        <w:jc w:val="left"/>
      </w:pPr>
      <w:r>
        <w:rPr>
          <w:rFonts w:ascii="Times New Roman"/>
          <w:b/>
          <w:i w:val="false"/>
          <w:color w:val="000000"/>
        </w:rPr>
        <w:t xml:space="preserve"> 4-тарау. Басқарманың мүлкі</w:t>
      </w:r>
    </w:p>
    <w:bookmarkEnd w:id="13757"/>
    <w:bookmarkStart w:name="z14885" w:id="1375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758"/>
    <w:bookmarkStart w:name="z14886" w:id="1375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759"/>
    <w:bookmarkStart w:name="z14887" w:id="1376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760"/>
    <w:bookmarkStart w:name="z14888" w:id="1376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761"/>
    <w:bookmarkStart w:name="z14889" w:id="13762"/>
    <w:p>
      <w:pPr>
        <w:spacing w:after="0"/>
        <w:ind w:left="0"/>
        <w:jc w:val="left"/>
      </w:pPr>
      <w:r>
        <w:rPr>
          <w:rFonts w:ascii="Times New Roman"/>
          <w:b/>
          <w:i w:val="false"/>
          <w:color w:val="000000"/>
        </w:rPr>
        <w:t xml:space="preserve"> 5-тарау. Басқарманы қайта ұйымдастыру және тарату</w:t>
      </w:r>
    </w:p>
    <w:bookmarkEnd w:id="13762"/>
    <w:bookmarkStart w:name="z14890" w:id="1376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7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171-қосымша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158-қосымша</w:t>
            </w:r>
          </w:p>
        </w:tc>
      </w:tr>
    </w:tbl>
    <w:bookmarkStart w:name="z14905" w:id="1376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Жаңаөзен қалалық санитариялық-эпидемиологиялық бақылау басқармасы" республикалық мемлекеттік мекемесінің ережесі</w:t>
      </w:r>
    </w:p>
    <w:bookmarkEnd w:id="13764"/>
    <w:bookmarkStart w:name="z14906" w:id="13765"/>
    <w:p>
      <w:pPr>
        <w:spacing w:after="0"/>
        <w:ind w:left="0"/>
        <w:jc w:val="left"/>
      </w:pPr>
      <w:r>
        <w:rPr>
          <w:rFonts w:ascii="Times New Roman"/>
          <w:b/>
          <w:i w:val="false"/>
          <w:color w:val="000000"/>
        </w:rPr>
        <w:t xml:space="preserve"> 1-тарау. Жалпы ережелер</w:t>
      </w:r>
    </w:p>
    <w:bookmarkEnd w:id="13765"/>
    <w:bookmarkStart w:name="z14907" w:id="1376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Жаңаөзен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766"/>
    <w:bookmarkStart w:name="z14908" w:id="13767"/>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767"/>
    <w:bookmarkStart w:name="z14909" w:id="1376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768"/>
    <w:bookmarkStart w:name="z14910" w:id="1376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769"/>
    <w:bookmarkStart w:name="z14911" w:id="1377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770"/>
    <w:bookmarkStart w:name="z14912" w:id="1377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771"/>
    <w:bookmarkStart w:name="z14913" w:id="1377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772"/>
    <w:bookmarkStart w:name="z14914" w:id="13773"/>
    <w:p>
      <w:pPr>
        <w:spacing w:after="0"/>
        <w:ind w:left="0"/>
        <w:jc w:val="both"/>
      </w:pPr>
      <w:r>
        <w:rPr>
          <w:rFonts w:ascii="Times New Roman"/>
          <w:b w:val="false"/>
          <w:i w:val="false"/>
          <w:color w:val="000000"/>
          <w:sz w:val="28"/>
        </w:rPr>
        <w:t>
      8. Заңды тұлғаның орналасқан жері – индекс 130200, Қазақстан Республикасы, Маңғыстау облысы, Жаңаөзен қаласы, Шаңырақ ықшам ауданы, Мұнайшылар көшесі, 10 құрылыс.</w:t>
      </w:r>
    </w:p>
    <w:bookmarkEnd w:id="13773"/>
    <w:bookmarkStart w:name="z14915" w:id="1377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Жаңаөзен қалалық санитариялық-эпидемиологиялық бақылау басқармасы" республикалық мемлекеттік мекемесі.</w:t>
      </w:r>
    </w:p>
    <w:bookmarkEnd w:id="13774"/>
    <w:bookmarkStart w:name="z14916" w:id="1377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775"/>
    <w:bookmarkStart w:name="z14917" w:id="1377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776"/>
    <w:bookmarkStart w:name="z14918" w:id="1377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777"/>
    <w:bookmarkStart w:name="z14919" w:id="1377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778"/>
    <w:bookmarkStart w:name="z14920" w:id="1377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779"/>
    <w:bookmarkStart w:name="z14921" w:id="13780"/>
    <w:p>
      <w:pPr>
        <w:spacing w:after="0"/>
        <w:ind w:left="0"/>
        <w:jc w:val="both"/>
      </w:pPr>
      <w:r>
        <w:rPr>
          <w:rFonts w:ascii="Times New Roman"/>
          <w:b w:val="false"/>
          <w:i w:val="false"/>
          <w:color w:val="000000"/>
          <w:sz w:val="28"/>
        </w:rPr>
        <w:t>
      13. Міндеттері:</w:t>
      </w:r>
    </w:p>
    <w:bookmarkEnd w:id="13780"/>
    <w:bookmarkStart w:name="z14922" w:id="1378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781"/>
    <w:bookmarkStart w:name="z14923" w:id="1378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782"/>
    <w:bookmarkStart w:name="z14924" w:id="1378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783"/>
    <w:bookmarkStart w:name="z14925" w:id="13784"/>
    <w:p>
      <w:pPr>
        <w:spacing w:after="0"/>
        <w:ind w:left="0"/>
        <w:jc w:val="both"/>
      </w:pPr>
      <w:r>
        <w:rPr>
          <w:rFonts w:ascii="Times New Roman"/>
          <w:b w:val="false"/>
          <w:i w:val="false"/>
          <w:color w:val="000000"/>
          <w:sz w:val="28"/>
        </w:rPr>
        <w:t>
      14. Құқықтары мен міндеттері:</w:t>
      </w:r>
    </w:p>
    <w:bookmarkEnd w:id="13784"/>
    <w:bookmarkStart w:name="z14926" w:id="1378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785"/>
    <w:bookmarkStart w:name="z14927" w:id="1378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786"/>
    <w:bookmarkStart w:name="z14928" w:id="1378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787"/>
    <w:bookmarkStart w:name="z14929" w:id="1378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788"/>
    <w:bookmarkStart w:name="z14930" w:id="1378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789"/>
    <w:bookmarkStart w:name="z14931" w:id="1379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790"/>
    <w:bookmarkStart w:name="z14932" w:id="1379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791"/>
    <w:bookmarkStart w:name="z14933" w:id="1379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792"/>
    <w:bookmarkStart w:name="z14934" w:id="1379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793"/>
    <w:bookmarkStart w:name="z14935" w:id="13794"/>
    <w:p>
      <w:pPr>
        <w:spacing w:after="0"/>
        <w:ind w:left="0"/>
        <w:jc w:val="both"/>
      </w:pPr>
      <w:r>
        <w:rPr>
          <w:rFonts w:ascii="Times New Roman"/>
          <w:b w:val="false"/>
          <w:i w:val="false"/>
          <w:color w:val="000000"/>
          <w:sz w:val="28"/>
        </w:rPr>
        <w:t>
      15. Функциялары:</w:t>
      </w:r>
    </w:p>
    <w:bookmarkEnd w:id="13794"/>
    <w:bookmarkStart w:name="z14936" w:id="13795"/>
    <w:p>
      <w:pPr>
        <w:spacing w:after="0"/>
        <w:ind w:left="0"/>
        <w:jc w:val="both"/>
      </w:pPr>
      <w:r>
        <w:rPr>
          <w:rFonts w:ascii="Times New Roman"/>
          <w:b w:val="false"/>
          <w:i w:val="false"/>
          <w:color w:val="000000"/>
          <w:sz w:val="28"/>
        </w:rPr>
        <w:t>
      1) реттелетін салада мемлекеттік саясатты іске асыру;</w:t>
      </w:r>
    </w:p>
    <w:bookmarkEnd w:id="13795"/>
    <w:bookmarkStart w:name="z14937" w:id="1379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796"/>
    <w:bookmarkStart w:name="z14938" w:id="1379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797"/>
    <w:bookmarkStart w:name="z14939" w:id="1379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798"/>
    <w:bookmarkStart w:name="z14940" w:id="1379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799"/>
    <w:bookmarkStart w:name="z14941" w:id="1380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800"/>
    <w:bookmarkStart w:name="z14942" w:id="1380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801"/>
    <w:bookmarkStart w:name="z14943" w:id="1380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802"/>
    <w:bookmarkStart w:name="z14944" w:id="1380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803"/>
    <w:bookmarkStart w:name="z14945" w:id="1380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804"/>
    <w:bookmarkStart w:name="z14946" w:id="1380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805"/>
    <w:bookmarkStart w:name="z14947" w:id="1380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806"/>
    <w:bookmarkStart w:name="z14948" w:id="1380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807"/>
    <w:bookmarkStart w:name="z14949" w:id="1380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808"/>
    <w:bookmarkStart w:name="z14950" w:id="1380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809"/>
    <w:bookmarkStart w:name="z14951" w:id="1381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810"/>
    <w:bookmarkStart w:name="z14952" w:id="1381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811"/>
    <w:bookmarkStart w:name="z14953" w:id="1381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812"/>
    <w:bookmarkStart w:name="z14954" w:id="1381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813"/>
    <w:bookmarkStart w:name="z14955" w:id="1381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814"/>
    <w:bookmarkStart w:name="z14956" w:id="1381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815"/>
    <w:bookmarkStart w:name="z14957" w:id="1381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816"/>
    <w:bookmarkStart w:name="z14958" w:id="1381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817"/>
    <w:bookmarkStart w:name="z14959" w:id="1381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818"/>
    <w:bookmarkStart w:name="z14960" w:id="1381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819"/>
    <w:bookmarkStart w:name="z14961" w:id="1382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820"/>
    <w:bookmarkStart w:name="z14962" w:id="1382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821"/>
    <w:bookmarkStart w:name="z14963" w:id="1382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822"/>
    <w:bookmarkStart w:name="z14964" w:id="13823"/>
    <w:p>
      <w:pPr>
        <w:spacing w:after="0"/>
        <w:ind w:left="0"/>
        <w:jc w:val="both"/>
      </w:pPr>
      <w:r>
        <w:rPr>
          <w:rFonts w:ascii="Times New Roman"/>
          <w:b w:val="false"/>
          <w:i w:val="false"/>
          <w:color w:val="000000"/>
          <w:sz w:val="28"/>
        </w:rPr>
        <w:t>
      29) мыналарды:</w:t>
      </w:r>
    </w:p>
    <w:bookmarkEnd w:id="13823"/>
    <w:bookmarkStart w:name="z14965" w:id="1382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824"/>
    <w:bookmarkStart w:name="z14966" w:id="1382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825"/>
    <w:bookmarkStart w:name="z14967" w:id="1382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826"/>
    <w:bookmarkStart w:name="z14968" w:id="1382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827"/>
    <w:bookmarkStart w:name="z14969" w:id="1382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828"/>
    <w:bookmarkStart w:name="z14970" w:id="1382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829"/>
    <w:bookmarkStart w:name="z14971" w:id="1383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830"/>
    <w:bookmarkStart w:name="z14972" w:id="13831"/>
    <w:p>
      <w:pPr>
        <w:spacing w:after="0"/>
        <w:ind w:left="0"/>
        <w:jc w:val="both"/>
      </w:pPr>
      <w:r>
        <w:rPr>
          <w:rFonts w:ascii="Times New Roman"/>
          <w:b w:val="false"/>
          <w:i w:val="false"/>
          <w:color w:val="000000"/>
          <w:sz w:val="28"/>
        </w:rPr>
        <w:t>
      19. Басқарма басшысының өкілеттіктері:</w:t>
      </w:r>
    </w:p>
    <w:bookmarkEnd w:id="13831"/>
    <w:bookmarkStart w:name="z14973" w:id="1383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832"/>
    <w:bookmarkStart w:name="z14974" w:id="1383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833"/>
    <w:bookmarkStart w:name="z14975" w:id="1383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834"/>
    <w:bookmarkStart w:name="z14976" w:id="1383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835"/>
    <w:bookmarkStart w:name="z14977" w:id="1383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836"/>
    <w:bookmarkStart w:name="z14978" w:id="1383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837"/>
    <w:bookmarkStart w:name="z14979" w:id="13838"/>
    <w:p>
      <w:pPr>
        <w:spacing w:after="0"/>
        <w:ind w:left="0"/>
        <w:jc w:val="left"/>
      </w:pPr>
      <w:r>
        <w:rPr>
          <w:rFonts w:ascii="Times New Roman"/>
          <w:b/>
          <w:i w:val="false"/>
          <w:color w:val="000000"/>
        </w:rPr>
        <w:t xml:space="preserve"> 4-тарау. Басқарманың мүлкі</w:t>
      </w:r>
    </w:p>
    <w:bookmarkEnd w:id="13838"/>
    <w:bookmarkStart w:name="z14980" w:id="1383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839"/>
    <w:bookmarkStart w:name="z14981" w:id="1384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840"/>
    <w:bookmarkStart w:name="z14982" w:id="1384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841"/>
    <w:bookmarkStart w:name="z14983" w:id="1384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842"/>
    <w:bookmarkStart w:name="z14984" w:id="13843"/>
    <w:p>
      <w:pPr>
        <w:spacing w:after="0"/>
        <w:ind w:left="0"/>
        <w:jc w:val="left"/>
      </w:pPr>
      <w:r>
        <w:rPr>
          <w:rFonts w:ascii="Times New Roman"/>
          <w:b/>
          <w:i w:val="false"/>
          <w:color w:val="000000"/>
        </w:rPr>
        <w:t xml:space="preserve"> 5-тарау. Басқарманы қайта ұйымдастыру және тарату</w:t>
      </w:r>
    </w:p>
    <w:bookmarkEnd w:id="13843"/>
    <w:bookmarkStart w:name="z14985" w:id="1384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8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172-қосымша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159-қосымша</w:t>
            </w:r>
          </w:p>
        </w:tc>
      </w:tr>
    </w:tbl>
    <w:bookmarkStart w:name="z15000" w:id="1384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Қарақия аудандық санитариялық-эпидемиологиялық бақылау басқармасы" республикалық мемлекеттік мекемесінің ережесі</w:t>
      </w:r>
    </w:p>
    <w:bookmarkEnd w:id="13845"/>
    <w:bookmarkStart w:name="z15001" w:id="13846"/>
    <w:p>
      <w:pPr>
        <w:spacing w:after="0"/>
        <w:ind w:left="0"/>
        <w:jc w:val="left"/>
      </w:pPr>
      <w:r>
        <w:rPr>
          <w:rFonts w:ascii="Times New Roman"/>
          <w:b/>
          <w:i w:val="false"/>
          <w:color w:val="000000"/>
        </w:rPr>
        <w:t xml:space="preserve"> 1-тарау. Жалпы ережелер</w:t>
      </w:r>
    </w:p>
    <w:bookmarkEnd w:id="13846"/>
    <w:bookmarkStart w:name="z15002" w:id="1384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Қарақия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847"/>
    <w:bookmarkStart w:name="z15003" w:id="1384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848"/>
    <w:bookmarkStart w:name="z15004" w:id="1384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849"/>
    <w:bookmarkStart w:name="z15005" w:id="1385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850"/>
    <w:bookmarkStart w:name="z15006" w:id="1385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851"/>
    <w:bookmarkStart w:name="z15007" w:id="1385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852"/>
    <w:bookmarkStart w:name="z15008" w:id="1385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853"/>
    <w:bookmarkStart w:name="z15009" w:id="13854"/>
    <w:p>
      <w:pPr>
        <w:spacing w:after="0"/>
        <w:ind w:left="0"/>
        <w:jc w:val="both"/>
      </w:pPr>
      <w:r>
        <w:rPr>
          <w:rFonts w:ascii="Times New Roman"/>
          <w:b w:val="false"/>
          <w:i w:val="false"/>
          <w:color w:val="000000"/>
          <w:sz w:val="28"/>
        </w:rPr>
        <w:t>
      8. Заңды тұлғаның орналасқан жері – индекс 130300, Қазақстан Республикасы, Маңғыстау облысы, Қарақия ауданы, Құрық ауылдық округі, Құрық ауылы, Досан Батыр көшесі, 15 құрылыс.</w:t>
      </w:r>
    </w:p>
    <w:bookmarkEnd w:id="13854"/>
    <w:bookmarkStart w:name="z15010" w:id="1385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Қарақия аудандық санитариялық-эпидемиологиялық бақылау басқармасы" республикалық мемлекеттік мекемесі.</w:t>
      </w:r>
    </w:p>
    <w:bookmarkEnd w:id="13855"/>
    <w:bookmarkStart w:name="z15011" w:id="1385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856"/>
    <w:bookmarkStart w:name="z15012" w:id="1385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857"/>
    <w:bookmarkStart w:name="z15013" w:id="1385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858"/>
    <w:bookmarkStart w:name="z15014" w:id="1385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859"/>
    <w:bookmarkStart w:name="z15015" w:id="1386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860"/>
    <w:bookmarkStart w:name="z15016" w:id="13861"/>
    <w:p>
      <w:pPr>
        <w:spacing w:after="0"/>
        <w:ind w:left="0"/>
        <w:jc w:val="both"/>
      </w:pPr>
      <w:r>
        <w:rPr>
          <w:rFonts w:ascii="Times New Roman"/>
          <w:b w:val="false"/>
          <w:i w:val="false"/>
          <w:color w:val="000000"/>
          <w:sz w:val="28"/>
        </w:rPr>
        <w:t>
      13. Міндеттері:</w:t>
      </w:r>
    </w:p>
    <w:bookmarkEnd w:id="13861"/>
    <w:bookmarkStart w:name="z15017" w:id="1386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862"/>
    <w:bookmarkStart w:name="z15018" w:id="1386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863"/>
    <w:bookmarkStart w:name="z15019" w:id="1386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864"/>
    <w:bookmarkStart w:name="z15020" w:id="13865"/>
    <w:p>
      <w:pPr>
        <w:spacing w:after="0"/>
        <w:ind w:left="0"/>
        <w:jc w:val="both"/>
      </w:pPr>
      <w:r>
        <w:rPr>
          <w:rFonts w:ascii="Times New Roman"/>
          <w:b w:val="false"/>
          <w:i w:val="false"/>
          <w:color w:val="000000"/>
          <w:sz w:val="28"/>
        </w:rPr>
        <w:t>
      14. Құқықтары мен міндеттері:</w:t>
      </w:r>
    </w:p>
    <w:bookmarkEnd w:id="13865"/>
    <w:bookmarkStart w:name="z15021" w:id="1386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866"/>
    <w:bookmarkStart w:name="z15022" w:id="1386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867"/>
    <w:bookmarkStart w:name="z15023" w:id="1386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868"/>
    <w:bookmarkStart w:name="z15024" w:id="1386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869"/>
    <w:bookmarkStart w:name="z15025" w:id="1387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870"/>
    <w:bookmarkStart w:name="z15026" w:id="1387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871"/>
    <w:bookmarkStart w:name="z15027" w:id="1387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872"/>
    <w:bookmarkStart w:name="z15028" w:id="1387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873"/>
    <w:bookmarkStart w:name="z15029" w:id="1387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874"/>
    <w:bookmarkStart w:name="z15030" w:id="13875"/>
    <w:p>
      <w:pPr>
        <w:spacing w:after="0"/>
        <w:ind w:left="0"/>
        <w:jc w:val="both"/>
      </w:pPr>
      <w:r>
        <w:rPr>
          <w:rFonts w:ascii="Times New Roman"/>
          <w:b w:val="false"/>
          <w:i w:val="false"/>
          <w:color w:val="000000"/>
          <w:sz w:val="28"/>
        </w:rPr>
        <w:t>
      15. Функциялары:</w:t>
      </w:r>
    </w:p>
    <w:bookmarkEnd w:id="13875"/>
    <w:bookmarkStart w:name="z15031" w:id="13876"/>
    <w:p>
      <w:pPr>
        <w:spacing w:after="0"/>
        <w:ind w:left="0"/>
        <w:jc w:val="both"/>
      </w:pPr>
      <w:r>
        <w:rPr>
          <w:rFonts w:ascii="Times New Roman"/>
          <w:b w:val="false"/>
          <w:i w:val="false"/>
          <w:color w:val="000000"/>
          <w:sz w:val="28"/>
        </w:rPr>
        <w:t>
      1) реттелетін салада мемлекеттік саясатты іске асыру;</w:t>
      </w:r>
    </w:p>
    <w:bookmarkEnd w:id="13876"/>
    <w:bookmarkStart w:name="z15032" w:id="1387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877"/>
    <w:bookmarkStart w:name="z15033" w:id="1387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878"/>
    <w:bookmarkStart w:name="z15034" w:id="1387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879"/>
    <w:bookmarkStart w:name="z15035" w:id="1388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880"/>
    <w:bookmarkStart w:name="z15036" w:id="1388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881"/>
    <w:bookmarkStart w:name="z15037" w:id="1388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882"/>
    <w:bookmarkStart w:name="z15038" w:id="1388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883"/>
    <w:bookmarkStart w:name="z15039" w:id="1388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884"/>
    <w:bookmarkStart w:name="z15040" w:id="1388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885"/>
    <w:bookmarkStart w:name="z15041" w:id="1388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886"/>
    <w:bookmarkStart w:name="z15042" w:id="1388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887"/>
    <w:bookmarkStart w:name="z15043" w:id="1388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888"/>
    <w:bookmarkStart w:name="z15044" w:id="1388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889"/>
    <w:bookmarkStart w:name="z15045" w:id="1389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890"/>
    <w:bookmarkStart w:name="z15046" w:id="1389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891"/>
    <w:bookmarkStart w:name="z15047" w:id="1389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892"/>
    <w:bookmarkStart w:name="z15048" w:id="1389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893"/>
    <w:bookmarkStart w:name="z15049" w:id="1389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894"/>
    <w:bookmarkStart w:name="z15050" w:id="1389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895"/>
    <w:bookmarkStart w:name="z15051" w:id="1389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896"/>
    <w:bookmarkStart w:name="z15052" w:id="1389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897"/>
    <w:bookmarkStart w:name="z15053" w:id="1389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898"/>
    <w:bookmarkStart w:name="z15054" w:id="1389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899"/>
    <w:bookmarkStart w:name="z15055" w:id="1390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900"/>
    <w:bookmarkStart w:name="z15056" w:id="1390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901"/>
    <w:bookmarkStart w:name="z15057" w:id="1390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902"/>
    <w:bookmarkStart w:name="z15058" w:id="1390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903"/>
    <w:bookmarkStart w:name="z15059" w:id="13904"/>
    <w:p>
      <w:pPr>
        <w:spacing w:after="0"/>
        <w:ind w:left="0"/>
        <w:jc w:val="both"/>
      </w:pPr>
      <w:r>
        <w:rPr>
          <w:rFonts w:ascii="Times New Roman"/>
          <w:b w:val="false"/>
          <w:i w:val="false"/>
          <w:color w:val="000000"/>
          <w:sz w:val="28"/>
        </w:rPr>
        <w:t>
      29) мыналарды:</w:t>
      </w:r>
    </w:p>
    <w:bookmarkEnd w:id="13904"/>
    <w:bookmarkStart w:name="z15060" w:id="1390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905"/>
    <w:bookmarkStart w:name="z15061" w:id="1390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906"/>
    <w:bookmarkStart w:name="z15062" w:id="1390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907"/>
    <w:bookmarkStart w:name="z15063" w:id="1390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908"/>
    <w:bookmarkStart w:name="z15064" w:id="1390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909"/>
    <w:bookmarkStart w:name="z15065" w:id="1391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910"/>
    <w:bookmarkStart w:name="z15066" w:id="1391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911"/>
    <w:bookmarkStart w:name="z15067" w:id="13912"/>
    <w:p>
      <w:pPr>
        <w:spacing w:after="0"/>
        <w:ind w:left="0"/>
        <w:jc w:val="both"/>
      </w:pPr>
      <w:r>
        <w:rPr>
          <w:rFonts w:ascii="Times New Roman"/>
          <w:b w:val="false"/>
          <w:i w:val="false"/>
          <w:color w:val="000000"/>
          <w:sz w:val="28"/>
        </w:rPr>
        <w:t>
      19. Басқарма басшысының өкілеттіктері:</w:t>
      </w:r>
    </w:p>
    <w:bookmarkEnd w:id="13912"/>
    <w:bookmarkStart w:name="z15068" w:id="1391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913"/>
    <w:bookmarkStart w:name="z15069" w:id="1391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914"/>
    <w:bookmarkStart w:name="z15070" w:id="1391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915"/>
    <w:bookmarkStart w:name="z15071" w:id="1391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916"/>
    <w:bookmarkStart w:name="z15072" w:id="1391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917"/>
    <w:bookmarkStart w:name="z15073" w:id="1391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918"/>
    <w:bookmarkStart w:name="z15074" w:id="13919"/>
    <w:p>
      <w:pPr>
        <w:spacing w:after="0"/>
        <w:ind w:left="0"/>
        <w:jc w:val="left"/>
      </w:pPr>
      <w:r>
        <w:rPr>
          <w:rFonts w:ascii="Times New Roman"/>
          <w:b/>
          <w:i w:val="false"/>
          <w:color w:val="000000"/>
        </w:rPr>
        <w:t xml:space="preserve"> 4-тарау. Басқарманың мүлкі</w:t>
      </w:r>
    </w:p>
    <w:bookmarkEnd w:id="13919"/>
    <w:bookmarkStart w:name="z15075" w:id="1392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3920"/>
    <w:bookmarkStart w:name="z15076" w:id="1392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921"/>
    <w:bookmarkStart w:name="z15077" w:id="1392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3922"/>
    <w:bookmarkStart w:name="z15078" w:id="1392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923"/>
    <w:bookmarkStart w:name="z15079" w:id="13924"/>
    <w:p>
      <w:pPr>
        <w:spacing w:after="0"/>
        <w:ind w:left="0"/>
        <w:jc w:val="left"/>
      </w:pPr>
      <w:r>
        <w:rPr>
          <w:rFonts w:ascii="Times New Roman"/>
          <w:b/>
          <w:i w:val="false"/>
          <w:color w:val="000000"/>
        </w:rPr>
        <w:t xml:space="preserve"> 5-тарау. Басқарманы қайта ұйымдастыру және тарату</w:t>
      </w:r>
    </w:p>
    <w:bookmarkEnd w:id="13924"/>
    <w:bookmarkStart w:name="z15080" w:id="1392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39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173-қосымша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160-қосымша</w:t>
            </w:r>
          </w:p>
        </w:tc>
      </w:tr>
    </w:tbl>
    <w:bookmarkStart w:name="z15095" w:id="1392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Маңғыстау аудандық санитариялық-эпидемиологиялық бақылау басқармасы" республикалық мемлекеттік мекемесінің ережесі</w:t>
      </w:r>
    </w:p>
    <w:bookmarkEnd w:id="13926"/>
    <w:bookmarkStart w:name="z15096" w:id="13927"/>
    <w:p>
      <w:pPr>
        <w:spacing w:after="0"/>
        <w:ind w:left="0"/>
        <w:jc w:val="left"/>
      </w:pPr>
      <w:r>
        <w:rPr>
          <w:rFonts w:ascii="Times New Roman"/>
          <w:b/>
          <w:i w:val="false"/>
          <w:color w:val="000000"/>
        </w:rPr>
        <w:t xml:space="preserve"> 1-тарау. Жалпы ережелер</w:t>
      </w:r>
    </w:p>
    <w:bookmarkEnd w:id="13927"/>
    <w:bookmarkStart w:name="z15097" w:id="1392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Маңғыстау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3928"/>
    <w:bookmarkStart w:name="z15098" w:id="13929"/>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3929"/>
    <w:bookmarkStart w:name="z15099" w:id="1393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3930"/>
    <w:bookmarkStart w:name="z15100" w:id="1393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931"/>
    <w:bookmarkStart w:name="z15101" w:id="1393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3932"/>
    <w:bookmarkStart w:name="z15102" w:id="1393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3933"/>
    <w:bookmarkStart w:name="z15103" w:id="1393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3934"/>
    <w:bookmarkStart w:name="z15104" w:id="13935"/>
    <w:p>
      <w:pPr>
        <w:spacing w:after="0"/>
        <w:ind w:left="0"/>
        <w:jc w:val="both"/>
      </w:pPr>
      <w:r>
        <w:rPr>
          <w:rFonts w:ascii="Times New Roman"/>
          <w:b w:val="false"/>
          <w:i w:val="false"/>
          <w:color w:val="000000"/>
          <w:sz w:val="28"/>
        </w:rPr>
        <w:t>
      8. Заңды тұлғаның орналасқан жері – индекс 130400, Қазақстан Республикасы, Маңғыстау облысы, Маңғыстау ауданы, Шетпе ауылдық округі, Шетпе ауылы, Иса Тіленбайұлы көшесі, 1 ғим.</w:t>
      </w:r>
    </w:p>
    <w:bookmarkEnd w:id="13935"/>
    <w:bookmarkStart w:name="z15105" w:id="1393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Маңғыстау аудандық санитариялық-эпидемиологиялық бақылау басқармасы" республикалық мемлекеттік мекемесі.</w:t>
      </w:r>
    </w:p>
    <w:bookmarkEnd w:id="13936"/>
    <w:bookmarkStart w:name="z15106" w:id="1393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937"/>
    <w:bookmarkStart w:name="z15107" w:id="1393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3938"/>
    <w:bookmarkStart w:name="z15108" w:id="1393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3939"/>
    <w:bookmarkStart w:name="z15109" w:id="1394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940"/>
    <w:bookmarkStart w:name="z15110" w:id="1394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3941"/>
    <w:bookmarkStart w:name="z15111" w:id="13942"/>
    <w:p>
      <w:pPr>
        <w:spacing w:after="0"/>
        <w:ind w:left="0"/>
        <w:jc w:val="both"/>
      </w:pPr>
      <w:r>
        <w:rPr>
          <w:rFonts w:ascii="Times New Roman"/>
          <w:b w:val="false"/>
          <w:i w:val="false"/>
          <w:color w:val="000000"/>
          <w:sz w:val="28"/>
        </w:rPr>
        <w:t>
      13. Міндеттері:</w:t>
      </w:r>
    </w:p>
    <w:bookmarkEnd w:id="13942"/>
    <w:bookmarkStart w:name="z15112" w:id="1394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943"/>
    <w:bookmarkStart w:name="z15113" w:id="1394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3944"/>
    <w:bookmarkStart w:name="z15114" w:id="1394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3945"/>
    <w:bookmarkStart w:name="z15115" w:id="13946"/>
    <w:p>
      <w:pPr>
        <w:spacing w:after="0"/>
        <w:ind w:left="0"/>
        <w:jc w:val="both"/>
      </w:pPr>
      <w:r>
        <w:rPr>
          <w:rFonts w:ascii="Times New Roman"/>
          <w:b w:val="false"/>
          <w:i w:val="false"/>
          <w:color w:val="000000"/>
          <w:sz w:val="28"/>
        </w:rPr>
        <w:t>
      14. Құқықтары мен міндеттері:</w:t>
      </w:r>
    </w:p>
    <w:bookmarkEnd w:id="13946"/>
    <w:bookmarkStart w:name="z15116" w:id="1394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947"/>
    <w:bookmarkStart w:name="z15117" w:id="1394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3948"/>
    <w:bookmarkStart w:name="z15118" w:id="1394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3949"/>
    <w:bookmarkStart w:name="z15119" w:id="1395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950"/>
    <w:bookmarkStart w:name="z15120" w:id="1395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3951"/>
    <w:bookmarkStart w:name="z15121" w:id="1395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3952"/>
    <w:bookmarkStart w:name="z15122" w:id="1395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3953"/>
    <w:bookmarkStart w:name="z15123" w:id="1395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3954"/>
    <w:bookmarkStart w:name="z15124" w:id="1395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3955"/>
    <w:bookmarkStart w:name="z15125" w:id="13956"/>
    <w:p>
      <w:pPr>
        <w:spacing w:after="0"/>
        <w:ind w:left="0"/>
        <w:jc w:val="both"/>
      </w:pPr>
      <w:r>
        <w:rPr>
          <w:rFonts w:ascii="Times New Roman"/>
          <w:b w:val="false"/>
          <w:i w:val="false"/>
          <w:color w:val="000000"/>
          <w:sz w:val="28"/>
        </w:rPr>
        <w:t>
      15. Функциялары:</w:t>
      </w:r>
    </w:p>
    <w:bookmarkEnd w:id="13956"/>
    <w:bookmarkStart w:name="z15126" w:id="13957"/>
    <w:p>
      <w:pPr>
        <w:spacing w:after="0"/>
        <w:ind w:left="0"/>
        <w:jc w:val="both"/>
      </w:pPr>
      <w:r>
        <w:rPr>
          <w:rFonts w:ascii="Times New Roman"/>
          <w:b w:val="false"/>
          <w:i w:val="false"/>
          <w:color w:val="000000"/>
          <w:sz w:val="28"/>
        </w:rPr>
        <w:t>
      1) реттелетін салада мемлекеттік саясатты іске асыру;</w:t>
      </w:r>
    </w:p>
    <w:bookmarkEnd w:id="13957"/>
    <w:bookmarkStart w:name="z15127" w:id="1395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3958"/>
    <w:bookmarkStart w:name="z15128" w:id="1395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3959"/>
    <w:bookmarkStart w:name="z15129" w:id="1396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960"/>
    <w:bookmarkStart w:name="z15130" w:id="1396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961"/>
    <w:bookmarkStart w:name="z15131" w:id="1396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3962"/>
    <w:bookmarkStart w:name="z15132" w:id="1396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963"/>
    <w:bookmarkStart w:name="z15133" w:id="1396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964"/>
    <w:bookmarkStart w:name="z15134" w:id="1396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965"/>
    <w:bookmarkStart w:name="z15135" w:id="1396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966"/>
    <w:bookmarkStart w:name="z15136" w:id="1396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967"/>
    <w:bookmarkStart w:name="z15137" w:id="1396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3968"/>
    <w:bookmarkStart w:name="z15138" w:id="1396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3969"/>
    <w:bookmarkStart w:name="z15139" w:id="1397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970"/>
    <w:bookmarkStart w:name="z15140" w:id="1397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971"/>
    <w:bookmarkStart w:name="z15141" w:id="1397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972"/>
    <w:bookmarkStart w:name="z15142" w:id="1397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3973"/>
    <w:bookmarkStart w:name="z15143" w:id="1397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3974"/>
    <w:bookmarkStart w:name="z15144" w:id="1397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975"/>
    <w:bookmarkStart w:name="z15145" w:id="1397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3976"/>
    <w:bookmarkStart w:name="z15146" w:id="1397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3977"/>
    <w:bookmarkStart w:name="z15147" w:id="1397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978"/>
    <w:bookmarkStart w:name="z15148" w:id="1397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3979"/>
    <w:bookmarkStart w:name="z15149" w:id="1398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3980"/>
    <w:bookmarkStart w:name="z15150" w:id="1398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3981"/>
    <w:bookmarkStart w:name="z15151" w:id="1398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3982"/>
    <w:bookmarkStart w:name="z15152" w:id="1398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3983"/>
    <w:bookmarkStart w:name="z15153" w:id="1398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3984"/>
    <w:bookmarkStart w:name="z15154" w:id="13985"/>
    <w:p>
      <w:pPr>
        <w:spacing w:after="0"/>
        <w:ind w:left="0"/>
        <w:jc w:val="both"/>
      </w:pPr>
      <w:r>
        <w:rPr>
          <w:rFonts w:ascii="Times New Roman"/>
          <w:b w:val="false"/>
          <w:i w:val="false"/>
          <w:color w:val="000000"/>
          <w:sz w:val="28"/>
        </w:rPr>
        <w:t>
      29) мыналарды:</w:t>
      </w:r>
    </w:p>
    <w:bookmarkEnd w:id="13985"/>
    <w:bookmarkStart w:name="z15155" w:id="1398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986"/>
    <w:bookmarkStart w:name="z15156" w:id="1398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3987"/>
    <w:bookmarkStart w:name="z15157" w:id="1398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3988"/>
    <w:bookmarkStart w:name="z15158" w:id="1398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3989"/>
    <w:bookmarkStart w:name="z15159" w:id="1399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3990"/>
    <w:bookmarkStart w:name="z15160" w:id="1399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3991"/>
    <w:bookmarkStart w:name="z15161" w:id="1399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3992"/>
    <w:bookmarkStart w:name="z15162" w:id="13993"/>
    <w:p>
      <w:pPr>
        <w:spacing w:after="0"/>
        <w:ind w:left="0"/>
        <w:jc w:val="both"/>
      </w:pPr>
      <w:r>
        <w:rPr>
          <w:rFonts w:ascii="Times New Roman"/>
          <w:b w:val="false"/>
          <w:i w:val="false"/>
          <w:color w:val="000000"/>
          <w:sz w:val="28"/>
        </w:rPr>
        <w:t>
      19. Басқарма басшысының өкілеттіктері:</w:t>
      </w:r>
    </w:p>
    <w:bookmarkEnd w:id="13993"/>
    <w:bookmarkStart w:name="z15163" w:id="1399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3994"/>
    <w:bookmarkStart w:name="z15164" w:id="1399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3995"/>
    <w:bookmarkStart w:name="z15165" w:id="1399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996"/>
    <w:bookmarkStart w:name="z15166" w:id="1399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3997"/>
    <w:bookmarkStart w:name="z15167" w:id="1399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3998"/>
    <w:bookmarkStart w:name="z15168" w:id="1399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999"/>
    <w:bookmarkStart w:name="z15169" w:id="14000"/>
    <w:p>
      <w:pPr>
        <w:spacing w:after="0"/>
        <w:ind w:left="0"/>
        <w:jc w:val="left"/>
      </w:pPr>
      <w:r>
        <w:rPr>
          <w:rFonts w:ascii="Times New Roman"/>
          <w:b/>
          <w:i w:val="false"/>
          <w:color w:val="000000"/>
        </w:rPr>
        <w:t xml:space="preserve"> 4-тарау. Басқарманың мүлкі</w:t>
      </w:r>
    </w:p>
    <w:bookmarkEnd w:id="14000"/>
    <w:bookmarkStart w:name="z15170" w:id="1400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001"/>
    <w:bookmarkStart w:name="z15171" w:id="1400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002"/>
    <w:bookmarkStart w:name="z15172" w:id="1400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003"/>
    <w:bookmarkStart w:name="z15173" w:id="1400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004"/>
    <w:bookmarkStart w:name="z15174" w:id="14005"/>
    <w:p>
      <w:pPr>
        <w:spacing w:after="0"/>
        <w:ind w:left="0"/>
        <w:jc w:val="left"/>
      </w:pPr>
      <w:r>
        <w:rPr>
          <w:rFonts w:ascii="Times New Roman"/>
          <w:b/>
          <w:i w:val="false"/>
          <w:color w:val="000000"/>
        </w:rPr>
        <w:t xml:space="preserve"> 5-тарау. Басқарманы қайта ұйымдастыру және тарату</w:t>
      </w:r>
    </w:p>
    <w:bookmarkEnd w:id="14005"/>
    <w:bookmarkStart w:name="z15175" w:id="1400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0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161-қосымша</w:t>
            </w:r>
          </w:p>
        </w:tc>
      </w:tr>
    </w:tbl>
    <w:bookmarkStart w:name="z15190" w:id="1400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Мұнайлы аудандық санитариялық-эпидемиологиялық бақылау басқармасы" республикалық мемлекеттік мекемесінің ережесі</w:t>
      </w:r>
    </w:p>
    <w:bookmarkEnd w:id="14007"/>
    <w:bookmarkStart w:name="z15191" w:id="14008"/>
    <w:p>
      <w:pPr>
        <w:spacing w:after="0"/>
        <w:ind w:left="0"/>
        <w:jc w:val="left"/>
      </w:pPr>
      <w:r>
        <w:rPr>
          <w:rFonts w:ascii="Times New Roman"/>
          <w:b/>
          <w:i w:val="false"/>
          <w:color w:val="000000"/>
        </w:rPr>
        <w:t xml:space="preserve"> 1-тарау. Жалпы ережелер</w:t>
      </w:r>
    </w:p>
    <w:bookmarkEnd w:id="14008"/>
    <w:bookmarkStart w:name="z15192" w:id="1400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Мұнайлы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009"/>
    <w:bookmarkStart w:name="z15193" w:id="1401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010"/>
    <w:bookmarkStart w:name="z15194" w:id="1401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011"/>
    <w:bookmarkStart w:name="z15195" w:id="1401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012"/>
    <w:bookmarkStart w:name="z15196" w:id="1401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013"/>
    <w:bookmarkStart w:name="z15197" w:id="1401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014"/>
    <w:bookmarkStart w:name="z15198" w:id="1401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015"/>
    <w:bookmarkStart w:name="z15199" w:id="14016"/>
    <w:p>
      <w:pPr>
        <w:spacing w:after="0"/>
        <w:ind w:left="0"/>
        <w:jc w:val="both"/>
      </w:pPr>
      <w:r>
        <w:rPr>
          <w:rFonts w:ascii="Times New Roman"/>
          <w:b w:val="false"/>
          <w:i w:val="false"/>
          <w:color w:val="000000"/>
          <w:sz w:val="28"/>
        </w:rPr>
        <w:t>
      8. Заңды тұлғаның орналасқан жері – индекс 130006, Қазақстан Республикасы, Маңғыстау облысы, Мұнайлы ауданы, Маңғыстау ауылы, 14 кварталы, 5/2 ғимарат.</w:t>
      </w:r>
    </w:p>
    <w:bookmarkEnd w:id="14016"/>
    <w:bookmarkStart w:name="z15200" w:id="1401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Мұнайлы аудандық санитариялық-эпидемиологиялық бақылау басқармасы" республикалық мемлекеттік мекемесі.</w:t>
      </w:r>
    </w:p>
    <w:bookmarkEnd w:id="14017"/>
    <w:bookmarkStart w:name="z15201" w:id="1401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018"/>
    <w:bookmarkStart w:name="z15202" w:id="1401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019"/>
    <w:bookmarkStart w:name="z15203" w:id="1402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020"/>
    <w:bookmarkStart w:name="z15204" w:id="1402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021"/>
    <w:bookmarkStart w:name="z15205" w:id="1402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022"/>
    <w:bookmarkStart w:name="z15206" w:id="14023"/>
    <w:p>
      <w:pPr>
        <w:spacing w:after="0"/>
        <w:ind w:left="0"/>
        <w:jc w:val="both"/>
      </w:pPr>
      <w:r>
        <w:rPr>
          <w:rFonts w:ascii="Times New Roman"/>
          <w:b w:val="false"/>
          <w:i w:val="false"/>
          <w:color w:val="000000"/>
          <w:sz w:val="28"/>
        </w:rPr>
        <w:t>
      13. Міндеттері:</w:t>
      </w:r>
    </w:p>
    <w:bookmarkEnd w:id="14023"/>
    <w:bookmarkStart w:name="z15207" w:id="1402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024"/>
    <w:bookmarkStart w:name="z15208" w:id="1402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025"/>
    <w:bookmarkStart w:name="z15209" w:id="1402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026"/>
    <w:bookmarkStart w:name="z15210" w:id="14027"/>
    <w:p>
      <w:pPr>
        <w:spacing w:after="0"/>
        <w:ind w:left="0"/>
        <w:jc w:val="both"/>
      </w:pPr>
      <w:r>
        <w:rPr>
          <w:rFonts w:ascii="Times New Roman"/>
          <w:b w:val="false"/>
          <w:i w:val="false"/>
          <w:color w:val="000000"/>
          <w:sz w:val="28"/>
        </w:rPr>
        <w:t>
      14. Құқықтары мен міндеттері:</w:t>
      </w:r>
    </w:p>
    <w:bookmarkEnd w:id="14027"/>
    <w:bookmarkStart w:name="z15211" w:id="1402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028"/>
    <w:bookmarkStart w:name="z15212" w:id="1402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029"/>
    <w:bookmarkStart w:name="z15213" w:id="1403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030"/>
    <w:bookmarkStart w:name="z15214" w:id="1403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031"/>
    <w:bookmarkStart w:name="z15215" w:id="1403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032"/>
    <w:bookmarkStart w:name="z15216" w:id="1403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033"/>
    <w:bookmarkStart w:name="z15217" w:id="1403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034"/>
    <w:bookmarkStart w:name="z15218" w:id="1403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035"/>
    <w:bookmarkStart w:name="z15219" w:id="1403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036"/>
    <w:bookmarkStart w:name="z15220" w:id="14037"/>
    <w:p>
      <w:pPr>
        <w:spacing w:after="0"/>
        <w:ind w:left="0"/>
        <w:jc w:val="both"/>
      </w:pPr>
      <w:r>
        <w:rPr>
          <w:rFonts w:ascii="Times New Roman"/>
          <w:b w:val="false"/>
          <w:i w:val="false"/>
          <w:color w:val="000000"/>
          <w:sz w:val="28"/>
        </w:rPr>
        <w:t>
      15. Функциялары:</w:t>
      </w:r>
    </w:p>
    <w:bookmarkEnd w:id="14037"/>
    <w:bookmarkStart w:name="z15221" w:id="14038"/>
    <w:p>
      <w:pPr>
        <w:spacing w:after="0"/>
        <w:ind w:left="0"/>
        <w:jc w:val="both"/>
      </w:pPr>
      <w:r>
        <w:rPr>
          <w:rFonts w:ascii="Times New Roman"/>
          <w:b w:val="false"/>
          <w:i w:val="false"/>
          <w:color w:val="000000"/>
          <w:sz w:val="28"/>
        </w:rPr>
        <w:t>
      1) реттелетін салада мемлекеттік саясатты іске асыру;</w:t>
      </w:r>
    </w:p>
    <w:bookmarkEnd w:id="14038"/>
    <w:bookmarkStart w:name="z15222" w:id="1403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039"/>
    <w:bookmarkStart w:name="z15223" w:id="1404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040"/>
    <w:bookmarkStart w:name="z15224" w:id="1404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041"/>
    <w:bookmarkStart w:name="z15225" w:id="1404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042"/>
    <w:bookmarkStart w:name="z15226" w:id="1404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043"/>
    <w:bookmarkStart w:name="z15227" w:id="1404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044"/>
    <w:bookmarkStart w:name="z15228" w:id="1404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045"/>
    <w:bookmarkStart w:name="z15229" w:id="1404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046"/>
    <w:bookmarkStart w:name="z15230" w:id="1404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047"/>
    <w:bookmarkStart w:name="z15231" w:id="1404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048"/>
    <w:bookmarkStart w:name="z15232" w:id="1404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049"/>
    <w:bookmarkStart w:name="z15233" w:id="1405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050"/>
    <w:bookmarkStart w:name="z15234" w:id="1405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051"/>
    <w:bookmarkStart w:name="z15235" w:id="1405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052"/>
    <w:bookmarkStart w:name="z15236" w:id="1405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053"/>
    <w:bookmarkStart w:name="z15237" w:id="1405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054"/>
    <w:bookmarkStart w:name="z15238" w:id="1405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055"/>
    <w:bookmarkStart w:name="z15239" w:id="1405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056"/>
    <w:bookmarkStart w:name="z15240" w:id="1405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057"/>
    <w:bookmarkStart w:name="z15241" w:id="1405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058"/>
    <w:bookmarkStart w:name="z15242" w:id="1405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059"/>
    <w:bookmarkStart w:name="z15243" w:id="1406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060"/>
    <w:bookmarkStart w:name="z15244" w:id="1406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061"/>
    <w:bookmarkStart w:name="z15245" w:id="1406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062"/>
    <w:bookmarkStart w:name="z15246" w:id="1406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063"/>
    <w:bookmarkStart w:name="z15247" w:id="1406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064"/>
    <w:bookmarkStart w:name="z15248" w:id="1406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065"/>
    <w:bookmarkStart w:name="z15249" w:id="14066"/>
    <w:p>
      <w:pPr>
        <w:spacing w:after="0"/>
        <w:ind w:left="0"/>
        <w:jc w:val="both"/>
      </w:pPr>
      <w:r>
        <w:rPr>
          <w:rFonts w:ascii="Times New Roman"/>
          <w:b w:val="false"/>
          <w:i w:val="false"/>
          <w:color w:val="000000"/>
          <w:sz w:val="28"/>
        </w:rPr>
        <w:t>
      29) мыналарды:</w:t>
      </w:r>
    </w:p>
    <w:bookmarkEnd w:id="14066"/>
    <w:bookmarkStart w:name="z15250" w:id="1406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067"/>
    <w:bookmarkStart w:name="z15251" w:id="1406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068"/>
    <w:bookmarkStart w:name="z15252" w:id="1406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069"/>
    <w:bookmarkStart w:name="z15253" w:id="1407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070"/>
    <w:bookmarkStart w:name="z15254" w:id="1407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071"/>
    <w:bookmarkStart w:name="z15255" w:id="1407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072"/>
    <w:bookmarkStart w:name="z15256" w:id="1407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073"/>
    <w:bookmarkStart w:name="z15257" w:id="14074"/>
    <w:p>
      <w:pPr>
        <w:spacing w:after="0"/>
        <w:ind w:left="0"/>
        <w:jc w:val="both"/>
      </w:pPr>
      <w:r>
        <w:rPr>
          <w:rFonts w:ascii="Times New Roman"/>
          <w:b w:val="false"/>
          <w:i w:val="false"/>
          <w:color w:val="000000"/>
          <w:sz w:val="28"/>
        </w:rPr>
        <w:t>
      19. Басқарма басшысының өкілеттіктері:</w:t>
      </w:r>
    </w:p>
    <w:bookmarkEnd w:id="14074"/>
    <w:bookmarkStart w:name="z15258" w:id="1407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075"/>
    <w:bookmarkStart w:name="z15259" w:id="1407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076"/>
    <w:bookmarkStart w:name="z15260" w:id="1407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077"/>
    <w:bookmarkStart w:name="z15261" w:id="1407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078"/>
    <w:bookmarkStart w:name="z15262" w:id="1407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079"/>
    <w:bookmarkStart w:name="z15263" w:id="1408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080"/>
    <w:bookmarkStart w:name="z15264" w:id="14081"/>
    <w:p>
      <w:pPr>
        <w:spacing w:after="0"/>
        <w:ind w:left="0"/>
        <w:jc w:val="left"/>
      </w:pPr>
      <w:r>
        <w:rPr>
          <w:rFonts w:ascii="Times New Roman"/>
          <w:b/>
          <w:i w:val="false"/>
          <w:color w:val="000000"/>
        </w:rPr>
        <w:t xml:space="preserve"> 4-тарау. Басқарманың мүлкі</w:t>
      </w:r>
    </w:p>
    <w:bookmarkEnd w:id="14081"/>
    <w:bookmarkStart w:name="z15265" w:id="1408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082"/>
    <w:bookmarkStart w:name="z15266" w:id="1408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083"/>
    <w:bookmarkStart w:name="z15267" w:id="1408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084"/>
    <w:bookmarkStart w:name="z15268" w:id="1408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085"/>
    <w:bookmarkStart w:name="z15269" w:id="14086"/>
    <w:p>
      <w:pPr>
        <w:spacing w:after="0"/>
        <w:ind w:left="0"/>
        <w:jc w:val="left"/>
      </w:pPr>
      <w:r>
        <w:rPr>
          <w:rFonts w:ascii="Times New Roman"/>
          <w:b/>
          <w:i w:val="false"/>
          <w:color w:val="000000"/>
        </w:rPr>
        <w:t xml:space="preserve"> 5-тарау. Басқарманы қайта ұйымдастыру және тарату</w:t>
      </w:r>
    </w:p>
    <w:bookmarkEnd w:id="14086"/>
    <w:bookmarkStart w:name="z15270" w:id="1408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0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175-қосымша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162-қосымша</w:t>
            </w:r>
          </w:p>
        </w:tc>
      </w:tr>
    </w:tbl>
    <w:bookmarkStart w:name="z15285" w:id="1408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Түпқараған аудандық санитариялық-эпидемиологиялық бақылау басқармасы" республикалық мемлекеттік мекемесінің ережесі</w:t>
      </w:r>
    </w:p>
    <w:bookmarkEnd w:id="14088"/>
    <w:bookmarkStart w:name="z15286" w:id="14089"/>
    <w:p>
      <w:pPr>
        <w:spacing w:after="0"/>
        <w:ind w:left="0"/>
        <w:jc w:val="left"/>
      </w:pPr>
      <w:r>
        <w:rPr>
          <w:rFonts w:ascii="Times New Roman"/>
          <w:b/>
          <w:i w:val="false"/>
          <w:color w:val="000000"/>
        </w:rPr>
        <w:t xml:space="preserve"> 1-тарау. Жалпы ережелер</w:t>
      </w:r>
    </w:p>
    <w:bookmarkEnd w:id="14089"/>
    <w:bookmarkStart w:name="z15287" w:id="1409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Түпқараған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090"/>
    <w:bookmarkStart w:name="z15288" w:id="1409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091"/>
    <w:bookmarkStart w:name="z15289" w:id="1409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092"/>
    <w:bookmarkStart w:name="z15290" w:id="1409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093"/>
    <w:bookmarkStart w:name="z15291" w:id="1409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094"/>
    <w:bookmarkStart w:name="z15292" w:id="1409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095"/>
    <w:bookmarkStart w:name="z15293" w:id="1409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096"/>
    <w:bookmarkStart w:name="z15294" w:id="14097"/>
    <w:p>
      <w:pPr>
        <w:spacing w:after="0"/>
        <w:ind w:left="0"/>
        <w:jc w:val="both"/>
      </w:pPr>
      <w:r>
        <w:rPr>
          <w:rFonts w:ascii="Times New Roman"/>
          <w:b w:val="false"/>
          <w:i w:val="false"/>
          <w:color w:val="000000"/>
          <w:sz w:val="28"/>
        </w:rPr>
        <w:t>
      8. Заңды тұлғаның орналасқан жері – индекс 130500, Қазақстан Республикасы, Маңғыстау облысы, Түпқараған ауданы, Форт-Шевченко қаласы, Нұрсұлтан Онғалбайұлы көшесі, 7 ғим.</w:t>
      </w:r>
    </w:p>
    <w:bookmarkEnd w:id="14097"/>
    <w:bookmarkStart w:name="z15295" w:id="1409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Түпқараған аудандық санитариялық-эпидемиологиялық бақылау басқармасы" республикалық мемлекеттік мекемесі.</w:t>
      </w:r>
    </w:p>
    <w:bookmarkEnd w:id="14098"/>
    <w:bookmarkStart w:name="z15296" w:id="1409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099"/>
    <w:bookmarkStart w:name="z15297" w:id="1410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100"/>
    <w:bookmarkStart w:name="z15298" w:id="1410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101"/>
    <w:bookmarkStart w:name="z15299" w:id="1410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102"/>
    <w:bookmarkStart w:name="z15300" w:id="1410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103"/>
    <w:bookmarkStart w:name="z15301" w:id="14104"/>
    <w:p>
      <w:pPr>
        <w:spacing w:after="0"/>
        <w:ind w:left="0"/>
        <w:jc w:val="both"/>
      </w:pPr>
      <w:r>
        <w:rPr>
          <w:rFonts w:ascii="Times New Roman"/>
          <w:b w:val="false"/>
          <w:i w:val="false"/>
          <w:color w:val="000000"/>
          <w:sz w:val="28"/>
        </w:rPr>
        <w:t>
      13. Міндеттері:</w:t>
      </w:r>
    </w:p>
    <w:bookmarkEnd w:id="14104"/>
    <w:bookmarkStart w:name="z15302" w:id="1410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105"/>
    <w:bookmarkStart w:name="z15303" w:id="1410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106"/>
    <w:bookmarkStart w:name="z15304" w:id="1410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107"/>
    <w:bookmarkStart w:name="z15305" w:id="14108"/>
    <w:p>
      <w:pPr>
        <w:spacing w:after="0"/>
        <w:ind w:left="0"/>
        <w:jc w:val="both"/>
      </w:pPr>
      <w:r>
        <w:rPr>
          <w:rFonts w:ascii="Times New Roman"/>
          <w:b w:val="false"/>
          <w:i w:val="false"/>
          <w:color w:val="000000"/>
          <w:sz w:val="28"/>
        </w:rPr>
        <w:t>
      14. Құқықтары мен міндеттері:</w:t>
      </w:r>
    </w:p>
    <w:bookmarkEnd w:id="14108"/>
    <w:bookmarkStart w:name="z15306" w:id="1410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109"/>
    <w:bookmarkStart w:name="z15307" w:id="1411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110"/>
    <w:bookmarkStart w:name="z15308" w:id="1411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111"/>
    <w:bookmarkStart w:name="z15309" w:id="1411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112"/>
    <w:bookmarkStart w:name="z15310" w:id="1411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113"/>
    <w:bookmarkStart w:name="z15311" w:id="1411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114"/>
    <w:bookmarkStart w:name="z15312" w:id="1411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115"/>
    <w:bookmarkStart w:name="z15313" w:id="1411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116"/>
    <w:bookmarkStart w:name="z15314" w:id="1411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117"/>
    <w:bookmarkStart w:name="z15315" w:id="14118"/>
    <w:p>
      <w:pPr>
        <w:spacing w:after="0"/>
        <w:ind w:left="0"/>
        <w:jc w:val="both"/>
      </w:pPr>
      <w:r>
        <w:rPr>
          <w:rFonts w:ascii="Times New Roman"/>
          <w:b w:val="false"/>
          <w:i w:val="false"/>
          <w:color w:val="000000"/>
          <w:sz w:val="28"/>
        </w:rPr>
        <w:t>
      15. Функциялары:</w:t>
      </w:r>
    </w:p>
    <w:bookmarkEnd w:id="14118"/>
    <w:bookmarkStart w:name="z15316" w:id="14119"/>
    <w:p>
      <w:pPr>
        <w:spacing w:after="0"/>
        <w:ind w:left="0"/>
        <w:jc w:val="both"/>
      </w:pPr>
      <w:r>
        <w:rPr>
          <w:rFonts w:ascii="Times New Roman"/>
          <w:b w:val="false"/>
          <w:i w:val="false"/>
          <w:color w:val="000000"/>
          <w:sz w:val="28"/>
        </w:rPr>
        <w:t>
      1) реттелетін салада мемлекеттік саясатты іске асыру;</w:t>
      </w:r>
    </w:p>
    <w:bookmarkEnd w:id="14119"/>
    <w:bookmarkStart w:name="z15317" w:id="1412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120"/>
    <w:bookmarkStart w:name="z15318" w:id="1412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121"/>
    <w:bookmarkStart w:name="z15319" w:id="1412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122"/>
    <w:bookmarkStart w:name="z15320" w:id="1412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123"/>
    <w:bookmarkStart w:name="z15321" w:id="1412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124"/>
    <w:bookmarkStart w:name="z15322" w:id="1412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125"/>
    <w:bookmarkStart w:name="z15323" w:id="1412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126"/>
    <w:bookmarkStart w:name="z15324" w:id="1412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127"/>
    <w:bookmarkStart w:name="z15325" w:id="1412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128"/>
    <w:bookmarkStart w:name="z15326" w:id="1412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129"/>
    <w:bookmarkStart w:name="z15327" w:id="1413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130"/>
    <w:bookmarkStart w:name="z15328" w:id="1413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131"/>
    <w:bookmarkStart w:name="z15329" w:id="1413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132"/>
    <w:bookmarkStart w:name="z15330" w:id="1413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133"/>
    <w:bookmarkStart w:name="z15331" w:id="1413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134"/>
    <w:bookmarkStart w:name="z15332" w:id="1413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135"/>
    <w:bookmarkStart w:name="z15333" w:id="1413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136"/>
    <w:bookmarkStart w:name="z15334" w:id="1413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137"/>
    <w:bookmarkStart w:name="z15335" w:id="1413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138"/>
    <w:bookmarkStart w:name="z15336" w:id="1413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139"/>
    <w:bookmarkStart w:name="z15337" w:id="1414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140"/>
    <w:bookmarkStart w:name="z15338" w:id="1414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141"/>
    <w:bookmarkStart w:name="z15339" w:id="1414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142"/>
    <w:bookmarkStart w:name="z15340" w:id="1414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143"/>
    <w:bookmarkStart w:name="z15341" w:id="1414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144"/>
    <w:bookmarkStart w:name="z15342" w:id="1414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145"/>
    <w:bookmarkStart w:name="z15343" w:id="1414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146"/>
    <w:bookmarkStart w:name="z15344" w:id="14147"/>
    <w:p>
      <w:pPr>
        <w:spacing w:after="0"/>
        <w:ind w:left="0"/>
        <w:jc w:val="both"/>
      </w:pPr>
      <w:r>
        <w:rPr>
          <w:rFonts w:ascii="Times New Roman"/>
          <w:b w:val="false"/>
          <w:i w:val="false"/>
          <w:color w:val="000000"/>
          <w:sz w:val="28"/>
        </w:rPr>
        <w:t>
      29) мыналарды:</w:t>
      </w:r>
    </w:p>
    <w:bookmarkEnd w:id="14147"/>
    <w:bookmarkStart w:name="z15345" w:id="1414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148"/>
    <w:bookmarkStart w:name="z15346" w:id="1414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149"/>
    <w:bookmarkStart w:name="z15347" w:id="1415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150"/>
    <w:bookmarkStart w:name="z15348" w:id="1415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151"/>
    <w:bookmarkStart w:name="z15349" w:id="1415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152"/>
    <w:bookmarkStart w:name="z15350" w:id="1415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153"/>
    <w:bookmarkStart w:name="z15351" w:id="1415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154"/>
    <w:bookmarkStart w:name="z15352" w:id="14155"/>
    <w:p>
      <w:pPr>
        <w:spacing w:after="0"/>
        <w:ind w:left="0"/>
        <w:jc w:val="both"/>
      </w:pPr>
      <w:r>
        <w:rPr>
          <w:rFonts w:ascii="Times New Roman"/>
          <w:b w:val="false"/>
          <w:i w:val="false"/>
          <w:color w:val="000000"/>
          <w:sz w:val="28"/>
        </w:rPr>
        <w:t>
      19. Басқарма басшысының өкілеттіктері:</w:t>
      </w:r>
    </w:p>
    <w:bookmarkEnd w:id="14155"/>
    <w:bookmarkStart w:name="z15353" w:id="1415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156"/>
    <w:bookmarkStart w:name="z15354" w:id="1415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157"/>
    <w:bookmarkStart w:name="z15355" w:id="1415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158"/>
    <w:bookmarkStart w:name="z15356" w:id="1415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159"/>
    <w:bookmarkStart w:name="z15357" w:id="1416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160"/>
    <w:bookmarkStart w:name="z15358" w:id="1416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161"/>
    <w:bookmarkStart w:name="z15359" w:id="14162"/>
    <w:p>
      <w:pPr>
        <w:spacing w:after="0"/>
        <w:ind w:left="0"/>
        <w:jc w:val="left"/>
      </w:pPr>
      <w:r>
        <w:rPr>
          <w:rFonts w:ascii="Times New Roman"/>
          <w:b/>
          <w:i w:val="false"/>
          <w:color w:val="000000"/>
        </w:rPr>
        <w:t xml:space="preserve"> 4-тарау. Басқарманың мүлкі</w:t>
      </w:r>
    </w:p>
    <w:bookmarkEnd w:id="14162"/>
    <w:bookmarkStart w:name="z15360" w:id="1416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163"/>
    <w:bookmarkStart w:name="z15361" w:id="1416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164"/>
    <w:bookmarkStart w:name="z15362" w:id="1416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165"/>
    <w:bookmarkStart w:name="z15363" w:id="1416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166"/>
    <w:bookmarkStart w:name="z15364" w:id="14167"/>
    <w:p>
      <w:pPr>
        <w:spacing w:after="0"/>
        <w:ind w:left="0"/>
        <w:jc w:val="left"/>
      </w:pPr>
      <w:r>
        <w:rPr>
          <w:rFonts w:ascii="Times New Roman"/>
          <w:b/>
          <w:i w:val="false"/>
          <w:color w:val="000000"/>
        </w:rPr>
        <w:t xml:space="preserve"> 5-тарау. Басқарманы қайта ұйымдастыру және тарату</w:t>
      </w:r>
    </w:p>
    <w:bookmarkEnd w:id="14167"/>
    <w:bookmarkStart w:name="z15365" w:id="1416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1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176-қосымша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163-қосымша</w:t>
            </w:r>
          </w:p>
        </w:tc>
      </w:tr>
    </w:tbl>
    <w:bookmarkStart w:name="z15380" w:id="1416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Алматы ауданының санитариялық-эпидемиологиялық бақылау басқармасы" республикалық мемлекеттік мекемесінің ережесі</w:t>
      </w:r>
    </w:p>
    <w:bookmarkEnd w:id="14169"/>
    <w:bookmarkStart w:name="z15381" w:id="14170"/>
    <w:p>
      <w:pPr>
        <w:spacing w:after="0"/>
        <w:ind w:left="0"/>
        <w:jc w:val="left"/>
      </w:pPr>
      <w:r>
        <w:rPr>
          <w:rFonts w:ascii="Times New Roman"/>
          <w:b/>
          <w:i w:val="false"/>
          <w:color w:val="000000"/>
        </w:rPr>
        <w:t xml:space="preserve"> 1-тарау. Жалпы ережелер</w:t>
      </w:r>
    </w:p>
    <w:bookmarkEnd w:id="14170"/>
    <w:bookmarkStart w:name="z15382" w:id="1417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Алматы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171"/>
    <w:bookmarkStart w:name="z15383" w:id="1417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172"/>
    <w:bookmarkStart w:name="z15384" w:id="1417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173"/>
    <w:bookmarkStart w:name="z15385" w:id="1417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174"/>
    <w:bookmarkStart w:name="z15386" w:id="1417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175"/>
    <w:bookmarkStart w:name="z15387" w:id="1417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176"/>
    <w:bookmarkStart w:name="z15388" w:id="1417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177"/>
    <w:bookmarkStart w:name="z15389" w:id="14178"/>
    <w:p>
      <w:pPr>
        <w:spacing w:after="0"/>
        <w:ind w:left="0"/>
        <w:jc w:val="both"/>
      </w:pPr>
      <w:r>
        <w:rPr>
          <w:rFonts w:ascii="Times New Roman"/>
          <w:b w:val="false"/>
          <w:i w:val="false"/>
          <w:color w:val="000000"/>
          <w:sz w:val="28"/>
        </w:rPr>
        <w:t>
      8. Заңды тұлғаның орналасқан жері – индекс 010000, Қазақстан Республикасы, Нұр-Сұлтан қаласы, Сарыарқа ауданы, Желтоқсан көшесі, 46 ғим.</w:t>
      </w:r>
    </w:p>
    <w:bookmarkEnd w:id="14178"/>
    <w:bookmarkStart w:name="z15390" w:id="1417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Алматы ауданының санитариялық-эпидемиологиялық бақылау басқармасы" республикалық мемлекеттік мекемесі.</w:t>
      </w:r>
    </w:p>
    <w:bookmarkEnd w:id="14179"/>
    <w:bookmarkStart w:name="z15391" w:id="1418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180"/>
    <w:bookmarkStart w:name="z15392" w:id="1418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181"/>
    <w:bookmarkStart w:name="z15393" w:id="1418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182"/>
    <w:bookmarkStart w:name="z15394" w:id="1418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183"/>
    <w:bookmarkStart w:name="z15395" w:id="1418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184"/>
    <w:bookmarkStart w:name="z15396" w:id="14185"/>
    <w:p>
      <w:pPr>
        <w:spacing w:after="0"/>
        <w:ind w:left="0"/>
        <w:jc w:val="both"/>
      </w:pPr>
      <w:r>
        <w:rPr>
          <w:rFonts w:ascii="Times New Roman"/>
          <w:b w:val="false"/>
          <w:i w:val="false"/>
          <w:color w:val="000000"/>
          <w:sz w:val="28"/>
        </w:rPr>
        <w:t>
      13. Міндеттері:</w:t>
      </w:r>
    </w:p>
    <w:bookmarkEnd w:id="14185"/>
    <w:bookmarkStart w:name="z15397" w:id="1418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186"/>
    <w:bookmarkStart w:name="z15398" w:id="1418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187"/>
    <w:bookmarkStart w:name="z15399" w:id="1418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188"/>
    <w:bookmarkStart w:name="z15400" w:id="14189"/>
    <w:p>
      <w:pPr>
        <w:spacing w:after="0"/>
        <w:ind w:left="0"/>
        <w:jc w:val="both"/>
      </w:pPr>
      <w:r>
        <w:rPr>
          <w:rFonts w:ascii="Times New Roman"/>
          <w:b w:val="false"/>
          <w:i w:val="false"/>
          <w:color w:val="000000"/>
          <w:sz w:val="28"/>
        </w:rPr>
        <w:t>
      14. Құқықтары мен міндеттері:</w:t>
      </w:r>
    </w:p>
    <w:bookmarkEnd w:id="14189"/>
    <w:bookmarkStart w:name="z15401" w:id="1419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190"/>
    <w:bookmarkStart w:name="z15402" w:id="1419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191"/>
    <w:bookmarkStart w:name="z15403" w:id="1419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192"/>
    <w:bookmarkStart w:name="z15404" w:id="1419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193"/>
    <w:bookmarkStart w:name="z15405" w:id="1419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194"/>
    <w:bookmarkStart w:name="z15406" w:id="1419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195"/>
    <w:bookmarkStart w:name="z15407" w:id="1419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196"/>
    <w:bookmarkStart w:name="z15408" w:id="1419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197"/>
    <w:bookmarkStart w:name="z15409" w:id="1419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198"/>
    <w:bookmarkStart w:name="z15410" w:id="14199"/>
    <w:p>
      <w:pPr>
        <w:spacing w:after="0"/>
        <w:ind w:left="0"/>
        <w:jc w:val="both"/>
      </w:pPr>
      <w:r>
        <w:rPr>
          <w:rFonts w:ascii="Times New Roman"/>
          <w:b w:val="false"/>
          <w:i w:val="false"/>
          <w:color w:val="000000"/>
          <w:sz w:val="28"/>
        </w:rPr>
        <w:t>
      15. Функциялары:</w:t>
      </w:r>
    </w:p>
    <w:bookmarkEnd w:id="14199"/>
    <w:bookmarkStart w:name="z15411" w:id="14200"/>
    <w:p>
      <w:pPr>
        <w:spacing w:after="0"/>
        <w:ind w:left="0"/>
        <w:jc w:val="both"/>
      </w:pPr>
      <w:r>
        <w:rPr>
          <w:rFonts w:ascii="Times New Roman"/>
          <w:b w:val="false"/>
          <w:i w:val="false"/>
          <w:color w:val="000000"/>
          <w:sz w:val="28"/>
        </w:rPr>
        <w:t>
      1) реттелетін салада мемлекеттік саясатты іске асыру;</w:t>
      </w:r>
    </w:p>
    <w:bookmarkEnd w:id="14200"/>
    <w:bookmarkStart w:name="z15412" w:id="1420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201"/>
    <w:bookmarkStart w:name="z15413" w:id="1420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202"/>
    <w:bookmarkStart w:name="z15414" w:id="1420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203"/>
    <w:bookmarkStart w:name="z15415" w:id="1420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204"/>
    <w:bookmarkStart w:name="z15416" w:id="1420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205"/>
    <w:bookmarkStart w:name="z15417" w:id="1420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206"/>
    <w:bookmarkStart w:name="z15418" w:id="1420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207"/>
    <w:bookmarkStart w:name="z15419" w:id="1420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208"/>
    <w:bookmarkStart w:name="z15420" w:id="1420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209"/>
    <w:bookmarkStart w:name="z15421" w:id="1421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210"/>
    <w:bookmarkStart w:name="z15422" w:id="1421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211"/>
    <w:bookmarkStart w:name="z15423" w:id="1421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212"/>
    <w:bookmarkStart w:name="z15424" w:id="1421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213"/>
    <w:bookmarkStart w:name="z15425" w:id="1421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214"/>
    <w:bookmarkStart w:name="z15426" w:id="1421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215"/>
    <w:bookmarkStart w:name="z15427" w:id="1421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216"/>
    <w:bookmarkStart w:name="z15428" w:id="1421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217"/>
    <w:bookmarkStart w:name="z15429" w:id="1421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218"/>
    <w:bookmarkStart w:name="z15430" w:id="1421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219"/>
    <w:bookmarkStart w:name="z15431" w:id="1422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220"/>
    <w:bookmarkStart w:name="z15432" w:id="1422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221"/>
    <w:bookmarkStart w:name="z15433" w:id="1422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222"/>
    <w:bookmarkStart w:name="z15434" w:id="1422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223"/>
    <w:bookmarkStart w:name="z15435" w:id="1422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224"/>
    <w:bookmarkStart w:name="z15436" w:id="1422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225"/>
    <w:bookmarkStart w:name="z15437" w:id="1422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226"/>
    <w:bookmarkStart w:name="z15438" w:id="1422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227"/>
    <w:bookmarkStart w:name="z15439" w:id="14228"/>
    <w:p>
      <w:pPr>
        <w:spacing w:after="0"/>
        <w:ind w:left="0"/>
        <w:jc w:val="both"/>
      </w:pPr>
      <w:r>
        <w:rPr>
          <w:rFonts w:ascii="Times New Roman"/>
          <w:b w:val="false"/>
          <w:i w:val="false"/>
          <w:color w:val="000000"/>
          <w:sz w:val="28"/>
        </w:rPr>
        <w:t>
      29) мыналарды:</w:t>
      </w:r>
    </w:p>
    <w:bookmarkEnd w:id="14228"/>
    <w:bookmarkStart w:name="z15440" w:id="1422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229"/>
    <w:bookmarkStart w:name="z15441" w:id="1423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230"/>
    <w:bookmarkStart w:name="z15442" w:id="1423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231"/>
    <w:bookmarkStart w:name="z15443" w:id="1423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232"/>
    <w:bookmarkStart w:name="z15444" w:id="1423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233"/>
    <w:bookmarkStart w:name="z15445" w:id="1423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234"/>
    <w:bookmarkStart w:name="z15446" w:id="1423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235"/>
    <w:bookmarkStart w:name="z15447" w:id="14236"/>
    <w:p>
      <w:pPr>
        <w:spacing w:after="0"/>
        <w:ind w:left="0"/>
        <w:jc w:val="both"/>
      </w:pPr>
      <w:r>
        <w:rPr>
          <w:rFonts w:ascii="Times New Roman"/>
          <w:b w:val="false"/>
          <w:i w:val="false"/>
          <w:color w:val="000000"/>
          <w:sz w:val="28"/>
        </w:rPr>
        <w:t>
      19. Басқарма басшысының өкілеттіктері:</w:t>
      </w:r>
    </w:p>
    <w:bookmarkEnd w:id="14236"/>
    <w:bookmarkStart w:name="z15448" w:id="1423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237"/>
    <w:bookmarkStart w:name="z15449" w:id="1423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238"/>
    <w:bookmarkStart w:name="z15450" w:id="1423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239"/>
    <w:bookmarkStart w:name="z15451" w:id="1424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240"/>
    <w:bookmarkStart w:name="z15452" w:id="1424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241"/>
    <w:bookmarkStart w:name="z15453" w:id="1424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242"/>
    <w:bookmarkStart w:name="z15454" w:id="14243"/>
    <w:p>
      <w:pPr>
        <w:spacing w:after="0"/>
        <w:ind w:left="0"/>
        <w:jc w:val="left"/>
      </w:pPr>
      <w:r>
        <w:rPr>
          <w:rFonts w:ascii="Times New Roman"/>
          <w:b/>
          <w:i w:val="false"/>
          <w:color w:val="000000"/>
        </w:rPr>
        <w:t xml:space="preserve"> 4-тарау. Басқарманың мүлкі</w:t>
      </w:r>
    </w:p>
    <w:bookmarkEnd w:id="14243"/>
    <w:bookmarkStart w:name="z15455" w:id="1424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244"/>
    <w:bookmarkStart w:name="z15456" w:id="1424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245"/>
    <w:bookmarkStart w:name="z15457" w:id="1424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246"/>
    <w:bookmarkStart w:name="z15458" w:id="1424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247"/>
    <w:bookmarkStart w:name="z15459" w:id="14248"/>
    <w:p>
      <w:pPr>
        <w:spacing w:after="0"/>
        <w:ind w:left="0"/>
        <w:jc w:val="left"/>
      </w:pPr>
      <w:r>
        <w:rPr>
          <w:rFonts w:ascii="Times New Roman"/>
          <w:b/>
          <w:i w:val="false"/>
          <w:color w:val="000000"/>
        </w:rPr>
        <w:t xml:space="preserve"> 5-тарау. Басқарманы қайта ұйымдастыру және тарату</w:t>
      </w:r>
    </w:p>
    <w:bookmarkEnd w:id="14248"/>
    <w:bookmarkStart w:name="z15460" w:id="1424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2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177-қосымша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164-қосымша</w:t>
            </w:r>
          </w:p>
        </w:tc>
      </w:tr>
    </w:tbl>
    <w:bookmarkStart w:name="z15475" w:id="1425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Байқоңыр ауданының санитариялық-эпидемиологиялық бақылау басқармасы" республикалық мемлекеттік мекемесінің ережесі</w:t>
      </w:r>
    </w:p>
    <w:bookmarkEnd w:id="14250"/>
    <w:bookmarkStart w:name="z15476" w:id="14251"/>
    <w:p>
      <w:pPr>
        <w:spacing w:after="0"/>
        <w:ind w:left="0"/>
        <w:jc w:val="left"/>
      </w:pPr>
      <w:r>
        <w:rPr>
          <w:rFonts w:ascii="Times New Roman"/>
          <w:b/>
          <w:i w:val="false"/>
          <w:color w:val="000000"/>
        </w:rPr>
        <w:t xml:space="preserve"> 1-тарау. Жалпы ережелер</w:t>
      </w:r>
    </w:p>
    <w:bookmarkEnd w:id="14251"/>
    <w:bookmarkStart w:name="z15477" w:id="1425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Байқоңыр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252"/>
    <w:bookmarkStart w:name="z15478" w:id="1425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253"/>
    <w:bookmarkStart w:name="z15479" w:id="1425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254"/>
    <w:bookmarkStart w:name="z15480" w:id="1425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255"/>
    <w:bookmarkStart w:name="z15481" w:id="1425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256"/>
    <w:bookmarkStart w:name="z15482" w:id="1425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257"/>
    <w:bookmarkStart w:name="z15483" w:id="1425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258"/>
    <w:bookmarkStart w:name="z15484" w:id="14259"/>
    <w:p>
      <w:pPr>
        <w:spacing w:after="0"/>
        <w:ind w:left="0"/>
        <w:jc w:val="both"/>
      </w:pPr>
      <w:r>
        <w:rPr>
          <w:rFonts w:ascii="Times New Roman"/>
          <w:b w:val="false"/>
          <w:i w:val="false"/>
          <w:color w:val="000000"/>
          <w:sz w:val="28"/>
        </w:rPr>
        <w:t>
      8. Заңды тұлғаның орналасқан жері – индекс 010000, Қазақстан Республикасы, Нұр-Сұлтан қаласы, Сарыарқа ауданы, Желтоқсан көшесі, 46 ғим.</w:t>
      </w:r>
    </w:p>
    <w:bookmarkEnd w:id="14259"/>
    <w:bookmarkStart w:name="z15485" w:id="1426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Байқоңыр ауданының санитариялық-эпидемиологиялық бақылау басқармасы" республикалық мемлекеттік мекемесі.</w:t>
      </w:r>
    </w:p>
    <w:bookmarkEnd w:id="14260"/>
    <w:bookmarkStart w:name="z15486" w:id="1426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261"/>
    <w:bookmarkStart w:name="z15487" w:id="1426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262"/>
    <w:bookmarkStart w:name="z15488" w:id="1426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263"/>
    <w:bookmarkStart w:name="z15489" w:id="1426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264"/>
    <w:bookmarkStart w:name="z15490" w:id="1426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265"/>
    <w:bookmarkStart w:name="z15491" w:id="14266"/>
    <w:p>
      <w:pPr>
        <w:spacing w:after="0"/>
        <w:ind w:left="0"/>
        <w:jc w:val="both"/>
      </w:pPr>
      <w:r>
        <w:rPr>
          <w:rFonts w:ascii="Times New Roman"/>
          <w:b w:val="false"/>
          <w:i w:val="false"/>
          <w:color w:val="000000"/>
          <w:sz w:val="28"/>
        </w:rPr>
        <w:t>
      13. Міндеттері:</w:t>
      </w:r>
    </w:p>
    <w:bookmarkEnd w:id="14266"/>
    <w:bookmarkStart w:name="z15492" w:id="1426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267"/>
    <w:bookmarkStart w:name="z15493" w:id="1426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268"/>
    <w:bookmarkStart w:name="z15494" w:id="1426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269"/>
    <w:bookmarkStart w:name="z15495" w:id="14270"/>
    <w:p>
      <w:pPr>
        <w:spacing w:after="0"/>
        <w:ind w:left="0"/>
        <w:jc w:val="both"/>
      </w:pPr>
      <w:r>
        <w:rPr>
          <w:rFonts w:ascii="Times New Roman"/>
          <w:b w:val="false"/>
          <w:i w:val="false"/>
          <w:color w:val="000000"/>
          <w:sz w:val="28"/>
        </w:rPr>
        <w:t>
      14. Құқықтары мен міндеттері:</w:t>
      </w:r>
    </w:p>
    <w:bookmarkEnd w:id="14270"/>
    <w:bookmarkStart w:name="z15496" w:id="1427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271"/>
    <w:bookmarkStart w:name="z15497" w:id="1427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272"/>
    <w:bookmarkStart w:name="z15498" w:id="1427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273"/>
    <w:bookmarkStart w:name="z15499" w:id="1427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274"/>
    <w:bookmarkStart w:name="z15500" w:id="1427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275"/>
    <w:bookmarkStart w:name="z15501" w:id="1427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276"/>
    <w:bookmarkStart w:name="z15502" w:id="1427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277"/>
    <w:bookmarkStart w:name="z15503" w:id="1427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278"/>
    <w:bookmarkStart w:name="z15504" w:id="1427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279"/>
    <w:bookmarkStart w:name="z15505" w:id="14280"/>
    <w:p>
      <w:pPr>
        <w:spacing w:after="0"/>
        <w:ind w:left="0"/>
        <w:jc w:val="both"/>
      </w:pPr>
      <w:r>
        <w:rPr>
          <w:rFonts w:ascii="Times New Roman"/>
          <w:b w:val="false"/>
          <w:i w:val="false"/>
          <w:color w:val="000000"/>
          <w:sz w:val="28"/>
        </w:rPr>
        <w:t>
      15. Функциялары:</w:t>
      </w:r>
    </w:p>
    <w:bookmarkEnd w:id="14280"/>
    <w:bookmarkStart w:name="z15506" w:id="14281"/>
    <w:p>
      <w:pPr>
        <w:spacing w:after="0"/>
        <w:ind w:left="0"/>
        <w:jc w:val="both"/>
      </w:pPr>
      <w:r>
        <w:rPr>
          <w:rFonts w:ascii="Times New Roman"/>
          <w:b w:val="false"/>
          <w:i w:val="false"/>
          <w:color w:val="000000"/>
          <w:sz w:val="28"/>
        </w:rPr>
        <w:t>
      1) реттелетін салада мемлекеттік саясатты іске асыру;</w:t>
      </w:r>
    </w:p>
    <w:bookmarkEnd w:id="14281"/>
    <w:bookmarkStart w:name="z15507" w:id="1428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282"/>
    <w:bookmarkStart w:name="z15508" w:id="1428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283"/>
    <w:bookmarkStart w:name="z15509" w:id="1428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284"/>
    <w:bookmarkStart w:name="z15510" w:id="1428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285"/>
    <w:bookmarkStart w:name="z15511" w:id="1428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286"/>
    <w:bookmarkStart w:name="z15512" w:id="1428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287"/>
    <w:bookmarkStart w:name="z15513" w:id="1428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288"/>
    <w:bookmarkStart w:name="z15514" w:id="1428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289"/>
    <w:bookmarkStart w:name="z15515" w:id="1429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290"/>
    <w:bookmarkStart w:name="z15516" w:id="1429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291"/>
    <w:bookmarkStart w:name="z15517" w:id="1429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292"/>
    <w:bookmarkStart w:name="z15518" w:id="1429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293"/>
    <w:bookmarkStart w:name="z15519" w:id="1429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294"/>
    <w:bookmarkStart w:name="z15520" w:id="1429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295"/>
    <w:bookmarkStart w:name="z15521" w:id="1429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296"/>
    <w:bookmarkStart w:name="z15522" w:id="1429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297"/>
    <w:bookmarkStart w:name="z15523" w:id="1429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298"/>
    <w:bookmarkStart w:name="z15524" w:id="1429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299"/>
    <w:bookmarkStart w:name="z15525" w:id="1430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300"/>
    <w:bookmarkStart w:name="z15526" w:id="1430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301"/>
    <w:bookmarkStart w:name="z15527" w:id="1430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302"/>
    <w:bookmarkStart w:name="z15528" w:id="1430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303"/>
    <w:bookmarkStart w:name="z15529" w:id="1430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304"/>
    <w:bookmarkStart w:name="z15530" w:id="1430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305"/>
    <w:bookmarkStart w:name="z15531" w:id="1430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306"/>
    <w:bookmarkStart w:name="z15532" w:id="1430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307"/>
    <w:bookmarkStart w:name="z15533" w:id="1430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308"/>
    <w:bookmarkStart w:name="z15534" w:id="14309"/>
    <w:p>
      <w:pPr>
        <w:spacing w:after="0"/>
        <w:ind w:left="0"/>
        <w:jc w:val="both"/>
      </w:pPr>
      <w:r>
        <w:rPr>
          <w:rFonts w:ascii="Times New Roman"/>
          <w:b w:val="false"/>
          <w:i w:val="false"/>
          <w:color w:val="000000"/>
          <w:sz w:val="28"/>
        </w:rPr>
        <w:t>
      29) мыналарды:</w:t>
      </w:r>
    </w:p>
    <w:bookmarkEnd w:id="14309"/>
    <w:bookmarkStart w:name="z15535" w:id="1431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310"/>
    <w:bookmarkStart w:name="z15536" w:id="1431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311"/>
    <w:bookmarkStart w:name="z15537" w:id="1431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312"/>
    <w:bookmarkStart w:name="z15538" w:id="1431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313"/>
    <w:bookmarkStart w:name="z15539" w:id="1431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314"/>
    <w:bookmarkStart w:name="z15540" w:id="1431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315"/>
    <w:bookmarkStart w:name="z15541" w:id="1431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316"/>
    <w:bookmarkStart w:name="z15542" w:id="14317"/>
    <w:p>
      <w:pPr>
        <w:spacing w:after="0"/>
        <w:ind w:left="0"/>
        <w:jc w:val="both"/>
      </w:pPr>
      <w:r>
        <w:rPr>
          <w:rFonts w:ascii="Times New Roman"/>
          <w:b w:val="false"/>
          <w:i w:val="false"/>
          <w:color w:val="000000"/>
          <w:sz w:val="28"/>
        </w:rPr>
        <w:t>
      19. Басқарма басшысының өкілеттіктері:</w:t>
      </w:r>
    </w:p>
    <w:bookmarkEnd w:id="14317"/>
    <w:bookmarkStart w:name="z15543" w:id="1431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318"/>
    <w:bookmarkStart w:name="z15544" w:id="1431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319"/>
    <w:bookmarkStart w:name="z15545" w:id="1432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320"/>
    <w:bookmarkStart w:name="z15546" w:id="1432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321"/>
    <w:bookmarkStart w:name="z15547" w:id="1432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322"/>
    <w:bookmarkStart w:name="z15548" w:id="1432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323"/>
    <w:bookmarkStart w:name="z15549" w:id="14324"/>
    <w:p>
      <w:pPr>
        <w:spacing w:after="0"/>
        <w:ind w:left="0"/>
        <w:jc w:val="left"/>
      </w:pPr>
      <w:r>
        <w:rPr>
          <w:rFonts w:ascii="Times New Roman"/>
          <w:b/>
          <w:i w:val="false"/>
          <w:color w:val="000000"/>
        </w:rPr>
        <w:t xml:space="preserve"> 4-тарау. Басқарманың мүлкі</w:t>
      </w:r>
    </w:p>
    <w:bookmarkEnd w:id="14324"/>
    <w:bookmarkStart w:name="z15550" w:id="1432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325"/>
    <w:bookmarkStart w:name="z15551" w:id="1432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326"/>
    <w:bookmarkStart w:name="z15552" w:id="1432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327"/>
    <w:bookmarkStart w:name="z15553" w:id="1432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328"/>
    <w:bookmarkStart w:name="z15554" w:id="14329"/>
    <w:p>
      <w:pPr>
        <w:spacing w:after="0"/>
        <w:ind w:left="0"/>
        <w:jc w:val="left"/>
      </w:pPr>
      <w:r>
        <w:rPr>
          <w:rFonts w:ascii="Times New Roman"/>
          <w:b/>
          <w:i w:val="false"/>
          <w:color w:val="000000"/>
        </w:rPr>
        <w:t xml:space="preserve"> 5-тарау. Басқарманы қайта ұйымдастыру және тарату</w:t>
      </w:r>
    </w:p>
    <w:bookmarkEnd w:id="14329"/>
    <w:bookmarkStart w:name="z15555" w:id="1433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3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178-қосымша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165-қосымша</w:t>
            </w:r>
          </w:p>
        </w:tc>
      </w:tr>
    </w:tbl>
    <w:bookmarkStart w:name="z15570" w:id="1433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Есіл ауданының санитариялық-эпидемиологиялық бақылау басқармасы" республикалық мемлекеттік мекемесінің ережесі</w:t>
      </w:r>
    </w:p>
    <w:bookmarkEnd w:id="14331"/>
    <w:bookmarkStart w:name="z15571" w:id="14332"/>
    <w:p>
      <w:pPr>
        <w:spacing w:after="0"/>
        <w:ind w:left="0"/>
        <w:jc w:val="left"/>
      </w:pPr>
      <w:r>
        <w:rPr>
          <w:rFonts w:ascii="Times New Roman"/>
          <w:b/>
          <w:i w:val="false"/>
          <w:color w:val="000000"/>
        </w:rPr>
        <w:t xml:space="preserve"> 1-тарау. Жалпы ережелер</w:t>
      </w:r>
    </w:p>
    <w:bookmarkEnd w:id="14332"/>
    <w:bookmarkStart w:name="z15572" w:id="1433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Есіл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333"/>
    <w:bookmarkStart w:name="z15573" w:id="1433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334"/>
    <w:bookmarkStart w:name="z15574" w:id="1433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335"/>
    <w:bookmarkStart w:name="z15575" w:id="1433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336"/>
    <w:bookmarkStart w:name="z15576" w:id="1433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337"/>
    <w:bookmarkStart w:name="z15577" w:id="1433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338"/>
    <w:bookmarkStart w:name="z15578" w:id="1433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339"/>
    <w:bookmarkStart w:name="z15579" w:id="14340"/>
    <w:p>
      <w:pPr>
        <w:spacing w:after="0"/>
        <w:ind w:left="0"/>
        <w:jc w:val="both"/>
      </w:pPr>
      <w:r>
        <w:rPr>
          <w:rFonts w:ascii="Times New Roman"/>
          <w:b w:val="false"/>
          <w:i w:val="false"/>
          <w:color w:val="000000"/>
          <w:sz w:val="28"/>
        </w:rPr>
        <w:t>
      8. Заңды тұлғаның орналасқан жері – индекс 010000, Қазақстан Республикасы, Нұр-Сұлтан қаласы, Есіл ауданы, Достық көшесі, 13/3.</w:t>
      </w:r>
    </w:p>
    <w:bookmarkEnd w:id="14340"/>
    <w:bookmarkStart w:name="z15580" w:id="1434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Есіл ауданының санитариялық-эпидемиологиялық бақылау басқармасы" республикалық мемлекеттік мекемесі.</w:t>
      </w:r>
    </w:p>
    <w:bookmarkEnd w:id="14341"/>
    <w:bookmarkStart w:name="z15581" w:id="1434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342"/>
    <w:bookmarkStart w:name="z15582" w:id="1434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343"/>
    <w:bookmarkStart w:name="z15583" w:id="1434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344"/>
    <w:bookmarkStart w:name="z15584" w:id="1434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345"/>
    <w:bookmarkStart w:name="z15585" w:id="1434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346"/>
    <w:bookmarkStart w:name="z15586" w:id="14347"/>
    <w:p>
      <w:pPr>
        <w:spacing w:after="0"/>
        <w:ind w:left="0"/>
        <w:jc w:val="both"/>
      </w:pPr>
      <w:r>
        <w:rPr>
          <w:rFonts w:ascii="Times New Roman"/>
          <w:b w:val="false"/>
          <w:i w:val="false"/>
          <w:color w:val="000000"/>
          <w:sz w:val="28"/>
        </w:rPr>
        <w:t>
      13. Міндеттері:</w:t>
      </w:r>
    </w:p>
    <w:bookmarkEnd w:id="14347"/>
    <w:bookmarkStart w:name="z15587" w:id="1434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348"/>
    <w:bookmarkStart w:name="z15588" w:id="1434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349"/>
    <w:bookmarkStart w:name="z15589" w:id="1435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350"/>
    <w:bookmarkStart w:name="z15590" w:id="14351"/>
    <w:p>
      <w:pPr>
        <w:spacing w:after="0"/>
        <w:ind w:left="0"/>
        <w:jc w:val="both"/>
      </w:pPr>
      <w:r>
        <w:rPr>
          <w:rFonts w:ascii="Times New Roman"/>
          <w:b w:val="false"/>
          <w:i w:val="false"/>
          <w:color w:val="000000"/>
          <w:sz w:val="28"/>
        </w:rPr>
        <w:t>
      14. Құқықтары мен міндеттері:</w:t>
      </w:r>
    </w:p>
    <w:bookmarkEnd w:id="14351"/>
    <w:bookmarkStart w:name="z15591" w:id="1435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352"/>
    <w:bookmarkStart w:name="z15592" w:id="1435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353"/>
    <w:bookmarkStart w:name="z15593" w:id="1435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354"/>
    <w:bookmarkStart w:name="z15594" w:id="1435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355"/>
    <w:bookmarkStart w:name="z15595" w:id="1435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356"/>
    <w:bookmarkStart w:name="z15596" w:id="1435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357"/>
    <w:bookmarkStart w:name="z15597" w:id="1435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358"/>
    <w:bookmarkStart w:name="z15598" w:id="1435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359"/>
    <w:bookmarkStart w:name="z15599" w:id="1436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360"/>
    <w:bookmarkStart w:name="z15600" w:id="14361"/>
    <w:p>
      <w:pPr>
        <w:spacing w:after="0"/>
        <w:ind w:left="0"/>
        <w:jc w:val="both"/>
      </w:pPr>
      <w:r>
        <w:rPr>
          <w:rFonts w:ascii="Times New Roman"/>
          <w:b w:val="false"/>
          <w:i w:val="false"/>
          <w:color w:val="000000"/>
          <w:sz w:val="28"/>
        </w:rPr>
        <w:t>
      15. Функциялары:</w:t>
      </w:r>
    </w:p>
    <w:bookmarkEnd w:id="14361"/>
    <w:bookmarkStart w:name="z15601" w:id="14362"/>
    <w:p>
      <w:pPr>
        <w:spacing w:after="0"/>
        <w:ind w:left="0"/>
        <w:jc w:val="both"/>
      </w:pPr>
      <w:r>
        <w:rPr>
          <w:rFonts w:ascii="Times New Roman"/>
          <w:b w:val="false"/>
          <w:i w:val="false"/>
          <w:color w:val="000000"/>
          <w:sz w:val="28"/>
        </w:rPr>
        <w:t>
      1) реттелетін салада мемлекеттік саясатты іске асыру;</w:t>
      </w:r>
    </w:p>
    <w:bookmarkEnd w:id="14362"/>
    <w:bookmarkStart w:name="z15602" w:id="1436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363"/>
    <w:bookmarkStart w:name="z15603" w:id="1436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364"/>
    <w:bookmarkStart w:name="z15604" w:id="1436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365"/>
    <w:bookmarkStart w:name="z15605" w:id="1436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366"/>
    <w:bookmarkStart w:name="z15606" w:id="1436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367"/>
    <w:bookmarkStart w:name="z15607" w:id="1436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368"/>
    <w:bookmarkStart w:name="z15608" w:id="1436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369"/>
    <w:bookmarkStart w:name="z15609" w:id="1437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370"/>
    <w:bookmarkStart w:name="z15610" w:id="1437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371"/>
    <w:bookmarkStart w:name="z15611" w:id="1437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372"/>
    <w:bookmarkStart w:name="z15612" w:id="1437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373"/>
    <w:bookmarkStart w:name="z15613" w:id="1437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374"/>
    <w:bookmarkStart w:name="z15614" w:id="1437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375"/>
    <w:bookmarkStart w:name="z15615" w:id="1437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376"/>
    <w:bookmarkStart w:name="z15616" w:id="1437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377"/>
    <w:bookmarkStart w:name="z15617" w:id="1437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378"/>
    <w:bookmarkStart w:name="z15618" w:id="1437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379"/>
    <w:bookmarkStart w:name="z15619" w:id="1438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380"/>
    <w:bookmarkStart w:name="z15620" w:id="1438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381"/>
    <w:bookmarkStart w:name="z15621" w:id="1438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382"/>
    <w:bookmarkStart w:name="z15622" w:id="1438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383"/>
    <w:bookmarkStart w:name="z15623" w:id="1438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384"/>
    <w:bookmarkStart w:name="z15624" w:id="1438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385"/>
    <w:bookmarkStart w:name="z15625" w:id="1438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386"/>
    <w:bookmarkStart w:name="z15626" w:id="1438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387"/>
    <w:bookmarkStart w:name="z15627" w:id="1438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388"/>
    <w:bookmarkStart w:name="z15628" w:id="1438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389"/>
    <w:bookmarkStart w:name="z15629" w:id="14390"/>
    <w:p>
      <w:pPr>
        <w:spacing w:after="0"/>
        <w:ind w:left="0"/>
        <w:jc w:val="both"/>
      </w:pPr>
      <w:r>
        <w:rPr>
          <w:rFonts w:ascii="Times New Roman"/>
          <w:b w:val="false"/>
          <w:i w:val="false"/>
          <w:color w:val="000000"/>
          <w:sz w:val="28"/>
        </w:rPr>
        <w:t>
      29) мыналарды:</w:t>
      </w:r>
    </w:p>
    <w:bookmarkEnd w:id="14390"/>
    <w:bookmarkStart w:name="z15630" w:id="1439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391"/>
    <w:bookmarkStart w:name="z15631" w:id="1439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392"/>
    <w:bookmarkStart w:name="z15632" w:id="1439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393"/>
    <w:bookmarkStart w:name="z15633" w:id="1439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394"/>
    <w:bookmarkStart w:name="z15634" w:id="1439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395"/>
    <w:bookmarkStart w:name="z15635" w:id="1439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396"/>
    <w:bookmarkStart w:name="z15636" w:id="1439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397"/>
    <w:bookmarkStart w:name="z15637" w:id="14398"/>
    <w:p>
      <w:pPr>
        <w:spacing w:after="0"/>
        <w:ind w:left="0"/>
        <w:jc w:val="both"/>
      </w:pPr>
      <w:r>
        <w:rPr>
          <w:rFonts w:ascii="Times New Roman"/>
          <w:b w:val="false"/>
          <w:i w:val="false"/>
          <w:color w:val="000000"/>
          <w:sz w:val="28"/>
        </w:rPr>
        <w:t>
      19. Басқарма басшысының өкілеттіктері:</w:t>
      </w:r>
    </w:p>
    <w:bookmarkEnd w:id="14398"/>
    <w:bookmarkStart w:name="z15638" w:id="1439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399"/>
    <w:bookmarkStart w:name="z15639" w:id="1440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400"/>
    <w:bookmarkStart w:name="z15640" w:id="1440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401"/>
    <w:bookmarkStart w:name="z15641" w:id="1440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402"/>
    <w:bookmarkStart w:name="z15642" w:id="1440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403"/>
    <w:bookmarkStart w:name="z15643" w:id="1440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404"/>
    <w:bookmarkStart w:name="z15644" w:id="14405"/>
    <w:p>
      <w:pPr>
        <w:spacing w:after="0"/>
        <w:ind w:left="0"/>
        <w:jc w:val="left"/>
      </w:pPr>
      <w:r>
        <w:rPr>
          <w:rFonts w:ascii="Times New Roman"/>
          <w:b/>
          <w:i w:val="false"/>
          <w:color w:val="000000"/>
        </w:rPr>
        <w:t xml:space="preserve"> 4-тарау. Басқарманың мүлкі</w:t>
      </w:r>
    </w:p>
    <w:bookmarkEnd w:id="14405"/>
    <w:bookmarkStart w:name="z15645" w:id="1440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406"/>
    <w:bookmarkStart w:name="z15646" w:id="1440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407"/>
    <w:bookmarkStart w:name="z15647" w:id="1440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408"/>
    <w:bookmarkStart w:name="z15648" w:id="1440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409"/>
    <w:bookmarkStart w:name="z15649" w:id="14410"/>
    <w:p>
      <w:pPr>
        <w:spacing w:after="0"/>
        <w:ind w:left="0"/>
        <w:jc w:val="left"/>
      </w:pPr>
      <w:r>
        <w:rPr>
          <w:rFonts w:ascii="Times New Roman"/>
          <w:b/>
          <w:i w:val="false"/>
          <w:color w:val="000000"/>
        </w:rPr>
        <w:t xml:space="preserve"> 5-тарау. Басқарманы қайта ұйымдастыру және тарату</w:t>
      </w:r>
    </w:p>
    <w:bookmarkEnd w:id="14410"/>
    <w:bookmarkStart w:name="z15650" w:id="1441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4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166-қосымша</w:t>
            </w:r>
          </w:p>
        </w:tc>
      </w:tr>
    </w:tbl>
    <w:bookmarkStart w:name="z15665" w:id="1441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Сарыарқа ауданының санитариялық-эпидемиологиялық бақылау басқармасы" республикалық мемлекеттік мекемесінің ережесі</w:t>
      </w:r>
    </w:p>
    <w:bookmarkEnd w:id="14412"/>
    <w:bookmarkStart w:name="z15666" w:id="14413"/>
    <w:p>
      <w:pPr>
        <w:spacing w:after="0"/>
        <w:ind w:left="0"/>
        <w:jc w:val="left"/>
      </w:pPr>
      <w:r>
        <w:rPr>
          <w:rFonts w:ascii="Times New Roman"/>
          <w:b/>
          <w:i w:val="false"/>
          <w:color w:val="000000"/>
        </w:rPr>
        <w:t xml:space="preserve"> 1-тарау. Жалпы ережелер</w:t>
      </w:r>
    </w:p>
    <w:bookmarkEnd w:id="14413"/>
    <w:bookmarkStart w:name="z15667" w:id="1441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Сарыарқа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414"/>
    <w:bookmarkStart w:name="z15668" w:id="1441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415"/>
    <w:bookmarkStart w:name="z15669" w:id="1441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416"/>
    <w:bookmarkStart w:name="z15670" w:id="1441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417"/>
    <w:bookmarkStart w:name="z15671" w:id="1441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418"/>
    <w:bookmarkStart w:name="z15672" w:id="1441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419"/>
    <w:bookmarkStart w:name="z15673" w:id="1442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420"/>
    <w:bookmarkStart w:name="z15674" w:id="14421"/>
    <w:p>
      <w:pPr>
        <w:spacing w:after="0"/>
        <w:ind w:left="0"/>
        <w:jc w:val="both"/>
      </w:pPr>
      <w:r>
        <w:rPr>
          <w:rFonts w:ascii="Times New Roman"/>
          <w:b w:val="false"/>
          <w:i w:val="false"/>
          <w:color w:val="000000"/>
          <w:sz w:val="28"/>
        </w:rPr>
        <w:t>
      8. Заңды тұлғаның орналасқан жері – индекс 010000, Қазақстан Республикасы, Нұр-Сұлтан қаласы, Сарыарқа ауданы, Желтоқсан көшесі, 46 ғим.</w:t>
      </w:r>
    </w:p>
    <w:bookmarkEnd w:id="14421"/>
    <w:bookmarkStart w:name="z15675" w:id="1442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Нұр-Сұлтан қаласының санитариялық-эпидемиологиялық бақылау департаменті Нұр-Сұлтан қаласы Сарыарқа ауданының санитариялық-эпидемиологиялық бақылау басқармасы" республикалық мемлекеттік мекемесі.</w:t>
      </w:r>
    </w:p>
    <w:bookmarkEnd w:id="14422"/>
    <w:bookmarkStart w:name="z15676" w:id="1442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423"/>
    <w:bookmarkStart w:name="z15677" w:id="1442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424"/>
    <w:bookmarkStart w:name="z15678" w:id="1442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425"/>
    <w:bookmarkStart w:name="z15679" w:id="1442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426"/>
    <w:bookmarkStart w:name="z15680" w:id="1442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427"/>
    <w:bookmarkStart w:name="z15681" w:id="14428"/>
    <w:p>
      <w:pPr>
        <w:spacing w:after="0"/>
        <w:ind w:left="0"/>
        <w:jc w:val="both"/>
      </w:pPr>
      <w:r>
        <w:rPr>
          <w:rFonts w:ascii="Times New Roman"/>
          <w:b w:val="false"/>
          <w:i w:val="false"/>
          <w:color w:val="000000"/>
          <w:sz w:val="28"/>
        </w:rPr>
        <w:t>
      13. Міндеттері:</w:t>
      </w:r>
    </w:p>
    <w:bookmarkEnd w:id="14428"/>
    <w:bookmarkStart w:name="z15682" w:id="1442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429"/>
    <w:bookmarkStart w:name="z15683" w:id="1443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430"/>
    <w:bookmarkStart w:name="z15684" w:id="1443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431"/>
    <w:bookmarkStart w:name="z15685" w:id="14432"/>
    <w:p>
      <w:pPr>
        <w:spacing w:after="0"/>
        <w:ind w:left="0"/>
        <w:jc w:val="both"/>
      </w:pPr>
      <w:r>
        <w:rPr>
          <w:rFonts w:ascii="Times New Roman"/>
          <w:b w:val="false"/>
          <w:i w:val="false"/>
          <w:color w:val="000000"/>
          <w:sz w:val="28"/>
        </w:rPr>
        <w:t>
      14. Құқықтары мен міндеттері:</w:t>
      </w:r>
    </w:p>
    <w:bookmarkEnd w:id="14432"/>
    <w:bookmarkStart w:name="z15686" w:id="1443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433"/>
    <w:bookmarkStart w:name="z15687" w:id="1443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434"/>
    <w:bookmarkStart w:name="z15688" w:id="1443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435"/>
    <w:bookmarkStart w:name="z15689" w:id="1443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436"/>
    <w:bookmarkStart w:name="z15690" w:id="1443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437"/>
    <w:bookmarkStart w:name="z15691" w:id="1443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438"/>
    <w:bookmarkStart w:name="z15692" w:id="1443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439"/>
    <w:bookmarkStart w:name="z15693" w:id="1444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440"/>
    <w:bookmarkStart w:name="z15694" w:id="1444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441"/>
    <w:bookmarkStart w:name="z15695" w:id="14442"/>
    <w:p>
      <w:pPr>
        <w:spacing w:after="0"/>
        <w:ind w:left="0"/>
        <w:jc w:val="both"/>
      </w:pPr>
      <w:r>
        <w:rPr>
          <w:rFonts w:ascii="Times New Roman"/>
          <w:b w:val="false"/>
          <w:i w:val="false"/>
          <w:color w:val="000000"/>
          <w:sz w:val="28"/>
        </w:rPr>
        <w:t>
      15. Функциялары:</w:t>
      </w:r>
    </w:p>
    <w:bookmarkEnd w:id="14442"/>
    <w:bookmarkStart w:name="z15696" w:id="14443"/>
    <w:p>
      <w:pPr>
        <w:spacing w:after="0"/>
        <w:ind w:left="0"/>
        <w:jc w:val="both"/>
      </w:pPr>
      <w:r>
        <w:rPr>
          <w:rFonts w:ascii="Times New Roman"/>
          <w:b w:val="false"/>
          <w:i w:val="false"/>
          <w:color w:val="000000"/>
          <w:sz w:val="28"/>
        </w:rPr>
        <w:t>
      1) реттелетін салада мемлекеттік саясатты іске асыру;</w:t>
      </w:r>
    </w:p>
    <w:bookmarkEnd w:id="14443"/>
    <w:bookmarkStart w:name="z15697" w:id="1444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444"/>
    <w:bookmarkStart w:name="z15698" w:id="1444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445"/>
    <w:bookmarkStart w:name="z15699" w:id="1444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446"/>
    <w:bookmarkStart w:name="z15700" w:id="1444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447"/>
    <w:bookmarkStart w:name="z15701" w:id="1444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448"/>
    <w:bookmarkStart w:name="z15702" w:id="1444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449"/>
    <w:bookmarkStart w:name="z15703" w:id="1445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450"/>
    <w:bookmarkStart w:name="z15704" w:id="1445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451"/>
    <w:bookmarkStart w:name="z15705" w:id="1445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452"/>
    <w:bookmarkStart w:name="z15706" w:id="1445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453"/>
    <w:bookmarkStart w:name="z15707" w:id="1445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454"/>
    <w:bookmarkStart w:name="z15708" w:id="1445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455"/>
    <w:bookmarkStart w:name="z15709" w:id="1445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456"/>
    <w:bookmarkStart w:name="z15710" w:id="1445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457"/>
    <w:bookmarkStart w:name="z15711" w:id="1445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458"/>
    <w:bookmarkStart w:name="z15712" w:id="1445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459"/>
    <w:bookmarkStart w:name="z15713" w:id="1446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460"/>
    <w:bookmarkStart w:name="z15714" w:id="1446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461"/>
    <w:bookmarkStart w:name="z15715" w:id="1446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462"/>
    <w:bookmarkStart w:name="z15716" w:id="1446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463"/>
    <w:bookmarkStart w:name="z15717" w:id="1446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464"/>
    <w:bookmarkStart w:name="z15718" w:id="1446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465"/>
    <w:bookmarkStart w:name="z15719" w:id="1446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466"/>
    <w:bookmarkStart w:name="z15720" w:id="1446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467"/>
    <w:bookmarkStart w:name="z15721" w:id="1446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468"/>
    <w:bookmarkStart w:name="z15722" w:id="1446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469"/>
    <w:bookmarkStart w:name="z15723" w:id="1447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470"/>
    <w:bookmarkStart w:name="z15724" w:id="14471"/>
    <w:p>
      <w:pPr>
        <w:spacing w:after="0"/>
        <w:ind w:left="0"/>
        <w:jc w:val="both"/>
      </w:pPr>
      <w:r>
        <w:rPr>
          <w:rFonts w:ascii="Times New Roman"/>
          <w:b w:val="false"/>
          <w:i w:val="false"/>
          <w:color w:val="000000"/>
          <w:sz w:val="28"/>
        </w:rPr>
        <w:t>
      29) мыналарды:</w:t>
      </w:r>
    </w:p>
    <w:bookmarkEnd w:id="14471"/>
    <w:bookmarkStart w:name="z15725" w:id="1447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472"/>
    <w:bookmarkStart w:name="z15726" w:id="1447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473"/>
    <w:bookmarkStart w:name="z15727" w:id="1447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474"/>
    <w:bookmarkStart w:name="z15728" w:id="1447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475"/>
    <w:bookmarkStart w:name="z15729" w:id="1447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476"/>
    <w:bookmarkStart w:name="z15730" w:id="1447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477"/>
    <w:bookmarkStart w:name="z15731" w:id="1447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478"/>
    <w:bookmarkStart w:name="z15732" w:id="14479"/>
    <w:p>
      <w:pPr>
        <w:spacing w:after="0"/>
        <w:ind w:left="0"/>
        <w:jc w:val="both"/>
      </w:pPr>
      <w:r>
        <w:rPr>
          <w:rFonts w:ascii="Times New Roman"/>
          <w:b w:val="false"/>
          <w:i w:val="false"/>
          <w:color w:val="000000"/>
          <w:sz w:val="28"/>
        </w:rPr>
        <w:t>
      19. Басқарма басшысының өкілеттіктері:</w:t>
      </w:r>
    </w:p>
    <w:bookmarkEnd w:id="14479"/>
    <w:bookmarkStart w:name="z15733" w:id="1448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480"/>
    <w:bookmarkStart w:name="z15734" w:id="1448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481"/>
    <w:bookmarkStart w:name="z15735" w:id="1448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482"/>
    <w:bookmarkStart w:name="z15736" w:id="1448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483"/>
    <w:bookmarkStart w:name="z15737" w:id="1448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484"/>
    <w:bookmarkStart w:name="z15738" w:id="1448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485"/>
    <w:bookmarkStart w:name="z15739" w:id="14486"/>
    <w:p>
      <w:pPr>
        <w:spacing w:after="0"/>
        <w:ind w:left="0"/>
        <w:jc w:val="left"/>
      </w:pPr>
      <w:r>
        <w:rPr>
          <w:rFonts w:ascii="Times New Roman"/>
          <w:b/>
          <w:i w:val="false"/>
          <w:color w:val="000000"/>
        </w:rPr>
        <w:t xml:space="preserve"> 4-тарау. Басқарманың мүлкі</w:t>
      </w:r>
    </w:p>
    <w:bookmarkEnd w:id="14486"/>
    <w:bookmarkStart w:name="z15740" w:id="1448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487"/>
    <w:bookmarkStart w:name="z15741" w:id="1448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488"/>
    <w:bookmarkStart w:name="z15742" w:id="1448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489"/>
    <w:bookmarkStart w:name="z15743" w:id="1449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490"/>
    <w:bookmarkStart w:name="z15744" w:id="14491"/>
    <w:p>
      <w:pPr>
        <w:spacing w:after="0"/>
        <w:ind w:left="0"/>
        <w:jc w:val="left"/>
      </w:pPr>
      <w:r>
        <w:rPr>
          <w:rFonts w:ascii="Times New Roman"/>
          <w:b/>
          <w:i w:val="false"/>
          <w:color w:val="000000"/>
        </w:rPr>
        <w:t xml:space="preserve"> 5-тарау. Басқарманы қайта ұйымдастыру және тарату</w:t>
      </w:r>
    </w:p>
    <w:bookmarkEnd w:id="14491"/>
    <w:bookmarkStart w:name="z15745" w:id="1449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4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180-қосымша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 xml:space="preserve">167-қосымша </w:t>
            </w:r>
          </w:p>
        </w:tc>
      </w:tr>
    </w:tbl>
    <w:bookmarkStart w:name="z15760" w:id="1449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Аққулы ауданының санитариялық-эпидемиологиялық бақылау басқармасы" республикалық мемлекеттік мекемесінің ережесі</w:t>
      </w:r>
    </w:p>
    <w:bookmarkEnd w:id="14493"/>
    <w:bookmarkStart w:name="z15761" w:id="14494"/>
    <w:p>
      <w:pPr>
        <w:spacing w:after="0"/>
        <w:ind w:left="0"/>
        <w:jc w:val="left"/>
      </w:pPr>
      <w:r>
        <w:rPr>
          <w:rFonts w:ascii="Times New Roman"/>
          <w:b/>
          <w:i w:val="false"/>
          <w:color w:val="000000"/>
        </w:rPr>
        <w:t xml:space="preserve"> 1-тарау. Жалпы ережелер</w:t>
      </w:r>
    </w:p>
    <w:bookmarkEnd w:id="14494"/>
    <w:bookmarkStart w:name="z15762" w:id="1449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Аққулы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495"/>
    <w:bookmarkStart w:name="z15763" w:id="1449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496"/>
    <w:bookmarkStart w:name="z15764" w:id="1449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497"/>
    <w:bookmarkStart w:name="z15765" w:id="1449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498"/>
    <w:bookmarkStart w:name="z15766" w:id="1449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499"/>
    <w:bookmarkStart w:name="z15767" w:id="1450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500"/>
    <w:bookmarkStart w:name="z15768" w:id="1450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501"/>
    <w:bookmarkStart w:name="z15769" w:id="14502"/>
    <w:p>
      <w:pPr>
        <w:spacing w:after="0"/>
        <w:ind w:left="0"/>
        <w:jc w:val="both"/>
      </w:pPr>
      <w:r>
        <w:rPr>
          <w:rFonts w:ascii="Times New Roman"/>
          <w:b w:val="false"/>
          <w:i w:val="false"/>
          <w:color w:val="000000"/>
          <w:sz w:val="28"/>
        </w:rPr>
        <w:t>
      8. Заңды тұлғаның орналасқан жері – индекс 140700, Қазақстан Республикасы, Павлодар облысы, Аққулы ауданы, Аққулы ауылы, Амангелді көшесі, 43 ғимарат.</w:t>
      </w:r>
    </w:p>
    <w:bookmarkEnd w:id="14502"/>
    <w:bookmarkStart w:name="z15770" w:id="1450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Аққулы ауданының санитариялық-эпидемиологиялық бақылау басқармасы" республикалық мемлекеттік мекемесі.</w:t>
      </w:r>
    </w:p>
    <w:bookmarkEnd w:id="14503"/>
    <w:bookmarkStart w:name="z15771" w:id="1450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504"/>
    <w:bookmarkStart w:name="z15772" w:id="1450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505"/>
    <w:bookmarkStart w:name="z15773" w:id="1450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506"/>
    <w:bookmarkStart w:name="z15774" w:id="1450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507"/>
    <w:bookmarkStart w:name="z15775" w:id="1450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508"/>
    <w:bookmarkStart w:name="z15776" w:id="14509"/>
    <w:p>
      <w:pPr>
        <w:spacing w:after="0"/>
        <w:ind w:left="0"/>
        <w:jc w:val="both"/>
      </w:pPr>
      <w:r>
        <w:rPr>
          <w:rFonts w:ascii="Times New Roman"/>
          <w:b w:val="false"/>
          <w:i w:val="false"/>
          <w:color w:val="000000"/>
          <w:sz w:val="28"/>
        </w:rPr>
        <w:t>
      13. Міндеттері:</w:t>
      </w:r>
    </w:p>
    <w:bookmarkEnd w:id="14509"/>
    <w:bookmarkStart w:name="z15777" w:id="1451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510"/>
    <w:bookmarkStart w:name="z15778" w:id="1451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511"/>
    <w:bookmarkStart w:name="z15779" w:id="1451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512"/>
    <w:bookmarkStart w:name="z15780" w:id="14513"/>
    <w:p>
      <w:pPr>
        <w:spacing w:after="0"/>
        <w:ind w:left="0"/>
        <w:jc w:val="both"/>
      </w:pPr>
      <w:r>
        <w:rPr>
          <w:rFonts w:ascii="Times New Roman"/>
          <w:b w:val="false"/>
          <w:i w:val="false"/>
          <w:color w:val="000000"/>
          <w:sz w:val="28"/>
        </w:rPr>
        <w:t>
      14. Құқықтары мен міндеттері:</w:t>
      </w:r>
    </w:p>
    <w:bookmarkEnd w:id="14513"/>
    <w:bookmarkStart w:name="z15781" w:id="1451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514"/>
    <w:bookmarkStart w:name="z15782" w:id="1451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515"/>
    <w:bookmarkStart w:name="z15783" w:id="1451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516"/>
    <w:bookmarkStart w:name="z15784" w:id="1451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517"/>
    <w:bookmarkStart w:name="z15785" w:id="1451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518"/>
    <w:bookmarkStart w:name="z15786" w:id="1451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519"/>
    <w:bookmarkStart w:name="z15787" w:id="1452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520"/>
    <w:bookmarkStart w:name="z15788" w:id="1452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521"/>
    <w:bookmarkStart w:name="z15789" w:id="1452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522"/>
    <w:bookmarkStart w:name="z15790" w:id="14523"/>
    <w:p>
      <w:pPr>
        <w:spacing w:after="0"/>
        <w:ind w:left="0"/>
        <w:jc w:val="both"/>
      </w:pPr>
      <w:r>
        <w:rPr>
          <w:rFonts w:ascii="Times New Roman"/>
          <w:b w:val="false"/>
          <w:i w:val="false"/>
          <w:color w:val="000000"/>
          <w:sz w:val="28"/>
        </w:rPr>
        <w:t>
      15. Функциялары:</w:t>
      </w:r>
    </w:p>
    <w:bookmarkEnd w:id="14523"/>
    <w:bookmarkStart w:name="z15791" w:id="14524"/>
    <w:p>
      <w:pPr>
        <w:spacing w:after="0"/>
        <w:ind w:left="0"/>
        <w:jc w:val="both"/>
      </w:pPr>
      <w:r>
        <w:rPr>
          <w:rFonts w:ascii="Times New Roman"/>
          <w:b w:val="false"/>
          <w:i w:val="false"/>
          <w:color w:val="000000"/>
          <w:sz w:val="28"/>
        </w:rPr>
        <w:t>
      1) реттелетін салада мемлекеттік саясатты іске асыру;</w:t>
      </w:r>
    </w:p>
    <w:bookmarkEnd w:id="14524"/>
    <w:bookmarkStart w:name="z15792" w:id="1452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525"/>
    <w:bookmarkStart w:name="z15793" w:id="1452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526"/>
    <w:bookmarkStart w:name="z15794" w:id="1452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527"/>
    <w:bookmarkStart w:name="z15795" w:id="1452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528"/>
    <w:bookmarkStart w:name="z15796" w:id="1452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529"/>
    <w:bookmarkStart w:name="z15797" w:id="1453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530"/>
    <w:bookmarkStart w:name="z15798" w:id="1453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531"/>
    <w:bookmarkStart w:name="z15799" w:id="1453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532"/>
    <w:bookmarkStart w:name="z15800" w:id="1453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533"/>
    <w:bookmarkStart w:name="z15801" w:id="1453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534"/>
    <w:bookmarkStart w:name="z15802" w:id="1453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535"/>
    <w:bookmarkStart w:name="z15803" w:id="1453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536"/>
    <w:bookmarkStart w:name="z15804" w:id="1453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537"/>
    <w:bookmarkStart w:name="z15805" w:id="1453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538"/>
    <w:bookmarkStart w:name="z15806" w:id="1453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539"/>
    <w:bookmarkStart w:name="z15807" w:id="1454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540"/>
    <w:bookmarkStart w:name="z15808" w:id="1454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541"/>
    <w:bookmarkStart w:name="z15809" w:id="1454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542"/>
    <w:bookmarkStart w:name="z15810" w:id="1454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543"/>
    <w:bookmarkStart w:name="z15811" w:id="1454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544"/>
    <w:bookmarkStart w:name="z15812" w:id="1454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545"/>
    <w:bookmarkStart w:name="z15813" w:id="1454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546"/>
    <w:bookmarkStart w:name="z15814" w:id="1454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547"/>
    <w:bookmarkStart w:name="z15815" w:id="1454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548"/>
    <w:bookmarkStart w:name="z15816" w:id="1454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549"/>
    <w:bookmarkStart w:name="z15817" w:id="1455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550"/>
    <w:bookmarkStart w:name="z15818" w:id="1455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551"/>
    <w:bookmarkStart w:name="z15819" w:id="14552"/>
    <w:p>
      <w:pPr>
        <w:spacing w:after="0"/>
        <w:ind w:left="0"/>
        <w:jc w:val="both"/>
      </w:pPr>
      <w:r>
        <w:rPr>
          <w:rFonts w:ascii="Times New Roman"/>
          <w:b w:val="false"/>
          <w:i w:val="false"/>
          <w:color w:val="000000"/>
          <w:sz w:val="28"/>
        </w:rPr>
        <w:t>
      29) мыналарды:</w:t>
      </w:r>
    </w:p>
    <w:bookmarkEnd w:id="14552"/>
    <w:bookmarkStart w:name="z15820" w:id="1455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553"/>
    <w:bookmarkStart w:name="z15821" w:id="1455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554"/>
    <w:bookmarkStart w:name="z15822" w:id="1455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555"/>
    <w:bookmarkStart w:name="z15823" w:id="1455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556"/>
    <w:bookmarkStart w:name="z15824" w:id="1455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557"/>
    <w:bookmarkStart w:name="z15825" w:id="1455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558"/>
    <w:bookmarkStart w:name="z15826" w:id="1455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559"/>
    <w:bookmarkStart w:name="z15827" w:id="14560"/>
    <w:p>
      <w:pPr>
        <w:spacing w:after="0"/>
        <w:ind w:left="0"/>
        <w:jc w:val="both"/>
      </w:pPr>
      <w:r>
        <w:rPr>
          <w:rFonts w:ascii="Times New Roman"/>
          <w:b w:val="false"/>
          <w:i w:val="false"/>
          <w:color w:val="000000"/>
          <w:sz w:val="28"/>
        </w:rPr>
        <w:t>
      19. Басқарма басшысының өкілеттіктері:</w:t>
      </w:r>
    </w:p>
    <w:bookmarkEnd w:id="14560"/>
    <w:bookmarkStart w:name="z15828" w:id="1456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561"/>
    <w:bookmarkStart w:name="z15829" w:id="1456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562"/>
    <w:bookmarkStart w:name="z15830" w:id="1456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563"/>
    <w:bookmarkStart w:name="z15831" w:id="1456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564"/>
    <w:bookmarkStart w:name="z15832" w:id="1456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565"/>
    <w:bookmarkStart w:name="z15833" w:id="1456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566"/>
    <w:bookmarkStart w:name="z15834" w:id="14567"/>
    <w:p>
      <w:pPr>
        <w:spacing w:after="0"/>
        <w:ind w:left="0"/>
        <w:jc w:val="left"/>
      </w:pPr>
      <w:r>
        <w:rPr>
          <w:rFonts w:ascii="Times New Roman"/>
          <w:b/>
          <w:i w:val="false"/>
          <w:color w:val="000000"/>
        </w:rPr>
        <w:t xml:space="preserve"> 4-тарау. Басқарманың мүлкі</w:t>
      </w:r>
    </w:p>
    <w:bookmarkEnd w:id="14567"/>
    <w:bookmarkStart w:name="z15835" w:id="1456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568"/>
    <w:bookmarkStart w:name="z15836" w:id="1456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569"/>
    <w:bookmarkStart w:name="z15837" w:id="1457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570"/>
    <w:bookmarkStart w:name="z15838" w:id="1457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571"/>
    <w:bookmarkStart w:name="z15839" w:id="14572"/>
    <w:p>
      <w:pPr>
        <w:spacing w:after="0"/>
        <w:ind w:left="0"/>
        <w:jc w:val="left"/>
      </w:pPr>
      <w:r>
        <w:rPr>
          <w:rFonts w:ascii="Times New Roman"/>
          <w:b/>
          <w:i w:val="false"/>
          <w:color w:val="000000"/>
        </w:rPr>
        <w:t xml:space="preserve"> 5-тарау. Басқарманы қайта ұйымдастыру және тарату</w:t>
      </w:r>
    </w:p>
    <w:bookmarkEnd w:id="14572"/>
    <w:bookmarkStart w:name="z15840" w:id="1457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5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168-қосымша</w:t>
            </w:r>
          </w:p>
        </w:tc>
      </w:tr>
    </w:tbl>
    <w:bookmarkStart w:name="z15855" w:id="1457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Ақсу қалалық санитариялық-эпидемиологиялық бақылау басқармасы" республикалық мемлекеттік мекемесінің ережесі</w:t>
      </w:r>
    </w:p>
    <w:bookmarkEnd w:id="14574"/>
    <w:bookmarkStart w:name="z15856" w:id="14575"/>
    <w:p>
      <w:pPr>
        <w:spacing w:after="0"/>
        <w:ind w:left="0"/>
        <w:jc w:val="left"/>
      </w:pPr>
      <w:r>
        <w:rPr>
          <w:rFonts w:ascii="Times New Roman"/>
          <w:b/>
          <w:i w:val="false"/>
          <w:color w:val="000000"/>
        </w:rPr>
        <w:t xml:space="preserve"> 1-тарау. Жалпы ережелер</w:t>
      </w:r>
    </w:p>
    <w:bookmarkEnd w:id="14575"/>
    <w:bookmarkStart w:name="z15857" w:id="1457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Ақсу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576"/>
    <w:bookmarkStart w:name="z15858" w:id="14577"/>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577"/>
    <w:bookmarkStart w:name="z15859" w:id="1457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578"/>
    <w:bookmarkStart w:name="z15860" w:id="1457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579"/>
    <w:bookmarkStart w:name="z15861" w:id="1458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580"/>
    <w:bookmarkStart w:name="z15862" w:id="1458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581"/>
    <w:bookmarkStart w:name="z15863" w:id="1458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582"/>
    <w:bookmarkStart w:name="z15864" w:id="14583"/>
    <w:p>
      <w:pPr>
        <w:spacing w:after="0"/>
        <w:ind w:left="0"/>
        <w:jc w:val="both"/>
      </w:pPr>
      <w:r>
        <w:rPr>
          <w:rFonts w:ascii="Times New Roman"/>
          <w:b w:val="false"/>
          <w:i w:val="false"/>
          <w:color w:val="000000"/>
          <w:sz w:val="28"/>
        </w:rPr>
        <w:t>
      8. Заңды тұлғаның орналасқан жері – индекс 140100, Қазақстан Республикасы, Павлодар облысы, Ақсу қаласы, Астана көшесі, 9 ғимарат.</w:t>
      </w:r>
    </w:p>
    <w:bookmarkEnd w:id="14583"/>
    <w:bookmarkStart w:name="z15865" w:id="1458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Ақсу қалалық санитариялық-эпидемиологиялық бақылау басқармасы" республикалық мемлекеттік мекемесі.</w:t>
      </w:r>
    </w:p>
    <w:bookmarkEnd w:id="14584"/>
    <w:bookmarkStart w:name="z15866" w:id="1458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585"/>
    <w:bookmarkStart w:name="z15867" w:id="1458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586"/>
    <w:bookmarkStart w:name="z15868" w:id="1458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587"/>
    <w:bookmarkStart w:name="z15869" w:id="1458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588"/>
    <w:bookmarkStart w:name="z15870" w:id="1458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589"/>
    <w:bookmarkStart w:name="z15871" w:id="14590"/>
    <w:p>
      <w:pPr>
        <w:spacing w:after="0"/>
        <w:ind w:left="0"/>
        <w:jc w:val="both"/>
      </w:pPr>
      <w:r>
        <w:rPr>
          <w:rFonts w:ascii="Times New Roman"/>
          <w:b w:val="false"/>
          <w:i w:val="false"/>
          <w:color w:val="000000"/>
          <w:sz w:val="28"/>
        </w:rPr>
        <w:t>
      13. Міндеттері:</w:t>
      </w:r>
    </w:p>
    <w:bookmarkEnd w:id="14590"/>
    <w:bookmarkStart w:name="z15872" w:id="1459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591"/>
    <w:bookmarkStart w:name="z15873" w:id="1459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592"/>
    <w:bookmarkStart w:name="z15874" w:id="1459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593"/>
    <w:bookmarkStart w:name="z15875" w:id="14594"/>
    <w:p>
      <w:pPr>
        <w:spacing w:after="0"/>
        <w:ind w:left="0"/>
        <w:jc w:val="both"/>
      </w:pPr>
      <w:r>
        <w:rPr>
          <w:rFonts w:ascii="Times New Roman"/>
          <w:b w:val="false"/>
          <w:i w:val="false"/>
          <w:color w:val="000000"/>
          <w:sz w:val="28"/>
        </w:rPr>
        <w:t>
      14. Құқықтары мен міндеттері:</w:t>
      </w:r>
    </w:p>
    <w:bookmarkEnd w:id="14594"/>
    <w:bookmarkStart w:name="z15876" w:id="1459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595"/>
    <w:bookmarkStart w:name="z15877" w:id="1459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596"/>
    <w:bookmarkStart w:name="z15878" w:id="1459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597"/>
    <w:bookmarkStart w:name="z15879" w:id="1459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598"/>
    <w:bookmarkStart w:name="z15880" w:id="1459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599"/>
    <w:bookmarkStart w:name="z15881" w:id="1460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600"/>
    <w:bookmarkStart w:name="z15882" w:id="1460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601"/>
    <w:bookmarkStart w:name="z15883" w:id="1460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602"/>
    <w:bookmarkStart w:name="z15884" w:id="1460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603"/>
    <w:bookmarkStart w:name="z15885" w:id="14604"/>
    <w:p>
      <w:pPr>
        <w:spacing w:after="0"/>
        <w:ind w:left="0"/>
        <w:jc w:val="both"/>
      </w:pPr>
      <w:r>
        <w:rPr>
          <w:rFonts w:ascii="Times New Roman"/>
          <w:b w:val="false"/>
          <w:i w:val="false"/>
          <w:color w:val="000000"/>
          <w:sz w:val="28"/>
        </w:rPr>
        <w:t>
      15. Функциялары:</w:t>
      </w:r>
    </w:p>
    <w:bookmarkEnd w:id="14604"/>
    <w:bookmarkStart w:name="z15886" w:id="14605"/>
    <w:p>
      <w:pPr>
        <w:spacing w:after="0"/>
        <w:ind w:left="0"/>
        <w:jc w:val="both"/>
      </w:pPr>
      <w:r>
        <w:rPr>
          <w:rFonts w:ascii="Times New Roman"/>
          <w:b w:val="false"/>
          <w:i w:val="false"/>
          <w:color w:val="000000"/>
          <w:sz w:val="28"/>
        </w:rPr>
        <w:t>
      1) реттелетін салада мемлекеттік саясатты іске асыру;</w:t>
      </w:r>
    </w:p>
    <w:bookmarkEnd w:id="14605"/>
    <w:bookmarkStart w:name="z15887" w:id="1460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606"/>
    <w:bookmarkStart w:name="z15888" w:id="1460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607"/>
    <w:bookmarkStart w:name="z15889" w:id="1460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608"/>
    <w:bookmarkStart w:name="z15890" w:id="1460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609"/>
    <w:bookmarkStart w:name="z15891" w:id="1461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610"/>
    <w:bookmarkStart w:name="z15892" w:id="1461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611"/>
    <w:bookmarkStart w:name="z15893" w:id="1461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612"/>
    <w:bookmarkStart w:name="z15894" w:id="1461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613"/>
    <w:bookmarkStart w:name="z15895" w:id="1461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614"/>
    <w:bookmarkStart w:name="z15896" w:id="1461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615"/>
    <w:bookmarkStart w:name="z15897" w:id="1461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616"/>
    <w:bookmarkStart w:name="z15898" w:id="1461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617"/>
    <w:bookmarkStart w:name="z15899" w:id="1461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618"/>
    <w:bookmarkStart w:name="z15900" w:id="1461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619"/>
    <w:bookmarkStart w:name="z15901" w:id="1462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620"/>
    <w:bookmarkStart w:name="z15902" w:id="1462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621"/>
    <w:bookmarkStart w:name="z15903" w:id="1462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622"/>
    <w:bookmarkStart w:name="z15904" w:id="1462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623"/>
    <w:bookmarkStart w:name="z15905" w:id="1462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624"/>
    <w:bookmarkStart w:name="z15906" w:id="1462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625"/>
    <w:bookmarkStart w:name="z15907" w:id="1462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626"/>
    <w:bookmarkStart w:name="z15908" w:id="1462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627"/>
    <w:bookmarkStart w:name="z15909" w:id="1462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628"/>
    <w:bookmarkStart w:name="z15910" w:id="1462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629"/>
    <w:bookmarkStart w:name="z15911" w:id="1463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630"/>
    <w:bookmarkStart w:name="z15912" w:id="1463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631"/>
    <w:bookmarkStart w:name="z15913" w:id="1463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632"/>
    <w:bookmarkStart w:name="z15914" w:id="14633"/>
    <w:p>
      <w:pPr>
        <w:spacing w:after="0"/>
        <w:ind w:left="0"/>
        <w:jc w:val="both"/>
      </w:pPr>
      <w:r>
        <w:rPr>
          <w:rFonts w:ascii="Times New Roman"/>
          <w:b w:val="false"/>
          <w:i w:val="false"/>
          <w:color w:val="000000"/>
          <w:sz w:val="28"/>
        </w:rPr>
        <w:t>
      29) мыналарды:</w:t>
      </w:r>
    </w:p>
    <w:bookmarkEnd w:id="14633"/>
    <w:bookmarkStart w:name="z15915" w:id="1463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634"/>
    <w:bookmarkStart w:name="z15916" w:id="1463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635"/>
    <w:bookmarkStart w:name="z15917" w:id="1463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636"/>
    <w:bookmarkStart w:name="z15918" w:id="1463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637"/>
    <w:bookmarkStart w:name="z15919" w:id="1463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638"/>
    <w:bookmarkStart w:name="z15920" w:id="1463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639"/>
    <w:bookmarkStart w:name="z15921" w:id="1464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640"/>
    <w:bookmarkStart w:name="z15922" w:id="14641"/>
    <w:p>
      <w:pPr>
        <w:spacing w:after="0"/>
        <w:ind w:left="0"/>
        <w:jc w:val="both"/>
      </w:pPr>
      <w:r>
        <w:rPr>
          <w:rFonts w:ascii="Times New Roman"/>
          <w:b w:val="false"/>
          <w:i w:val="false"/>
          <w:color w:val="000000"/>
          <w:sz w:val="28"/>
        </w:rPr>
        <w:t>
      19. Басқарма басшысының өкілеттіктері:</w:t>
      </w:r>
    </w:p>
    <w:bookmarkEnd w:id="14641"/>
    <w:bookmarkStart w:name="z15923" w:id="1464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642"/>
    <w:bookmarkStart w:name="z15924" w:id="1464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643"/>
    <w:bookmarkStart w:name="z15925" w:id="1464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644"/>
    <w:bookmarkStart w:name="z15926" w:id="1464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645"/>
    <w:bookmarkStart w:name="z15927" w:id="1464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646"/>
    <w:bookmarkStart w:name="z15928" w:id="1464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647"/>
    <w:bookmarkStart w:name="z15929" w:id="14648"/>
    <w:p>
      <w:pPr>
        <w:spacing w:after="0"/>
        <w:ind w:left="0"/>
        <w:jc w:val="left"/>
      </w:pPr>
      <w:r>
        <w:rPr>
          <w:rFonts w:ascii="Times New Roman"/>
          <w:b/>
          <w:i w:val="false"/>
          <w:color w:val="000000"/>
        </w:rPr>
        <w:t xml:space="preserve"> 4-тарау. Басқарманың мүлкі</w:t>
      </w:r>
    </w:p>
    <w:bookmarkEnd w:id="14648"/>
    <w:bookmarkStart w:name="z15930" w:id="1464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649"/>
    <w:bookmarkStart w:name="z15931" w:id="1465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650"/>
    <w:bookmarkStart w:name="z15932" w:id="1465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651"/>
    <w:bookmarkStart w:name="z15933" w:id="1465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652"/>
    <w:bookmarkStart w:name="z15934" w:id="14653"/>
    <w:p>
      <w:pPr>
        <w:spacing w:after="0"/>
        <w:ind w:left="0"/>
        <w:jc w:val="left"/>
      </w:pPr>
      <w:r>
        <w:rPr>
          <w:rFonts w:ascii="Times New Roman"/>
          <w:b/>
          <w:i w:val="false"/>
          <w:color w:val="000000"/>
        </w:rPr>
        <w:t xml:space="preserve"> 5-тарау. Басқарманы қайта ұйымдастыру және тарату</w:t>
      </w:r>
    </w:p>
    <w:bookmarkEnd w:id="14653"/>
    <w:bookmarkStart w:name="z15935" w:id="1465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6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169-қосымша</w:t>
            </w:r>
          </w:p>
        </w:tc>
      </w:tr>
    </w:tbl>
    <w:bookmarkStart w:name="z15950" w:id="1465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Ақтоғай аудандық санитариялық-эпидемиологиялық бақылау басқармасы" республикалық мемлекеттік мекемесінің ережесі</w:t>
      </w:r>
    </w:p>
    <w:bookmarkEnd w:id="14655"/>
    <w:bookmarkStart w:name="z15951" w:id="14656"/>
    <w:p>
      <w:pPr>
        <w:spacing w:after="0"/>
        <w:ind w:left="0"/>
        <w:jc w:val="left"/>
      </w:pPr>
      <w:r>
        <w:rPr>
          <w:rFonts w:ascii="Times New Roman"/>
          <w:b/>
          <w:i w:val="false"/>
          <w:color w:val="000000"/>
        </w:rPr>
        <w:t xml:space="preserve"> 1-тарау. Жалпы ережелер</w:t>
      </w:r>
    </w:p>
    <w:bookmarkEnd w:id="14656"/>
    <w:bookmarkStart w:name="z15952" w:id="1465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Ақтоғай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657"/>
    <w:bookmarkStart w:name="z15953" w:id="1465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658"/>
    <w:bookmarkStart w:name="z15954" w:id="1465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659"/>
    <w:bookmarkStart w:name="z15955" w:id="1466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660"/>
    <w:bookmarkStart w:name="z15956" w:id="1466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661"/>
    <w:bookmarkStart w:name="z15957" w:id="1466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662"/>
    <w:bookmarkStart w:name="z15958" w:id="1466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663"/>
    <w:bookmarkStart w:name="z15959" w:id="14664"/>
    <w:p>
      <w:pPr>
        <w:spacing w:after="0"/>
        <w:ind w:left="0"/>
        <w:jc w:val="both"/>
      </w:pPr>
      <w:r>
        <w:rPr>
          <w:rFonts w:ascii="Times New Roman"/>
          <w:b w:val="false"/>
          <w:i w:val="false"/>
          <w:color w:val="000000"/>
          <w:sz w:val="28"/>
        </w:rPr>
        <w:t>
      8. Заңды тұлғаның орналасқан жері – индекс 140200 , Қазақстан Республикасы, Павлодар облысы, Ақтоғай ауданы, Ақтоғай ауылы, Махмет Қайырбаев көшесі, 103 үй.</w:t>
      </w:r>
    </w:p>
    <w:bookmarkEnd w:id="14664"/>
    <w:bookmarkStart w:name="z15960" w:id="1466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Ақтоғай аудандық санитариялық-эпидемиологиялық бақылау басқармасы" республикалық мемлекеттік мекемесі.</w:t>
      </w:r>
    </w:p>
    <w:bookmarkEnd w:id="14665"/>
    <w:bookmarkStart w:name="z15961" w:id="1466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666"/>
    <w:bookmarkStart w:name="z15962" w:id="1466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667"/>
    <w:bookmarkStart w:name="z15963" w:id="1466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668"/>
    <w:bookmarkStart w:name="z15964" w:id="1466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669"/>
    <w:bookmarkStart w:name="z15965" w:id="1467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670"/>
    <w:bookmarkStart w:name="z15966" w:id="14671"/>
    <w:p>
      <w:pPr>
        <w:spacing w:after="0"/>
        <w:ind w:left="0"/>
        <w:jc w:val="both"/>
      </w:pPr>
      <w:r>
        <w:rPr>
          <w:rFonts w:ascii="Times New Roman"/>
          <w:b w:val="false"/>
          <w:i w:val="false"/>
          <w:color w:val="000000"/>
          <w:sz w:val="28"/>
        </w:rPr>
        <w:t>
      13. Міндеттері:</w:t>
      </w:r>
    </w:p>
    <w:bookmarkEnd w:id="14671"/>
    <w:bookmarkStart w:name="z15967" w:id="1467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672"/>
    <w:bookmarkStart w:name="z15968" w:id="1467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673"/>
    <w:bookmarkStart w:name="z15969" w:id="1467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674"/>
    <w:bookmarkStart w:name="z15970" w:id="14675"/>
    <w:p>
      <w:pPr>
        <w:spacing w:after="0"/>
        <w:ind w:left="0"/>
        <w:jc w:val="both"/>
      </w:pPr>
      <w:r>
        <w:rPr>
          <w:rFonts w:ascii="Times New Roman"/>
          <w:b w:val="false"/>
          <w:i w:val="false"/>
          <w:color w:val="000000"/>
          <w:sz w:val="28"/>
        </w:rPr>
        <w:t>
      14. Құқықтары мен міндеттері:</w:t>
      </w:r>
    </w:p>
    <w:bookmarkEnd w:id="14675"/>
    <w:bookmarkStart w:name="z15971" w:id="1467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676"/>
    <w:bookmarkStart w:name="z15972" w:id="1467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677"/>
    <w:bookmarkStart w:name="z15973" w:id="1467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678"/>
    <w:bookmarkStart w:name="z15974" w:id="1467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679"/>
    <w:bookmarkStart w:name="z15975" w:id="1468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680"/>
    <w:bookmarkStart w:name="z15976" w:id="1468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681"/>
    <w:bookmarkStart w:name="z15977" w:id="1468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682"/>
    <w:bookmarkStart w:name="z15978" w:id="1468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683"/>
    <w:bookmarkStart w:name="z15979" w:id="1468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684"/>
    <w:bookmarkStart w:name="z15980" w:id="14685"/>
    <w:p>
      <w:pPr>
        <w:spacing w:after="0"/>
        <w:ind w:left="0"/>
        <w:jc w:val="both"/>
      </w:pPr>
      <w:r>
        <w:rPr>
          <w:rFonts w:ascii="Times New Roman"/>
          <w:b w:val="false"/>
          <w:i w:val="false"/>
          <w:color w:val="000000"/>
          <w:sz w:val="28"/>
        </w:rPr>
        <w:t>
      15. Функциялары:</w:t>
      </w:r>
    </w:p>
    <w:bookmarkEnd w:id="14685"/>
    <w:bookmarkStart w:name="z15981" w:id="14686"/>
    <w:p>
      <w:pPr>
        <w:spacing w:after="0"/>
        <w:ind w:left="0"/>
        <w:jc w:val="both"/>
      </w:pPr>
      <w:r>
        <w:rPr>
          <w:rFonts w:ascii="Times New Roman"/>
          <w:b w:val="false"/>
          <w:i w:val="false"/>
          <w:color w:val="000000"/>
          <w:sz w:val="28"/>
        </w:rPr>
        <w:t>
      1) реттелетін салада мемлекеттік саясатты іске асыру;</w:t>
      </w:r>
    </w:p>
    <w:bookmarkEnd w:id="14686"/>
    <w:bookmarkStart w:name="z15982" w:id="1468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687"/>
    <w:bookmarkStart w:name="z15983" w:id="1468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688"/>
    <w:bookmarkStart w:name="z15984" w:id="1468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689"/>
    <w:bookmarkStart w:name="z15985" w:id="1469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690"/>
    <w:bookmarkStart w:name="z15986" w:id="1469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691"/>
    <w:bookmarkStart w:name="z15987" w:id="1469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692"/>
    <w:bookmarkStart w:name="z15988" w:id="1469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693"/>
    <w:bookmarkStart w:name="z15989" w:id="1469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694"/>
    <w:bookmarkStart w:name="z15990" w:id="1469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695"/>
    <w:bookmarkStart w:name="z15991" w:id="1469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696"/>
    <w:bookmarkStart w:name="z15992" w:id="1469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697"/>
    <w:bookmarkStart w:name="z15993" w:id="1469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698"/>
    <w:bookmarkStart w:name="z15994" w:id="1469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699"/>
    <w:bookmarkStart w:name="z15995" w:id="1470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700"/>
    <w:bookmarkStart w:name="z15996" w:id="1470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701"/>
    <w:bookmarkStart w:name="z15997" w:id="1470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702"/>
    <w:bookmarkStart w:name="z15998" w:id="1470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703"/>
    <w:bookmarkStart w:name="z15999" w:id="1470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704"/>
    <w:bookmarkStart w:name="z16000" w:id="1470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705"/>
    <w:bookmarkStart w:name="z16001" w:id="1470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706"/>
    <w:bookmarkStart w:name="z16002" w:id="1470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707"/>
    <w:bookmarkStart w:name="z16003" w:id="1470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708"/>
    <w:bookmarkStart w:name="z16004" w:id="1470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709"/>
    <w:bookmarkStart w:name="z16005" w:id="1471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710"/>
    <w:bookmarkStart w:name="z16006" w:id="1471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711"/>
    <w:bookmarkStart w:name="z16007" w:id="1471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712"/>
    <w:bookmarkStart w:name="z16008" w:id="1471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713"/>
    <w:bookmarkStart w:name="z16009" w:id="14714"/>
    <w:p>
      <w:pPr>
        <w:spacing w:after="0"/>
        <w:ind w:left="0"/>
        <w:jc w:val="both"/>
      </w:pPr>
      <w:r>
        <w:rPr>
          <w:rFonts w:ascii="Times New Roman"/>
          <w:b w:val="false"/>
          <w:i w:val="false"/>
          <w:color w:val="000000"/>
          <w:sz w:val="28"/>
        </w:rPr>
        <w:t>
      29) мыналарды:</w:t>
      </w:r>
    </w:p>
    <w:bookmarkEnd w:id="14714"/>
    <w:bookmarkStart w:name="z16010" w:id="1471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715"/>
    <w:bookmarkStart w:name="z16011" w:id="1471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716"/>
    <w:bookmarkStart w:name="z16012" w:id="1471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717"/>
    <w:bookmarkStart w:name="z16013" w:id="1471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718"/>
    <w:bookmarkStart w:name="z16014" w:id="1471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719"/>
    <w:bookmarkStart w:name="z16015" w:id="1472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720"/>
    <w:bookmarkStart w:name="z16016" w:id="1472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721"/>
    <w:bookmarkStart w:name="z16017" w:id="14722"/>
    <w:p>
      <w:pPr>
        <w:spacing w:after="0"/>
        <w:ind w:left="0"/>
        <w:jc w:val="both"/>
      </w:pPr>
      <w:r>
        <w:rPr>
          <w:rFonts w:ascii="Times New Roman"/>
          <w:b w:val="false"/>
          <w:i w:val="false"/>
          <w:color w:val="000000"/>
          <w:sz w:val="28"/>
        </w:rPr>
        <w:t>
      19. Басқарма басшысының өкілеттіктері:</w:t>
      </w:r>
    </w:p>
    <w:bookmarkEnd w:id="14722"/>
    <w:bookmarkStart w:name="z16018" w:id="1472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723"/>
    <w:bookmarkStart w:name="z16019" w:id="1472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724"/>
    <w:bookmarkStart w:name="z16020" w:id="1472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725"/>
    <w:bookmarkStart w:name="z16021" w:id="1472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726"/>
    <w:bookmarkStart w:name="z16022" w:id="1472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727"/>
    <w:bookmarkStart w:name="z16023" w:id="1472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728"/>
    <w:bookmarkStart w:name="z16024" w:id="14729"/>
    <w:p>
      <w:pPr>
        <w:spacing w:after="0"/>
        <w:ind w:left="0"/>
        <w:jc w:val="left"/>
      </w:pPr>
      <w:r>
        <w:rPr>
          <w:rFonts w:ascii="Times New Roman"/>
          <w:b/>
          <w:i w:val="false"/>
          <w:color w:val="000000"/>
        </w:rPr>
        <w:t xml:space="preserve"> 4-тарау. Басқарманың мүлкі</w:t>
      </w:r>
    </w:p>
    <w:bookmarkEnd w:id="14729"/>
    <w:bookmarkStart w:name="z16025" w:id="1473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730"/>
    <w:bookmarkStart w:name="z16026" w:id="1473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731"/>
    <w:bookmarkStart w:name="z16027" w:id="1473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732"/>
    <w:bookmarkStart w:name="z16028" w:id="1473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733"/>
    <w:bookmarkStart w:name="z16029" w:id="14734"/>
    <w:p>
      <w:pPr>
        <w:spacing w:after="0"/>
        <w:ind w:left="0"/>
        <w:jc w:val="left"/>
      </w:pPr>
      <w:r>
        <w:rPr>
          <w:rFonts w:ascii="Times New Roman"/>
          <w:b/>
          <w:i w:val="false"/>
          <w:color w:val="000000"/>
        </w:rPr>
        <w:t xml:space="preserve"> 5-тарау. Басқарманы қайта ұйымдастыру және тарату</w:t>
      </w:r>
    </w:p>
    <w:bookmarkEnd w:id="14734"/>
    <w:bookmarkStart w:name="z16030" w:id="1473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7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183-қосымша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170-қосымша</w:t>
            </w:r>
          </w:p>
        </w:tc>
      </w:tr>
    </w:tbl>
    <w:bookmarkStart w:name="z16045" w:id="1473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Баянауыл аудандық санитариялық-эпидемиологиялық бақылау басқармасы" республикалық мемлекеттік мекемесінің ережесі</w:t>
      </w:r>
    </w:p>
    <w:bookmarkEnd w:id="14736"/>
    <w:bookmarkStart w:name="z16046" w:id="14737"/>
    <w:p>
      <w:pPr>
        <w:spacing w:after="0"/>
        <w:ind w:left="0"/>
        <w:jc w:val="left"/>
      </w:pPr>
      <w:r>
        <w:rPr>
          <w:rFonts w:ascii="Times New Roman"/>
          <w:b/>
          <w:i w:val="false"/>
          <w:color w:val="000000"/>
        </w:rPr>
        <w:t xml:space="preserve"> 1-тарау. Жалпы ережелер</w:t>
      </w:r>
    </w:p>
    <w:bookmarkEnd w:id="14737"/>
    <w:bookmarkStart w:name="z16047" w:id="1473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Баянауыл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738"/>
    <w:bookmarkStart w:name="z16048" w:id="14739"/>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739"/>
    <w:bookmarkStart w:name="z16049" w:id="1474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740"/>
    <w:bookmarkStart w:name="z16050" w:id="1474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741"/>
    <w:bookmarkStart w:name="z16051" w:id="1474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742"/>
    <w:bookmarkStart w:name="z16052" w:id="1474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743"/>
    <w:bookmarkStart w:name="z16053" w:id="1474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744"/>
    <w:bookmarkStart w:name="z16054" w:id="14745"/>
    <w:p>
      <w:pPr>
        <w:spacing w:after="0"/>
        <w:ind w:left="0"/>
        <w:jc w:val="both"/>
      </w:pPr>
      <w:r>
        <w:rPr>
          <w:rFonts w:ascii="Times New Roman"/>
          <w:b w:val="false"/>
          <w:i w:val="false"/>
          <w:color w:val="000000"/>
          <w:sz w:val="28"/>
        </w:rPr>
        <w:t>
      8. Заңды тұлғаның орналасқан жері – индекс 140300, Қазақстан Республикасы, Павлодар облысы, Баянауыл ауданы, Баянауыл ауылдық округі, Баянауыл ауылы, Қаныш Сәтбаев көшесі, 2 ғимарат.</w:t>
      </w:r>
    </w:p>
    <w:bookmarkEnd w:id="14745"/>
    <w:bookmarkStart w:name="z16055" w:id="1474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Баянауыл аудандық санитариялық-эпидемиологиялық бақылау басқармасы" республикалық мемлекеттік мекемесі.</w:t>
      </w:r>
    </w:p>
    <w:bookmarkEnd w:id="14746"/>
    <w:bookmarkStart w:name="z16056" w:id="1474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747"/>
    <w:bookmarkStart w:name="z16057" w:id="1474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748"/>
    <w:bookmarkStart w:name="z16058" w:id="1474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749"/>
    <w:bookmarkStart w:name="z16059" w:id="1475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750"/>
    <w:bookmarkStart w:name="z16060" w:id="1475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751"/>
    <w:bookmarkStart w:name="z16061" w:id="14752"/>
    <w:p>
      <w:pPr>
        <w:spacing w:after="0"/>
        <w:ind w:left="0"/>
        <w:jc w:val="both"/>
      </w:pPr>
      <w:r>
        <w:rPr>
          <w:rFonts w:ascii="Times New Roman"/>
          <w:b w:val="false"/>
          <w:i w:val="false"/>
          <w:color w:val="000000"/>
          <w:sz w:val="28"/>
        </w:rPr>
        <w:t>
      13. Міндеттері:</w:t>
      </w:r>
    </w:p>
    <w:bookmarkEnd w:id="14752"/>
    <w:bookmarkStart w:name="z16062" w:id="1475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753"/>
    <w:bookmarkStart w:name="z16063" w:id="1475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754"/>
    <w:bookmarkStart w:name="z16064" w:id="1475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755"/>
    <w:bookmarkStart w:name="z16065" w:id="14756"/>
    <w:p>
      <w:pPr>
        <w:spacing w:after="0"/>
        <w:ind w:left="0"/>
        <w:jc w:val="both"/>
      </w:pPr>
      <w:r>
        <w:rPr>
          <w:rFonts w:ascii="Times New Roman"/>
          <w:b w:val="false"/>
          <w:i w:val="false"/>
          <w:color w:val="000000"/>
          <w:sz w:val="28"/>
        </w:rPr>
        <w:t>
      14. Құқықтары мен міндеттері:</w:t>
      </w:r>
    </w:p>
    <w:bookmarkEnd w:id="14756"/>
    <w:bookmarkStart w:name="z16066" w:id="1475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757"/>
    <w:bookmarkStart w:name="z16067" w:id="1475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758"/>
    <w:bookmarkStart w:name="z16068" w:id="1475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759"/>
    <w:bookmarkStart w:name="z16069" w:id="1476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760"/>
    <w:bookmarkStart w:name="z16070" w:id="1476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761"/>
    <w:bookmarkStart w:name="z16071" w:id="1476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762"/>
    <w:bookmarkStart w:name="z16072" w:id="1476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763"/>
    <w:bookmarkStart w:name="z16073" w:id="1476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764"/>
    <w:bookmarkStart w:name="z16074" w:id="1476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765"/>
    <w:bookmarkStart w:name="z16075" w:id="14766"/>
    <w:p>
      <w:pPr>
        <w:spacing w:after="0"/>
        <w:ind w:left="0"/>
        <w:jc w:val="both"/>
      </w:pPr>
      <w:r>
        <w:rPr>
          <w:rFonts w:ascii="Times New Roman"/>
          <w:b w:val="false"/>
          <w:i w:val="false"/>
          <w:color w:val="000000"/>
          <w:sz w:val="28"/>
        </w:rPr>
        <w:t>
      15. Функциялары:</w:t>
      </w:r>
    </w:p>
    <w:bookmarkEnd w:id="14766"/>
    <w:bookmarkStart w:name="z16076" w:id="14767"/>
    <w:p>
      <w:pPr>
        <w:spacing w:after="0"/>
        <w:ind w:left="0"/>
        <w:jc w:val="both"/>
      </w:pPr>
      <w:r>
        <w:rPr>
          <w:rFonts w:ascii="Times New Roman"/>
          <w:b w:val="false"/>
          <w:i w:val="false"/>
          <w:color w:val="000000"/>
          <w:sz w:val="28"/>
        </w:rPr>
        <w:t>
      1) реттелетін салада мемлекеттік саясатты іске асыру;</w:t>
      </w:r>
    </w:p>
    <w:bookmarkEnd w:id="14767"/>
    <w:bookmarkStart w:name="z16077" w:id="1476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768"/>
    <w:bookmarkStart w:name="z16078" w:id="1476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769"/>
    <w:bookmarkStart w:name="z16079" w:id="1477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770"/>
    <w:bookmarkStart w:name="z16080" w:id="1477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771"/>
    <w:bookmarkStart w:name="z16081" w:id="1477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772"/>
    <w:bookmarkStart w:name="z16082" w:id="1477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773"/>
    <w:bookmarkStart w:name="z16083" w:id="1477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774"/>
    <w:bookmarkStart w:name="z16084" w:id="1477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775"/>
    <w:bookmarkStart w:name="z16085" w:id="1477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776"/>
    <w:bookmarkStart w:name="z16086" w:id="1477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777"/>
    <w:bookmarkStart w:name="z16087" w:id="1477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778"/>
    <w:bookmarkStart w:name="z16088" w:id="1477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779"/>
    <w:bookmarkStart w:name="z16089" w:id="1478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780"/>
    <w:bookmarkStart w:name="z16090" w:id="1478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781"/>
    <w:bookmarkStart w:name="z16091" w:id="1478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782"/>
    <w:bookmarkStart w:name="z16092" w:id="1478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783"/>
    <w:bookmarkStart w:name="z16093" w:id="1478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784"/>
    <w:bookmarkStart w:name="z16094" w:id="1478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785"/>
    <w:bookmarkStart w:name="z16095" w:id="1478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786"/>
    <w:bookmarkStart w:name="z16096" w:id="1478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787"/>
    <w:bookmarkStart w:name="z16097" w:id="1478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788"/>
    <w:bookmarkStart w:name="z16098" w:id="1478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789"/>
    <w:bookmarkStart w:name="z16099" w:id="1479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790"/>
    <w:bookmarkStart w:name="z16100" w:id="1479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791"/>
    <w:bookmarkStart w:name="z16101" w:id="1479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792"/>
    <w:bookmarkStart w:name="z16102" w:id="1479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793"/>
    <w:bookmarkStart w:name="z16103" w:id="1479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794"/>
    <w:bookmarkStart w:name="z16104" w:id="14795"/>
    <w:p>
      <w:pPr>
        <w:spacing w:after="0"/>
        <w:ind w:left="0"/>
        <w:jc w:val="both"/>
      </w:pPr>
      <w:r>
        <w:rPr>
          <w:rFonts w:ascii="Times New Roman"/>
          <w:b w:val="false"/>
          <w:i w:val="false"/>
          <w:color w:val="000000"/>
          <w:sz w:val="28"/>
        </w:rPr>
        <w:t>
      29) мыналарды:</w:t>
      </w:r>
    </w:p>
    <w:bookmarkEnd w:id="14795"/>
    <w:bookmarkStart w:name="z16105" w:id="1479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796"/>
    <w:bookmarkStart w:name="z16106" w:id="1479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797"/>
    <w:bookmarkStart w:name="z16107" w:id="1479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798"/>
    <w:bookmarkStart w:name="z16108" w:id="1479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799"/>
    <w:bookmarkStart w:name="z16109" w:id="1480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800"/>
    <w:bookmarkStart w:name="z16110" w:id="1480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801"/>
    <w:bookmarkStart w:name="z16111" w:id="1480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802"/>
    <w:bookmarkStart w:name="z16112" w:id="14803"/>
    <w:p>
      <w:pPr>
        <w:spacing w:after="0"/>
        <w:ind w:left="0"/>
        <w:jc w:val="both"/>
      </w:pPr>
      <w:r>
        <w:rPr>
          <w:rFonts w:ascii="Times New Roman"/>
          <w:b w:val="false"/>
          <w:i w:val="false"/>
          <w:color w:val="000000"/>
          <w:sz w:val="28"/>
        </w:rPr>
        <w:t>
      19. Басқарма басшысының өкілеттіктері:</w:t>
      </w:r>
    </w:p>
    <w:bookmarkEnd w:id="14803"/>
    <w:bookmarkStart w:name="z16113" w:id="1480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804"/>
    <w:bookmarkStart w:name="z16114" w:id="1480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805"/>
    <w:bookmarkStart w:name="z16115" w:id="1480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806"/>
    <w:bookmarkStart w:name="z16116" w:id="1480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807"/>
    <w:bookmarkStart w:name="z16117" w:id="1480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808"/>
    <w:bookmarkStart w:name="z16118" w:id="1480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809"/>
    <w:bookmarkStart w:name="z16119" w:id="14810"/>
    <w:p>
      <w:pPr>
        <w:spacing w:after="0"/>
        <w:ind w:left="0"/>
        <w:jc w:val="left"/>
      </w:pPr>
      <w:r>
        <w:rPr>
          <w:rFonts w:ascii="Times New Roman"/>
          <w:b/>
          <w:i w:val="false"/>
          <w:color w:val="000000"/>
        </w:rPr>
        <w:t xml:space="preserve"> 4-тарау. Басқарманың мүлкі</w:t>
      </w:r>
    </w:p>
    <w:bookmarkEnd w:id="14810"/>
    <w:bookmarkStart w:name="z16120" w:id="1481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811"/>
    <w:bookmarkStart w:name="z16121" w:id="1481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812"/>
    <w:bookmarkStart w:name="z16122" w:id="1481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813"/>
    <w:bookmarkStart w:name="z16123" w:id="1481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814"/>
    <w:bookmarkStart w:name="z16124" w:id="14815"/>
    <w:p>
      <w:pPr>
        <w:spacing w:after="0"/>
        <w:ind w:left="0"/>
        <w:jc w:val="left"/>
      </w:pPr>
      <w:r>
        <w:rPr>
          <w:rFonts w:ascii="Times New Roman"/>
          <w:b/>
          <w:i w:val="false"/>
          <w:color w:val="000000"/>
        </w:rPr>
        <w:t xml:space="preserve"> 5-тарау. Басқарманы қайта ұйымдастыру және тарату</w:t>
      </w:r>
    </w:p>
    <w:bookmarkEnd w:id="14815"/>
    <w:bookmarkStart w:name="z16125" w:id="1481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8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184-қосымша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171-қосымша</w:t>
            </w:r>
          </w:p>
        </w:tc>
      </w:tr>
    </w:tbl>
    <w:bookmarkStart w:name="z16140" w:id="1481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Екібастұз қалалық санитариялық-эпидемиологиялық бақылау басқармасы" республикалық мемлекеттік мекемесінің ережесі</w:t>
      </w:r>
    </w:p>
    <w:bookmarkEnd w:id="14817"/>
    <w:bookmarkStart w:name="z16141" w:id="14818"/>
    <w:p>
      <w:pPr>
        <w:spacing w:after="0"/>
        <w:ind w:left="0"/>
        <w:jc w:val="left"/>
      </w:pPr>
      <w:r>
        <w:rPr>
          <w:rFonts w:ascii="Times New Roman"/>
          <w:b/>
          <w:i w:val="false"/>
          <w:color w:val="000000"/>
        </w:rPr>
        <w:t xml:space="preserve"> 1-тарау. Жалпы ережелер</w:t>
      </w:r>
    </w:p>
    <w:bookmarkEnd w:id="14818"/>
    <w:bookmarkStart w:name="z16142" w:id="1481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Екібастұз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819"/>
    <w:bookmarkStart w:name="z16143" w:id="1482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820"/>
    <w:bookmarkStart w:name="z16144" w:id="1482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821"/>
    <w:bookmarkStart w:name="z16145" w:id="1482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822"/>
    <w:bookmarkStart w:name="z16146" w:id="1482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823"/>
    <w:bookmarkStart w:name="z16147" w:id="1482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824"/>
    <w:bookmarkStart w:name="z16148" w:id="1482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825"/>
    <w:bookmarkStart w:name="z16149" w:id="14826"/>
    <w:p>
      <w:pPr>
        <w:spacing w:after="0"/>
        <w:ind w:left="0"/>
        <w:jc w:val="both"/>
      </w:pPr>
      <w:r>
        <w:rPr>
          <w:rFonts w:ascii="Times New Roman"/>
          <w:b w:val="false"/>
          <w:i w:val="false"/>
          <w:color w:val="000000"/>
          <w:sz w:val="28"/>
        </w:rPr>
        <w:t>
      8. Заңды тұлғаның орналасқан жері – индекс 141200, Қазақстан Республикасы, Павлодар облысы, Екібастұз қаласы, Әлия Молдағұлова көшесі, 81 ғимарат.</w:t>
      </w:r>
    </w:p>
    <w:bookmarkEnd w:id="14826"/>
    <w:bookmarkStart w:name="z16150" w:id="1482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Екібастұз қалалық санитариялық-эпидемиологиялық бақылау басқармасы" республикалық мемлекеттік мекемесі.</w:t>
      </w:r>
    </w:p>
    <w:bookmarkEnd w:id="14827"/>
    <w:bookmarkStart w:name="z16151" w:id="1482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828"/>
    <w:bookmarkStart w:name="z16152" w:id="1482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829"/>
    <w:bookmarkStart w:name="z16153" w:id="1483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830"/>
    <w:bookmarkStart w:name="z16154" w:id="1483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831"/>
    <w:bookmarkStart w:name="z16155" w:id="1483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832"/>
    <w:bookmarkStart w:name="z16156" w:id="14833"/>
    <w:p>
      <w:pPr>
        <w:spacing w:after="0"/>
        <w:ind w:left="0"/>
        <w:jc w:val="both"/>
      </w:pPr>
      <w:r>
        <w:rPr>
          <w:rFonts w:ascii="Times New Roman"/>
          <w:b w:val="false"/>
          <w:i w:val="false"/>
          <w:color w:val="000000"/>
          <w:sz w:val="28"/>
        </w:rPr>
        <w:t>
      13. Міндеттері:</w:t>
      </w:r>
    </w:p>
    <w:bookmarkEnd w:id="14833"/>
    <w:bookmarkStart w:name="z16157" w:id="1483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834"/>
    <w:bookmarkStart w:name="z16158" w:id="1483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835"/>
    <w:bookmarkStart w:name="z16159" w:id="1483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836"/>
    <w:bookmarkStart w:name="z16160" w:id="14837"/>
    <w:p>
      <w:pPr>
        <w:spacing w:after="0"/>
        <w:ind w:left="0"/>
        <w:jc w:val="both"/>
      </w:pPr>
      <w:r>
        <w:rPr>
          <w:rFonts w:ascii="Times New Roman"/>
          <w:b w:val="false"/>
          <w:i w:val="false"/>
          <w:color w:val="000000"/>
          <w:sz w:val="28"/>
        </w:rPr>
        <w:t>
      14. Құқықтары мен міндеттері:</w:t>
      </w:r>
    </w:p>
    <w:bookmarkEnd w:id="14837"/>
    <w:bookmarkStart w:name="z16161" w:id="1483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838"/>
    <w:bookmarkStart w:name="z16162" w:id="1483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839"/>
    <w:bookmarkStart w:name="z16163" w:id="1484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840"/>
    <w:bookmarkStart w:name="z16164" w:id="1484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841"/>
    <w:bookmarkStart w:name="z16165" w:id="1484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842"/>
    <w:bookmarkStart w:name="z16166" w:id="1484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843"/>
    <w:bookmarkStart w:name="z16167" w:id="1484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844"/>
    <w:bookmarkStart w:name="z16168" w:id="1484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845"/>
    <w:bookmarkStart w:name="z16169" w:id="1484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846"/>
    <w:bookmarkStart w:name="z16170" w:id="14847"/>
    <w:p>
      <w:pPr>
        <w:spacing w:after="0"/>
        <w:ind w:left="0"/>
        <w:jc w:val="both"/>
      </w:pPr>
      <w:r>
        <w:rPr>
          <w:rFonts w:ascii="Times New Roman"/>
          <w:b w:val="false"/>
          <w:i w:val="false"/>
          <w:color w:val="000000"/>
          <w:sz w:val="28"/>
        </w:rPr>
        <w:t>
      15. Функциялары:</w:t>
      </w:r>
    </w:p>
    <w:bookmarkEnd w:id="14847"/>
    <w:bookmarkStart w:name="z16171" w:id="14848"/>
    <w:p>
      <w:pPr>
        <w:spacing w:after="0"/>
        <w:ind w:left="0"/>
        <w:jc w:val="both"/>
      </w:pPr>
      <w:r>
        <w:rPr>
          <w:rFonts w:ascii="Times New Roman"/>
          <w:b w:val="false"/>
          <w:i w:val="false"/>
          <w:color w:val="000000"/>
          <w:sz w:val="28"/>
        </w:rPr>
        <w:t>
      1) реттелетін салада мемлекеттік саясатты іске асыру;</w:t>
      </w:r>
    </w:p>
    <w:bookmarkEnd w:id="14848"/>
    <w:bookmarkStart w:name="z16172" w:id="1484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849"/>
    <w:bookmarkStart w:name="z16173" w:id="1485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850"/>
    <w:bookmarkStart w:name="z16174" w:id="1485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851"/>
    <w:bookmarkStart w:name="z16175" w:id="1485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852"/>
    <w:bookmarkStart w:name="z16176" w:id="1485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853"/>
    <w:bookmarkStart w:name="z16177" w:id="1485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854"/>
    <w:bookmarkStart w:name="z16178" w:id="1485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855"/>
    <w:bookmarkStart w:name="z16179" w:id="1485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856"/>
    <w:bookmarkStart w:name="z16180" w:id="1485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857"/>
    <w:bookmarkStart w:name="z16181" w:id="1485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858"/>
    <w:bookmarkStart w:name="z16182" w:id="1485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859"/>
    <w:bookmarkStart w:name="z16183" w:id="1486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860"/>
    <w:bookmarkStart w:name="z16184" w:id="1486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861"/>
    <w:bookmarkStart w:name="z16185" w:id="1486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862"/>
    <w:bookmarkStart w:name="z16186" w:id="1486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863"/>
    <w:bookmarkStart w:name="z16187" w:id="1486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864"/>
    <w:bookmarkStart w:name="z16188" w:id="1486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865"/>
    <w:bookmarkStart w:name="z16189" w:id="1486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866"/>
    <w:bookmarkStart w:name="z16190" w:id="1486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867"/>
    <w:bookmarkStart w:name="z16191" w:id="1486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868"/>
    <w:bookmarkStart w:name="z16192" w:id="1486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869"/>
    <w:bookmarkStart w:name="z16193" w:id="1487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870"/>
    <w:bookmarkStart w:name="z16194" w:id="1487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871"/>
    <w:bookmarkStart w:name="z16195" w:id="1487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872"/>
    <w:bookmarkStart w:name="z16196" w:id="1487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873"/>
    <w:bookmarkStart w:name="z16197" w:id="1487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874"/>
    <w:bookmarkStart w:name="z16198" w:id="1487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875"/>
    <w:bookmarkStart w:name="z16199" w:id="14876"/>
    <w:p>
      <w:pPr>
        <w:spacing w:after="0"/>
        <w:ind w:left="0"/>
        <w:jc w:val="both"/>
      </w:pPr>
      <w:r>
        <w:rPr>
          <w:rFonts w:ascii="Times New Roman"/>
          <w:b w:val="false"/>
          <w:i w:val="false"/>
          <w:color w:val="000000"/>
          <w:sz w:val="28"/>
        </w:rPr>
        <w:t>
      29) мыналарды:</w:t>
      </w:r>
    </w:p>
    <w:bookmarkEnd w:id="14876"/>
    <w:bookmarkStart w:name="z16200" w:id="1487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877"/>
    <w:bookmarkStart w:name="z16201" w:id="1487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878"/>
    <w:bookmarkStart w:name="z16202" w:id="1487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879"/>
    <w:bookmarkStart w:name="z16203" w:id="1488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880"/>
    <w:bookmarkStart w:name="z16204" w:id="1488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881"/>
    <w:bookmarkStart w:name="z16205" w:id="1488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882"/>
    <w:bookmarkStart w:name="z16206" w:id="1488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883"/>
    <w:bookmarkStart w:name="z16207" w:id="14884"/>
    <w:p>
      <w:pPr>
        <w:spacing w:after="0"/>
        <w:ind w:left="0"/>
        <w:jc w:val="both"/>
      </w:pPr>
      <w:r>
        <w:rPr>
          <w:rFonts w:ascii="Times New Roman"/>
          <w:b w:val="false"/>
          <w:i w:val="false"/>
          <w:color w:val="000000"/>
          <w:sz w:val="28"/>
        </w:rPr>
        <w:t>
      19. Басқарма басшысының өкілеттіктері:</w:t>
      </w:r>
    </w:p>
    <w:bookmarkEnd w:id="14884"/>
    <w:bookmarkStart w:name="z16208" w:id="1488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885"/>
    <w:bookmarkStart w:name="z16209" w:id="1488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886"/>
    <w:bookmarkStart w:name="z16210" w:id="1488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887"/>
    <w:bookmarkStart w:name="z16211" w:id="1488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888"/>
    <w:bookmarkStart w:name="z16212" w:id="1488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889"/>
    <w:bookmarkStart w:name="z16213" w:id="1489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890"/>
    <w:bookmarkStart w:name="z16214" w:id="14891"/>
    <w:p>
      <w:pPr>
        <w:spacing w:after="0"/>
        <w:ind w:left="0"/>
        <w:jc w:val="left"/>
      </w:pPr>
      <w:r>
        <w:rPr>
          <w:rFonts w:ascii="Times New Roman"/>
          <w:b/>
          <w:i w:val="false"/>
          <w:color w:val="000000"/>
        </w:rPr>
        <w:t xml:space="preserve"> 4-тарау. Басқарманың мүлкі</w:t>
      </w:r>
    </w:p>
    <w:bookmarkEnd w:id="14891"/>
    <w:bookmarkStart w:name="z16215" w:id="1489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892"/>
    <w:bookmarkStart w:name="z16216" w:id="1489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893"/>
    <w:bookmarkStart w:name="z16217" w:id="1489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894"/>
    <w:bookmarkStart w:name="z16218" w:id="1489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895"/>
    <w:bookmarkStart w:name="z16219" w:id="14896"/>
    <w:p>
      <w:pPr>
        <w:spacing w:after="0"/>
        <w:ind w:left="0"/>
        <w:jc w:val="left"/>
      </w:pPr>
      <w:r>
        <w:rPr>
          <w:rFonts w:ascii="Times New Roman"/>
          <w:b/>
          <w:i w:val="false"/>
          <w:color w:val="000000"/>
        </w:rPr>
        <w:t xml:space="preserve"> 5-тарау. Басқарманы қайта ұйымдастыру және тарату</w:t>
      </w:r>
    </w:p>
    <w:bookmarkEnd w:id="14896"/>
    <w:bookmarkStart w:name="z16220" w:id="1489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8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185-қосымша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172-қосымша</w:t>
            </w:r>
          </w:p>
        </w:tc>
      </w:tr>
    </w:tbl>
    <w:bookmarkStart w:name="z16235" w:id="1489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Ертіс аудандық санитариялық-эпидемиологиялық бақылау басқармасы" республикалық мемлекеттік мекемесінің ережесі</w:t>
      </w:r>
    </w:p>
    <w:bookmarkEnd w:id="14898"/>
    <w:bookmarkStart w:name="z16236" w:id="14899"/>
    <w:p>
      <w:pPr>
        <w:spacing w:after="0"/>
        <w:ind w:left="0"/>
        <w:jc w:val="left"/>
      </w:pPr>
      <w:r>
        <w:rPr>
          <w:rFonts w:ascii="Times New Roman"/>
          <w:b/>
          <w:i w:val="false"/>
          <w:color w:val="000000"/>
        </w:rPr>
        <w:t xml:space="preserve"> 1-тарау. Жалпы ережелер</w:t>
      </w:r>
    </w:p>
    <w:bookmarkEnd w:id="14899"/>
    <w:bookmarkStart w:name="z16237" w:id="1490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Ертіс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900"/>
    <w:bookmarkStart w:name="z16238" w:id="1490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901"/>
    <w:bookmarkStart w:name="z16239" w:id="1490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902"/>
    <w:bookmarkStart w:name="z16240" w:id="1490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903"/>
    <w:bookmarkStart w:name="z16241" w:id="1490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904"/>
    <w:bookmarkStart w:name="z16242" w:id="1490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905"/>
    <w:bookmarkStart w:name="z16243" w:id="1490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906"/>
    <w:bookmarkStart w:name="z16244" w:id="14907"/>
    <w:p>
      <w:pPr>
        <w:spacing w:after="0"/>
        <w:ind w:left="0"/>
        <w:jc w:val="both"/>
      </w:pPr>
      <w:r>
        <w:rPr>
          <w:rFonts w:ascii="Times New Roman"/>
          <w:b w:val="false"/>
          <w:i w:val="false"/>
          <w:color w:val="000000"/>
          <w:sz w:val="28"/>
        </w:rPr>
        <w:t>
      8. Заңды тұлғаның орналасқан жері – индекс 140500, Қазақстан Республикасы, Павлодар облысы, Ертіс ауданы, Ертіс ауылдық округі, Ертіс ауылы, Қожаберген Батыр көшесі, 15 үй.</w:t>
      </w:r>
    </w:p>
    <w:bookmarkEnd w:id="14907"/>
    <w:bookmarkStart w:name="z16245" w:id="1490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Ертіс аудандық санитариялық-эпидемиологиялық бақылау басқармасы" республикалық мемлекеттік мекемесі.</w:t>
      </w:r>
    </w:p>
    <w:bookmarkEnd w:id="14908"/>
    <w:bookmarkStart w:name="z16246" w:id="1490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909"/>
    <w:bookmarkStart w:name="z16247" w:id="1491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910"/>
    <w:bookmarkStart w:name="z16248" w:id="1491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911"/>
    <w:bookmarkStart w:name="z16249" w:id="1491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912"/>
    <w:bookmarkStart w:name="z16250" w:id="1491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913"/>
    <w:bookmarkStart w:name="z16251" w:id="14914"/>
    <w:p>
      <w:pPr>
        <w:spacing w:after="0"/>
        <w:ind w:left="0"/>
        <w:jc w:val="both"/>
      </w:pPr>
      <w:r>
        <w:rPr>
          <w:rFonts w:ascii="Times New Roman"/>
          <w:b w:val="false"/>
          <w:i w:val="false"/>
          <w:color w:val="000000"/>
          <w:sz w:val="28"/>
        </w:rPr>
        <w:t>
      13. Міндеттері:</w:t>
      </w:r>
    </w:p>
    <w:bookmarkEnd w:id="14914"/>
    <w:bookmarkStart w:name="z16252" w:id="1491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915"/>
    <w:bookmarkStart w:name="z16253" w:id="1491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916"/>
    <w:bookmarkStart w:name="z16254" w:id="1491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917"/>
    <w:bookmarkStart w:name="z16255" w:id="14918"/>
    <w:p>
      <w:pPr>
        <w:spacing w:after="0"/>
        <w:ind w:left="0"/>
        <w:jc w:val="both"/>
      </w:pPr>
      <w:r>
        <w:rPr>
          <w:rFonts w:ascii="Times New Roman"/>
          <w:b w:val="false"/>
          <w:i w:val="false"/>
          <w:color w:val="000000"/>
          <w:sz w:val="28"/>
        </w:rPr>
        <w:t>
      14. Құқықтары мен міндеттері:</w:t>
      </w:r>
    </w:p>
    <w:bookmarkEnd w:id="14918"/>
    <w:bookmarkStart w:name="z16256" w:id="1491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919"/>
    <w:bookmarkStart w:name="z16257" w:id="1492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920"/>
    <w:bookmarkStart w:name="z16258" w:id="1492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4921"/>
    <w:bookmarkStart w:name="z16259" w:id="1492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922"/>
    <w:bookmarkStart w:name="z16260" w:id="1492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4923"/>
    <w:bookmarkStart w:name="z16261" w:id="1492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4924"/>
    <w:bookmarkStart w:name="z16262" w:id="1492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4925"/>
    <w:bookmarkStart w:name="z16263" w:id="1492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4926"/>
    <w:bookmarkStart w:name="z16264" w:id="1492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4927"/>
    <w:bookmarkStart w:name="z16265" w:id="14928"/>
    <w:p>
      <w:pPr>
        <w:spacing w:after="0"/>
        <w:ind w:left="0"/>
        <w:jc w:val="both"/>
      </w:pPr>
      <w:r>
        <w:rPr>
          <w:rFonts w:ascii="Times New Roman"/>
          <w:b w:val="false"/>
          <w:i w:val="false"/>
          <w:color w:val="000000"/>
          <w:sz w:val="28"/>
        </w:rPr>
        <w:t>
      15. Функциялары:</w:t>
      </w:r>
    </w:p>
    <w:bookmarkEnd w:id="14928"/>
    <w:bookmarkStart w:name="z16266" w:id="14929"/>
    <w:p>
      <w:pPr>
        <w:spacing w:after="0"/>
        <w:ind w:left="0"/>
        <w:jc w:val="both"/>
      </w:pPr>
      <w:r>
        <w:rPr>
          <w:rFonts w:ascii="Times New Roman"/>
          <w:b w:val="false"/>
          <w:i w:val="false"/>
          <w:color w:val="000000"/>
          <w:sz w:val="28"/>
        </w:rPr>
        <w:t>
      1) реттелетін салада мемлекеттік саясатты іске асыру;</w:t>
      </w:r>
    </w:p>
    <w:bookmarkEnd w:id="14929"/>
    <w:bookmarkStart w:name="z16267" w:id="1493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930"/>
    <w:bookmarkStart w:name="z16268" w:id="1493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4931"/>
    <w:bookmarkStart w:name="z16269" w:id="1493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932"/>
    <w:bookmarkStart w:name="z16270" w:id="1493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933"/>
    <w:bookmarkStart w:name="z16271" w:id="1493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4934"/>
    <w:bookmarkStart w:name="z16272" w:id="1493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935"/>
    <w:bookmarkStart w:name="z16273" w:id="1493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936"/>
    <w:bookmarkStart w:name="z16274" w:id="1493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937"/>
    <w:bookmarkStart w:name="z16275" w:id="1493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4938"/>
    <w:bookmarkStart w:name="z16276" w:id="1493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4939"/>
    <w:bookmarkStart w:name="z16277" w:id="1494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4940"/>
    <w:bookmarkStart w:name="z16278" w:id="1494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4941"/>
    <w:bookmarkStart w:name="z16279" w:id="1494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4942"/>
    <w:bookmarkStart w:name="z16280" w:id="1494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4943"/>
    <w:bookmarkStart w:name="z16281" w:id="1494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4944"/>
    <w:bookmarkStart w:name="z16282" w:id="1494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4945"/>
    <w:bookmarkStart w:name="z16283" w:id="1494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4946"/>
    <w:bookmarkStart w:name="z16284" w:id="1494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4947"/>
    <w:bookmarkStart w:name="z16285" w:id="1494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4948"/>
    <w:bookmarkStart w:name="z16286" w:id="1494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4949"/>
    <w:bookmarkStart w:name="z16287" w:id="1495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950"/>
    <w:bookmarkStart w:name="z16288" w:id="1495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4951"/>
    <w:bookmarkStart w:name="z16289" w:id="1495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4952"/>
    <w:bookmarkStart w:name="z16290" w:id="1495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4953"/>
    <w:bookmarkStart w:name="z16291" w:id="1495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954"/>
    <w:bookmarkStart w:name="z16292" w:id="1495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4955"/>
    <w:bookmarkStart w:name="z16293" w:id="1495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4956"/>
    <w:bookmarkStart w:name="z16294" w:id="14957"/>
    <w:p>
      <w:pPr>
        <w:spacing w:after="0"/>
        <w:ind w:left="0"/>
        <w:jc w:val="both"/>
      </w:pPr>
      <w:r>
        <w:rPr>
          <w:rFonts w:ascii="Times New Roman"/>
          <w:b w:val="false"/>
          <w:i w:val="false"/>
          <w:color w:val="000000"/>
          <w:sz w:val="28"/>
        </w:rPr>
        <w:t>
      29) мыналарды:</w:t>
      </w:r>
    </w:p>
    <w:bookmarkEnd w:id="14957"/>
    <w:bookmarkStart w:name="z16295" w:id="1495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958"/>
    <w:bookmarkStart w:name="z16296" w:id="1495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4959"/>
    <w:bookmarkStart w:name="z16297" w:id="1496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4960"/>
    <w:bookmarkStart w:name="z16298" w:id="1496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4961"/>
    <w:bookmarkStart w:name="z16299" w:id="1496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4962"/>
    <w:bookmarkStart w:name="z16300" w:id="1496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4963"/>
    <w:bookmarkStart w:name="z16301" w:id="1496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4964"/>
    <w:bookmarkStart w:name="z16302" w:id="14965"/>
    <w:p>
      <w:pPr>
        <w:spacing w:after="0"/>
        <w:ind w:left="0"/>
        <w:jc w:val="both"/>
      </w:pPr>
      <w:r>
        <w:rPr>
          <w:rFonts w:ascii="Times New Roman"/>
          <w:b w:val="false"/>
          <w:i w:val="false"/>
          <w:color w:val="000000"/>
          <w:sz w:val="28"/>
        </w:rPr>
        <w:t>
      19. Басқарма басшысының өкілеттіктері:</w:t>
      </w:r>
    </w:p>
    <w:bookmarkEnd w:id="14965"/>
    <w:bookmarkStart w:name="z16303" w:id="1496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4966"/>
    <w:bookmarkStart w:name="z16304" w:id="1496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4967"/>
    <w:bookmarkStart w:name="z16305" w:id="1496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968"/>
    <w:bookmarkStart w:name="z16306" w:id="1496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4969"/>
    <w:bookmarkStart w:name="z16307" w:id="1497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4970"/>
    <w:bookmarkStart w:name="z16308" w:id="1497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971"/>
    <w:bookmarkStart w:name="z16309" w:id="14972"/>
    <w:p>
      <w:pPr>
        <w:spacing w:after="0"/>
        <w:ind w:left="0"/>
        <w:jc w:val="left"/>
      </w:pPr>
      <w:r>
        <w:rPr>
          <w:rFonts w:ascii="Times New Roman"/>
          <w:b/>
          <w:i w:val="false"/>
          <w:color w:val="000000"/>
        </w:rPr>
        <w:t xml:space="preserve"> 4-тарау. Басқарманың мүлкі</w:t>
      </w:r>
    </w:p>
    <w:bookmarkEnd w:id="14972"/>
    <w:bookmarkStart w:name="z16310" w:id="1497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4973"/>
    <w:bookmarkStart w:name="z16311" w:id="1497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974"/>
    <w:bookmarkStart w:name="z16312" w:id="1497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4975"/>
    <w:bookmarkStart w:name="z16313" w:id="1497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976"/>
    <w:bookmarkStart w:name="z16314" w:id="14977"/>
    <w:p>
      <w:pPr>
        <w:spacing w:after="0"/>
        <w:ind w:left="0"/>
        <w:jc w:val="left"/>
      </w:pPr>
      <w:r>
        <w:rPr>
          <w:rFonts w:ascii="Times New Roman"/>
          <w:b/>
          <w:i w:val="false"/>
          <w:color w:val="000000"/>
        </w:rPr>
        <w:t xml:space="preserve"> 5-тарау. Басқарманы қайта ұйымдастыру және тарату</w:t>
      </w:r>
    </w:p>
    <w:bookmarkEnd w:id="14977"/>
    <w:bookmarkStart w:name="z16315" w:id="1497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49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186-қосымша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173-қосымша</w:t>
            </w:r>
          </w:p>
        </w:tc>
      </w:tr>
    </w:tbl>
    <w:bookmarkStart w:name="z16330" w:id="1497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Железин аудандық санитариялық-эпидемиологиялық бақылау басқармасы" республикалық мемлекеттік мекемесінің ережесі</w:t>
      </w:r>
    </w:p>
    <w:bookmarkEnd w:id="14979"/>
    <w:bookmarkStart w:name="z16331" w:id="14980"/>
    <w:p>
      <w:pPr>
        <w:spacing w:after="0"/>
        <w:ind w:left="0"/>
        <w:jc w:val="left"/>
      </w:pPr>
      <w:r>
        <w:rPr>
          <w:rFonts w:ascii="Times New Roman"/>
          <w:b/>
          <w:i w:val="false"/>
          <w:color w:val="000000"/>
        </w:rPr>
        <w:t xml:space="preserve"> 1-тарау. Жалпы ережелер</w:t>
      </w:r>
    </w:p>
    <w:bookmarkEnd w:id="14980"/>
    <w:bookmarkStart w:name="z16332" w:id="1498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Железин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4981"/>
    <w:bookmarkStart w:name="z16333" w:id="1498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4982"/>
    <w:bookmarkStart w:name="z16334" w:id="1498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4983"/>
    <w:bookmarkStart w:name="z16335" w:id="1498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4984"/>
    <w:bookmarkStart w:name="z16336" w:id="1498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4985"/>
    <w:bookmarkStart w:name="z16337" w:id="1498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4986"/>
    <w:bookmarkStart w:name="z16338" w:id="1498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987"/>
    <w:bookmarkStart w:name="z16339" w:id="14988"/>
    <w:p>
      <w:pPr>
        <w:spacing w:after="0"/>
        <w:ind w:left="0"/>
        <w:jc w:val="both"/>
      </w:pPr>
      <w:r>
        <w:rPr>
          <w:rFonts w:ascii="Times New Roman"/>
          <w:b w:val="false"/>
          <w:i w:val="false"/>
          <w:color w:val="000000"/>
          <w:sz w:val="28"/>
        </w:rPr>
        <w:t>
      8. Заңды тұлғаның орналасқан жері – индекс 140400, Қазақстан Республикасы, Павлодар облысы, Железин ауданы, Железин ауылдық округі, Железин ауылы, Квитков көшесі, 19 құрылыс.</w:t>
      </w:r>
    </w:p>
    <w:bookmarkEnd w:id="14988"/>
    <w:bookmarkStart w:name="z16340" w:id="1498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Железин аудандық санитариялық-эпидемиологиялық бақылау басқармасы" республикалық мемлекеттік мекемесі.</w:t>
      </w:r>
    </w:p>
    <w:bookmarkEnd w:id="14989"/>
    <w:bookmarkStart w:name="z16341" w:id="1499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990"/>
    <w:bookmarkStart w:name="z16342" w:id="1499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4991"/>
    <w:bookmarkStart w:name="z16343" w:id="1499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4992"/>
    <w:bookmarkStart w:name="z16344" w:id="1499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993"/>
    <w:bookmarkStart w:name="z16345" w:id="1499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4994"/>
    <w:bookmarkStart w:name="z16346" w:id="14995"/>
    <w:p>
      <w:pPr>
        <w:spacing w:after="0"/>
        <w:ind w:left="0"/>
        <w:jc w:val="both"/>
      </w:pPr>
      <w:r>
        <w:rPr>
          <w:rFonts w:ascii="Times New Roman"/>
          <w:b w:val="false"/>
          <w:i w:val="false"/>
          <w:color w:val="000000"/>
          <w:sz w:val="28"/>
        </w:rPr>
        <w:t>
      13. Міндеттері:</w:t>
      </w:r>
    </w:p>
    <w:bookmarkEnd w:id="14995"/>
    <w:bookmarkStart w:name="z16347" w:id="1499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996"/>
    <w:bookmarkStart w:name="z16348" w:id="1499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4997"/>
    <w:bookmarkStart w:name="z16349" w:id="1499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4998"/>
    <w:bookmarkStart w:name="z16350" w:id="14999"/>
    <w:p>
      <w:pPr>
        <w:spacing w:after="0"/>
        <w:ind w:left="0"/>
        <w:jc w:val="both"/>
      </w:pPr>
      <w:r>
        <w:rPr>
          <w:rFonts w:ascii="Times New Roman"/>
          <w:b w:val="false"/>
          <w:i w:val="false"/>
          <w:color w:val="000000"/>
          <w:sz w:val="28"/>
        </w:rPr>
        <w:t>
      14. Құқықтары мен міндеттері:</w:t>
      </w:r>
    </w:p>
    <w:bookmarkEnd w:id="14999"/>
    <w:bookmarkStart w:name="z16351" w:id="1500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000"/>
    <w:bookmarkStart w:name="z16352" w:id="1500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001"/>
    <w:bookmarkStart w:name="z16353" w:id="1500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002"/>
    <w:bookmarkStart w:name="z16354" w:id="1500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003"/>
    <w:bookmarkStart w:name="z16355" w:id="1500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004"/>
    <w:bookmarkStart w:name="z16356" w:id="1500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005"/>
    <w:bookmarkStart w:name="z16357" w:id="1500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006"/>
    <w:bookmarkStart w:name="z16358" w:id="1500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007"/>
    <w:bookmarkStart w:name="z16359" w:id="1500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008"/>
    <w:bookmarkStart w:name="z16360" w:id="15009"/>
    <w:p>
      <w:pPr>
        <w:spacing w:after="0"/>
        <w:ind w:left="0"/>
        <w:jc w:val="both"/>
      </w:pPr>
      <w:r>
        <w:rPr>
          <w:rFonts w:ascii="Times New Roman"/>
          <w:b w:val="false"/>
          <w:i w:val="false"/>
          <w:color w:val="000000"/>
          <w:sz w:val="28"/>
        </w:rPr>
        <w:t>
      15. Функциялары:</w:t>
      </w:r>
    </w:p>
    <w:bookmarkEnd w:id="15009"/>
    <w:bookmarkStart w:name="z16361" w:id="15010"/>
    <w:p>
      <w:pPr>
        <w:spacing w:after="0"/>
        <w:ind w:left="0"/>
        <w:jc w:val="both"/>
      </w:pPr>
      <w:r>
        <w:rPr>
          <w:rFonts w:ascii="Times New Roman"/>
          <w:b w:val="false"/>
          <w:i w:val="false"/>
          <w:color w:val="000000"/>
          <w:sz w:val="28"/>
        </w:rPr>
        <w:t>
      1) реттелетін салада мемлекеттік саясатты іске асыру;</w:t>
      </w:r>
    </w:p>
    <w:bookmarkEnd w:id="15010"/>
    <w:bookmarkStart w:name="z16362" w:id="1501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011"/>
    <w:bookmarkStart w:name="z16363" w:id="1501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012"/>
    <w:bookmarkStart w:name="z16364" w:id="1501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013"/>
    <w:bookmarkStart w:name="z16365" w:id="1501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014"/>
    <w:bookmarkStart w:name="z16366" w:id="1501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015"/>
    <w:bookmarkStart w:name="z16367" w:id="1501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016"/>
    <w:bookmarkStart w:name="z16368" w:id="1501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017"/>
    <w:bookmarkStart w:name="z16369" w:id="1501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018"/>
    <w:bookmarkStart w:name="z16370" w:id="1501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019"/>
    <w:bookmarkStart w:name="z16371" w:id="1502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020"/>
    <w:bookmarkStart w:name="z16372" w:id="1502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021"/>
    <w:bookmarkStart w:name="z16373" w:id="1502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022"/>
    <w:bookmarkStart w:name="z16374" w:id="1502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023"/>
    <w:bookmarkStart w:name="z16375" w:id="1502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024"/>
    <w:bookmarkStart w:name="z16376" w:id="1502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025"/>
    <w:bookmarkStart w:name="z16377" w:id="1502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026"/>
    <w:bookmarkStart w:name="z16378" w:id="1502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027"/>
    <w:bookmarkStart w:name="z16379" w:id="1502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028"/>
    <w:bookmarkStart w:name="z16380" w:id="1502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029"/>
    <w:bookmarkStart w:name="z16381" w:id="1503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030"/>
    <w:bookmarkStart w:name="z16382" w:id="1503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031"/>
    <w:bookmarkStart w:name="z16383" w:id="1503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032"/>
    <w:bookmarkStart w:name="z16384" w:id="1503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033"/>
    <w:bookmarkStart w:name="z16385" w:id="1503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034"/>
    <w:bookmarkStart w:name="z16386" w:id="1503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035"/>
    <w:bookmarkStart w:name="z16387" w:id="1503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036"/>
    <w:bookmarkStart w:name="z16388" w:id="1503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037"/>
    <w:bookmarkStart w:name="z16389" w:id="15038"/>
    <w:p>
      <w:pPr>
        <w:spacing w:after="0"/>
        <w:ind w:left="0"/>
        <w:jc w:val="both"/>
      </w:pPr>
      <w:r>
        <w:rPr>
          <w:rFonts w:ascii="Times New Roman"/>
          <w:b w:val="false"/>
          <w:i w:val="false"/>
          <w:color w:val="000000"/>
          <w:sz w:val="28"/>
        </w:rPr>
        <w:t>
      29) мыналарды:</w:t>
      </w:r>
    </w:p>
    <w:bookmarkEnd w:id="15038"/>
    <w:bookmarkStart w:name="z16390" w:id="1503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039"/>
    <w:bookmarkStart w:name="z16391" w:id="1504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040"/>
    <w:bookmarkStart w:name="z16392" w:id="1504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041"/>
    <w:bookmarkStart w:name="z16393" w:id="1504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042"/>
    <w:bookmarkStart w:name="z16394" w:id="1504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043"/>
    <w:bookmarkStart w:name="z16395" w:id="1504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044"/>
    <w:bookmarkStart w:name="z16396" w:id="1504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045"/>
    <w:bookmarkStart w:name="z16397" w:id="15046"/>
    <w:p>
      <w:pPr>
        <w:spacing w:after="0"/>
        <w:ind w:left="0"/>
        <w:jc w:val="both"/>
      </w:pPr>
      <w:r>
        <w:rPr>
          <w:rFonts w:ascii="Times New Roman"/>
          <w:b w:val="false"/>
          <w:i w:val="false"/>
          <w:color w:val="000000"/>
          <w:sz w:val="28"/>
        </w:rPr>
        <w:t>
      19. Басқарма басшысының өкілеттіктері:</w:t>
      </w:r>
    </w:p>
    <w:bookmarkEnd w:id="15046"/>
    <w:bookmarkStart w:name="z16398" w:id="1504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047"/>
    <w:bookmarkStart w:name="z16399" w:id="1504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048"/>
    <w:bookmarkStart w:name="z16400" w:id="1504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049"/>
    <w:bookmarkStart w:name="z16401" w:id="1505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050"/>
    <w:bookmarkStart w:name="z16402" w:id="1505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051"/>
    <w:bookmarkStart w:name="z16403" w:id="1505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052"/>
    <w:bookmarkStart w:name="z16404" w:id="15053"/>
    <w:p>
      <w:pPr>
        <w:spacing w:after="0"/>
        <w:ind w:left="0"/>
        <w:jc w:val="left"/>
      </w:pPr>
      <w:r>
        <w:rPr>
          <w:rFonts w:ascii="Times New Roman"/>
          <w:b/>
          <w:i w:val="false"/>
          <w:color w:val="000000"/>
        </w:rPr>
        <w:t xml:space="preserve"> 4-тарау. Басқарманың мүлкі</w:t>
      </w:r>
    </w:p>
    <w:bookmarkEnd w:id="15053"/>
    <w:bookmarkStart w:name="z16405" w:id="1505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054"/>
    <w:bookmarkStart w:name="z16406" w:id="1505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055"/>
    <w:bookmarkStart w:name="z16407" w:id="1505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056"/>
    <w:bookmarkStart w:name="z16408" w:id="1505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057"/>
    <w:bookmarkStart w:name="z16409" w:id="15058"/>
    <w:p>
      <w:pPr>
        <w:spacing w:after="0"/>
        <w:ind w:left="0"/>
        <w:jc w:val="left"/>
      </w:pPr>
      <w:r>
        <w:rPr>
          <w:rFonts w:ascii="Times New Roman"/>
          <w:b/>
          <w:i w:val="false"/>
          <w:color w:val="000000"/>
        </w:rPr>
        <w:t xml:space="preserve"> 5-тарау. Басқарманы қайта ұйымдастыру және тарату</w:t>
      </w:r>
    </w:p>
    <w:bookmarkEnd w:id="15058"/>
    <w:bookmarkStart w:name="z16410" w:id="1505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0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187-қосымша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174-қосымша</w:t>
            </w:r>
          </w:p>
        </w:tc>
      </w:tr>
    </w:tbl>
    <w:bookmarkStart w:name="z16425" w:id="1506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Май аудандық санитариялық-эпидемиологиялық бақылау басқармасы" республикалық мемлекеттік мекемесінің ережесі</w:t>
      </w:r>
    </w:p>
    <w:bookmarkEnd w:id="15060"/>
    <w:bookmarkStart w:name="z16426" w:id="15061"/>
    <w:p>
      <w:pPr>
        <w:spacing w:after="0"/>
        <w:ind w:left="0"/>
        <w:jc w:val="left"/>
      </w:pPr>
      <w:r>
        <w:rPr>
          <w:rFonts w:ascii="Times New Roman"/>
          <w:b/>
          <w:i w:val="false"/>
          <w:color w:val="000000"/>
        </w:rPr>
        <w:t xml:space="preserve"> 1-тарау. Жалпы ережелер</w:t>
      </w:r>
    </w:p>
    <w:bookmarkEnd w:id="15061"/>
    <w:bookmarkStart w:name="z16427" w:id="1506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Май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062"/>
    <w:bookmarkStart w:name="z16428" w:id="1506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063"/>
    <w:bookmarkStart w:name="z16429" w:id="1506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064"/>
    <w:bookmarkStart w:name="z16430" w:id="1506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065"/>
    <w:bookmarkStart w:name="z16431" w:id="1506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066"/>
    <w:bookmarkStart w:name="z16432" w:id="1506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067"/>
    <w:bookmarkStart w:name="z16433" w:id="1506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068"/>
    <w:bookmarkStart w:name="z16434" w:id="15069"/>
    <w:p>
      <w:pPr>
        <w:spacing w:after="0"/>
        <w:ind w:left="0"/>
        <w:jc w:val="both"/>
      </w:pPr>
      <w:r>
        <w:rPr>
          <w:rFonts w:ascii="Times New Roman"/>
          <w:b w:val="false"/>
          <w:i w:val="false"/>
          <w:color w:val="000000"/>
          <w:sz w:val="28"/>
        </w:rPr>
        <w:t>
      8. Заңды тұлғаның орналасқан жері – индекс 140800, Қазақстан Республикасы, Павлодар облысы, Май ауданы, Көктөбе ауылы, Баймуратова көшесі, 29/1 ғимарат.</w:t>
      </w:r>
    </w:p>
    <w:bookmarkEnd w:id="15069"/>
    <w:bookmarkStart w:name="z16435" w:id="1507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Май аудандық санитариялық-эпидемиологиялық бақылау басқармасы" республикалық мемлекеттік мекемесі.</w:t>
      </w:r>
    </w:p>
    <w:bookmarkEnd w:id="15070"/>
    <w:bookmarkStart w:name="z16436" w:id="1507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071"/>
    <w:bookmarkStart w:name="z16437" w:id="1507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072"/>
    <w:bookmarkStart w:name="z16438" w:id="1507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073"/>
    <w:bookmarkStart w:name="z16439" w:id="1507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074"/>
    <w:bookmarkStart w:name="z16440" w:id="1507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075"/>
    <w:bookmarkStart w:name="z16441" w:id="15076"/>
    <w:p>
      <w:pPr>
        <w:spacing w:after="0"/>
        <w:ind w:left="0"/>
        <w:jc w:val="both"/>
      </w:pPr>
      <w:r>
        <w:rPr>
          <w:rFonts w:ascii="Times New Roman"/>
          <w:b w:val="false"/>
          <w:i w:val="false"/>
          <w:color w:val="000000"/>
          <w:sz w:val="28"/>
        </w:rPr>
        <w:t>
      13. Міндеттері:</w:t>
      </w:r>
    </w:p>
    <w:bookmarkEnd w:id="15076"/>
    <w:bookmarkStart w:name="z16442" w:id="1507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077"/>
    <w:bookmarkStart w:name="z16443" w:id="1507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078"/>
    <w:bookmarkStart w:name="z16444" w:id="1507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079"/>
    <w:bookmarkStart w:name="z16445" w:id="15080"/>
    <w:p>
      <w:pPr>
        <w:spacing w:after="0"/>
        <w:ind w:left="0"/>
        <w:jc w:val="both"/>
      </w:pPr>
      <w:r>
        <w:rPr>
          <w:rFonts w:ascii="Times New Roman"/>
          <w:b w:val="false"/>
          <w:i w:val="false"/>
          <w:color w:val="000000"/>
          <w:sz w:val="28"/>
        </w:rPr>
        <w:t>
      14. Құқықтары мен міндеттері:</w:t>
      </w:r>
    </w:p>
    <w:bookmarkEnd w:id="15080"/>
    <w:bookmarkStart w:name="z16446" w:id="1508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081"/>
    <w:bookmarkStart w:name="z16447" w:id="1508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082"/>
    <w:bookmarkStart w:name="z16448" w:id="1508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083"/>
    <w:bookmarkStart w:name="z16449" w:id="1508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084"/>
    <w:bookmarkStart w:name="z16450" w:id="1508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085"/>
    <w:bookmarkStart w:name="z16451" w:id="1508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086"/>
    <w:bookmarkStart w:name="z16452" w:id="1508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087"/>
    <w:bookmarkStart w:name="z16453" w:id="1508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088"/>
    <w:bookmarkStart w:name="z16454" w:id="1508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089"/>
    <w:bookmarkStart w:name="z16455" w:id="15090"/>
    <w:p>
      <w:pPr>
        <w:spacing w:after="0"/>
        <w:ind w:left="0"/>
        <w:jc w:val="both"/>
      </w:pPr>
      <w:r>
        <w:rPr>
          <w:rFonts w:ascii="Times New Roman"/>
          <w:b w:val="false"/>
          <w:i w:val="false"/>
          <w:color w:val="000000"/>
          <w:sz w:val="28"/>
        </w:rPr>
        <w:t>
      15. Функциялары:</w:t>
      </w:r>
    </w:p>
    <w:bookmarkEnd w:id="15090"/>
    <w:bookmarkStart w:name="z16456" w:id="15091"/>
    <w:p>
      <w:pPr>
        <w:spacing w:after="0"/>
        <w:ind w:left="0"/>
        <w:jc w:val="both"/>
      </w:pPr>
      <w:r>
        <w:rPr>
          <w:rFonts w:ascii="Times New Roman"/>
          <w:b w:val="false"/>
          <w:i w:val="false"/>
          <w:color w:val="000000"/>
          <w:sz w:val="28"/>
        </w:rPr>
        <w:t>
      1) реттелетін салада мемлекеттік саясатты іске асыру;</w:t>
      </w:r>
    </w:p>
    <w:bookmarkEnd w:id="15091"/>
    <w:bookmarkStart w:name="z16457" w:id="1509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092"/>
    <w:bookmarkStart w:name="z16458" w:id="1509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093"/>
    <w:bookmarkStart w:name="z16459" w:id="1509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094"/>
    <w:bookmarkStart w:name="z16460" w:id="1509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095"/>
    <w:bookmarkStart w:name="z16461" w:id="1509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096"/>
    <w:bookmarkStart w:name="z16462" w:id="1509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097"/>
    <w:bookmarkStart w:name="z16463" w:id="1509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098"/>
    <w:bookmarkStart w:name="z16464" w:id="1509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099"/>
    <w:bookmarkStart w:name="z16465" w:id="1510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100"/>
    <w:bookmarkStart w:name="z16466" w:id="1510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101"/>
    <w:bookmarkStart w:name="z16467" w:id="1510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102"/>
    <w:bookmarkStart w:name="z16468" w:id="1510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103"/>
    <w:bookmarkStart w:name="z16469" w:id="1510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104"/>
    <w:bookmarkStart w:name="z16470" w:id="1510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105"/>
    <w:bookmarkStart w:name="z16471" w:id="1510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106"/>
    <w:bookmarkStart w:name="z16472" w:id="1510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107"/>
    <w:bookmarkStart w:name="z16473" w:id="1510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108"/>
    <w:bookmarkStart w:name="z16474" w:id="1510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109"/>
    <w:bookmarkStart w:name="z16475" w:id="1511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110"/>
    <w:bookmarkStart w:name="z16476" w:id="1511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111"/>
    <w:bookmarkStart w:name="z16477" w:id="1511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112"/>
    <w:bookmarkStart w:name="z16478" w:id="1511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113"/>
    <w:bookmarkStart w:name="z16479" w:id="1511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114"/>
    <w:bookmarkStart w:name="z16480" w:id="1511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115"/>
    <w:bookmarkStart w:name="z16481" w:id="1511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116"/>
    <w:bookmarkStart w:name="z16482" w:id="1511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117"/>
    <w:bookmarkStart w:name="z16483" w:id="1511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118"/>
    <w:bookmarkStart w:name="z16484" w:id="15119"/>
    <w:p>
      <w:pPr>
        <w:spacing w:after="0"/>
        <w:ind w:left="0"/>
        <w:jc w:val="both"/>
      </w:pPr>
      <w:r>
        <w:rPr>
          <w:rFonts w:ascii="Times New Roman"/>
          <w:b w:val="false"/>
          <w:i w:val="false"/>
          <w:color w:val="000000"/>
          <w:sz w:val="28"/>
        </w:rPr>
        <w:t>
      29) мыналарды:</w:t>
      </w:r>
    </w:p>
    <w:bookmarkEnd w:id="15119"/>
    <w:bookmarkStart w:name="z16485" w:id="1512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120"/>
    <w:bookmarkStart w:name="z16486" w:id="1512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121"/>
    <w:bookmarkStart w:name="z16487" w:id="1512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122"/>
    <w:bookmarkStart w:name="z16488" w:id="1512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123"/>
    <w:bookmarkStart w:name="z16489" w:id="1512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124"/>
    <w:bookmarkStart w:name="z16490" w:id="1512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125"/>
    <w:bookmarkStart w:name="z16491" w:id="1512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126"/>
    <w:bookmarkStart w:name="z16492" w:id="15127"/>
    <w:p>
      <w:pPr>
        <w:spacing w:after="0"/>
        <w:ind w:left="0"/>
        <w:jc w:val="both"/>
      </w:pPr>
      <w:r>
        <w:rPr>
          <w:rFonts w:ascii="Times New Roman"/>
          <w:b w:val="false"/>
          <w:i w:val="false"/>
          <w:color w:val="000000"/>
          <w:sz w:val="28"/>
        </w:rPr>
        <w:t>
      19. Басқарма басшысының өкілеттіктері:</w:t>
      </w:r>
    </w:p>
    <w:bookmarkEnd w:id="15127"/>
    <w:bookmarkStart w:name="z16493" w:id="1512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128"/>
    <w:bookmarkStart w:name="z16494" w:id="1512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129"/>
    <w:bookmarkStart w:name="z16495" w:id="1513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130"/>
    <w:bookmarkStart w:name="z16496" w:id="1513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131"/>
    <w:bookmarkStart w:name="z16497" w:id="1513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132"/>
    <w:bookmarkStart w:name="z16498" w:id="1513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133"/>
    <w:bookmarkStart w:name="z16499" w:id="15134"/>
    <w:p>
      <w:pPr>
        <w:spacing w:after="0"/>
        <w:ind w:left="0"/>
        <w:jc w:val="left"/>
      </w:pPr>
      <w:r>
        <w:rPr>
          <w:rFonts w:ascii="Times New Roman"/>
          <w:b/>
          <w:i w:val="false"/>
          <w:color w:val="000000"/>
        </w:rPr>
        <w:t xml:space="preserve"> 4-тарау. Басқарманың мүлкі</w:t>
      </w:r>
    </w:p>
    <w:bookmarkEnd w:id="15134"/>
    <w:bookmarkStart w:name="z16500" w:id="1513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135"/>
    <w:bookmarkStart w:name="z16501" w:id="1513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136"/>
    <w:bookmarkStart w:name="z16502" w:id="1513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137"/>
    <w:bookmarkStart w:name="z16503" w:id="1513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138"/>
    <w:bookmarkStart w:name="z16504" w:id="15139"/>
    <w:p>
      <w:pPr>
        <w:spacing w:after="0"/>
        <w:ind w:left="0"/>
        <w:jc w:val="left"/>
      </w:pPr>
      <w:r>
        <w:rPr>
          <w:rFonts w:ascii="Times New Roman"/>
          <w:b/>
          <w:i w:val="false"/>
          <w:color w:val="000000"/>
        </w:rPr>
        <w:t xml:space="preserve"> 5-тарау. Басқарманы қайта ұйымдастыру және тарату</w:t>
      </w:r>
    </w:p>
    <w:bookmarkEnd w:id="15139"/>
    <w:bookmarkStart w:name="z16505" w:id="1514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188-қосымша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175-қосымша</w:t>
            </w:r>
          </w:p>
        </w:tc>
      </w:tr>
    </w:tbl>
    <w:bookmarkStart w:name="z16520" w:id="1514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аудандық санитариялық-эпидемиологиялық бақылау басқармасы" республикалық мемлекеттік мекемесінің ережесі</w:t>
      </w:r>
    </w:p>
    <w:bookmarkEnd w:id="15141"/>
    <w:bookmarkStart w:name="z16521" w:id="15142"/>
    <w:p>
      <w:pPr>
        <w:spacing w:after="0"/>
        <w:ind w:left="0"/>
        <w:jc w:val="left"/>
      </w:pPr>
      <w:r>
        <w:rPr>
          <w:rFonts w:ascii="Times New Roman"/>
          <w:b/>
          <w:i w:val="false"/>
          <w:color w:val="000000"/>
        </w:rPr>
        <w:t xml:space="preserve"> 1-тарау. Жалпы ережелер</w:t>
      </w:r>
    </w:p>
    <w:bookmarkEnd w:id="15142"/>
    <w:bookmarkStart w:name="z16522" w:id="1514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143"/>
    <w:bookmarkStart w:name="z16523" w:id="1514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144"/>
    <w:bookmarkStart w:name="z16524" w:id="1514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145"/>
    <w:bookmarkStart w:name="z16525" w:id="1514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146"/>
    <w:bookmarkStart w:name="z16526" w:id="1514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147"/>
    <w:bookmarkStart w:name="z16527" w:id="1514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148"/>
    <w:bookmarkStart w:name="z16528" w:id="1514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149"/>
    <w:bookmarkStart w:name="z16529" w:id="15150"/>
    <w:p>
      <w:pPr>
        <w:spacing w:after="0"/>
        <w:ind w:left="0"/>
        <w:jc w:val="both"/>
      </w:pPr>
      <w:r>
        <w:rPr>
          <w:rFonts w:ascii="Times New Roman"/>
          <w:b w:val="false"/>
          <w:i w:val="false"/>
          <w:color w:val="000000"/>
          <w:sz w:val="28"/>
        </w:rPr>
        <w:t>
      8. Заңды тұлғаның орналасқан жері – индекс 140000, Қазақстан Республикасы, Павлодар облысы, Павлодар қаласы, Луначарский көшесі, 13 құрылыс.</w:t>
      </w:r>
    </w:p>
    <w:bookmarkEnd w:id="15150"/>
    <w:bookmarkStart w:name="z16530" w:id="1515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аудандық санитариялық-эпидемиологиялық бақылау басқармасы" республикалық мемлекеттік мекемесі.</w:t>
      </w:r>
    </w:p>
    <w:bookmarkEnd w:id="15151"/>
    <w:bookmarkStart w:name="z16531" w:id="1515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152"/>
    <w:bookmarkStart w:name="z16532" w:id="1515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153"/>
    <w:bookmarkStart w:name="z16533" w:id="1515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154"/>
    <w:bookmarkStart w:name="z16534" w:id="1515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155"/>
    <w:bookmarkStart w:name="z16535" w:id="1515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156"/>
    <w:bookmarkStart w:name="z16536" w:id="15157"/>
    <w:p>
      <w:pPr>
        <w:spacing w:after="0"/>
        <w:ind w:left="0"/>
        <w:jc w:val="both"/>
      </w:pPr>
      <w:r>
        <w:rPr>
          <w:rFonts w:ascii="Times New Roman"/>
          <w:b w:val="false"/>
          <w:i w:val="false"/>
          <w:color w:val="000000"/>
          <w:sz w:val="28"/>
        </w:rPr>
        <w:t>
      13. Міндеттері:</w:t>
      </w:r>
    </w:p>
    <w:bookmarkEnd w:id="15157"/>
    <w:bookmarkStart w:name="z16537" w:id="1515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158"/>
    <w:bookmarkStart w:name="z16538" w:id="1515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159"/>
    <w:bookmarkStart w:name="z16539" w:id="1516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160"/>
    <w:bookmarkStart w:name="z16540" w:id="15161"/>
    <w:p>
      <w:pPr>
        <w:spacing w:after="0"/>
        <w:ind w:left="0"/>
        <w:jc w:val="both"/>
      </w:pPr>
      <w:r>
        <w:rPr>
          <w:rFonts w:ascii="Times New Roman"/>
          <w:b w:val="false"/>
          <w:i w:val="false"/>
          <w:color w:val="000000"/>
          <w:sz w:val="28"/>
        </w:rPr>
        <w:t>
      14. Құқықтары мен міндеттері:</w:t>
      </w:r>
    </w:p>
    <w:bookmarkEnd w:id="15161"/>
    <w:bookmarkStart w:name="z16541" w:id="1516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162"/>
    <w:bookmarkStart w:name="z16542" w:id="1516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163"/>
    <w:bookmarkStart w:name="z16543" w:id="1516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164"/>
    <w:bookmarkStart w:name="z16544" w:id="1516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165"/>
    <w:bookmarkStart w:name="z16545" w:id="1516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166"/>
    <w:bookmarkStart w:name="z16546" w:id="1516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167"/>
    <w:bookmarkStart w:name="z16547" w:id="1516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168"/>
    <w:bookmarkStart w:name="z16548" w:id="1516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169"/>
    <w:bookmarkStart w:name="z16549" w:id="1517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170"/>
    <w:bookmarkStart w:name="z16550" w:id="15171"/>
    <w:p>
      <w:pPr>
        <w:spacing w:after="0"/>
        <w:ind w:left="0"/>
        <w:jc w:val="both"/>
      </w:pPr>
      <w:r>
        <w:rPr>
          <w:rFonts w:ascii="Times New Roman"/>
          <w:b w:val="false"/>
          <w:i w:val="false"/>
          <w:color w:val="000000"/>
          <w:sz w:val="28"/>
        </w:rPr>
        <w:t>
      15. Функциялары:</w:t>
      </w:r>
    </w:p>
    <w:bookmarkEnd w:id="15171"/>
    <w:bookmarkStart w:name="z16551" w:id="15172"/>
    <w:p>
      <w:pPr>
        <w:spacing w:after="0"/>
        <w:ind w:left="0"/>
        <w:jc w:val="both"/>
      </w:pPr>
      <w:r>
        <w:rPr>
          <w:rFonts w:ascii="Times New Roman"/>
          <w:b w:val="false"/>
          <w:i w:val="false"/>
          <w:color w:val="000000"/>
          <w:sz w:val="28"/>
        </w:rPr>
        <w:t>
      1) реттелетін салада мемлекеттік саясатты іске асыру;</w:t>
      </w:r>
    </w:p>
    <w:bookmarkEnd w:id="15172"/>
    <w:bookmarkStart w:name="z16552" w:id="1517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173"/>
    <w:bookmarkStart w:name="z16553" w:id="1517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174"/>
    <w:bookmarkStart w:name="z16554" w:id="1517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175"/>
    <w:bookmarkStart w:name="z16555" w:id="1517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176"/>
    <w:bookmarkStart w:name="z16556" w:id="1517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177"/>
    <w:bookmarkStart w:name="z16557" w:id="1517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178"/>
    <w:bookmarkStart w:name="z16558" w:id="1517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179"/>
    <w:bookmarkStart w:name="z16559" w:id="1518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180"/>
    <w:bookmarkStart w:name="z16560" w:id="1518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181"/>
    <w:bookmarkStart w:name="z16561" w:id="1518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182"/>
    <w:bookmarkStart w:name="z16562" w:id="1518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183"/>
    <w:bookmarkStart w:name="z16563" w:id="1518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184"/>
    <w:bookmarkStart w:name="z16564" w:id="1518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185"/>
    <w:bookmarkStart w:name="z16565" w:id="1518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186"/>
    <w:bookmarkStart w:name="z16566" w:id="1518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187"/>
    <w:bookmarkStart w:name="z16567" w:id="1518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188"/>
    <w:bookmarkStart w:name="z16568" w:id="1518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189"/>
    <w:bookmarkStart w:name="z16569" w:id="1519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190"/>
    <w:bookmarkStart w:name="z16570" w:id="1519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191"/>
    <w:bookmarkStart w:name="z16571" w:id="1519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192"/>
    <w:bookmarkStart w:name="z16572" w:id="1519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193"/>
    <w:bookmarkStart w:name="z16573" w:id="1519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194"/>
    <w:bookmarkStart w:name="z16574" w:id="1519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195"/>
    <w:bookmarkStart w:name="z16575" w:id="1519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196"/>
    <w:bookmarkStart w:name="z16576" w:id="1519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197"/>
    <w:bookmarkStart w:name="z16577" w:id="1519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198"/>
    <w:bookmarkStart w:name="z16578" w:id="1519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199"/>
    <w:bookmarkStart w:name="z16579" w:id="15200"/>
    <w:p>
      <w:pPr>
        <w:spacing w:after="0"/>
        <w:ind w:left="0"/>
        <w:jc w:val="both"/>
      </w:pPr>
      <w:r>
        <w:rPr>
          <w:rFonts w:ascii="Times New Roman"/>
          <w:b w:val="false"/>
          <w:i w:val="false"/>
          <w:color w:val="000000"/>
          <w:sz w:val="28"/>
        </w:rPr>
        <w:t>
      29) мыналарды:</w:t>
      </w:r>
    </w:p>
    <w:bookmarkEnd w:id="15200"/>
    <w:bookmarkStart w:name="z16580" w:id="1520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201"/>
    <w:bookmarkStart w:name="z16581" w:id="1520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202"/>
    <w:bookmarkStart w:name="z16582" w:id="1520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203"/>
    <w:bookmarkStart w:name="z16583" w:id="1520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204"/>
    <w:bookmarkStart w:name="z16584" w:id="1520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205"/>
    <w:bookmarkStart w:name="z16585" w:id="1520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206"/>
    <w:bookmarkStart w:name="z16586" w:id="1520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207"/>
    <w:bookmarkStart w:name="z16587" w:id="15208"/>
    <w:p>
      <w:pPr>
        <w:spacing w:after="0"/>
        <w:ind w:left="0"/>
        <w:jc w:val="both"/>
      </w:pPr>
      <w:r>
        <w:rPr>
          <w:rFonts w:ascii="Times New Roman"/>
          <w:b w:val="false"/>
          <w:i w:val="false"/>
          <w:color w:val="000000"/>
          <w:sz w:val="28"/>
        </w:rPr>
        <w:t>
      19. Басқарма басшысының өкілеттіктері:</w:t>
      </w:r>
    </w:p>
    <w:bookmarkEnd w:id="15208"/>
    <w:bookmarkStart w:name="z16588" w:id="1520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209"/>
    <w:bookmarkStart w:name="z16589" w:id="1521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210"/>
    <w:bookmarkStart w:name="z16590" w:id="1521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211"/>
    <w:bookmarkStart w:name="z16591" w:id="1521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212"/>
    <w:bookmarkStart w:name="z16592" w:id="1521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213"/>
    <w:bookmarkStart w:name="z16593" w:id="1521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214"/>
    <w:bookmarkStart w:name="z16594" w:id="15215"/>
    <w:p>
      <w:pPr>
        <w:spacing w:after="0"/>
        <w:ind w:left="0"/>
        <w:jc w:val="left"/>
      </w:pPr>
      <w:r>
        <w:rPr>
          <w:rFonts w:ascii="Times New Roman"/>
          <w:b/>
          <w:i w:val="false"/>
          <w:color w:val="000000"/>
        </w:rPr>
        <w:t xml:space="preserve"> 4-тарау. Басқарманың мүлкі</w:t>
      </w:r>
    </w:p>
    <w:bookmarkEnd w:id="15215"/>
    <w:bookmarkStart w:name="z16595" w:id="1521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216"/>
    <w:bookmarkStart w:name="z16596" w:id="1521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217"/>
    <w:bookmarkStart w:name="z16597" w:id="1521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218"/>
    <w:bookmarkStart w:name="z16598" w:id="1521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219"/>
    <w:bookmarkStart w:name="z16599" w:id="15220"/>
    <w:p>
      <w:pPr>
        <w:spacing w:after="0"/>
        <w:ind w:left="0"/>
        <w:jc w:val="left"/>
      </w:pPr>
      <w:r>
        <w:rPr>
          <w:rFonts w:ascii="Times New Roman"/>
          <w:b/>
          <w:i w:val="false"/>
          <w:color w:val="000000"/>
        </w:rPr>
        <w:t xml:space="preserve"> 5-тарау. Басқарманы қайта ұйымдастыру және тарату</w:t>
      </w:r>
    </w:p>
    <w:bookmarkEnd w:id="15220"/>
    <w:bookmarkStart w:name="z16600" w:id="1522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189-қосымша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176-қосымша</w:t>
            </w:r>
          </w:p>
        </w:tc>
      </w:tr>
    </w:tbl>
    <w:bookmarkStart w:name="z16615" w:id="1522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қалалық санитариялық-эпидемиологиялық бақылау басқармасы" республикалық мемлекеттік мекемесінің ережесі</w:t>
      </w:r>
    </w:p>
    <w:bookmarkEnd w:id="15222"/>
    <w:bookmarkStart w:name="z16616" w:id="15223"/>
    <w:p>
      <w:pPr>
        <w:spacing w:after="0"/>
        <w:ind w:left="0"/>
        <w:jc w:val="left"/>
      </w:pPr>
      <w:r>
        <w:rPr>
          <w:rFonts w:ascii="Times New Roman"/>
          <w:b/>
          <w:i w:val="false"/>
          <w:color w:val="000000"/>
        </w:rPr>
        <w:t xml:space="preserve"> 1-тарау. Жалпы ережелер</w:t>
      </w:r>
    </w:p>
    <w:bookmarkEnd w:id="15223"/>
    <w:bookmarkStart w:name="z16617" w:id="1522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224"/>
    <w:bookmarkStart w:name="z16618" w:id="1522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225"/>
    <w:bookmarkStart w:name="z16619" w:id="1522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226"/>
    <w:bookmarkStart w:name="z16620" w:id="1522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227"/>
    <w:bookmarkStart w:name="z16621" w:id="1522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228"/>
    <w:bookmarkStart w:name="z16622" w:id="1522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229"/>
    <w:bookmarkStart w:name="z16623" w:id="1523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230"/>
    <w:bookmarkStart w:name="z16624" w:id="15231"/>
    <w:p>
      <w:pPr>
        <w:spacing w:after="0"/>
        <w:ind w:left="0"/>
        <w:jc w:val="both"/>
      </w:pPr>
      <w:r>
        <w:rPr>
          <w:rFonts w:ascii="Times New Roman"/>
          <w:b w:val="false"/>
          <w:i w:val="false"/>
          <w:color w:val="000000"/>
          <w:sz w:val="28"/>
        </w:rPr>
        <w:t>
      8. Заңды тұлғаның орналасқан жері – индекс 140000, Қазақстан Республикасы, Павлодар облысы, Павлодар қаласы, Сағадат Нұрмағамбетов көшесі, 3 құрылыс.</w:t>
      </w:r>
    </w:p>
    <w:bookmarkEnd w:id="15231"/>
    <w:bookmarkStart w:name="z16625" w:id="1523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қалалық санитариялық-эпидемиологиялық бақылау басқармасы" республикалық мемлекеттік мекемесі.</w:t>
      </w:r>
    </w:p>
    <w:bookmarkEnd w:id="15232"/>
    <w:bookmarkStart w:name="z16626" w:id="1523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233"/>
    <w:bookmarkStart w:name="z16627" w:id="1523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234"/>
    <w:bookmarkStart w:name="z16628" w:id="1523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235"/>
    <w:bookmarkStart w:name="z16629" w:id="1523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236"/>
    <w:bookmarkStart w:name="z16630" w:id="1523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237"/>
    <w:bookmarkStart w:name="z16631" w:id="15238"/>
    <w:p>
      <w:pPr>
        <w:spacing w:after="0"/>
        <w:ind w:left="0"/>
        <w:jc w:val="both"/>
      </w:pPr>
      <w:r>
        <w:rPr>
          <w:rFonts w:ascii="Times New Roman"/>
          <w:b w:val="false"/>
          <w:i w:val="false"/>
          <w:color w:val="000000"/>
          <w:sz w:val="28"/>
        </w:rPr>
        <w:t>
      13. Міндеттері:</w:t>
      </w:r>
    </w:p>
    <w:bookmarkEnd w:id="15238"/>
    <w:bookmarkStart w:name="z16632" w:id="1523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239"/>
    <w:bookmarkStart w:name="z16633" w:id="1524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240"/>
    <w:bookmarkStart w:name="z16634" w:id="1524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241"/>
    <w:bookmarkStart w:name="z16635" w:id="15242"/>
    <w:p>
      <w:pPr>
        <w:spacing w:after="0"/>
        <w:ind w:left="0"/>
        <w:jc w:val="both"/>
      </w:pPr>
      <w:r>
        <w:rPr>
          <w:rFonts w:ascii="Times New Roman"/>
          <w:b w:val="false"/>
          <w:i w:val="false"/>
          <w:color w:val="000000"/>
          <w:sz w:val="28"/>
        </w:rPr>
        <w:t>
      14. Құқықтары мен міндеттері:</w:t>
      </w:r>
    </w:p>
    <w:bookmarkEnd w:id="15242"/>
    <w:bookmarkStart w:name="z16636" w:id="1524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243"/>
    <w:bookmarkStart w:name="z16637" w:id="1524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244"/>
    <w:bookmarkStart w:name="z16638" w:id="1524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245"/>
    <w:bookmarkStart w:name="z16639" w:id="1524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246"/>
    <w:bookmarkStart w:name="z16640" w:id="1524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247"/>
    <w:bookmarkStart w:name="z16641" w:id="1524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248"/>
    <w:bookmarkStart w:name="z16642" w:id="1524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249"/>
    <w:bookmarkStart w:name="z16643" w:id="1525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250"/>
    <w:bookmarkStart w:name="z16644" w:id="1525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251"/>
    <w:bookmarkStart w:name="z16645" w:id="15252"/>
    <w:p>
      <w:pPr>
        <w:spacing w:after="0"/>
        <w:ind w:left="0"/>
        <w:jc w:val="both"/>
      </w:pPr>
      <w:r>
        <w:rPr>
          <w:rFonts w:ascii="Times New Roman"/>
          <w:b w:val="false"/>
          <w:i w:val="false"/>
          <w:color w:val="000000"/>
          <w:sz w:val="28"/>
        </w:rPr>
        <w:t>
      15. Функциялары:</w:t>
      </w:r>
    </w:p>
    <w:bookmarkEnd w:id="15252"/>
    <w:bookmarkStart w:name="z16646" w:id="15253"/>
    <w:p>
      <w:pPr>
        <w:spacing w:after="0"/>
        <w:ind w:left="0"/>
        <w:jc w:val="both"/>
      </w:pPr>
      <w:r>
        <w:rPr>
          <w:rFonts w:ascii="Times New Roman"/>
          <w:b w:val="false"/>
          <w:i w:val="false"/>
          <w:color w:val="000000"/>
          <w:sz w:val="28"/>
        </w:rPr>
        <w:t>
      1) реттелетін салада мемлекеттік саясатты іске асыру;</w:t>
      </w:r>
    </w:p>
    <w:bookmarkEnd w:id="15253"/>
    <w:bookmarkStart w:name="z16647" w:id="1525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254"/>
    <w:bookmarkStart w:name="z16648" w:id="1525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255"/>
    <w:bookmarkStart w:name="z16649" w:id="1525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256"/>
    <w:bookmarkStart w:name="z16650" w:id="1525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257"/>
    <w:bookmarkStart w:name="z16651" w:id="1525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258"/>
    <w:bookmarkStart w:name="z16652" w:id="1525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259"/>
    <w:bookmarkStart w:name="z16653" w:id="1526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260"/>
    <w:bookmarkStart w:name="z16654" w:id="1526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261"/>
    <w:bookmarkStart w:name="z16655" w:id="1526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262"/>
    <w:bookmarkStart w:name="z16656" w:id="1526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263"/>
    <w:bookmarkStart w:name="z16657" w:id="1526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264"/>
    <w:bookmarkStart w:name="z16658" w:id="1526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265"/>
    <w:bookmarkStart w:name="z16659" w:id="1526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266"/>
    <w:bookmarkStart w:name="z16660" w:id="1526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267"/>
    <w:bookmarkStart w:name="z16661" w:id="1526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268"/>
    <w:bookmarkStart w:name="z16662" w:id="1526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269"/>
    <w:bookmarkStart w:name="z16663" w:id="1527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270"/>
    <w:bookmarkStart w:name="z16664" w:id="1527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271"/>
    <w:bookmarkStart w:name="z16665" w:id="1527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272"/>
    <w:bookmarkStart w:name="z16666" w:id="1527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273"/>
    <w:bookmarkStart w:name="z16667" w:id="1527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274"/>
    <w:bookmarkStart w:name="z16668" w:id="1527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275"/>
    <w:bookmarkStart w:name="z16669" w:id="1527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276"/>
    <w:bookmarkStart w:name="z16670" w:id="1527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277"/>
    <w:bookmarkStart w:name="z16671" w:id="1527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278"/>
    <w:bookmarkStart w:name="z16672" w:id="1527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279"/>
    <w:bookmarkStart w:name="z16673" w:id="1528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280"/>
    <w:bookmarkStart w:name="z16674" w:id="15281"/>
    <w:p>
      <w:pPr>
        <w:spacing w:after="0"/>
        <w:ind w:left="0"/>
        <w:jc w:val="both"/>
      </w:pPr>
      <w:r>
        <w:rPr>
          <w:rFonts w:ascii="Times New Roman"/>
          <w:b w:val="false"/>
          <w:i w:val="false"/>
          <w:color w:val="000000"/>
          <w:sz w:val="28"/>
        </w:rPr>
        <w:t>
      29) мыналарды:</w:t>
      </w:r>
    </w:p>
    <w:bookmarkEnd w:id="15281"/>
    <w:bookmarkStart w:name="z16675" w:id="1528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282"/>
    <w:bookmarkStart w:name="z16676" w:id="1528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283"/>
    <w:bookmarkStart w:name="z16677" w:id="1528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284"/>
    <w:bookmarkStart w:name="z16678" w:id="1528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285"/>
    <w:bookmarkStart w:name="z16679" w:id="1528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286"/>
    <w:bookmarkStart w:name="z16680" w:id="1528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287"/>
    <w:bookmarkStart w:name="z16681" w:id="1528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288"/>
    <w:bookmarkStart w:name="z16682" w:id="15289"/>
    <w:p>
      <w:pPr>
        <w:spacing w:after="0"/>
        <w:ind w:left="0"/>
        <w:jc w:val="both"/>
      </w:pPr>
      <w:r>
        <w:rPr>
          <w:rFonts w:ascii="Times New Roman"/>
          <w:b w:val="false"/>
          <w:i w:val="false"/>
          <w:color w:val="000000"/>
          <w:sz w:val="28"/>
        </w:rPr>
        <w:t>
      19. Басқарма басшысының өкілеттіктері:</w:t>
      </w:r>
    </w:p>
    <w:bookmarkEnd w:id="15289"/>
    <w:bookmarkStart w:name="z16683" w:id="1529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290"/>
    <w:bookmarkStart w:name="z16684" w:id="1529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291"/>
    <w:bookmarkStart w:name="z16685" w:id="1529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292"/>
    <w:bookmarkStart w:name="z16686" w:id="1529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293"/>
    <w:bookmarkStart w:name="z16687" w:id="1529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294"/>
    <w:bookmarkStart w:name="z16688" w:id="1529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295"/>
    <w:bookmarkStart w:name="z16689" w:id="15296"/>
    <w:p>
      <w:pPr>
        <w:spacing w:after="0"/>
        <w:ind w:left="0"/>
        <w:jc w:val="left"/>
      </w:pPr>
      <w:r>
        <w:rPr>
          <w:rFonts w:ascii="Times New Roman"/>
          <w:b/>
          <w:i w:val="false"/>
          <w:color w:val="000000"/>
        </w:rPr>
        <w:t xml:space="preserve"> 4-тарау. Басқарманың мүлкі</w:t>
      </w:r>
    </w:p>
    <w:bookmarkEnd w:id="15296"/>
    <w:bookmarkStart w:name="z16690" w:id="1529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297"/>
    <w:bookmarkStart w:name="z16691" w:id="1529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298"/>
    <w:bookmarkStart w:name="z16692" w:id="1529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299"/>
    <w:bookmarkStart w:name="z16693" w:id="1530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300"/>
    <w:bookmarkStart w:name="z16694" w:id="15301"/>
    <w:p>
      <w:pPr>
        <w:spacing w:after="0"/>
        <w:ind w:left="0"/>
        <w:jc w:val="left"/>
      </w:pPr>
      <w:r>
        <w:rPr>
          <w:rFonts w:ascii="Times New Roman"/>
          <w:b/>
          <w:i w:val="false"/>
          <w:color w:val="000000"/>
        </w:rPr>
        <w:t xml:space="preserve"> 5-тарау. Басқарманы қайта ұйымдастыру және тарату</w:t>
      </w:r>
    </w:p>
    <w:bookmarkEnd w:id="15301"/>
    <w:bookmarkStart w:name="z16695" w:id="1530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3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190-қосымша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177-қосымша</w:t>
            </w:r>
          </w:p>
        </w:tc>
      </w:tr>
    </w:tbl>
    <w:bookmarkStart w:name="z16710" w:id="1530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Тереңкөл ауданының санитариялық-эпидемиологиялық бақылау басқармасы" республикалық мемлекеттік мекемесінің ережесі</w:t>
      </w:r>
    </w:p>
    <w:bookmarkEnd w:id="15303"/>
    <w:bookmarkStart w:name="z16711" w:id="15304"/>
    <w:p>
      <w:pPr>
        <w:spacing w:after="0"/>
        <w:ind w:left="0"/>
        <w:jc w:val="left"/>
      </w:pPr>
      <w:r>
        <w:rPr>
          <w:rFonts w:ascii="Times New Roman"/>
          <w:b/>
          <w:i w:val="false"/>
          <w:color w:val="000000"/>
        </w:rPr>
        <w:t xml:space="preserve"> 1-тарау. Жалпы ережелер</w:t>
      </w:r>
    </w:p>
    <w:bookmarkEnd w:id="15304"/>
    <w:bookmarkStart w:name="z16712" w:id="1530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Тереңкөл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305"/>
    <w:bookmarkStart w:name="z16713" w:id="1530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306"/>
    <w:bookmarkStart w:name="z16714" w:id="1530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307"/>
    <w:bookmarkStart w:name="z16715" w:id="1530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308"/>
    <w:bookmarkStart w:name="z16716" w:id="1530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309"/>
    <w:bookmarkStart w:name="z16717" w:id="1531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310"/>
    <w:bookmarkStart w:name="z16718" w:id="1531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311"/>
    <w:bookmarkStart w:name="z16719" w:id="15312"/>
    <w:p>
      <w:pPr>
        <w:spacing w:after="0"/>
        <w:ind w:left="0"/>
        <w:jc w:val="both"/>
      </w:pPr>
      <w:r>
        <w:rPr>
          <w:rFonts w:ascii="Times New Roman"/>
          <w:b w:val="false"/>
          <w:i w:val="false"/>
          <w:color w:val="000000"/>
          <w:sz w:val="28"/>
        </w:rPr>
        <w:t>
      8. Заңды тұлғаның орналасқан жері – индекс 140600, Қазақстан Республикасы, Павлодар облысы, Тереңкөл ауданы, Тереңкөл ауылдық округі. Тереңкөл ауылы, Тәуелсіздік көшесі, 246А үй.</w:t>
      </w:r>
    </w:p>
    <w:bookmarkEnd w:id="15312"/>
    <w:bookmarkStart w:name="z16720" w:id="1531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Тереңкөл ауданының санитариялық-эпидемиологиялық бақылау басқармасы" республикалық мемлекеттік мекемесі.</w:t>
      </w:r>
    </w:p>
    <w:bookmarkEnd w:id="15313"/>
    <w:bookmarkStart w:name="z16721" w:id="1531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314"/>
    <w:bookmarkStart w:name="z16722" w:id="1531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315"/>
    <w:bookmarkStart w:name="z16723" w:id="1531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316"/>
    <w:bookmarkStart w:name="z16724" w:id="1531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317"/>
    <w:bookmarkStart w:name="z16725" w:id="1531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318"/>
    <w:bookmarkStart w:name="z16726" w:id="15319"/>
    <w:p>
      <w:pPr>
        <w:spacing w:after="0"/>
        <w:ind w:left="0"/>
        <w:jc w:val="both"/>
      </w:pPr>
      <w:r>
        <w:rPr>
          <w:rFonts w:ascii="Times New Roman"/>
          <w:b w:val="false"/>
          <w:i w:val="false"/>
          <w:color w:val="000000"/>
          <w:sz w:val="28"/>
        </w:rPr>
        <w:t>
      13. Міндеттері:</w:t>
      </w:r>
    </w:p>
    <w:bookmarkEnd w:id="15319"/>
    <w:bookmarkStart w:name="z16727" w:id="1532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320"/>
    <w:bookmarkStart w:name="z16728" w:id="1532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321"/>
    <w:bookmarkStart w:name="z16729" w:id="1532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322"/>
    <w:bookmarkStart w:name="z16730" w:id="15323"/>
    <w:p>
      <w:pPr>
        <w:spacing w:after="0"/>
        <w:ind w:left="0"/>
        <w:jc w:val="both"/>
      </w:pPr>
      <w:r>
        <w:rPr>
          <w:rFonts w:ascii="Times New Roman"/>
          <w:b w:val="false"/>
          <w:i w:val="false"/>
          <w:color w:val="000000"/>
          <w:sz w:val="28"/>
        </w:rPr>
        <w:t>
      14. Құқықтары мен міндеттері:</w:t>
      </w:r>
    </w:p>
    <w:bookmarkEnd w:id="15323"/>
    <w:bookmarkStart w:name="z16731" w:id="1532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324"/>
    <w:bookmarkStart w:name="z16732" w:id="1532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325"/>
    <w:bookmarkStart w:name="z16733" w:id="1532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326"/>
    <w:bookmarkStart w:name="z16734" w:id="1532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327"/>
    <w:bookmarkStart w:name="z16735" w:id="1532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328"/>
    <w:bookmarkStart w:name="z16736" w:id="1532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329"/>
    <w:bookmarkStart w:name="z16737" w:id="1533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330"/>
    <w:bookmarkStart w:name="z16738" w:id="1533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331"/>
    <w:bookmarkStart w:name="z16739" w:id="1533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332"/>
    <w:bookmarkStart w:name="z16740" w:id="15333"/>
    <w:p>
      <w:pPr>
        <w:spacing w:after="0"/>
        <w:ind w:left="0"/>
        <w:jc w:val="both"/>
      </w:pPr>
      <w:r>
        <w:rPr>
          <w:rFonts w:ascii="Times New Roman"/>
          <w:b w:val="false"/>
          <w:i w:val="false"/>
          <w:color w:val="000000"/>
          <w:sz w:val="28"/>
        </w:rPr>
        <w:t>
      15. Функциялары:</w:t>
      </w:r>
    </w:p>
    <w:bookmarkEnd w:id="15333"/>
    <w:bookmarkStart w:name="z16741" w:id="15334"/>
    <w:p>
      <w:pPr>
        <w:spacing w:after="0"/>
        <w:ind w:left="0"/>
        <w:jc w:val="both"/>
      </w:pPr>
      <w:r>
        <w:rPr>
          <w:rFonts w:ascii="Times New Roman"/>
          <w:b w:val="false"/>
          <w:i w:val="false"/>
          <w:color w:val="000000"/>
          <w:sz w:val="28"/>
        </w:rPr>
        <w:t>
      1) реттелетін салада мемлекеттік саясатты іске асыру;</w:t>
      </w:r>
    </w:p>
    <w:bookmarkEnd w:id="15334"/>
    <w:bookmarkStart w:name="z16742" w:id="1533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335"/>
    <w:bookmarkStart w:name="z16743" w:id="1533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336"/>
    <w:bookmarkStart w:name="z16744" w:id="1533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337"/>
    <w:bookmarkStart w:name="z16745" w:id="1533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338"/>
    <w:bookmarkStart w:name="z16746" w:id="1533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339"/>
    <w:bookmarkStart w:name="z16747" w:id="1534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340"/>
    <w:bookmarkStart w:name="z16748" w:id="1534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341"/>
    <w:bookmarkStart w:name="z16749" w:id="1534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342"/>
    <w:bookmarkStart w:name="z16750" w:id="1534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343"/>
    <w:bookmarkStart w:name="z16751" w:id="1534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344"/>
    <w:bookmarkStart w:name="z16752" w:id="1534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345"/>
    <w:bookmarkStart w:name="z16753" w:id="1534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346"/>
    <w:bookmarkStart w:name="z16754" w:id="1534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347"/>
    <w:bookmarkStart w:name="z16755" w:id="1534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348"/>
    <w:bookmarkStart w:name="z16756" w:id="1534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349"/>
    <w:bookmarkStart w:name="z16757" w:id="1535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350"/>
    <w:bookmarkStart w:name="z16758" w:id="1535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351"/>
    <w:bookmarkStart w:name="z16759" w:id="1535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352"/>
    <w:bookmarkStart w:name="z16760" w:id="1535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353"/>
    <w:bookmarkStart w:name="z16761" w:id="1535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354"/>
    <w:bookmarkStart w:name="z16762" w:id="1535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355"/>
    <w:bookmarkStart w:name="z16763" w:id="1535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356"/>
    <w:bookmarkStart w:name="z16764" w:id="1535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357"/>
    <w:bookmarkStart w:name="z16765" w:id="1535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358"/>
    <w:bookmarkStart w:name="z16766" w:id="1535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359"/>
    <w:bookmarkStart w:name="z16767" w:id="1536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360"/>
    <w:bookmarkStart w:name="z16768" w:id="1536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361"/>
    <w:bookmarkStart w:name="z16769" w:id="15362"/>
    <w:p>
      <w:pPr>
        <w:spacing w:after="0"/>
        <w:ind w:left="0"/>
        <w:jc w:val="both"/>
      </w:pPr>
      <w:r>
        <w:rPr>
          <w:rFonts w:ascii="Times New Roman"/>
          <w:b w:val="false"/>
          <w:i w:val="false"/>
          <w:color w:val="000000"/>
          <w:sz w:val="28"/>
        </w:rPr>
        <w:t>
      29) мыналарды:</w:t>
      </w:r>
    </w:p>
    <w:bookmarkEnd w:id="15362"/>
    <w:bookmarkStart w:name="z16770" w:id="1536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363"/>
    <w:bookmarkStart w:name="z16771" w:id="1536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364"/>
    <w:bookmarkStart w:name="z16772" w:id="1536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365"/>
    <w:bookmarkStart w:name="z16773" w:id="1536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366"/>
    <w:bookmarkStart w:name="z16774" w:id="1536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367"/>
    <w:bookmarkStart w:name="z16775" w:id="1536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368"/>
    <w:bookmarkStart w:name="z16776" w:id="1536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369"/>
    <w:bookmarkStart w:name="z16777" w:id="15370"/>
    <w:p>
      <w:pPr>
        <w:spacing w:after="0"/>
        <w:ind w:left="0"/>
        <w:jc w:val="both"/>
      </w:pPr>
      <w:r>
        <w:rPr>
          <w:rFonts w:ascii="Times New Roman"/>
          <w:b w:val="false"/>
          <w:i w:val="false"/>
          <w:color w:val="000000"/>
          <w:sz w:val="28"/>
        </w:rPr>
        <w:t>
      19. Басқарма басшысының өкілеттіктері:</w:t>
      </w:r>
    </w:p>
    <w:bookmarkEnd w:id="15370"/>
    <w:bookmarkStart w:name="z16778" w:id="1537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371"/>
    <w:bookmarkStart w:name="z16779" w:id="1537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372"/>
    <w:bookmarkStart w:name="z16780" w:id="1537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373"/>
    <w:bookmarkStart w:name="z16781" w:id="1537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374"/>
    <w:bookmarkStart w:name="z16782" w:id="1537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375"/>
    <w:bookmarkStart w:name="z16783" w:id="1537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376"/>
    <w:bookmarkStart w:name="z16784" w:id="15377"/>
    <w:p>
      <w:pPr>
        <w:spacing w:after="0"/>
        <w:ind w:left="0"/>
        <w:jc w:val="left"/>
      </w:pPr>
      <w:r>
        <w:rPr>
          <w:rFonts w:ascii="Times New Roman"/>
          <w:b/>
          <w:i w:val="false"/>
          <w:color w:val="000000"/>
        </w:rPr>
        <w:t xml:space="preserve"> 4-тарау. Басқарманың мүлкі</w:t>
      </w:r>
    </w:p>
    <w:bookmarkEnd w:id="15377"/>
    <w:bookmarkStart w:name="z16785" w:id="1537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378"/>
    <w:bookmarkStart w:name="z16786" w:id="1537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379"/>
    <w:bookmarkStart w:name="z16787" w:id="1538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380"/>
    <w:bookmarkStart w:name="z16788" w:id="1538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381"/>
    <w:bookmarkStart w:name="z16789" w:id="15382"/>
    <w:p>
      <w:pPr>
        <w:spacing w:after="0"/>
        <w:ind w:left="0"/>
        <w:jc w:val="left"/>
      </w:pPr>
      <w:r>
        <w:rPr>
          <w:rFonts w:ascii="Times New Roman"/>
          <w:b/>
          <w:i w:val="false"/>
          <w:color w:val="000000"/>
        </w:rPr>
        <w:t xml:space="preserve"> 5-тарау. Басқарманы қайта ұйымдастыру және тарату</w:t>
      </w:r>
    </w:p>
    <w:bookmarkEnd w:id="15382"/>
    <w:bookmarkStart w:name="z16790" w:id="1538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3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191-қосымша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178-қосымша</w:t>
            </w:r>
          </w:p>
        </w:tc>
      </w:tr>
    </w:tbl>
    <w:bookmarkStart w:name="z16805" w:id="1538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Успен аудандық санитариялық-эпидемиологиялық бақылау басқармасы" республикалық мемлекеттік мекемесінің ережесі</w:t>
      </w:r>
    </w:p>
    <w:bookmarkEnd w:id="15384"/>
    <w:bookmarkStart w:name="z16806" w:id="15385"/>
    <w:p>
      <w:pPr>
        <w:spacing w:after="0"/>
        <w:ind w:left="0"/>
        <w:jc w:val="left"/>
      </w:pPr>
      <w:r>
        <w:rPr>
          <w:rFonts w:ascii="Times New Roman"/>
          <w:b/>
          <w:i w:val="false"/>
          <w:color w:val="000000"/>
        </w:rPr>
        <w:t xml:space="preserve"> 1-тарау. Жалпы ережелер</w:t>
      </w:r>
    </w:p>
    <w:bookmarkEnd w:id="15385"/>
    <w:bookmarkStart w:name="z16807" w:id="1538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Успен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386"/>
    <w:bookmarkStart w:name="z16808" w:id="15387"/>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387"/>
    <w:bookmarkStart w:name="z16809" w:id="1538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388"/>
    <w:bookmarkStart w:name="z16810" w:id="1538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389"/>
    <w:bookmarkStart w:name="z16811" w:id="1539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390"/>
    <w:bookmarkStart w:name="z16812" w:id="1539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391"/>
    <w:bookmarkStart w:name="z16813" w:id="1539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392"/>
    <w:bookmarkStart w:name="z16814" w:id="15393"/>
    <w:p>
      <w:pPr>
        <w:spacing w:after="0"/>
        <w:ind w:left="0"/>
        <w:jc w:val="both"/>
      </w:pPr>
      <w:r>
        <w:rPr>
          <w:rFonts w:ascii="Times New Roman"/>
          <w:b w:val="false"/>
          <w:i w:val="false"/>
          <w:color w:val="000000"/>
          <w:sz w:val="28"/>
        </w:rPr>
        <w:t>
      8. Заңды тұлғаның орналасқан жері – индекс 141000, Қазақстан Республикасы, Павлодар облысы, Успен ауданы, Успен ауылы, Семенченко көшесі, 1ғимарат.</w:t>
      </w:r>
    </w:p>
    <w:bookmarkEnd w:id="15393"/>
    <w:bookmarkStart w:name="z16815" w:id="1539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Успен аудандық санитариялық-эпидемиологиялық бақылау басқармасы" республикалық мемлекеттік мекемесі.</w:t>
      </w:r>
    </w:p>
    <w:bookmarkEnd w:id="15394"/>
    <w:bookmarkStart w:name="z16816" w:id="1539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395"/>
    <w:bookmarkStart w:name="z16817" w:id="1539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396"/>
    <w:bookmarkStart w:name="z16818" w:id="1539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397"/>
    <w:bookmarkStart w:name="z16819" w:id="1539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398"/>
    <w:bookmarkStart w:name="z16820" w:id="1539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399"/>
    <w:bookmarkStart w:name="z16821" w:id="15400"/>
    <w:p>
      <w:pPr>
        <w:spacing w:after="0"/>
        <w:ind w:left="0"/>
        <w:jc w:val="both"/>
      </w:pPr>
      <w:r>
        <w:rPr>
          <w:rFonts w:ascii="Times New Roman"/>
          <w:b w:val="false"/>
          <w:i w:val="false"/>
          <w:color w:val="000000"/>
          <w:sz w:val="28"/>
        </w:rPr>
        <w:t>
      13. Міндеттері:</w:t>
      </w:r>
    </w:p>
    <w:bookmarkEnd w:id="15400"/>
    <w:bookmarkStart w:name="z16822" w:id="1540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401"/>
    <w:bookmarkStart w:name="z16823" w:id="1540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402"/>
    <w:bookmarkStart w:name="z16824" w:id="1540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403"/>
    <w:bookmarkStart w:name="z16825" w:id="15404"/>
    <w:p>
      <w:pPr>
        <w:spacing w:after="0"/>
        <w:ind w:left="0"/>
        <w:jc w:val="both"/>
      </w:pPr>
      <w:r>
        <w:rPr>
          <w:rFonts w:ascii="Times New Roman"/>
          <w:b w:val="false"/>
          <w:i w:val="false"/>
          <w:color w:val="000000"/>
          <w:sz w:val="28"/>
        </w:rPr>
        <w:t>
      14. Құқықтары мен міндеттері:</w:t>
      </w:r>
    </w:p>
    <w:bookmarkEnd w:id="15404"/>
    <w:bookmarkStart w:name="z16826" w:id="1540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405"/>
    <w:bookmarkStart w:name="z16827" w:id="1540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406"/>
    <w:bookmarkStart w:name="z16828" w:id="1540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407"/>
    <w:bookmarkStart w:name="z16829" w:id="1540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408"/>
    <w:bookmarkStart w:name="z16830" w:id="1540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409"/>
    <w:bookmarkStart w:name="z16831" w:id="1541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410"/>
    <w:bookmarkStart w:name="z16832" w:id="1541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411"/>
    <w:bookmarkStart w:name="z16833" w:id="1541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412"/>
    <w:bookmarkStart w:name="z16834" w:id="1541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413"/>
    <w:bookmarkStart w:name="z16835" w:id="15414"/>
    <w:p>
      <w:pPr>
        <w:spacing w:after="0"/>
        <w:ind w:left="0"/>
        <w:jc w:val="both"/>
      </w:pPr>
      <w:r>
        <w:rPr>
          <w:rFonts w:ascii="Times New Roman"/>
          <w:b w:val="false"/>
          <w:i w:val="false"/>
          <w:color w:val="000000"/>
          <w:sz w:val="28"/>
        </w:rPr>
        <w:t>
      15. Функциялары:</w:t>
      </w:r>
    </w:p>
    <w:bookmarkEnd w:id="15414"/>
    <w:bookmarkStart w:name="z16836" w:id="15415"/>
    <w:p>
      <w:pPr>
        <w:spacing w:after="0"/>
        <w:ind w:left="0"/>
        <w:jc w:val="both"/>
      </w:pPr>
      <w:r>
        <w:rPr>
          <w:rFonts w:ascii="Times New Roman"/>
          <w:b w:val="false"/>
          <w:i w:val="false"/>
          <w:color w:val="000000"/>
          <w:sz w:val="28"/>
        </w:rPr>
        <w:t>
      1) реттелетін салада мемлекеттік саясатты іске асыру;</w:t>
      </w:r>
    </w:p>
    <w:bookmarkEnd w:id="15415"/>
    <w:bookmarkStart w:name="z16837" w:id="1541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416"/>
    <w:bookmarkStart w:name="z16838" w:id="1541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417"/>
    <w:bookmarkStart w:name="z16839" w:id="1541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418"/>
    <w:bookmarkStart w:name="z16840" w:id="1541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419"/>
    <w:bookmarkStart w:name="z16841" w:id="1542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420"/>
    <w:bookmarkStart w:name="z16842" w:id="1542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421"/>
    <w:bookmarkStart w:name="z16843" w:id="1542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422"/>
    <w:bookmarkStart w:name="z16844" w:id="1542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423"/>
    <w:bookmarkStart w:name="z16845" w:id="1542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424"/>
    <w:bookmarkStart w:name="z16846" w:id="1542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425"/>
    <w:bookmarkStart w:name="z16847" w:id="1542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426"/>
    <w:bookmarkStart w:name="z16848" w:id="1542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427"/>
    <w:bookmarkStart w:name="z16849" w:id="1542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428"/>
    <w:bookmarkStart w:name="z16850" w:id="1542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429"/>
    <w:bookmarkStart w:name="z16851" w:id="1543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430"/>
    <w:bookmarkStart w:name="z16852" w:id="1543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431"/>
    <w:bookmarkStart w:name="z16853" w:id="1543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432"/>
    <w:bookmarkStart w:name="z16854" w:id="1543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433"/>
    <w:bookmarkStart w:name="z16855" w:id="1543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434"/>
    <w:bookmarkStart w:name="z16856" w:id="1543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435"/>
    <w:bookmarkStart w:name="z16857" w:id="1543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436"/>
    <w:bookmarkStart w:name="z16858" w:id="1543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437"/>
    <w:bookmarkStart w:name="z16859" w:id="1543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438"/>
    <w:bookmarkStart w:name="z16860" w:id="1543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439"/>
    <w:bookmarkStart w:name="z16861" w:id="1544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440"/>
    <w:bookmarkStart w:name="z16862" w:id="1544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441"/>
    <w:bookmarkStart w:name="z16863" w:id="1544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442"/>
    <w:bookmarkStart w:name="z16864" w:id="15443"/>
    <w:p>
      <w:pPr>
        <w:spacing w:after="0"/>
        <w:ind w:left="0"/>
        <w:jc w:val="both"/>
      </w:pPr>
      <w:r>
        <w:rPr>
          <w:rFonts w:ascii="Times New Roman"/>
          <w:b w:val="false"/>
          <w:i w:val="false"/>
          <w:color w:val="000000"/>
          <w:sz w:val="28"/>
        </w:rPr>
        <w:t>
      29) мыналарды:</w:t>
      </w:r>
    </w:p>
    <w:bookmarkEnd w:id="15443"/>
    <w:bookmarkStart w:name="z16865" w:id="1544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444"/>
    <w:bookmarkStart w:name="z16866" w:id="1544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445"/>
    <w:bookmarkStart w:name="z16867" w:id="1544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446"/>
    <w:bookmarkStart w:name="z16868" w:id="1544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447"/>
    <w:bookmarkStart w:name="z16869" w:id="1544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448"/>
    <w:bookmarkStart w:name="z16870" w:id="1544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449"/>
    <w:bookmarkStart w:name="z16871" w:id="1545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450"/>
    <w:bookmarkStart w:name="z16872" w:id="15451"/>
    <w:p>
      <w:pPr>
        <w:spacing w:after="0"/>
        <w:ind w:left="0"/>
        <w:jc w:val="both"/>
      </w:pPr>
      <w:r>
        <w:rPr>
          <w:rFonts w:ascii="Times New Roman"/>
          <w:b w:val="false"/>
          <w:i w:val="false"/>
          <w:color w:val="000000"/>
          <w:sz w:val="28"/>
        </w:rPr>
        <w:t>
      19. Басқарма басшысының өкілеттіктері:</w:t>
      </w:r>
    </w:p>
    <w:bookmarkEnd w:id="15451"/>
    <w:bookmarkStart w:name="z16873" w:id="1545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452"/>
    <w:bookmarkStart w:name="z16874" w:id="1545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453"/>
    <w:bookmarkStart w:name="z16875" w:id="1545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454"/>
    <w:bookmarkStart w:name="z16876" w:id="1545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455"/>
    <w:bookmarkStart w:name="z16877" w:id="1545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456"/>
    <w:bookmarkStart w:name="z16878" w:id="1545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457"/>
    <w:bookmarkStart w:name="z16879" w:id="15458"/>
    <w:p>
      <w:pPr>
        <w:spacing w:after="0"/>
        <w:ind w:left="0"/>
        <w:jc w:val="left"/>
      </w:pPr>
      <w:r>
        <w:rPr>
          <w:rFonts w:ascii="Times New Roman"/>
          <w:b/>
          <w:i w:val="false"/>
          <w:color w:val="000000"/>
        </w:rPr>
        <w:t xml:space="preserve"> 4-тарау. Басқарманың мүлкі</w:t>
      </w:r>
    </w:p>
    <w:bookmarkEnd w:id="15458"/>
    <w:bookmarkStart w:name="z16880" w:id="1545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459"/>
    <w:bookmarkStart w:name="z16881" w:id="1546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460"/>
    <w:bookmarkStart w:name="z16882" w:id="1546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461"/>
    <w:bookmarkStart w:name="z16883" w:id="1546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462"/>
    <w:bookmarkStart w:name="z16884" w:id="15463"/>
    <w:p>
      <w:pPr>
        <w:spacing w:after="0"/>
        <w:ind w:left="0"/>
        <w:jc w:val="left"/>
      </w:pPr>
      <w:r>
        <w:rPr>
          <w:rFonts w:ascii="Times New Roman"/>
          <w:b/>
          <w:i w:val="false"/>
          <w:color w:val="000000"/>
        </w:rPr>
        <w:t xml:space="preserve"> 5-тарау. Басқарманы қайта ұйымдастыру және тарату</w:t>
      </w:r>
    </w:p>
    <w:bookmarkEnd w:id="15463"/>
    <w:bookmarkStart w:name="z16885" w:id="1546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4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192-қосымша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179-қосымша</w:t>
            </w:r>
          </w:p>
        </w:tc>
      </w:tr>
    </w:tbl>
    <w:bookmarkStart w:name="z16900" w:id="1546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Шарбақты аудандық санитариялық-эпидемиологиялық бақылау басқармасы" республикалық мемлекеттік мекемесінің ережесі</w:t>
      </w:r>
    </w:p>
    <w:bookmarkEnd w:id="15465"/>
    <w:bookmarkStart w:name="z16901" w:id="15466"/>
    <w:p>
      <w:pPr>
        <w:spacing w:after="0"/>
        <w:ind w:left="0"/>
        <w:jc w:val="left"/>
      </w:pPr>
      <w:r>
        <w:rPr>
          <w:rFonts w:ascii="Times New Roman"/>
          <w:b/>
          <w:i w:val="false"/>
          <w:color w:val="000000"/>
        </w:rPr>
        <w:t xml:space="preserve"> 1-тарау. Жалпы ережелер</w:t>
      </w:r>
    </w:p>
    <w:bookmarkEnd w:id="15466"/>
    <w:bookmarkStart w:name="z16902" w:id="1546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Шарбақты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467"/>
    <w:bookmarkStart w:name="z16903" w:id="1546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468"/>
    <w:bookmarkStart w:name="z16904" w:id="1546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469"/>
    <w:bookmarkStart w:name="z16905" w:id="1547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470"/>
    <w:bookmarkStart w:name="z16906" w:id="1547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471"/>
    <w:bookmarkStart w:name="z16907" w:id="1547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472"/>
    <w:bookmarkStart w:name="z16908" w:id="1547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473"/>
    <w:bookmarkStart w:name="z16909" w:id="15474"/>
    <w:p>
      <w:pPr>
        <w:spacing w:after="0"/>
        <w:ind w:left="0"/>
        <w:jc w:val="both"/>
      </w:pPr>
      <w:r>
        <w:rPr>
          <w:rFonts w:ascii="Times New Roman"/>
          <w:b w:val="false"/>
          <w:i w:val="false"/>
          <w:color w:val="000000"/>
          <w:sz w:val="28"/>
        </w:rPr>
        <w:t>
      8. Заңды тұлғаның орналасқан жері – индекс 141100, Қазақстан Республикасы, Павлодар облысы, Шарбақты ауданы, Шарбақты ауылы, Владимир Чайко көшесі, 56 ғимарат.</w:t>
      </w:r>
    </w:p>
    <w:bookmarkEnd w:id="15474"/>
    <w:bookmarkStart w:name="z16910" w:id="1547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Шарбақты аудандық санитариялық-эпидемиологиялық бақылау басқармасы" республикалық мемлекеттік мекемесі.</w:t>
      </w:r>
    </w:p>
    <w:bookmarkEnd w:id="15475"/>
    <w:bookmarkStart w:name="z16911" w:id="1547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476"/>
    <w:bookmarkStart w:name="z16912" w:id="1547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477"/>
    <w:bookmarkStart w:name="z16913" w:id="1547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478"/>
    <w:bookmarkStart w:name="z16914" w:id="1547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479"/>
    <w:bookmarkStart w:name="z16915" w:id="1548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480"/>
    <w:bookmarkStart w:name="z16916" w:id="15481"/>
    <w:p>
      <w:pPr>
        <w:spacing w:after="0"/>
        <w:ind w:left="0"/>
        <w:jc w:val="both"/>
      </w:pPr>
      <w:r>
        <w:rPr>
          <w:rFonts w:ascii="Times New Roman"/>
          <w:b w:val="false"/>
          <w:i w:val="false"/>
          <w:color w:val="000000"/>
          <w:sz w:val="28"/>
        </w:rPr>
        <w:t>
      13. Міндеттері:</w:t>
      </w:r>
    </w:p>
    <w:bookmarkEnd w:id="15481"/>
    <w:bookmarkStart w:name="z16917" w:id="1548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482"/>
    <w:bookmarkStart w:name="z16918" w:id="1548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483"/>
    <w:bookmarkStart w:name="z16919" w:id="1548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484"/>
    <w:bookmarkStart w:name="z16920" w:id="15485"/>
    <w:p>
      <w:pPr>
        <w:spacing w:after="0"/>
        <w:ind w:left="0"/>
        <w:jc w:val="both"/>
      </w:pPr>
      <w:r>
        <w:rPr>
          <w:rFonts w:ascii="Times New Roman"/>
          <w:b w:val="false"/>
          <w:i w:val="false"/>
          <w:color w:val="000000"/>
          <w:sz w:val="28"/>
        </w:rPr>
        <w:t>
      14. Құқықтары мен міндеттері:</w:t>
      </w:r>
    </w:p>
    <w:bookmarkEnd w:id="15485"/>
    <w:bookmarkStart w:name="z16921" w:id="1548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486"/>
    <w:bookmarkStart w:name="z16922" w:id="1548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487"/>
    <w:bookmarkStart w:name="z16923" w:id="1548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488"/>
    <w:bookmarkStart w:name="z16924" w:id="1548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489"/>
    <w:bookmarkStart w:name="z16925" w:id="1549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490"/>
    <w:bookmarkStart w:name="z16926" w:id="1549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491"/>
    <w:bookmarkStart w:name="z16927" w:id="1549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492"/>
    <w:bookmarkStart w:name="z16928" w:id="1549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493"/>
    <w:bookmarkStart w:name="z16929" w:id="1549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494"/>
    <w:bookmarkStart w:name="z16930" w:id="15495"/>
    <w:p>
      <w:pPr>
        <w:spacing w:after="0"/>
        <w:ind w:left="0"/>
        <w:jc w:val="both"/>
      </w:pPr>
      <w:r>
        <w:rPr>
          <w:rFonts w:ascii="Times New Roman"/>
          <w:b w:val="false"/>
          <w:i w:val="false"/>
          <w:color w:val="000000"/>
          <w:sz w:val="28"/>
        </w:rPr>
        <w:t>
      15. Функциялары:</w:t>
      </w:r>
    </w:p>
    <w:bookmarkEnd w:id="15495"/>
    <w:bookmarkStart w:name="z16931" w:id="15496"/>
    <w:p>
      <w:pPr>
        <w:spacing w:after="0"/>
        <w:ind w:left="0"/>
        <w:jc w:val="both"/>
      </w:pPr>
      <w:r>
        <w:rPr>
          <w:rFonts w:ascii="Times New Roman"/>
          <w:b w:val="false"/>
          <w:i w:val="false"/>
          <w:color w:val="000000"/>
          <w:sz w:val="28"/>
        </w:rPr>
        <w:t>
      1) реттелетін салада мемлекеттік саясатты іске асыру;</w:t>
      </w:r>
    </w:p>
    <w:bookmarkEnd w:id="15496"/>
    <w:bookmarkStart w:name="z16932" w:id="1549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497"/>
    <w:bookmarkStart w:name="z16933" w:id="1549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498"/>
    <w:bookmarkStart w:name="z16934" w:id="1549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499"/>
    <w:bookmarkStart w:name="z16935" w:id="1550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500"/>
    <w:bookmarkStart w:name="z16936" w:id="1550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501"/>
    <w:bookmarkStart w:name="z16937" w:id="1550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502"/>
    <w:bookmarkStart w:name="z16938" w:id="1550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503"/>
    <w:bookmarkStart w:name="z16939" w:id="1550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504"/>
    <w:bookmarkStart w:name="z16940" w:id="1550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505"/>
    <w:bookmarkStart w:name="z16941" w:id="1550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506"/>
    <w:bookmarkStart w:name="z16942" w:id="1550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507"/>
    <w:bookmarkStart w:name="z16943" w:id="1550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508"/>
    <w:bookmarkStart w:name="z16944" w:id="1550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509"/>
    <w:bookmarkStart w:name="z16945" w:id="1551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510"/>
    <w:bookmarkStart w:name="z16946" w:id="1551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511"/>
    <w:bookmarkStart w:name="z16947" w:id="1551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512"/>
    <w:bookmarkStart w:name="z16948" w:id="1551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513"/>
    <w:bookmarkStart w:name="z16949" w:id="1551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514"/>
    <w:bookmarkStart w:name="z16950" w:id="1551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515"/>
    <w:bookmarkStart w:name="z16951" w:id="1551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516"/>
    <w:bookmarkStart w:name="z16952" w:id="1551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517"/>
    <w:bookmarkStart w:name="z16953" w:id="1551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518"/>
    <w:bookmarkStart w:name="z16954" w:id="1551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519"/>
    <w:bookmarkStart w:name="z16955" w:id="1552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520"/>
    <w:bookmarkStart w:name="z16956" w:id="1552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521"/>
    <w:bookmarkStart w:name="z16957" w:id="1552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522"/>
    <w:bookmarkStart w:name="z16958" w:id="1552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523"/>
    <w:bookmarkStart w:name="z16959" w:id="15524"/>
    <w:p>
      <w:pPr>
        <w:spacing w:after="0"/>
        <w:ind w:left="0"/>
        <w:jc w:val="both"/>
      </w:pPr>
      <w:r>
        <w:rPr>
          <w:rFonts w:ascii="Times New Roman"/>
          <w:b w:val="false"/>
          <w:i w:val="false"/>
          <w:color w:val="000000"/>
          <w:sz w:val="28"/>
        </w:rPr>
        <w:t>
      29) мыналарды:</w:t>
      </w:r>
    </w:p>
    <w:bookmarkEnd w:id="15524"/>
    <w:bookmarkStart w:name="z16960" w:id="1552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525"/>
    <w:bookmarkStart w:name="z16961" w:id="1552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526"/>
    <w:bookmarkStart w:name="z16962" w:id="1552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527"/>
    <w:bookmarkStart w:name="z16963" w:id="1552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528"/>
    <w:bookmarkStart w:name="z16964" w:id="1552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529"/>
    <w:bookmarkStart w:name="z16965" w:id="1553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530"/>
    <w:bookmarkStart w:name="z16966" w:id="1553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531"/>
    <w:bookmarkStart w:name="z16967" w:id="15532"/>
    <w:p>
      <w:pPr>
        <w:spacing w:after="0"/>
        <w:ind w:left="0"/>
        <w:jc w:val="both"/>
      </w:pPr>
      <w:r>
        <w:rPr>
          <w:rFonts w:ascii="Times New Roman"/>
          <w:b w:val="false"/>
          <w:i w:val="false"/>
          <w:color w:val="000000"/>
          <w:sz w:val="28"/>
        </w:rPr>
        <w:t>
      19. Басқарма басшысының өкілеттіктері:</w:t>
      </w:r>
    </w:p>
    <w:bookmarkEnd w:id="15532"/>
    <w:bookmarkStart w:name="z16968" w:id="1553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533"/>
    <w:bookmarkStart w:name="z16969" w:id="1553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534"/>
    <w:bookmarkStart w:name="z16970" w:id="1553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535"/>
    <w:bookmarkStart w:name="z16971" w:id="1553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536"/>
    <w:bookmarkStart w:name="z16972" w:id="1553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537"/>
    <w:bookmarkStart w:name="z16973" w:id="1553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538"/>
    <w:bookmarkStart w:name="z16974" w:id="15539"/>
    <w:p>
      <w:pPr>
        <w:spacing w:after="0"/>
        <w:ind w:left="0"/>
        <w:jc w:val="left"/>
      </w:pPr>
      <w:r>
        <w:rPr>
          <w:rFonts w:ascii="Times New Roman"/>
          <w:b/>
          <w:i w:val="false"/>
          <w:color w:val="000000"/>
        </w:rPr>
        <w:t xml:space="preserve"> 4-тарау. Басқарманың мүлкі</w:t>
      </w:r>
    </w:p>
    <w:bookmarkEnd w:id="15539"/>
    <w:bookmarkStart w:name="z16975" w:id="1554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540"/>
    <w:bookmarkStart w:name="z16976" w:id="1554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541"/>
    <w:bookmarkStart w:name="z16977" w:id="1554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542"/>
    <w:bookmarkStart w:name="z16978" w:id="1554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543"/>
    <w:bookmarkStart w:name="z16979" w:id="15544"/>
    <w:p>
      <w:pPr>
        <w:spacing w:after="0"/>
        <w:ind w:left="0"/>
        <w:jc w:val="left"/>
      </w:pPr>
      <w:r>
        <w:rPr>
          <w:rFonts w:ascii="Times New Roman"/>
          <w:b/>
          <w:i w:val="false"/>
          <w:color w:val="000000"/>
        </w:rPr>
        <w:t xml:space="preserve"> 5-тарау. Басқарманы қайта ұйымдастыру және тарату</w:t>
      </w:r>
    </w:p>
    <w:bookmarkEnd w:id="15544"/>
    <w:bookmarkStart w:name="z16980" w:id="1554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5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193-қосымша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180-қосымша</w:t>
            </w:r>
          </w:p>
        </w:tc>
      </w:tr>
    </w:tbl>
    <w:bookmarkStart w:name="z16995" w:id="1554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Айыртау аудандық санитариялық-эпидемиологиялық бақылау басқармасы" республикалық мемлекеттік мекемесінің ережесі</w:t>
      </w:r>
    </w:p>
    <w:bookmarkEnd w:id="15546"/>
    <w:bookmarkStart w:name="z16996" w:id="15547"/>
    <w:p>
      <w:pPr>
        <w:spacing w:after="0"/>
        <w:ind w:left="0"/>
        <w:jc w:val="left"/>
      </w:pPr>
      <w:r>
        <w:rPr>
          <w:rFonts w:ascii="Times New Roman"/>
          <w:b/>
          <w:i w:val="false"/>
          <w:color w:val="000000"/>
        </w:rPr>
        <w:t xml:space="preserve"> 1-тарау. Жалпы ережелер</w:t>
      </w:r>
    </w:p>
    <w:bookmarkEnd w:id="15547"/>
    <w:bookmarkStart w:name="z16997" w:id="1554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Айыртау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548"/>
    <w:bookmarkStart w:name="z16998" w:id="15549"/>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549"/>
    <w:bookmarkStart w:name="z16999" w:id="1555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550"/>
    <w:bookmarkStart w:name="z17000" w:id="1555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551"/>
    <w:bookmarkStart w:name="z17001" w:id="1555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552"/>
    <w:bookmarkStart w:name="z17002" w:id="1555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553"/>
    <w:bookmarkStart w:name="z17003" w:id="1555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554"/>
    <w:bookmarkStart w:name="z17004" w:id="15555"/>
    <w:p>
      <w:pPr>
        <w:spacing w:after="0"/>
        <w:ind w:left="0"/>
        <w:jc w:val="both"/>
      </w:pPr>
      <w:r>
        <w:rPr>
          <w:rFonts w:ascii="Times New Roman"/>
          <w:b w:val="false"/>
          <w:i w:val="false"/>
          <w:color w:val="000000"/>
          <w:sz w:val="28"/>
        </w:rPr>
        <w:t>
      8. Заңды тұлғаның орналасқан жері – индекс 150100, Қазақстан Республикасы, Солтүстік Қазақстан облысы, Айыртау ауданы, Саумалкөл ауылы, МКР көшесі, 22 В үй.</w:t>
      </w:r>
    </w:p>
    <w:bookmarkEnd w:id="15555"/>
    <w:bookmarkStart w:name="z17005" w:id="1555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Айыртау аудандық санитариялық-эпидемиологиялық бақылау басқармасы" республикалық мемлекеттік мекемесі.</w:t>
      </w:r>
    </w:p>
    <w:bookmarkEnd w:id="15556"/>
    <w:bookmarkStart w:name="z17006" w:id="1555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557"/>
    <w:bookmarkStart w:name="z17007" w:id="1555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558"/>
    <w:bookmarkStart w:name="z17008" w:id="1555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559"/>
    <w:bookmarkStart w:name="z17009" w:id="1556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560"/>
    <w:bookmarkStart w:name="z17010" w:id="1556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561"/>
    <w:bookmarkStart w:name="z17011" w:id="15562"/>
    <w:p>
      <w:pPr>
        <w:spacing w:after="0"/>
        <w:ind w:left="0"/>
        <w:jc w:val="both"/>
      </w:pPr>
      <w:r>
        <w:rPr>
          <w:rFonts w:ascii="Times New Roman"/>
          <w:b w:val="false"/>
          <w:i w:val="false"/>
          <w:color w:val="000000"/>
          <w:sz w:val="28"/>
        </w:rPr>
        <w:t>
      13. Міндеттері:</w:t>
      </w:r>
    </w:p>
    <w:bookmarkEnd w:id="15562"/>
    <w:bookmarkStart w:name="z17012" w:id="1556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563"/>
    <w:bookmarkStart w:name="z17013" w:id="1556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564"/>
    <w:bookmarkStart w:name="z17014" w:id="1556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565"/>
    <w:bookmarkStart w:name="z17015" w:id="15566"/>
    <w:p>
      <w:pPr>
        <w:spacing w:after="0"/>
        <w:ind w:left="0"/>
        <w:jc w:val="both"/>
      </w:pPr>
      <w:r>
        <w:rPr>
          <w:rFonts w:ascii="Times New Roman"/>
          <w:b w:val="false"/>
          <w:i w:val="false"/>
          <w:color w:val="000000"/>
          <w:sz w:val="28"/>
        </w:rPr>
        <w:t>
      14. Құқықтары мен міндеттері:</w:t>
      </w:r>
    </w:p>
    <w:bookmarkEnd w:id="15566"/>
    <w:bookmarkStart w:name="z17016" w:id="1556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567"/>
    <w:bookmarkStart w:name="z17017" w:id="1556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568"/>
    <w:bookmarkStart w:name="z17018" w:id="1556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569"/>
    <w:bookmarkStart w:name="z17019" w:id="1557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570"/>
    <w:bookmarkStart w:name="z17020" w:id="1557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571"/>
    <w:bookmarkStart w:name="z17021" w:id="1557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572"/>
    <w:bookmarkStart w:name="z17022" w:id="1557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573"/>
    <w:bookmarkStart w:name="z17023" w:id="1557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574"/>
    <w:bookmarkStart w:name="z17024" w:id="1557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575"/>
    <w:bookmarkStart w:name="z17025" w:id="15576"/>
    <w:p>
      <w:pPr>
        <w:spacing w:after="0"/>
        <w:ind w:left="0"/>
        <w:jc w:val="both"/>
      </w:pPr>
      <w:r>
        <w:rPr>
          <w:rFonts w:ascii="Times New Roman"/>
          <w:b w:val="false"/>
          <w:i w:val="false"/>
          <w:color w:val="000000"/>
          <w:sz w:val="28"/>
        </w:rPr>
        <w:t>
      15. Функциялары:</w:t>
      </w:r>
    </w:p>
    <w:bookmarkEnd w:id="15576"/>
    <w:bookmarkStart w:name="z17026" w:id="15577"/>
    <w:p>
      <w:pPr>
        <w:spacing w:after="0"/>
        <w:ind w:left="0"/>
        <w:jc w:val="both"/>
      </w:pPr>
      <w:r>
        <w:rPr>
          <w:rFonts w:ascii="Times New Roman"/>
          <w:b w:val="false"/>
          <w:i w:val="false"/>
          <w:color w:val="000000"/>
          <w:sz w:val="28"/>
        </w:rPr>
        <w:t>
      1) реттелетін салада мемлекеттік саясатты іске асыру;</w:t>
      </w:r>
    </w:p>
    <w:bookmarkEnd w:id="15577"/>
    <w:bookmarkStart w:name="z17027" w:id="1557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578"/>
    <w:bookmarkStart w:name="z17028" w:id="1557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579"/>
    <w:bookmarkStart w:name="z17029" w:id="1558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580"/>
    <w:bookmarkStart w:name="z17030" w:id="1558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581"/>
    <w:bookmarkStart w:name="z17031" w:id="1558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582"/>
    <w:bookmarkStart w:name="z17032" w:id="1558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583"/>
    <w:bookmarkStart w:name="z17033" w:id="1558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584"/>
    <w:bookmarkStart w:name="z17034" w:id="1558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585"/>
    <w:bookmarkStart w:name="z17035" w:id="1558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586"/>
    <w:bookmarkStart w:name="z17036" w:id="1558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587"/>
    <w:bookmarkStart w:name="z17037" w:id="1558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588"/>
    <w:bookmarkStart w:name="z17038" w:id="1558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589"/>
    <w:bookmarkStart w:name="z17039" w:id="1559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590"/>
    <w:bookmarkStart w:name="z17040" w:id="1559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591"/>
    <w:bookmarkStart w:name="z17041" w:id="1559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592"/>
    <w:bookmarkStart w:name="z17042" w:id="1559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593"/>
    <w:bookmarkStart w:name="z17043" w:id="1559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594"/>
    <w:bookmarkStart w:name="z17044" w:id="1559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595"/>
    <w:bookmarkStart w:name="z17045" w:id="1559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596"/>
    <w:bookmarkStart w:name="z17046" w:id="1559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597"/>
    <w:bookmarkStart w:name="z17047" w:id="1559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598"/>
    <w:bookmarkStart w:name="z17048" w:id="1559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599"/>
    <w:bookmarkStart w:name="z17049" w:id="1560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600"/>
    <w:bookmarkStart w:name="z17050" w:id="1560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601"/>
    <w:bookmarkStart w:name="z17051" w:id="1560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602"/>
    <w:bookmarkStart w:name="z17052" w:id="1560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603"/>
    <w:bookmarkStart w:name="z17053" w:id="1560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604"/>
    <w:bookmarkStart w:name="z17054" w:id="15605"/>
    <w:p>
      <w:pPr>
        <w:spacing w:after="0"/>
        <w:ind w:left="0"/>
        <w:jc w:val="both"/>
      </w:pPr>
      <w:r>
        <w:rPr>
          <w:rFonts w:ascii="Times New Roman"/>
          <w:b w:val="false"/>
          <w:i w:val="false"/>
          <w:color w:val="000000"/>
          <w:sz w:val="28"/>
        </w:rPr>
        <w:t>
      29) мыналарды:</w:t>
      </w:r>
    </w:p>
    <w:bookmarkEnd w:id="15605"/>
    <w:bookmarkStart w:name="z17055" w:id="1560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606"/>
    <w:bookmarkStart w:name="z17056" w:id="1560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607"/>
    <w:bookmarkStart w:name="z17057" w:id="1560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608"/>
    <w:bookmarkStart w:name="z17058" w:id="1560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609"/>
    <w:bookmarkStart w:name="z17059" w:id="1561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610"/>
    <w:bookmarkStart w:name="z17060" w:id="1561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611"/>
    <w:bookmarkStart w:name="z17061" w:id="1561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612"/>
    <w:bookmarkStart w:name="z17062" w:id="15613"/>
    <w:p>
      <w:pPr>
        <w:spacing w:after="0"/>
        <w:ind w:left="0"/>
        <w:jc w:val="both"/>
      </w:pPr>
      <w:r>
        <w:rPr>
          <w:rFonts w:ascii="Times New Roman"/>
          <w:b w:val="false"/>
          <w:i w:val="false"/>
          <w:color w:val="000000"/>
          <w:sz w:val="28"/>
        </w:rPr>
        <w:t>
      19. Басқарма басшысының өкілеттіктері:</w:t>
      </w:r>
    </w:p>
    <w:bookmarkEnd w:id="15613"/>
    <w:bookmarkStart w:name="z17063" w:id="1561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614"/>
    <w:bookmarkStart w:name="z17064" w:id="1561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615"/>
    <w:bookmarkStart w:name="z17065" w:id="1561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616"/>
    <w:bookmarkStart w:name="z17066" w:id="1561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617"/>
    <w:bookmarkStart w:name="z17067" w:id="1561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618"/>
    <w:bookmarkStart w:name="z17068" w:id="1561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619"/>
    <w:bookmarkStart w:name="z17069" w:id="15620"/>
    <w:p>
      <w:pPr>
        <w:spacing w:after="0"/>
        <w:ind w:left="0"/>
        <w:jc w:val="left"/>
      </w:pPr>
      <w:r>
        <w:rPr>
          <w:rFonts w:ascii="Times New Roman"/>
          <w:b/>
          <w:i w:val="false"/>
          <w:color w:val="000000"/>
        </w:rPr>
        <w:t xml:space="preserve"> 4-тарау. Басқарманың мүлкі</w:t>
      </w:r>
    </w:p>
    <w:bookmarkEnd w:id="15620"/>
    <w:bookmarkStart w:name="z17070" w:id="1562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621"/>
    <w:bookmarkStart w:name="z17071" w:id="1562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622"/>
    <w:bookmarkStart w:name="z17072" w:id="1562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623"/>
    <w:bookmarkStart w:name="z17073" w:id="1562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624"/>
    <w:bookmarkStart w:name="z17074" w:id="15625"/>
    <w:p>
      <w:pPr>
        <w:spacing w:after="0"/>
        <w:ind w:left="0"/>
        <w:jc w:val="left"/>
      </w:pPr>
      <w:r>
        <w:rPr>
          <w:rFonts w:ascii="Times New Roman"/>
          <w:b/>
          <w:i w:val="false"/>
          <w:color w:val="000000"/>
        </w:rPr>
        <w:t xml:space="preserve"> 5-тарау. Басқарманы қайта ұйымдастыру және тарату</w:t>
      </w:r>
    </w:p>
    <w:bookmarkEnd w:id="15625"/>
    <w:bookmarkStart w:name="z17075" w:id="1562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6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194-қосымша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181-қосымша</w:t>
            </w:r>
          </w:p>
        </w:tc>
      </w:tr>
    </w:tbl>
    <w:bookmarkStart w:name="z17090" w:id="1562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Ақжар аудандық санитариялық-эпидемиологиялық бақылау басқармасы" республикалық мемлекеттік мекемесінің ережесі</w:t>
      </w:r>
    </w:p>
    <w:bookmarkEnd w:id="15627"/>
    <w:bookmarkStart w:name="z17091" w:id="15628"/>
    <w:p>
      <w:pPr>
        <w:spacing w:after="0"/>
        <w:ind w:left="0"/>
        <w:jc w:val="left"/>
      </w:pPr>
      <w:r>
        <w:rPr>
          <w:rFonts w:ascii="Times New Roman"/>
          <w:b/>
          <w:i w:val="false"/>
          <w:color w:val="000000"/>
        </w:rPr>
        <w:t xml:space="preserve"> 1-тарау. Жалпы ережелер</w:t>
      </w:r>
    </w:p>
    <w:bookmarkEnd w:id="15628"/>
    <w:bookmarkStart w:name="z17092" w:id="1562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Ақжар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629"/>
    <w:bookmarkStart w:name="z17093" w:id="1563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630"/>
    <w:bookmarkStart w:name="z17094" w:id="1563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631"/>
    <w:bookmarkStart w:name="z17095" w:id="1563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632"/>
    <w:bookmarkStart w:name="z17096" w:id="1563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633"/>
    <w:bookmarkStart w:name="z17097" w:id="1563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634"/>
    <w:bookmarkStart w:name="z17098" w:id="1563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635"/>
    <w:bookmarkStart w:name="z17099" w:id="15636"/>
    <w:p>
      <w:pPr>
        <w:spacing w:after="0"/>
        <w:ind w:left="0"/>
        <w:jc w:val="both"/>
      </w:pPr>
      <w:r>
        <w:rPr>
          <w:rFonts w:ascii="Times New Roman"/>
          <w:b w:val="false"/>
          <w:i w:val="false"/>
          <w:color w:val="000000"/>
          <w:sz w:val="28"/>
        </w:rPr>
        <w:t>
      8. Заңды тұлғаның орналасқан жері – индекс 150200 , Қазақстан Республикасы, Солтүстік Қазақстан облысы, Ақжар ауданы, Талшық ауылдық округі, Талшық ауылы, Абылай хан көшесі,7 үй.</w:t>
      </w:r>
    </w:p>
    <w:bookmarkEnd w:id="15636"/>
    <w:bookmarkStart w:name="z17100" w:id="1563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Ақжар аудандық санитариялық-эпидемиологиялық бақылау басқармасы" республикалық мемлекеттік мекемесі.</w:t>
      </w:r>
    </w:p>
    <w:bookmarkEnd w:id="15637"/>
    <w:bookmarkStart w:name="z17101" w:id="1563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638"/>
    <w:bookmarkStart w:name="z17102" w:id="1563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639"/>
    <w:bookmarkStart w:name="z17103" w:id="1564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640"/>
    <w:bookmarkStart w:name="z17104" w:id="1564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641"/>
    <w:bookmarkStart w:name="z17105" w:id="1564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642"/>
    <w:bookmarkStart w:name="z17106" w:id="15643"/>
    <w:p>
      <w:pPr>
        <w:spacing w:after="0"/>
        <w:ind w:left="0"/>
        <w:jc w:val="both"/>
      </w:pPr>
      <w:r>
        <w:rPr>
          <w:rFonts w:ascii="Times New Roman"/>
          <w:b w:val="false"/>
          <w:i w:val="false"/>
          <w:color w:val="000000"/>
          <w:sz w:val="28"/>
        </w:rPr>
        <w:t>
      13. Міндеттері:</w:t>
      </w:r>
    </w:p>
    <w:bookmarkEnd w:id="15643"/>
    <w:bookmarkStart w:name="z17107" w:id="1564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644"/>
    <w:bookmarkStart w:name="z17108" w:id="1564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645"/>
    <w:bookmarkStart w:name="z17109" w:id="1564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646"/>
    <w:bookmarkStart w:name="z17110" w:id="15647"/>
    <w:p>
      <w:pPr>
        <w:spacing w:after="0"/>
        <w:ind w:left="0"/>
        <w:jc w:val="both"/>
      </w:pPr>
      <w:r>
        <w:rPr>
          <w:rFonts w:ascii="Times New Roman"/>
          <w:b w:val="false"/>
          <w:i w:val="false"/>
          <w:color w:val="000000"/>
          <w:sz w:val="28"/>
        </w:rPr>
        <w:t>
      14. Құқықтары мен міндеттері:</w:t>
      </w:r>
    </w:p>
    <w:bookmarkEnd w:id="15647"/>
    <w:bookmarkStart w:name="z17111" w:id="1564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648"/>
    <w:bookmarkStart w:name="z17112" w:id="1564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649"/>
    <w:bookmarkStart w:name="z17113" w:id="1565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650"/>
    <w:bookmarkStart w:name="z17114" w:id="1565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651"/>
    <w:bookmarkStart w:name="z17115" w:id="1565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652"/>
    <w:bookmarkStart w:name="z17116" w:id="1565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653"/>
    <w:bookmarkStart w:name="z17117" w:id="1565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654"/>
    <w:bookmarkStart w:name="z17118" w:id="1565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655"/>
    <w:bookmarkStart w:name="z17119" w:id="1565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656"/>
    <w:bookmarkStart w:name="z17120" w:id="15657"/>
    <w:p>
      <w:pPr>
        <w:spacing w:after="0"/>
        <w:ind w:left="0"/>
        <w:jc w:val="both"/>
      </w:pPr>
      <w:r>
        <w:rPr>
          <w:rFonts w:ascii="Times New Roman"/>
          <w:b w:val="false"/>
          <w:i w:val="false"/>
          <w:color w:val="000000"/>
          <w:sz w:val="28"/>
        </w:rPr>
        <w:t>
      15. Функциялары:</w:t>
      </w:r>
    </w:p>
    <w:bookmarkEnd w:id="15657"/>
    <w:bookmarkStart w:name="z17121" w:id="15658"/>
    <w:p>
      <w:pPr>
        <w:spacing w:after="0"/>
        <w:ind w:left="0"/>
        <w:jc w:val="both"/>
      </w:pPr>
      <w:r>
        <w:rPr>
          <w:rFonts w:ascii="Times New Roman"/>
          <w:b w:val="false"/>
          <w:i w:val="false"/>
          <w:color w:val="000000"/>
          <w:sz w:val="28"/>
        </w:rPr>
        <w:t>
      1) реттелетін салада мемлекеттік саясатты іске асыру;</w:t>
      </w:r>
    </w:p>
    <w:bookmarkEnd w:id="15658"/>
    <w:bookmarkStart w:name="z17122" w:id="1565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659"/>
    <w:bookmarkStart w:name="z17123" w:id="1566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660"/>
    <w:bookmarkStart w:name="z17124" w:id="1566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661"/>
    <w:bookmarkStart w:name="z17125" w:id="1566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662"/>
    <w:bookmarkStart w:name="z17126" w:id="1566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663"/>
    <w:bookmarkStart w:name="z17127" w:id="1566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664"/>
    <w:bookmarkStart w:name="z17128" w:id="1566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665"/>
    <w:bookmarkStart w:name="z17129" w:id="1566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666"/>
    <w:bookmarkStart w:name="z17130" w:id="1566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667"/>
    <w:bookmarkStart w:name="z17131" w:id="1566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668"/>
    <w:bookmarkStart w:name="z17132" w:id="1566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669"/>
    <w:bookmarkStart w:name="z17133" w:id="1567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670"/>
    <w:bookmarkStart w:name="z17134" w:id="1567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671"/>
    <w:bookmarkStart w:name="z17135" w:id="1567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672"/>
    <w:bookmarkStart w:name="z17136" w:id="1567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673"/>
    <w:bookmarkStart w:name="z17137" w:id="1567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674"/>
    <w:bookmarkStart w:name="z17138" w:id="1567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675"/>
    <w:bookmarkStart w:name="z17139" w:id="1567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676"/>
    <w:bookmarkStart w:name="z17140" w:id="1567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677"/>
    <w:bookmarkStart w:name="z17141" w:id="1567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678"/>
    <w:bookmarkStart w:name="z17142" w:id="1567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679"/>
    <w:bookmarkStart w:name="z17143" w:id="1568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680"/>
    <w:bookmarkStart w:name="z17144" w:id="1568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681"/>
    <w:bookmarkStart w:name="z17145" w:id="1568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682"/>
    <w:bookmarkStart w:name="z17146" w:id="1568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683"/>
    <w:bookmarkStart w:name="z17147" w:id="1568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684"/>
    <w:bookmarkStart w:name="z17148" w:id="1568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685"/>
    <w:bookmarkStart w:name="z17149" w:id="15686"/>
    <w:p>
      <w:pPr>
        <w:spacing w:after="0"/>
        <w:ind w:left="0"/>
        <w:jc w:val="both"/>
      </w:pPr>
      <w:r>
        <w:rPr>
          <w:rFonts w:ascii="Times New Roman"/>
          <w:b w:val="false"/>
          <w:i w:val="false"/>
          <w:color w:val="000000"/>
          <w:sz w:val="28"/>
        </w:rPr>
        <w:t>
      29) мыналарды:</w:t>
      </w:r>
    </w:p>
    <w:bookmarkEnd w:id="15686"/>
    <w:bookmarkStart w:name="z17150" w:id="1568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687"/>
    <w:bookmarkStart w:name="z17151" w:id="1568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688"/>
    <w:bookmarkStart w:name="z17152" w:id="1568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689"/>
    <w:bookmarkStart w:name="z17153" w:id="1569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690"/>
    <w:bookmarkStart w:name="z17154" w:id="1569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691"/>
    <w:bookmarkStart w:name="z17155" w:id="1569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692"/>
    <w:bookmarkStart w:name="z17156" w:id="1569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693"/>
    <w:bookmarkStart w:name="z17157" w:id="15694"/>
    <w:p>
      <w:pPr>
        <w:spacing w:after="0"/>
        <w:ind w:left="0"/>
        <w:jc w:val="both"/>
      </w:pPr>
      <w:r>
        <w:rPr>
          <w:rFonts w:ascii="Times New Roman"/>
          <w:b w:val="false"/>
          <w:i w:val="false"/>
          <w:color w:val="000000"/>
          <w:sz w:val="28"/>
        </w:rPr>
        <w:t>
      19. Басқарма басшысының өкілеттіктері:</w:t>
      </w:r>
    </w:p>
    <w:bookmarkEnd w:id="15694"/>
    <w:bookmarkStart w:name="z17158" w:id="1569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695"/>
    <w:bookmarkStart w:name="z17159" w:id="1569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696"/>
    <w:bookmarkStart w:name="z17160" w:id="1569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697"/>
    <w:bookmarkStart w:name="z17161" w:id="1569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698"/>
    <w:bookmarkStart w:name="z17162" w:id="1569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699"/>
    <w:bookmarkStart w:name="z17163" w:id="1570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700"/>
    <w:bookmarkStart w:name="z17164" w:id="15701"/>
    <w:p>
      <w:pPr>
        <w:spacing w:after="0"/>
        <w:ind w:left="0"/>
        <w:jc w:val="left"/>
      </w:pPr>
      <w:r>
        <w:rPr>
          <w:rFonts w:ascii="Times New Roman"/>
          <w:b/>
          <w:i w:val="false"/>
          <w:color w:val="000000"/>
        </w:rPr>
        <w:t xml:space="preserve"> 4-тарау. Басқарманың мүлкі</w:t>
      </w:r>
    </w:p>
    <w:bookmarkEnd w:id="15701"/>
    <w:bookmarkStart w:name="z17165" w:id="1570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702"/>
    <w:bookmarkStart w:name="z17166" w:id="1570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703"/>
    <w:bookmarkStart w:name="z17167" w:id="1570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704"/>
    <w:bookmarkStart w:name="z17168" w:id="1570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705"/>
    <w:bookmarkStart w:name="z17169" w:id="15706"/>
    <w:p>
      <w:pPr>
        <w:spacing w:after="0"/>
        <w:ind w:left="0"/>
        <w:jc w:val="left"/>
      </w:pPr>
      <w:r>
        <w:rPr>
          <w:rFonts w:ascii="Times New Roman"/>
          <w:b/>
          <w:i w:val="false"/>
          <w:color w:val="000000"/>
        </w:rPr>
        <w:t xml:space="preserve"> 5-тарау. Басқарманы қайта ұйымдастыру және тарату</w:t>
      </w:r>
    </w:p>
    <w:bookmarkEnd w:id="15706"/>
    <w:bookmarkStart w:name="z17170" w:id="1570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7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195-қосымша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182-қосымша</w:t>
            </w:r>
          </w:p>
        </w:tc>
      </w:tr>
    </w:tbl>
    <w:bookmarkStart w:name="z17185" w:id="1570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Аққайың аудандық санитариялық-эпидемиологиялық бақылау басқармасы" республикалық мемлекеттік мекемесінің ережесі</w:t>
      </w:r>
    </w:p>
    <w:bookmarkEnd w:id="15708"/>
    <w:bookmarkStart w:name="z17186" w:id="15709"/>
    <w:p>
      <w:pPr>
        <w:spacing w:after="0"/>
        <w:ind w:left="0"/>
        <w:jc w:val="left"/>
      </w:pPr>
      <w:r>
        <w:rPr>
          <w:rFonts w:ascii="Times New Roman"/>
          <w:b/>
          <w:i w:val="false"/>
          <w:color w:val="000000"/>
        </w:rPr>
        <w:t xml:space="preserve"> 1-тарау. Жалпы ережелер</w:t>
      </w:r>
    </w:p>
    <w:bookmarkEnd w:id="15709"/>
    <w:bookmarkStart w:name="z17187" w:id="1571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Аққайың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710"/>
    <w:bookmarkStart w:name="z17188" w:id="1571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711"/>
    <w:bookmarkStart w:name="z17189" w:id="1571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712"/>
    <w:bookmarkStart w:name="z17190" w:id="1571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713"/>
    <w:bookmarkStart w:name="z17191" w:id="1571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714"/>
    <w:bookmarkStart w:name="z17192" w:id="1571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715"/>
    <w:bookmarkStart w:name="z17193" w:id="1571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716"/>
    <w:bookmarkStart w:name="z17194" w:id="15717"/>
    <w:p>
      <w:pPr>
        <w:spacing w:after="0"/>
        <w:ind w:left="0"/>
        <w:jc w:val="both"/>
      </w:pPr>
      <w:r>
        <w:rPr>
          <w:rFonts w:ascii="Times New Roman"/>
          <w:b w:val="false"/>
          <w:i w:val="false"/>
          <w:color w:val="000000"/>
          <w:sz w:val="28"/>
        </w:rPr>
        <w:t>
      8. Заңды тұлғаның орналасқан жері – индекс 150300, Қазақстан Республикасы, Солтүстік Қазақстан облысы, Аққайың ауданы, Смирново ауылы, Щербаков көшесі, 17 үй.</w:t>
      </w:r>
    </w:p>
    <w:bookmarkEnd w:id="15717"/>
    <w:bookmarkStart w:name="z17195" w:id="1571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Аққайың аудандық санитариялық-эпидемиологиялық бақылау басқармасы" республикалық мемлекеттік мекемесі.</w:t>
      </w:r>
    </w:p>
    <w:bookmarkEnd w:id="15718"/>
    <w:bookmarkStart w:name="z17196" w:id="1571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719"/>
    <w:bookmarkStart w:name="z17197" w:id="1572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720"/>
    <w:bookmarkStart w:name="z17198" w:id="1572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721"/>
    <w:bookmarkStart w:name="z17199" w:id="1572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722"/>
    <w:bookmarkStart w:name="z17200" w:id="1572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723"/>
    <w:bookmarkStart w:name="z17201" w:id="15724"/>
    <w:p>
      <w:pPr>
        <w:spacing w:after="0"/>
        <w:ind w:left="0"/>
        <w:jc w:val="both"/>
      </w:pPr>
      <w:r>
        <w:rPr>
          <w:rFonts w:ascii="Times New Roman"/>
          <w:b w:val="false"/>
          <w:i w:val="false"/>
          <w:color w:val="000000"/>
          <w:sz w:val="28"/>
        </w:rPr>
        <w:t>
      13. Міндеттері:</w:t>
      </w:r>
    </w:p>
    <w:bookmarkEnd w:id="15724"/>
    <w:bookmarkStart w:name="z17202" w:id="1572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725"/>
    <w:bookmarkStart w:name="z17203" w:id="1572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726"/>
    <w:bookmarkStart w:name="z17204" w:id="1572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727"/>
    <w:bookmarkStart w:name="z17205" w:id="15728"/>
    <w:p>
      <w:pPr>
        <w:spacing w:after="0"/>
        <w:ind w:left="0"/>
        <w:jc w:val="both"/>
      </w:pPr>
      <w:r>
        <w:rPr>
          <w:rFonts w:ascii="Times New Roman"/>
          <w:b w:val="false"/>
          <w:i w:val="false"/>
          <w:color w:val="000000"/>
          <w:sz w:val="28"/>
        </w:rPr>
        <w:t>
      14. Құқықтары мен міндеттері:</w:t>
      </w:r>
    </w:p>
    <w:bookmarkEnd w:id="15728"/>
    <w:bookmarkStart w:name="z17206" w:id="1572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729"/>
    <w:bookmarkStart w:name="z17207" w:id="1573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730"/>
    <w:bookmarkStart w:name="z17208" w:id="1573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731"/>
    <w:bookmarkStart w:name="z17209" w:id="1573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732"/>
    <w:bookmarkStart w:name="z17210" w:id="1573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733"/>
    <w:bookmarkStart w:name="z17211" w:id="1573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734"/>
    <w:bookmarkStart w:name="z17212" w:id="1573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735"/>
    <w:bookmarkStart w:name="z17213" w:id="1573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736"/>
    <w:bookmarkStart w:name="z17214" w:id="1573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737"/>
    <w:bookmarkStart w:name="z17215" w:id="15738"/>
    <w:p>
      <w:pPr>
        <w:spacing w:after="0"/>
        <w:ind w:left="0"/>
        <w:jc w:val="both"/>
      </w:pPr>
      <w:r>
        <w:rPr>
          <w:rFonts w:ascii="Times New Roman"/>
          <w:b w:val="false"/>
          <w:i w:val="false"/>
          <w:color w:val="000000"/>
          <w:sz w:val="28"/>
        </w:rPr>
        <w:t>
      15. Функциялары:</w:t>
      </w:r>
    </w:p>
    <w:bookmarkEnd w:id="15738"/>
    <w:bookmarkStart w:name="z17216" w:id="15739"/>
    <w:p>
      <w:pPr>
        <w:spacing w:after="0"/>
        <w:ind w:left="0"/>
        <w:jc w:val="both"/>
      </w:pPr>
      <w:r>
        <w:rPr>
          <w:rFonts w:ascii="Times New Roman"/>
          <w:b w:val="false"/>
          <w:i w:val="false"/>
          <w:color w:val="000000"/>
          <w:sz w:val="28"/>
        </w:rPr>
        <w:t>
      1) реттелетін салада мемлекеттік саясатты іске асыру;</w:t>
      </w:r>
    </w:p>
    <w:bookmarkEnd w:id="15739"/>
    <w:bookmarkStart w:name="z17217" w:id="1574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740"/>
    <w:bookmarkStart w:name="z17218" w:id="1574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741"/>
    <w:bookmarkStart w:name="z17219" w:id="1574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742"/>
    <w:bookmarkStart w:name="z17220" w:id="1574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743"/>
    <w:bookmarkStart w:name="z17221" w:id="1574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744"/>
    <w:bookmarkStart w:name="z17222" w:id="1574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745"/>
    <w:bookmarkStart w:name="z17223" w:id="1574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746"/>
    <w:bookmarkStart w:name="z17224" w:id="1574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747"/>
    <w:bookmarkStart w:name="z17225" w:id="1574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748"/>
    <w:bookmarkStart w:name="z17226" w:id="1574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749"/>
    <w:bookmarkStart w:name="z17227" w:id="1575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750"/>
    <w:bookmarkStart w:name="z17228" w:id="1575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751"/>
    <w:bookmarkStart w:name="z17229" w:id="1575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752"/>
    <w:bookmarkStart w:name="z17230" w:id="1575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753"/>
    <w:bookmarkStart w:name="z17231" w:id="1575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754"/>
    <w:bookmarkStart w:name="z17232" w:id="1575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755"/>
    <w:bookmarkStart w:name="z17233" w:id="1575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756"/>
    <w:bookmarkStart w:name="z17234" w:id="1575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757"/>
    <w:bookmarkStart w:name="z17235" w:id="1575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758"/>
    <w:bookmarkStart w:name="z17236" w:id="1575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759"/>
    <w:bookmarkStart w:name="z17237" w:id="1576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760"/>
    <w:bookmarkStart w:name="z17238" w:id="1576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761"/>
    <w:bookmarkStart w:name="z17239" w:id="1576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762"/>
    <w:bookmarkStart w:name="z17240" w:id="1576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763"/>
    <w:bookmarkStart w:name="z17241" w:id="1576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764"/>
    <w:bookmarkStart w:name="z17242" w:id="1576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765"/>
    <w:bookmarkStart w:name="z17243" w:id="1576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766"/>
    <w:bookmarkStart w:name="z17244" w:id="15767"/>
    <w:p>
      <w:pPr>
        <w:spacing w:after="0"/>
        <w:ind w:left="0"/>
        <w:jc w:val="both"/>
      </w:pPr>
      <w:r>
        <w:rPr>
          <w:rFonts w:ascii="Times New Roman"/>
          <w:b w:val="false"/>
          <w:i w:val="false"/>
          <w:color w:val="000000"/>
          <w:sz w:val="28"/>
        </w:rPr>
        <w:t>
      29) мыналарды:</w:t>
      </w:r>
    </w:p>
    <w:bookmarkEnd w:id="15767"/>
    <w:bookmarkStart w:name="z17245" w:id="1576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768"/>
    <w:bookmarkStart w:name="z17246" w:id="1576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769"/>
    <w:bookmarkStart w:name="z17247" w:id="1577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770"/>
    <w:bookmarkStart w:name="z17248" w:id="1577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771"/>
    <w:bookmarkStart w:name="z17249" w:id="1577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772"/>
    <w:bookmarkStart w:name="z17250" w:id="1577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773"/>
    <w:bookmarkStart w:name="z17251" w:id="1577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774"/>
    <w:bookmarkStart w:name="z17252" w:id="15775"/>
    <w:p>
      <w:pPr>
        <w:spacing w:after="0"/>
        <w:ind w:left="0"/>
        <w:jc w:val="both"/>
      </w:pPr>
      <w:r>
        <w:rPr>
          <w:rFonts w:ascii="Times New Roman"/>
          <w:b w:val="false"/>
          <w:i w:val="false"/>
          <w:color w:val="000000"/>
          <w:sz w:val="28"/>
        </w:rPr>
        <w:t>
      19. Басқарма басшысының өкілеттіктері:</w:t>
      </w:r>
    </w:p>
    <w:bookmarkEnd w:id="15775"/>
    <w:bookmarkStart w:name="z17253" w:id="1577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776"/>
    <w:bookmarkStart w:name="z17254" w:id="1577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777"/>
    <w:bookmarkStart w:name="z17255" w:id="1577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778"/>
    <w:bookmarkStart w:name="z17256" w:id="1577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779"/>
    <w:bookmarkStart w:name="z17257" w:id="1578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780"/>
    <w:bookmarkStart w:name="z17258" w:id="1578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781"/>
    <w:bookmarkStart w:name="z17259" w:id="15782"/>
    <w:p>
      <w:pPr>
        <w:spacing w:after="0"/>
        <w:ind w:left="0"/>
        <w:jc w:val="left"/>
      </w:pPr>
      <w:r>
        <w:rPr>
          <w:rFonts w:ascii="Times New Roman"/>
          <w:b/>
          <w:i w:val="false"/>
          <w:color w:val="000000"/>
        </w:rPr>
        <w:t xml:space="preserve"> 4-тарау. Басқарманың мүлкі</w:t>
      </w:r>
    </w:p>
    <w:bookmarkEnd w:id="15782"/>
    <w:bookmarkStart w:name="z17260" w:id="1578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783"/>
    <w:bookmarkStart w:name="z17261" w:id="1578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784"/>
    <w:bookmarkStart w:name="z17262" w:id="1578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785"/>
    <w:bookmarkStart w:name="z17263" w:id="1578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786"/>
    <w:bookmarkStart w:name="z17264" w:id="15787"/>
    <w:p>
      <w:pPr>
        <w:spacing w:after="0"/>
        <w:ind w:left="0"/>
        <w:jc w:val="left"/>
      </w:pPr>
      <w:r>
        <w:rPr>
          <w:rFonts w:ascii="Times New Roman"/>
          <w:b/>
          <w:i w:val="false"/>
          <w:color w:val="000000"/>
        </w:rPr>
        <w:t xml:space="preserve"> 5-тарау. Басқарманы қайта ұйымдастыру және тарату</w:t>
      </w:r>
    </w:p>
    <w:bookmarkEnd w:id="15787"/>
    <w:bookmarkStart w:name="z17265" w:id="1578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7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196-қосымша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183-қосымша</w:t>
            </w:r>
          </w:p>
        </w:tc>
      </w:tr>
    </w:tbl>
    <w:bookmarkStart w:name="z17280" w:id="1578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Ғабит Мүсірепов атындағы ауданының санитариялық-эпидемиологиялық бақылау басқармасы" республикалық мемлекеттік мекемесінің ережесі</w:t>
      </w:r>
    </w:p>
    <w:bookmarkEnd w:id="15789"/>
    <w:bookmarkStart w:name="z17281" w:id="15790"/>
    <w:p>
      <w:pPr>
        <w:spacing w:after="0"/>
        <w:ind w:left="0"/>
        <w:jc w:val="left"/>
      </w:pPr>
      <w:r>
        <w:rPr>
          <w:rFonts w:ascii="Times New Roman"/>
          <w:b/>
          <w:i w:val="false"/>
          <w:color w:val="000000"/>
        </w:rPr>
        <w:t xml:space="preserve"> 1-тарау. Жалпы ережелер</w:t>
      </w:r>
    </w:p>
    <w:bookmarkEnd w:id="15790"/>
    <w:bookmarkStart w:name="z17282" w:id="1579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Ғабит Мүсірепов атындағы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791"/>
    <w:bookmarkStart w:name="z17283" w:id="1579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792"/>
    <w:bookmarkStart w:name="z17284" w:id="1579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793"/>
    <w:bookmarkStart w:name="z17285" w:id="1579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794"/>
    <w:bookmarkStart w:name="z17286" w:id="1579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795"/>
    <w:bookmarkStart w:name="z17287" w:id="1579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796"/>
    <w:bookmarkStart w:name="z17288" w:id="1579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797"/>
    <w:bookmarkStart w:name="z17289" w:id="15798"/>
    <w:p>
      <w:pPr>
        <w:spacing w:after="0"/>
        <w:ind w:left="0"/>
        <w:jc w:val="both"/>
      </w:pPr>
      <w:r>
        <w:rPr>
          <w:rFonts w:ascii="Times New Roman"/>
          <w:b w:val="false"/>
          <w:i w:val="false"/>
          <w:color w:val="000000"/>
          <w:sz w:val="28"/>
        </w:rPr>
        <w:t>
      8. Заңды тұлғаның орналасқан жері – индекс 150400, Қазақстан Республикасы, Солтүстік Қазақстан облысы, Ғабит Мүсірепов атындағы ауданы, Новоишимское ауылы, Әуелбеков көшесі, 30 А үй.</w:t>
      </w:r>
    </w:p>
    <w:bookmarkEnd w:id="15798"/>
    <w:bookmarkStart w:name="z17290" w:id="1579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Ғабит Мүсірепов атындағы ауданының санитариялық-эпидемиологиялық бақылау басқармасы" республикалық мемлекеттік мекемесі.</w:t>
      </w:r>
    </w:p>
    <w:bookmarkEnd w:id="15799"/>
    <w:bookmarkStart w:name="z17291" w:id="1580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800"/>
    <w:bookmarkStart w:name="z17292" w:id="1580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801"/>
    <w:bookmarkStart w:name="z17293" w:id="1580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802"/>
    <w:bookmarkStart w:name="z17294" w:id="1580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803"/>
    <w:bookmarkStart w:name="z17295" w:id="1580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804"/>
    <w:bookmarkStart w:name="z17296" w:id="15805"/>
    <w:p>
      <w:pPr>
        <w:spacing w:after="0"/>
        <w:ind w:left="0"/>
        <w:jc w:val="both"/>
      </w:pPr>
      <w:r>
        <w:rPr>
          <w:rFonts w:ascii="Times New Roman"/>
          <w:b w:val="false"/>
          <w:i w:val="false"/>
          <w:color w:val="000000"/>
          <w:sz w:val="28"/>
        </w:rPr>
        <w:t>
      13. Міндеттері:</w:t>
      </w:r>
    </w:p>
    <w:bookmarkEnd w:id="15805"/>
    <w:bookmarkStart w:name="z17297" w:id="1580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806"/>
    <w:bookmarkStart w:name="z17298" w:id="1580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807"/>
    <w:bookmarkStart w:name="z17299" w:id="1580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808"/>
    <w:bookmarkStart w:name="z17300" w:id="15809"/>
    <w:p>
      <w:pPr>
        <w:spacing w:after="0"/>
        <w:ind w:left="0"/>
        <w:jc w:val="both"/>
      </w:pPr>
      <w:r>
        <w:rPr>
          <w:rFonts w:ascii="Times New Roman"/>
          <w:b w:val="false"/>
          <w:i w:val="false"/>
          <w:color w:val="000000"/>
          <w:sz w:val="28"/>
        </w:rPr>
        <w:t>
      14. Құқықтары мен міндеттері:</w:t>
      </w:r>
    </w:p>
    <w:bookmarkEnd w:id="15809"/>
    <w:bookmarkStart w:name="z17301" w:id="1581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810"/>
    <w:bookmarkStart w:name="z17302" w:id="1581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811"/>
    <w:bookmarkStart w:name="z17303" w:id="1581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812"/>
    <w:bookmarkStart w:name="z17304" w:id="1581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813"/>
    <w:bookmarkStart w:name="z17305" w:id="1581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814"/>
    <w:bookmarkStart w:name="z17306" w:id="1581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815"/>
    <w:bookmarkStart w:name="z17307" w:id="1581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816"/>
    <w:bookmarkStart w:name="z17308" w:id="1581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817"/>
    <w:bookmarkStart w:name="z17309" w:id="1581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818"/>
    <w:bookmarkStart w:name="z17310" w:id="15819"/>
    <w:p>
      <w:pPr>
        <w:spacing w:after="0"/>
        <w:ind w:left="0"/>
        <w:jc w:val="both"/>
      </w:pPr>
      <w:r>
        <w:rPr>
          <w:rFonts w:ascii="Times New Roman"/>
          <w:b w:val="false"/>
          <w:i w:val="false"/>
          <w:color w:val="000000"/>
          <w:sz w:val="28"/>
        </w:rPr>
        <w:t>
      15. Функциялары:</w:t>
      </w:r>
    </w:p>
    <w:bookmarkEnd w:id="15819"/>
    <w:bookmarkStart w:name="z17311" w:id="15820"/>
    <w:p>
      <w:pPr>
        <w:spacing w:after="0"/>
        <w:ind w:left="0"/>
        <w:jc w:val="both"/>
      </w:pPr>
      <w:r>
        <w:rPr>
          <w:rFonts w:ascii="Times New Roman"/>
          <w:b w:val="false"/>
          <w:i w:val="false"/>
          <w:color w:val="000000"/>
          <w:sz w:val="28"/>
        </w:rPr>
        <w:t>
      1) реттелетін салада мемлекеттік саясатты іске асыру;</w:t>
      </w:r>
    </w:p>
    <w:bookmarkEnd w:id="15820"/>
    <w:bookmarkStart w:name="z17312" w:id="1582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821"/>
    <w:bookmarkStart w:name="z17313" w:id="1582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822"/>
    <w:bookmarkStart w:name="z17314" w:id="1582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823"/>
    <w:bookmarkStart w:name="z17315" w:id="1582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824"/>
    <w:bookmarkStart w:name="z17316" w:id="1582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825"/>
    <w:bookmarkStart w:name="z17317" w:id="1582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826"/>
    <w:bookmarkStart w:name="z17318" w:id="1582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827"/>
    <w:bookmarkStart w:name="z17319" w:id="1582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828"/>
    <w:bookmarkStart w:name="z17320" w:id="1582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829"/>
    <w:bookmarkStart w:name="z17321" w:id="1583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830"/>
    <w:bookmarkStart w:name="z17322" w:id="1583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831"/>
    <w:bookmarkStart w:name="z17323" w:id="1583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832"/>
    <w:bookmarkStart w:name="z17324" w:id="1583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833"/>
    <w:bookmarkStart w:name="z17325" w:id="1583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834"/>
    <w:bookmarkStart w:name="z17326" w:id="1583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835"/>
    <w:bookmarkStart w:name="z17327" w:id="1583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836"/>
    <w:bookmarkStart w:name="z17328" w:id="1583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837"/>
    <w:bookmarkStart w:name="z17329" w:id="1583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838"/>
    <w:bookmarkStart w:name="z17330" w:id="1583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839"/>
    <w:bookmarkStart w:name="z17331" w:id="1584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840"/>
    <w:bookmarkStart w:name="z17332" w:id="1584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841"/>
    <w:bookmarkStart w:name="z17333" w:id="1584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842"/>
    <w:bookmarkStart w:name="z17334" w:id="1584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843"/>
    <w:bookmarkStart w:name="z17335" w:id="1584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844"/>
    <w:bookmarkStart w:name="z17336" w:id="1584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845"/>
    <w:bookmarkStart w:name="z17337" w:id="1584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846"/>
    <w:bookmarkStart w:name="z17338" w:id="1584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847"/>
    <w:bookmarkStart w:name="z17339" w:id="15848"/>
    <w:p>
      <w:pPr>
        <w:spacing w:after="0"/>
        <w:ind w:left="0"/>
        <w:jc w:val="both"/>
      </w:pPr>
      <w:r>
        <w:rPr>
          <w:rFonts w:ascii="Times New Roman"/>
          <w:b w:val="false"/>
          <w:i w:val="false"/>
          <w:color w:val="000000"/>
          <w:sz w:val="28"/>
        </w:rPr>
        <w:t>
      29) мыналарды:</w:t>
      </w:r>
    </w:p>
    <w:bookmarkEnd w:id="15848"/>
    <w:bookmarkStart w:name="z17340" w:id="1584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849"/>
    <w:bookmarkStart w:name="z17341" w:id="1585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850"/>
    <w:bookmarkStart w:name="z17342" w:id="1585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851"/>
    <w:bookmarkStart w:name="z17343" w:id="1585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852"/>
    <w:bookmarkStart w:name="z17344" w:id="1585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853"/>
    <w:bookmarkStart w:name="z17345" w:id="1585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854"/>
    <w:bookmarkStart w:name="z17346" w:id="1585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855"/>
    <w:bookmarkStart w:name="z17347" w:id="15856"/>
    <w:p>
      <w:pPr>
        <w:spacing w:after="0"/>
        <w:ind w:left="0"/>
        <w:jc w:val="both"/>
      </w:pPr>
      <w:r>
        <w:rPr>
          <w:rFonts w:ascii="Times New Roman"/>
          <w:b w:val="false"/>
          <w:i w:val="false"/>
          <w:color w:val="000000"/>
          <w:sz w:val="28"/>
        </w:rPr>
        <w:t>
      19. Басқарма басшысының өкілеттіктері:</w:t>
      </w:r>
    </w:p>
    <w:bookmarkEnd w:id="15856"/>
    <w:bookmarkStart w:name="z17348" w:id="1585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857"/>
    <w:bookmarkStart w:name="z17349" w:id="1585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858"/>
    <w:bookmarkStart w:name="z17350" w:id="1585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859"/>
    <w:bookmarkStart w:name="z17351" w:id="1586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860"/>
    <w:bookmarkStart w:name="z17352" w:id="1586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861"/>
    <w:bookmarkStart w:name="z17353" w:id="1586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862"/>
    <w:bookmarkStart w:name="z17354" w:id="15863"/>
    <w:p>
      <w:pPr>
        <w:spacing w:after="0"/>
        <w:ind w:left="0"/>
        <w:jc w:val="left"/>
      </w:pPr>
      <w:r>
        <w:rPr>
          <w:rFonts w:ascii="Times New Roman"/>
          <w:b/>
          <w:i w:val="false"/>
          <w:color w:val="000000"/>
        </w:rPr>
        <w:t xml:space="preserve"> 4-тарау. Басқарманың мүлкі</w:t>
      </w:r>
    </w:p>
    <w:bookmarkEnd w:id="15863"/>
    <w:bookmarkStart w:name="z17355" w:id="1586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864"/>
    <w:bookmarkStart w:name="z17356" w:id="1586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865"/>
    <w:bookmarkStart w:name="z17357" w:id="1586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866"/>
    <w:bookmarkStart w:name="z17358" w:id="1586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867"/>
    <w:bookmarkStart w:name="z17359" w:id="15868"/>
    <w:p>
      <w:pPr>
        <w:spacing w:after="0"/>
        <w:ind w:left="0"/>
        <w:jc w:val="left"/>
      </w:pPr>
      <w:r>
        <w:rPr>
          <w:rFonts w:ascii="Times New Roman"/>
          <w:b/>
          <w:i w:val="false"/>
          <w:color w:val="000000"/>
        </w:rPr>
        <w:t xml:space="preserve"> 5-тарау. Басқарманы қайта ұйымдастыру және тарату</w:t>
      </w:r>
    </w:p>
    <w:bookmarkEnd w:id="15868"/>
    <w:bookmarkStart w:name="z17360" w:id="1586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8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197-қосымша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184-қосымша</w:t>
            </w:r>
          </w:p>
        </w:tc>
      </w:tr>
    </w:tbl>
    <w:bookmarkStart w:name="z17375" w:id="1587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Есіл аудандық санитариялық-эпидемиологиялық бақылау басқармасы" республикалық мемлекеттік мекемесінің ережесі</w:t>
      </w:r>
    </w:p>
    <w:bookmarkEnd w:id="15870"/>
    <w:bookmarkStart w:name="z17376" w:id="15871"/>
    <w:p>
      <w:pPr>
        <w:spacing w:after="0"/>
        <w:ind w:left="0"/>
        <w:jc w:val="left"/>
      </w:pPr>
      <w:r>
        <w:rPr>
          <w:rFonts w:ascii="Times New Roman"/>
          <w:b/>
          <w:i w:val="false"/>
          <w:color w:val="000000"/>
        </w:rPr>
        <w:t xml:space="preserve"> 1-тарау. Жалпы ережелер</w:t>
      </w:r>
    </w:p>
    <w:bookmarkEnd w:id="15871"/>
    <w:bookmarkStart w:name="z17377" w:id="1587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Есіл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872"/>
    <w:bookmarkStart w:name="z17378" w:id="1587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873"/>
    <w:bookmarkStart w:name="z17379" w:id="1587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874"/>
    <w:bookmarkStart w:name="z17380" w:id="1587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875"/>
    <w:bookmarkStart w:name="z17381" w:id="1587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876"/>
    <w:bookmarkStart w:name="z17382" w:id="1587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877"/>
    <w:bookmarkStart w:name="z17383" w:id="1587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878"/>
    <w:bookmarkStart w:name="z17384" w:id="15879"/>
    <w:p>
      <w:pPr>
        <w:spacing w:after="0"/>
        <w:ind w:left="0"/>
        <w:jc w:val="both"/>
      </w:pPr>
      <w:r>
        <w:rPr>
          <w:rFonts w:ascii="Times New Roman"/>
          <w:b w:val="false"/>
          <w:i w:val="false"/>
          <w:color w:val="000000"/>
          <w:sz w:val="28"/>
        </w:rPr>
        <w:t>
      8. Заңды тұлғаның орналасқан жері – индекс 150500, Қазақстан Республикасы, Солтүстік Қазақстан облысы, Есіл ауданы, Явленка ауылы, Гагарин даңғылы, 4 үй.</w:t>
      </w:r>
    </w:p>
    <w:bookmarkEnd w:id="15879"/>
    <w:bookmarkStart w:name="z17385" w:id="1588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Есіл аудандық санитариялық-эпидемиологиялық бақылау басқармасы" республикалық мемлекеттік мекемесі.</w:t>
      </w:r>
    </w:p>
    <w:bookmarkEnd w:id="15880"/>
    <w:bookmarkStart w:name="z17386" w:id="1588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881"/>
    <w:bookmarkStart w:name="z17387" w:id="1588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882"/>
    <w:bookmarkStart w:name="z17388" w:id="1588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883"/>
    <w:bookmarkStart w:name="z17389" w:id="1588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884"/>
    <w:bookmarkStart w:name="z17390" w:id="1588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885"/>
    <w:bookmarkStart w:name="z17391" w:id="15886"/>
    <w:p>
      <w:pPr>
        <w:spacing w:after="0"/>
        <w:ind w:left="0"/>
        <w:jc w:val="both"/>
      </w:pPr>
      <w:r>
        <w:rPr>
          <w:rFonts w:ascii="Times New Roman"/>
          <w:b w:val="false"/>
          <w:i w:val="false"/>
          <w:color w:val="000000"/>
          <w:sz w:val="28"/>
        </w:rPr>
        <w:t>
      13. Міндеттері:</w:t>
      </w:r>
    </w:p>
    <w:bookmarkEnd w:id="15886"/>
    <w:bookmarkStart w:name="z17392" w:id="1588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887"/>
    <w:bookmarkStart w:name="z17393" w:id="1588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888"/>
    <w:bookmarkStart w:name="z17394" w:id="1588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889"/>
    <w:bookmarkStart w:name="z17395" w:id="15890"/>
    <w:p>
      <w:pPr>
        <w:spacing w:after="0"/>
        <w:ind w:left="0"/>
        <w:jc w:val="both"/>
      </w:pPr>
      <w:r>
        <w:rPr>
          <w:rFonts w:ascii="Times New Roman"/>
          <w:b w:val="false"/>
          <w:i w:val="false"/>
          <w:color w:val="000000"/>
          <w:sz w:val="28"/>
        </w:rPr>
        <w:t>
      14. Құқықтары мен міндеттері:</w:t>
      </w:r>
    </w:p>
    <w:bookmarkEnd w:id="15890"/>
    <w:bookmarkStart w:name="z17396" w:id="1589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891"/>
    <w:bookmarkStart w:name="z17397" w:id="1589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892"/>
    <w:bookmarkStart w:name="z17398" w:id="1589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893"/>
    <w:bookmarkStart w:name="z17399" w:id="1589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894"/>
    <w:bookmarkStart w:name="z17400" w:id="1589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895"/>
    <w:bookmarkStart w:name="z17401" w:id="1589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896"/>
    <w:bookmarkStart w:name="z17402" w:id="1589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897"/>
    <w:bookmarkStart w:name="z17403" w:id="1589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898"/>
    <w:bookmarkStart w:name="z17404" w:id="1589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899"/>
    <w:bookmarkStart w:name="z17405" w:id="15900"/>
    <w:p>
      <w:pPr>
        <w:spacing w:after="0"/>
        <w:ind w:left="0"/>
        <w:jc w:val="both"/>
      </w:pPr>
      <w:r>
        <w:rPr>
          <w:rFonts w:ascii="Times New Roman"/>
          <w:b w:val="false"/>
          <w:i w:val="false"/>
          <w:color w:val="000000"/>
          <w:sz w:val="28"/>
        </w:rPr>
        <w:t>
      15. Функциялары:</w:t>
      </w:r>
    </w:p>
    <w:bookmarkEnd w:id="15900"/>
    <w:bookmarkStart w:name="z17406" w:id="15901"/>
    <w:p>
      <w:pPr>
        <w:spacing w:after="0"/>
        <w:ind w:left="0"/>
        <w:jc w:val="both"/>
      </w:pPr>
      <w:r>
        <w:rPr>
          <w:rFonts w:ascii="Times New Roman"/>
          <w:b w:val="false"/>
          <w:i w:val="false"/>
          <w:color w:val="000000"/>
          <w:sz w:val="28"/>
        </w:rPr>
        <w:t>
      1) реттелетін салада мемлекеттік саясатты іске асыру;</w:t>
      </w:r>
    </w:p>
    <w:bookmarkEnd w:id="15901"/>
    <w:bookmarkStart w:name="z17407" w:id="1590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902"/>
    <w:bookmarkStart w:name="z17408" w:id="1590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903"/>
    <w:bookmarkStart w:name="z17409" w:id="1590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904"/>
    <w:bookmarkStart w:name="z17410" w:id="1590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905"/>
    <w:bookmarkStart w:name="z17411" w:id="1590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906"/>
    <w:bookmarkStart w:name="z17412" w:id="1590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907"/>
    <w:bookmarkStart w:name="z17413" w:id="1590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908"/>
    <w:bookmarkStart w:name="z17414" w:id="1590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909"/>
    <w:bookmarkStart w:name="z17415" w:id="1591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910"/>
    <w:bookmarkStart w:name="z17416" w:id="1591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911"/>
    <w:bookmarkStart w:name="z17417" w:id="1591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912"/>
    <w:bookmarkStart w:name="z17418" w:id="1591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913"/>
    <w:bookmarkStart w:name="z17419" w:id="1591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914"/>
    <w:bookmarkStart w:name="z17420" w:id="1591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915"/>
    <w:bookmarkStart w:name="z17421" w:id="1591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916"/>
    <w:bookmarkStart w:name="z17422" w:id="1591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917"/>
    <w:bookmarkStart w:name="z17423" w:id="1591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918"/>
    <w:bookmarkStart w:name="z17424" w:id="1591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919"/>
    <w:bookmarkStart w:name="z17425" w:id="1592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5920"/>
    <w:bookmarkStart w:name="z17426" w:id="1592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5921"/>
    <w:bookmarkStart w:name="z17427" w:id="1592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922"/>
    <w:bookmarkStart w:name="z17428" w:id="1592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5923"/>
    <w:bookmarkStart w:name="z17429" w:id="1592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5924"/>
    <w:bookmarkStart w:name="z17430" w:id="1592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5925"/>
    <w:bookmarkStart w:name="z17431" w:id="1592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5926"/>
    <w:bookmarkStart w:name="z17432" w:id="1592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5927"/>
    <w:bookmarkStart w:name="z17433" w:id="1592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5928"/>
    <w:bookmarkStart w:name="z17434" w:id="15929"/>
    <w:p>
      <w:pPr>
        <w:spacing w:after="0"/>
        <w:ind w:left="0"/>
        <w:jc w:val="both"/>
      </w:pPr>
      <w:r>
        <w:rPr>
          <w:rFonts w:ascii="Times New Roman"/>
          <w:b w:val="false"/>
          <w:i w:val="false"/>
          <w:color w:val="000000"/>
          <w:sz w:val="28"/>
        </w:rPr>
        <w:t>
      29) мыналарды:</w:t>
      </w:r>
    </w:p>
    <w:bookmarkEnd w:id="15929"/>
    <w:bookmarkStart w:name="z17435" w:id="1593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930"/>
    <w:bookmarkStart w:name="z17436" w:id="1593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5931"/>
    <w:bookmarkStart w:name="z17437" w:id="1593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5932"/>
    <w:bookmarkStart w:name="z17438" w:id="1593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5933"/>
    <w:bookmarkStart w:name="z17439" w:id="1593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5934"/>
    <w:bookmarkStart w:name="z17440" w:id="1593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5935"/>
    <w:bookmarkStart w:name="z17441" w:id="1593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5936"/>
    <w:bookmarkStart w:name="z17442" w:id="15937"/>
    <w:p>
      <w:pPr>
        <w:spacing w:after="0"/>
        <w:ind w:left="0"/>
        <w:jc w:val="both"/>
      </w:pPr>
      <w:r>
        <w:rPr>
          <w:rFonts w:ascii="Times New Roman"/>
          <w:b w:val="false"/>
          <w:i w:val="false"/>
          <w:color w:val="000000"/>
          <w:sz w:val="28"/>
        </w:rPr>
        <w:t>
      19. Басқарма басшысының өкілеттіктері:</w:t>
      </w:r>
    </w:p>
    <w:bookmarkEnd w:id="15937"/>
    <w:bookmarkStart w:name="z17443" w:id="1593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5938"/>
    <w:bookmarkStart w:name="z17444" w:id="1593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5939"/>
    <w:bookmarkStart w:name="z17445" w:id="1594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940"/>
    <w:bookmarkStart w:name="z17446" w:id="1594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5941"/>
    <w:bookmarkStart w:name="z17447" w:id="1594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5942"/>
    <w:bookmarkStart w:name="z17448" w:id="1594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943"/>
    <w:bookmarkStart w:name="z17449" w:id="15944"/>
    <w:p>
      <w:pPr>
        <w:spacing w:after="0"/>
        <w:ind w:left="0"/>
        <w:jc w:val="left"/>
      </w:pPr>
      <w:r>
        <w:rPr>
          <w:rFonts w:ascii="Times New Roman"/>
          <w:b/>
          <w:i w:val="false"/>
          <w:color w:val="000000"/>
        </w:rPr>
        <w:t xml:space="preserve"> 4-тарау. Басқарманың мүлкі</w:t>
      </w:r>
    </w:p>
    <w:bookmarkEnd w:id="15944"/>
    <w:bookmarkStart w:name="z17450" w:id="1594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5945"/>
    <w:bookmarkStart w:name="z17451" w:id="1594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946"/>
    <w:bookmarkStart w:name="z17452" w:id="1594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5947"/>
    <w:bookmarkStart w:name="z17453" w:id="1594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948"/>
    <w:bookmarkStart w:name="z17454" w:id="15949"/>
    <w:p>
      <w:pPr>
        <w:spacing w:after="0"/>
        <w:ind w:left="0"/>
        <w:jc w:val="left"/>
      </w:pPr>
      <w:r>
        <w:rPr>
          <w:rFonts w:ascii="Times New Roman"/>
          <w:b/>
          <w:i w:val="false"/>
          <w:color w:val="000000"/>
        </w:rPr>
        <w:t xml:space="preserve"> 5-тарау. Басқарманы қайта ұйымдастыру және тарату</w:t>
      </w:r>
    </w:p>
    <w:bookmarkEnd w:id="15949"/>
    <w:bookmarkStart w:name="z17455" w:id="1595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9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198-қосымша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185-қосымша</w:t>
            </w:r>
          </w:p>
        </w:tc>
      </w:tr>
    </w:tbl>
    <w:bookmarkStart w:name="z17470" w:id="1595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Жамбыл аудандық санитариялық-эпидемиологиялық бақылау басқармасы" республикалық мемлекеттік мекемесінің ережесі</w:t>
      </w:r>
    </w:p>
    <w:bookmarkEnd w:id="15951"/>
    <w:bookmarkStart w:name="z17471" w:id="15952"/>
    <w:p>
      <w:pPr>
        <w:spacing w:after="0"/>
        <w:ind w:left="0"/>
        <w:jc w:val="left"/>
      </w:pPr>
      <w:r>
        <w:rPr>
          <w:rFonts w:ascii="Times New Roman"/>
          <w:b/>
          <w:i w:val="false"/>
          <w:color w:val="000000"/>
        </w:rPr>
        <w:t xml:space="preserve"> 1-тарау. Жалпы ережелер</w:t>
      </w:r>
    </w:p>
    <w:bookmarkEnd w:id="15952"/>
    <w:bookmarkStart w:name="z17472" w:id="1595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Жамбыл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5953"/>
    <w:bookmarkStart w:name="z17473" w:id="1595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5954"/>
    <w:bookmarkStart w:name="z17474" w:id="1595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5955"/>
    <w:bookmarkStart w:name="z17475" w:id="1595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956"/>
    <w:bookmarkStart w:name="z17476" w:id="1595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5957"/>
    <w:bookmarkStart w:name="z17477" w:id="1595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5958"/>
    <w:bookmarkStart w:name="z17478" w:id="1595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959"/>
    <w:bookmarkStart w:name="z17479" w:id="15960"/>
    <w:p>
      <w:pPr>
        <w:spacing w:after="0"/>
        <w:ind w:left="0"/>
        <w:jc w:val="both"/>
      </w:pPr>
      <w:r>
        <w:rPr>
          <w:rFonts w:ascii="Times New Roman"/>
          <w:b w:val="false"/>
          <w:i w:val="false"/>
          <w:color w:val="000000"/>
          <w:sz w:val="28"/>
        </w:rPr>
        <w:t>
      8. Заңды тұлғаның орналасқан жері – индекс 150600, Қазақстан Республикасы, Солтүстік Қазақстан облысы, Жамбыл ауданы, Пресновка ауылы, Есім Шайкин көшесі, 49.</w:t>
      </w:r>
    </w:p>
    <w:bookmarkEnd w:id="15960"/>
    <w:bookmarkStart w:name="z17480" w:id="1596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Жамбыл аудандық санитариялық-эпидемиологиялық бақылау басқармасы" республикалық мемлекеттік мекемесі.</w:t>
      </w:r>
    </w:p>
    <w:bookmarkEnd w:id="15961"/>
    <w:bookmarkStart w:name="z17481" w:id="1596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962"/>
    <w:bookmarkStart w:name="z17482" w:id="1596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5963"/>
    <w:bookmarkStart w:name="z17483" w:id="1596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5964"/>
    <w:bookmarkStart w:name="z17484" w:id="1596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965"/>
    <w:bookmarkStart w:name="z17485" w:id="1596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5966"/>
    <w:bookmarkStart w:name="z17486" w:id="15967"/>
    <w:p>
      <w:pPr>
        <w:spacing w:after="0"/>
        <w:ind w:left="0"/>
        <w:jc w:val="both"/>
      </w:pPr>
      <w:r>
        <w:rPr>
          <w:rFonts w:ascii="Times New Roman"/>
          <w:b w:val="false"/>
          <w:i w:val="false"/>
          <w:color w:val="000000"/>
          <w:sz w:val="28"/>
        </w:rPr>
        <w:t>
      13. Міндеттері:</w:t>
      </w:r>
    </w:p>
    <w:bookmarkEnd w:id="15967"/>
    <w:bookmarkStart w:name="z17487" w:id="1596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968"/>
    <w:bookmarkStart w:name="z17488" w:id="1596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5969"/>
    <w:bookmarkStart w:name="z17489" w:id="1597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5970"/>
    <w:bookmarkStart w:name="z17490" w:id="15971"/>
    <w:p>
      <w:pPr>
        <w:spacing w:after="0"/>
        <w:ind w:left="0"/>
        <w:jc w:val="both"/>
      </w:pPr>
      <w:r>
        <w:rPr>
          <w:rFonts w:ascii="Times New Roman"/>
          <w:b w:val="false"/>
          <w:i w:val="false"/>
          <w:color w:val="000000"/>
          <w:sz w:val="28"/>
        </w:rPr>
        <w:t>
      14. Құқықтары мен міндеттері:</w:t>
      </w:r>
    </w:p>
    <w:bookmarkEnd w:id="15971"/>
    <w:bookmarkStart w:name="z17491" w:id="1597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972"/>
    <w:bookmarkStart w:name="z17492" w:id="1597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973"/>
    <w:bookmarkStart w:name="z17493" w:id="1597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5974"/>
    <w:bookmarkStart w:name="z17494" w:id="1597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975"/>
    <w:bookmarkStart w:name="z17495" w:id="1597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5976"/>
    <w:bookmarkStart w:name="z17496" w:id="1597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5977"/>
    <w:bookmarkStart w:name="z17497" w:id="1597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5978"/>
    <w:bookmarkStart w:name="z17498" w:id="1597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5979"/>
    <w:bookmarkStart w:name="z17499" w:id="1598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5980"/>
    <w:bookmarkStart w:name="z17500" w:id="15981"/>
    <w:p>
      <w:pPr>
        <w:spacing w:after="0"/>
        <w:ind w:left="0"/>
        <w:jc w:val="both"/>
      </w:pPr>
      <w:r>
        <w:rPr>
          <w:rFonts w:ascii="Times New Roman"/>
          <w:b w:val="false"/>
          <w:i w:val="false"/>
          <w:color w:val="000000"/>
          <w:sz w:val="28"/>
        </w:rPr>
        <w:t>
      15. Функциялары:</w:t>
      </w:r>
    </w:p>
    <w:bookmarkEnd w:id="15981"/>
    <w:bookmarkStart w:name="z17501" w:id="15982"/>
    <w:p>
      <w:pPr>
        <w:spacing w:after="0"/>
        <w:ind w:left="0"/>
        <w:jc w:val="both"/>
      </w:pPr>
      <w:r>
        <w:rPr>
          <w:rFonts w:ascii="Times New Roman"/>
          <w:b w:val="false"/>
          <w:i w:val="false"/>
          <w:color w:val="000000"/>
          <w:sz w:val="28"/>
        </w:rPr>
        <w:t>
      1) реттелетін салада мемлекеттік саясатты іске асыру;</w:t>
      </w:r>
    </w:p>
    <w:bookmarkEnd w:id="15982"/>
    <w:bookmarkStart w:name="z17502" w:id="1598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983"/>
    <w:bookmarkStart w:name="z17503" w:id="1598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5984"/>
    <w:bookmarkStart w:name="z17504" w:id="1598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985"/>
    <w:bookmarkStart w:name="z17505" w:id="1598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986"/>
    <w:bookmarkStart w:name="z17506" w:id="1598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5987"/>
    <w:bookmarkStart w:name="z17507" w:id="1598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5988"/>
    <w:bookmarkStart w:name="z17508" w:id="1598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5989"/>
    <w:bookmarkStart w:name="z17509" w:id="1599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5990"/>
    <w:bookmarkStart w:name="z17510" w:id="1599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991"/>
    <w:bookmarkStart w:name="z17511" w:id="1599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992"/>
    <w:bookmarkStart w:name="z17512" w:id="1599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5993"/>
    <w:bookmarkStart w:name="z17513" w:id="1599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5994"/>
    <w:bookmarkStart w:name="z17514" w:id="1599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995"/>
    <w:bookmarkStart w:name="z17515" w:id="1599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996"/>
    <w:bookmarkStart w:name="z17516" w:id="1599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997"/>
    <w:bookmarkStart w:name="z17517" w:id="1599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5998"/>
    <w:bookmarkStart w:name="z17518" w:id="1599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5999"/>
    <w:bookmarkStart w:name="z17519" w:id="1600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000"/>
    <w:bookmarkStart w:name="z17520" w:id="1600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001"/>
    <w:bookmarkStart w:name="z17521" w:id="1600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002"/>
    <w:bookmarkStart w:name="z17522" w:id="1600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003"/>
    <w:bookmarkStart w:name="z17523" w:id="1600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004"/>
    <w:bookmarkStart w:name="z17524" w:id="1600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005"/>
    <w:bookmarkStart w:name="z17525" w:id="1600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006"/>
    <w:bookmarkStart w:name="z17526" w:id="1600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007"/>
    <w:bookmarkStart w:name="z17527" w:id="1600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008"/>
    <w:bookmarkStart w:name="z17528" w:id="1600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009"/>
    <w:bookmarkStart w:name="z17529" w:id="16010"/>
    <w:p>
      <w:pPr>
        <w:spacing w:after="0"/>
        <w:ind w:left="0"/>
        <w:jc w:val="both"/>
      </w:pPr>
      <w:r>
        <w:rPr>
          <w:rFonts w:ascii="Times New Roman"/>
          <w:b w:val="false"/>
          <w:i w:val="false"/>
          <w:color w:val="000000"/>
          <w:sz w:val="28"/>
        </w:rPr>
        <w:t>
      29) мыналарды:</w:t>
      </w:r>
    </w:p>
    <w:bookmarkEnd w:id="16010"/>
    <w:bookmarkStart w:name="z17530" w:id="1601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011"/>
    <w:bookmarkStart w:name="z17531" w:id="1601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012"/>
    <w:bookmarkStart w:name="z17532" w:id="1601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013"/>
    <w:bookmarkStart w:name="z17533" w:id="1601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014"/>
    <w:bookmarkStart w:name="z17534" w:id="1601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015"/>
    <w:bookmarkStart w:name="z17535" w:id="1601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016"/>
    <w:bookmarkStart w:name="z17536" w:id="1601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017"/>
    <w:bookmarkStart w:name="z17537" w:id="16018"/>
    <w:p>
      <w:pPr>
        <w:spacing w:after="0"/>
        <w:ind w:left="0"/>
        <w:jc w:val="both"/>
      </w:pPr>
      <w:r>
        <w:rPr>
          <w:rFonts w:ascii="Times New Roman"/>
          <w:b w:val="false"/>
          <w:i w:val="false"/>
          <w:color w:val="000000"/>
          <w:sz w:val="28"/>
        </w:rPr>
        <w:t>
      19. Басқарма басшысының өкілеттіктері:</w:t>
      </w:r>
    </w:p>
    <w:bookmarkEnd w:id="16018"/>
    <w:bookmarkStart w:name="z17538" w:id="1601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019"/>
    <w:bookmarkStart w:name="z17539" w:id="1602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020"/>
    <w:bookmarkStart w:name="z17540" w:id="1602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021"/>
    <w:bookmarkStart w:name="z17541" w:id="1602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022"/>
    <w:bookmarkStart w:name="z17542" w:id="1602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023"/>
    <w:bookmarkStart w:name="z17543" w:id="1602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024"/>
    <w:bookmarkStart w:name="z17544" w:id="16025"/>
    <w:p>
      <w:pPr>
        <w:spacing w:after="0"/>
        <w:ind w:left="0"/>
        <w:jc w:val="left"/>
      </w:pPr>
      <w:r>
        <w:rPr>
          <w:rFonts w:ascii="Times New Roman"/>
          <w:b/>
          <w:i w:val="false"/>
          <w:color w:val="000000"/>
        </w:rPr>
        <w:t xml:space="preserve"> 4-тарау. Басқарманың мүлкі</w:t>
      </w:r>
    </w:p>
    <w:bookmarkEnd w:id="16025"/>
    <w:bookmarkStart w:name="z17545" w:id="1602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026"/>
    <w:bookmarkStart w:name="z17546" w:id="1602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027"/>
    <w:bookmarkStart w:name="z17547" w:id="1602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028"/>
    <w:bookmarkStart w:name="z17548" w:id="1602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029"/>
    <w:bookmarkStart w:name="z17549" w:id="16030"/>
    <w:p>
      <w:pPr>
        <w:spacing w:after="0"/>
        <w:ind w:left="0"/>
        <w:jc w:val="left"/>
      </w:pPr>
      <w:r>
        <w:rPr>
          <w:rFonts w:ascii="Times New Roman"/>
          <w:b/>
          <w:i w:val="false"/>
          <w:color w:val="000000"/>
        </w:rPr>
        <w:t xml:space="preserve"> 5-тарау. Басқарманы қайта ұйымдастыру және тарату</w:t>
      </w:r>
    </w:p>
    <w:bookmarkEnd w:id="16030"/>
    <w:bookmarkStart w:name="z17550" w:id="1603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0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199-қосымша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186-қосымша</w:t>
            </w:r>
          </w:p>
        </w:tc>
      </w:tr>
    </w:tbl>
    <w:bookmarkStart w:name="z17565" w:id="1603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Қызылжар аудандық санитариялық-эпидемиологиялық бақылау басқармасы" республикалық мемлекеттік мекемесінің ережесі</w:t>
      </w:r>
    </w:p>
    <w:bookmarkEnd w:id="16032"/>
    <w:bookmarkStart w:name="z17566" w:id="16033"/>
    <w:p>
      <w:pPr>
        <w:spacing w:after="0"/>
        <w:ind w:left="0"/>
        <w:jc w:val="left"/>
      </w:pPr>
      <w:r>
        <w:rPr>
          <w:rFonts w:ascii="Times New Roman"/>
          <w:b/>
          <w:i w:val="false"/>
          <w:color w:val="000000"/>
        </w:rPr>
        <w:t xml:space="preserve"> 1-тарау. Жалпы ережелер</w:t>
      </w:r>
    </w:p>
    <w:bookmarkEnd w:id="16033"/>
    <w:bookmarkStart w:name="z17567" w:id="1603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Қызылжар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034"/>
    <w:bookmarkStart w:name="z17568" w:id="1603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035"/>
    <w:bookmarkStart w:name="z17569" w:id="1603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036"/>
    <w:bookmarkStart w:name="z17570" w:id="1603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037"/>
    <w:bookmarkStart w:name="z17571" w:id="1603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038"/>
    <w:bookmarkStart w:name="z17572" w:id="1603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039"/>
    <w:bookmarkStart w:name="z17573" w:id="1604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040"/>
    <w:bookmarkStart w:name="z17574" w:id="16041"/>
    <w:p>
      <w:pPr>
        <w:spacing w:after="0"/>
        <w:ind w:left="0"/>
        <w:jc w:val="both"/>
      </w:pPr>
      <w:r>
        <w:rPr>
          <w:rFonts w:ascii="Times New Roman"/>
          <w:b w:val="false"/>
          <w:i w:val="false"/>
          <w:color w:val="000000"/>
          <w:sz w:val="28"/>
        </w:rPr>
        <w:t>
      8. Заңды тұлғаның орналасқан жері – индекс 150700, Қазақстан Республикасы, Солтүстік Қазақстан облысы, Қызылжар ауданы, Бескөл ауылы, Ульянов көшесі, 1А ғимарат.</w:t>
      </w:r>
    </w:p>
    <w:bookmarkEnd w:id="16041"/>
    <w:bookmarkStart w:name="z17575" w:id="1604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Қызылжар аудандық санитариялық-эпидемиологиялық бақылау басқармасы" республикалық мемлекеттік мекемесі.</w:t>
      </w:r>
    </w:p>
    <w:bookmarkEnd w:id="16042"/>
    <w:bookmarkStart w:name="z17576" w:id="1604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043"/>
    <w:bookmarkStart w:name="z17577" w:id="1604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044"/>
    <w:bookmarkStart w:name="z17578" w:id="1604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045"/>
    <w:bookmarkStart w:name="z17579" w:id="1604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046"/>
    <w:bookmarkStart w:name="z17580" w:id="1604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047"/>
    <w:bookmarkStart w:name="z17581" w:id="16048"/>
    <w:p>
      <w:pPr>
        <w:spacing w:after="0"/>
        <w:ind w:left="0"/>
        <w:jc w:val="both"/>
      </w:pPr>
      <w:r>
        <w:rPr>
          <w:rFonts w:ascii="Times New Roman"/>
          <w:b w:val="false"/>
          <w:i w:val="false"/>
          <w:color w:val="000000"/>
          <w:sz w:val="28"/>
        </w:rPr>
        <w:t>
      13. Міндеттері:</w:t>
      </w:r>
    </w:p>
    <w:bookmarkEnd w:id="16048"/>
    <w:bookmarkStart w:name="z17582" w:id="1604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049"/>
    <w:bookmarkStart w:name="z17583" w:id="1605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050"/>
    <w:bookmarkStart w:name="z17584" w:id="1605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051"/>
    <w:bookmarkStart w:name="z17585" w:id="16052"/>
    <w:p>
      <w:pPr>
        <w:spacing w:after="0"/>
        <w:ind w:left="0"/>
        <w:jc w:val="both"/>
      </w:pPr>
      <w:r>
        <w:rPr>
          <w:rFonts w:ascii="Times New Roman"/>
          <w:b w:val="false"/>
          <w:i w:val="false"/>
          <w:color w:val="000000"/>
          <w:sz w:val="28"/>
        </w:rPr>
        <w:t>
      14. Құқықтары мен міндеттері:</w:t>
      </w:r>
    </w:p>
    <w:bookmarkEnd w:id="16052"/>
    <w:bookmarkStart w:name="z17586" w:id="1605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053"/>
    <w:bookmarkStart w:name="z17587" w:id="1605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054"/>
    <w:bookmarkStart w:name="z17588" w:id="1605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055"/>
    <w:bookmarkStart w:name="z17589" w:id="1605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056"/>
    <w:bookmarkStart w:name="z17590" w:id="1605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057"/>
    <w:bookmarkStart w:name="z17591" w:id="1605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058"/>
    <w:bookmarkStart w:name="z17592" w:id="1605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059"/>
    <w:bookmarkStart w:name="z17593" w:id="1606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060"/>
    <w:bookmarkStart w:name="z17594" w:id="1606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061"/>
    <w:bookmarkStart w:name="z17595" w:id="16062"/>
    <w:p>
      <w:pPr>
        <w:spacing w:after="0"/>
        <w:ind w:left="0"/>
        <w:jc w:val="both"/>
      </w:pPr>
      <w:r>
        <w:rPr>
          <w:rFonts w:ascii="Times New Roman"/>
          <w:b w:val="false"/>
          <w:i w:val="false"/>
          <w:color w:val="000000"/>
          <w:sz w:val="28"/>
        </w:rPr>
        <w:t>
      15. Функциялары:</w:t>
      </w:r>
    </w:p>
    <w:bookmarkEnd w:id="16062"/>
    <w:bookmarkStart w:name="z17596" w:id="16063"/>
    <w:p>
      <w:pPr>
        <w:spacing w:after="0"/>
        <w:ind w:left="0"/>
        <w:jc w:val="both"/>
      </w:pPr>
      <w:r>
        <w:rPr>
          <w:rFonts w:ascii="Times New Roman"/>
          <w:b w:val="false"/>
          <w:i w:val="false"/>
          <w:color w:val="000000"/>
          <w:sz w:val="28"/>
        </w:rPr>
        <w:t>
      1) реттелетін салада мемлекеттік саясатты іске асыру;</w:t>
      </w:r>
    </w:p>
    <w:bookmarkEnd w:id="16063"/>
    <w:bookmarkStart w:name="z17597" w:id="1606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064"/>
    <w:bookmarkStart w:name="z17598" w:id="1606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065"/>
    <w:bookmarkStart w:name="z17599" w:id="1606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066"/>
    <w:bookmarkStart w:name="z17600" w:id="1606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067"/>
    <w:bookmarkStart w:name="z17601" w:id="1606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068"/>
    <w:bookmarkStart w:name="z17602" w:id="1606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069"/>
    <w:bookmarkStart w:name="z17603" w:id="1607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070"/>
    <w:bookmarkStart w:name="z17604" w:id="1607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071"/>
    <w:bookmarkStart w:name="z17605" w:id="1607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072"/>
    <w:bookmarkStart w:name="z17606" w:id="1607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073"/>
    <w:bookmarkStart w:name="z17607" w:id="1607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074"/>
    <w:bookmarkStart w:name="z17608" w:id="1607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075"/>
    <w:bookmarkStart w:name="z17609" w:id="1607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076"/>
    <w:bookmarkStart w:name="z17610" w:id="1607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077"/>
    <w:bookmarkStart w:name="z17611" w:id="1607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078"/>
    <w:bookmarkStart w:name="z17612" w:id="1607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079"/>
    <w:bookmarkStart w:name="z17613" w:id="1608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080"/>
    <w:bookmarkStart w:name="z17614" w:id="1608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081"/>
    <w:bookmarkStart w:name="z17615" w:id="1608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082"/>
    <w:bookmarkStart w:name="z17616" w:id="1608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083"/>
    <w:bookmarkStart w:name="z17617" w:id="1608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084"/>
    <w:bookmarkStart w:name="z17618" w:id="1608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085"/>
    <w:bookmarkStart w:name="z17619" w:id="1608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086"/>
    <w:bookmarkStart w:name="z17620" w:id="1608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087"/>
    <w:bookmarkStart w:name="z17621" w:id="1608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088"/>
    <w:bookmarkStart w:name="z17622" w:id="1608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089"/>
    <w:bookmarkStart w:name="z17623" w:id="1609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090"/>
    <w:bookmarkStart w:name="z17624" w:id="16091"/>
    <w:p>
      <w:pPr>
        <w:spacing w:after="0"/>
        <w:ind w:left="0"/>
        <w:jc w:val="both"/>
      </w:pPr>
      <w:r>
        <w:rPr>
          <w:rFonts w:ascii="Times New Roman"/>
          <w:b w:val="false"/>
          <w:i w:val="false"/>
          <w:color w:val="000000"/>
          <w:sz w:val="28"/>
        </w:rPr>
        <w:t>
      29) мыналарды:</w:t>
      </w:r>
    </w:p>
    <w:bookmarkEnd w:id="16091"/>
    <w:bookmarkStart w:name="z17625" w:id="1609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092"/>
    <w:bookmarkStart w:name="z17626" w:id="1609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093"/>
    <w:bookmarkStart w:name="z17627" w:id="1609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094"/>
    <w:bookmarkStart w:name="z17628" w:id="1609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095"/>
    <w:bookmarkStart w:name="z17629" w:id="1609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096"/>
    <w:bookmarkStart w:name="z17630" w:id="1609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097"/>
    <w:bookmarkStart w:name="z17631" w:id="1609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098"/>
    <w:bookmarkStart w:name="z17632" w:id="16099"/>
    <w:p>
      <w:pPr>
        <w:spacing w:after="0"/>
        <w:ind w:left="0"/>
        <w:jc w:val="both"/>
      </w:pPr>
      <w:r>
        <w:rPr>
          <w:rFonts w:ascii="Times New Roman"/>
          <w:b w:val="false"/>
          <w:i w:val="false"/>
          <w:color w:val="000000"/>
          <w:sz w:val="28"/>
        </w:rPr>
        <w:t>
      19. Басқарма басшысының өкілеттіктері:</w:t>
      </w:r>
    </w:p>
    <w:bookmarkEnd w:id="16099"/>
    <w:bookmarkStart w:name="z17633" w:id="1610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100"/>
    <w:bookmarkStart w:name="z17634" w:id="1610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101"/>
    <w:bookmarkStart w:name="z17635" w:id="1610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102"/>
    <w:bookmarkStart w:name="z17636" w:id="1610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103"/>
    <w:bookmarkStart w:name="z17637" w:id="1610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104"/>
    <w:bookmarkStart w:name="z17638" w:id="1610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105"/>
    <w:bookmarkStart w:name="z17639" w:id="16106"/>
    <w:p>
      <w:pPr>
        <w:spacing w:after="0"/>
        <w:ind w:left="0"/>
        <w:jc w:val="left"/>
      </w:pPr>
      <w:r>
        <w:rPr>
          <w:rFonts w:ascii="Times New Roman"/>
          <w:b/>
          <w:i w:val="false"/>
          <w:color w:val="000000"/>
        </w:rPr>
        <w:t xml:space="preserve"> 4-тарау. Басқарманың мүлкі</w:t>
      </w:r>
    </w:p>
    <w:bookmarkEnd w:id="16106"/>
    <w:bookmarkStart w:name="z17640" w:id="1610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107"/>
    <w:bookmarkStart w:name="z17641" w:id="1610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108"/>
    <w:bookmarkStart w:name="z17642" w:id="1610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109"/>
    <w:bookmarkStart w:name="z17643" w:id="1611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110"/>
    <w:bookmarkStart w:name="z17644" w:id="16111"/>
    <w:p>
      <w:pPr>
        <w:spacing w:after="0"/>
        <w:ind w:left="0"/>
        <w:jc w:val="left"/>
      </w:pPr>
      <w:r>
        <w:rPr>
          <w:rFonts w:ascii="Times New Roman"/>
          <w:b/>
          <w:i w:val="false"/>
          <w:color w:val="000000"/>
        </w:rPr>
        <w:t xml:space="preserve"> 5-тарау. Басқарманы қайта ұйымдастыру және тарату</w:t>
      </w:r>
    </w:p>
    <w:bookmarkEnd w:id="16111"/>
    <w:bookmarkStart w:name="z17645" w:id="1611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200-қосымша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187-қосымша</w:t>
            </w:r>
          </w:p>
        </w:tc>
      </w:tr>
    </w:tbl>
    <w:bookmarkStart w:name="z17660" w:id="1611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Мағжан Жұмабаев ауданының санитариялық-эпидемиологиялық бақылау басқармасы" республикалық мемлекеттік мекемесінің ережесі</w:t>
      </w:r>
    </w:p>
    <w:bookmarkEnd w:id="16113"/>
    <w:bookmarkStart w:name="z17661" w:id="16114"/>
    <w:p>
      <w:pPr>
        <w:spacing w:after="0"/>
        <w:ind w:left="0"/>
        <w:jc w:val="left"/>
      </w:pPr>
      <w:r>
        <w:rPr>
          <w:rFonts w:ascii="Times New Roman"/>
          <w:b/>
          <w:i w:val="false"/>
          <w:color w:val="000000"/>
        </w:rPr>
        <w:t xml:space="preserve"> 1-тарау. Жалпы ережелер</w:t>
      </w:r>
    </w:p>
    <w:bookmarkEnd w:id="16114"/>
    <w:bookmarkStart w:name="z17662" w:id="1611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Мағжан Жұмабаев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115"/>
    <w:bookmarkStart w:name="z17663" w:id="1611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116"/>
    <w:bookmarkStart w:name="z17664" w:id="1611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117"/>
    <w:bookmarkStart w:name="z17665" w:id="1611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118"/>
    <w:bookmarkStart w:name="z17666" w:id="1611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119"/>
    <w:bookmarkStart w:name="z17667" w:id="1612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120"/>
    <w:bookmarkStart w:name="z17668" w:id="1612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121"/>
    <w:bookmarkStart w:name="z17669" w:id="16122"/>
    <w:p>
      <w:pPr>
        <w:spacing w:after="0"/>
        <w:ind w:left="0"/>
        <w:jc w:val="both"/>
      </w:pPr>
      <w:r>
        <w:rPr>
          <w:rFonts w:ascii="Times New Roman"/>
          <w:b w:val="false"/>
          <w:i w:val="false"/>
          <w:color w:val="000000"/>
          <w:sz w:val="28"/>
        </w:rPr>
        <w:t>
      8. Заңды тұлғаның орналасқан жері – индекс 150800, Қазақстан Республикасы, Солтүстік Қазақстан облысы, Мағжан Жұмабаев ауданы, Булаев қаласы, Мир көшесі, 8.</w:t>
      </w:r>
    </w:p>
    <w:bookmarkEnd w:id="16122"/>
    <w:bookmarkStart w:name="z17670" w:id="1612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Мағжан Жұмабаев ауданының санитариялық-эпидемиологиялық бақылау басқармасы" республикалық мемлекеттік мекемесі.</w:t>
      </w:r>
    </w:p>
    <w:bookmarkEnd w:id="16123"/>
    <w:bookmarkStart w:name="z17671" w:id="1612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124"/>
    <w:bookmarkStart w:name="z17672" w:id="1612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125"/>
    <w:bookmarkStart w:name="z17673" w:id="1612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126"/>
    <w:bookmarkStart w:name="z17674" w:id="1612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127"/>
    <w:bookmarkStart w:name="z17675" w:id="1612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128"/>
    <w:bookmarkStart w:name="z17676" w:id="16129"/>
    <w:p>
      <w:pPr>
        <w:spacing w:after="0"/>
        <w:ind w:left="0"/>
        <w:jc w:val="both"/>
      </w:pPr>
      <w:r>
        <w:rPr>
          <w:rFonts w:ascii="Times New Roman"/>
          <w:b w:val="false"/>
          <w:i w:val="false"/>
          <w:color w:val="000000"/>
          <w:sz w:val="28"/>
        </w:rPr>
        <w:t>
      13. Міндеттері:</w:t>
      </w:r>
    </w:p>
    <w:bookmarkEnd w:id="16129"/>
    <w:bookmarkStart w:name="z17677" w:id="1613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130"/>
    <w:bookmarkStart w:name="z17678" w:id="1613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131"/>
    <w:bookmarkStart w:name="z17679" w:id="1613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132"/>
    <w:bookmarkStart w:name="z17680" w:id="16133"/>
    <w:p>
      <w:pPr>
        <w:spacing w:after="0"/>
        <w:ind w:left="0"/>
        <w:jc w:val="both"/>
      </w:pPr>
      <w:r>
        <w:rPr>
          <w:rFonts w:ascii="Times New Roman"/>
          <w:b w:val="false"/>
          <w:i w:val="false"/>
          <w:color w:val="000000"/>
          <w:sz w:val="28"/>
        </w:rPr>
        <w:t>
      14. Құқықтары мен міндеттері:</w:t>
      </w:r>
    </w:p>
    <w:bookmarkEnd w:id="16133"/>
    <w:bookmarkStart w:name="z17681" w:id="1613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134"/>
    <w:bookmarkStart w:name="z17682" w:id="1613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135"/>
    <w:bookmarkStart w:name="z17683" w:id="1613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136"/>
    <w:bookmarkStart w:name="z17684" w:id="1613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137"/>
    <w:bookmarkStart w:name="z17685" w:id="1613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138"/>
    <w:bookmarkStart w:name="z17686" w:id="1613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139"/>
    <w:bookmarkStart w:name="z17687" w:id="1614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140"/>
    <w:bookmarkStart w:name="z17688" w:id="1614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141"/>
    <w:bookmarkStart w:name="z17689" w:id="1614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142"/>
    <w:bookmarkStart w:name="z17690" w:id="16143"/>
    <w:p>
      <w:pPr>
        <w:spacing w:after="0"/>
        <w:ind w:left="0"/>
        <w:jc w:val="both"/>
      </w:pPr>
      <w:r>
        <w:rPr>
          <w:rFonts w:ascii="Times New Roman"/>
          <w:b w:val="false"/>
          <w:i w:val="false"/>
          <w:color w:val="000000"/>
          <w:sz w:val="28"/>
        </w:rPr>
        <w:t>
      15. Функциялары:</w:t>
      </w:r>
    </w:p>
    <w:bookmarkEnd w:id="16143"/>
    <w:bookmarkStart w:name="z17691" w:id="16144"/>
    <w:p>
      <w:pPr>
        <w:spacing w:after="0"/>
        <w:ind w:left="0"/>
        <w:jc w:val="both"/>
      </w:pPr>
      <w:r>
        <w:rPr>
          <w:rFonts w:ascii="Times New Roman"/>
          <w:b w:val="false"/>
          <w:i w:val="false"/>
          <w:color w:val="000000"/>
          <w:sz w:val="28"/>
        </w:rPr>
        <w:t>
      1) реттелетін салада мемлекеттік саясатты іске асыру;</w:t>
      </w:r>
    </w:p>
    <w:bookmarkEnd w:id="16144"/>
    <w:bookmarkStart w:name="z17692" w:id="1614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145"/>
    <w:bookmarkStart w:name="z17693" w:id="1614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146"/>
    <w:bookmarkStart w:name="z17694" w:id="1614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147"/>
    <w:bookmarkStart w:name="z17695" w:id="1614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148"/>
    <w:bookmarkStart w:name="z17696" w:id="1614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149"/>
    <w:bookmarkStart w:name="z17697" w:id="1615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150"/>
    <w:bookmarkStart w:name="z17698" w:id="1615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151"/>
    <w:bookmarkStart w:name="z17699" w:id="1615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152"/>
    <w:bookmarkStart w:name="z17700" w:id="1615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153"/>
    <w:bookmarkStart w:name="z17701" w:id="1615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154"/>
    <w:bookmarkStart w:name="z17702" w:id="1615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155"/>
    <w:bookmarkStart w:name="z17703" w:id="1615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156"/>
    <w:bookmarkStart w:name="z17704" w:id="1615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157"/>
    <w:bookmarkStart w:name="z17705" w:id="1615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158"/>
    <w:bookmarkStart w:name="z17706" w:id="1615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159"/>
    <w:bookmarkStart w:name="z17707" w:id="1616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160"/>
    <w:bookmarkStart w:name="z17708" w:id="1616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161"/>
    <w:bookmarkStart w:name="z17709" w:id="1616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162"/>
    <w:bookmarkStart w:name="z17710" w:id="1616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163"/>
    <w:bookmarkStart w:name="z17711" w:id="1616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164"/>
    <w:bookmarkStart w:name="z17712" w:id="1616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165"/>
    <w:bookmarkStart w:name="z17713" w:id="1616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166"/>
    <w:bookmarkStart w:name="z17714" w:id="1616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167"/>
    <w:bookmarkStart w:name="z17715" w:id="1616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168"/>
    <w:bookmarkStart w:name="z17716" w:id="1616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169"/>
    <w:bookmarkStart w:name="z17717" w:id="1617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170"/>
    <w:bookmarkStart w:name="z17718" w:id="1617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171"/>
    <w:bookmarkStart w:name="z17719" w:id="16172"/>
    <w:p>
      <w:pPr>
        <w:spacing w:after="0"/>
        <w:ind w:left="0"/>
        <w:jc w:val="both"/>
      </w:pPr>
      <w:r>
        <w:rPr>
          <w:rFonts w:ascii="Times New Roman"/>
          <w:b w:val="false"/>
          <w:i w:val="false"/>
          <w:color w:val="000000"/>
          <w:sz w:val="28"/>
        </w:rPr>
        <w:t>
      29) мыналарды:</w:t>
      </w:r>
    </w:p>
    <w:bookmarkEnd w:id="16172"/>
    <w:bookmarkStart w:name="z17720" w:id="1617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173"/>
    <w:bookmarkStart w:name="z17721" w:id="1617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174"/>
    <w:bookmarkStart w:name="z17722" w:id="1617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175"/>
    <w:bookmarkStart w:name="z17723" w:id="1617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176"/>
    <w:bookmarkStart w:name="z17724" w:id="1617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177"/>
    <w:bookmarkStart w:name="z17725" w:id="1617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178"/>
    <w:bookmarkStart w:name="z17726" w:id="1617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179"/>
    <w:bookmarkStart w:name="z17727" w:id="16180"/>
    <w:p>
      <w:pPr>
        <w:spacing w:after="0"/>
        <w:ind w:left="0"/>
        <w:jc w:val="both"/>
      </w:pPr>
      <w:r>
        <w:rPr>
          <w:rFonts w:ascii="Times New Roman"/>
          <w:b w:val="false"/>
          <w:i w:val="false"/>
          <w:color w:val="000000"/>
          <w:sz w:val="28"/>
        </w:rPr>
        <w:t>
      19. Басқарма басшысының өкілеттіктері:</w:t>
      </w:r>
    </w:p>
    <w:bookmarkEnd w:id="16180"/>
    <w:bookmarkStart w:name="z17728" w:id="1618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181"/>
    <w:bookmarkStart w:name="z17729" w:id="1618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182"/>
    <w:bookmarkStart w:name="z17730" w:id="1618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183"/>
    <w:bookmarkStart w:name="z17731" w:id="1618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184"/>
    <w:bookmarkStart w:name="z17732" w:id="1618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185"/>
    <w:bookmarkStart w:name="z17733" w:id="1618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186"/>
    <w:bookmarkStart w:name="z17734" w:id="16187"/>
    <w:p>
      <w:pPr>
        <w:spacing w:after="0"/>
        <w:ind w:left="0"/>
        <w:jc w:val="left"/>
      </w:pPr>
      <w:r>
        <w:rPr>
          <w:rFonts w:ascii="Times New Roman"/>
          <w:b/>
          <w:i w:val="false"/>
          <w:color w:val="000000"/>
        </w:rPr>
        <w:t xml:space="preserve"> 4-тарау. Басқарманың мүлкі</w:t>
      </w:r>
    </w:p>
    <w:bookmarkEnd w:id="16187"/>
    <w:bookmarkStart w:name="z17735" w:id="1618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188"/>
    <w:bookmarkStart w:name="z17736" w:id="1618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189"/>
    <w:bookmarkStart w:name="z17737" w:id="1619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190"/>
    <w:bookmarkStart w:name="z17738" w:id="1619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191"/>
    <w:bookmarkStart w:name="z17739" w:id="16192"/>
    <w:p>
      <w:pPr>
        <w:spacing w:after="0"/>
        <w:ind w:left="0"/>
        <w:jc w:val="left"/>
      </w:pPr>
      <w:r>
        <w:rPr>
          <w:rFonts w:ascii="Times New Roman"/>
          <w:b/>
          <w:i w:val="false"/>
          <w:color w:val="000000"/>
        </w:rPr>
        <w:t xml:space="preserve"> 5-тарау. Басқарманы қайта ұйымдастыру және тарату</w:t>
      </w:r>
    </w:p>
    <w:bookmarkEnd w:id="16192"/>
    <w:bookmarkStart w:name="z17740" w:id="1619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201-қосымша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188-қосымша</w:t>
            </w:r>
          </w:p>
        </w:tc>
      </w:tr>
    </w:tbl>
    <w:bookmarkStart w:name="z17755" w:id="1619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Мамлют аудандық санитариялық-эпидемиологиялық бақылау басқармасы" республикалық мемлекеттік мекемесінің ережесі</w:t>
      </w:r>
    </w:p>
    <w:bookmarkEnd w:id="16194"/>
    <w:bookmarkStart w:name="z17756" w:id="16195"/>
    <w:p>
      <w:pPr>
        <w:spacing w:after="0"/>
        <w:ind w:left="0"/>
        <w:jc w:val="left"/>
      </w:pPr>
      <w:r>
        <w:rPr>
          <w:rFonts w:ascii="Times New Roman"/>
          <w:b/>
          <w:i w:val="false"/>
          <w:color w:val="000000"/>
        </w:rPr>
        <w:t xml:space="preserve"> 1-тарау. Жалпы ережелер</w:t>
      </w:r>
    </w:p>
    <w:bookmarkEnd w:id="16195"/>
    <w:bookmarkStart w:name="z17757" w:id="1619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Мамлют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196"/>
    <w:bookmarkStart w:name="z17758" w:id="16197"/>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197"/>
    <w:bookmarkStart w:name="z17759" w:id="1619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198"/>
    <w:bookmarkStart w:name="z17760" w:id="1619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199"/>
    <w:bookmarkStart w:name="z17761" w:id="1620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200"/>
    <w:bookmarkStart w:name="z17762" w:id="1620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201"/>
    <w:bookmarkStart w:name="z17763" w:id="1620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202"/>
    <w:bookmarkStart w:name="z17764" w:id="16203"/>
    <w:p>
      <w:pPr>
        <w:spacing w:after="0"/>
        <w:ind w:left="0"/>
        <w:jc w:val="both"/>
      </w:pPr>
      <w:r>
        <w:rPr>
          <w:rFonts w:ascii="Times New Roman"/>
          <w:b w:val="false"/>
          <w:i w:val="false"/>
          <w:color w:val="000000"/>
          <w:sz w:val="28"/>
        </w:rPr>
        <w:t>
      8. Заңды тұлғаның орналасқан жері – индекс 150900, Қазақстан Республикасы, Солтүстік Қазақстан облысы, Мамлют ауданы, Мамлютка қаласы, Школа Интернат көшесі, 17 А.</w:t>
      </w:r>
    </w:p>
    <w:bookmarkEnd w:id="16203"/>
    <w:bookmarkStart w:name="z17765" w:id="1620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Мамлют аудандық санитариялық-эпидемиологиялық бақылау басқармасы" республикалық мемлекеттік мекемесі.</w:t>
      </w:r>
    </w:p>
    <w:bookmarkEnd w:id="16204"/>
    <w:bookmarkStart w:name="z17766" w:id="1620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205"/>
    <w:bookmarkStart w:name="z17767" w:id="1620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206"/>
    <w:bookmarkStart w:name="z17768" w:id="1620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207"/>
    <w:bookmarkStart w:name="z17769" w:id="1620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208"/>
    <w:bookmarkStart w:name="z17770" w:id="1620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209"/>
    <w:bookmarkStart w:name="z17771" w:id="16210"/>
    <w:p>
      <w:pPr>
        <w:spacing w:after="0"/>
        <w:ind w:left="0"/>
        <w:jc w:val="both"/>
      </w:pPr>
      <w:r>
        <w:rPr>
          <w:rFonts w:ascii="Times New Roman"/>
          <w:b w:val="false"/>
          <w:i w:val="false"/>
          <w:color w:val="000000"/>
          <w:sz w:val="28"/>
        </w:rPr>
        <w:t>
      13. Міндеттері:</w:t>
      </w:r>
    </w:p>
    <w:bookmarkEnd w:id="16210"/>
    <w:bookmarkStart w:name="z17772" w:id="1621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211"/>
    <w:bookmarkStart w:name="z17773" w:id="1621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212"/>
    <w:bookmarkStart w:name="z17774" w:id="1621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213"/>
    <w:bookmarkStart w:name="z17775" w:id="16214"/>
    <w:p>
      <w:pPr>
        <w:spacing w:after="0"/>
        <w:ind w:left="0"/>
        <w:jc w:val="both"/>
      </w:pPr>
      <w:r>
        <w:rPr>
          <w:rFonts w:ascii="Times New Roman"/>
          <w:b w:val="false"/>
          <w:i w:val="false"/>
          <w:color w:val="000000"/>
          <w:sz w:val="28"/>
        </w:rPr>
        <w:t>
      14. Құқықтары мен міндеттері:</w:t>
      </w:r>
    </w:p>
    <w:bookmarkEnd w:id="16214"/>
    <w:bookmarkStart w:name="z17776" w:id="1621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215"/>
    <w:bookmarkStart w:name="z17777" w:id="1621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216"/>
    <w:bookmarkStart w:name="z17778" w:id="1621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217"/>
    <w:bookmarkStart w:name="z17779" w:id="1621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218"/>
    <w:bookmarkStart w:name="z17780" w:id="1621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219"/>
    <w:bookmarkStart w:name="z17781" w:id="1622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220"/>
    <w:bookmarkStart w:name="z17782" w:id="1622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221"/>
    <w:bookmarkStart w:name="z17783" w:id="1622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222"/>
    <w:bookmarkStart w:name="z17784" w:id="1622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223"/>
    <w:bookmarkStart w:name="z17785" w:id="16224"/>
    <w:p>
      <w:pPr>
        <w:spacing w:after="0"/>
        <w:ind w:left="0"/>
        <w:jc w:val="both"/>
      </w:pPr>
      <w:r>
        <w:rPr>
          <w:rFonts w:ascii="Times New Roman"/>
          <w:b w:val="false"/>
          <w:i w:val="false"/>
          <w:color w:val="000000"/>
          <w:sz w:val="28"/>
        </w:rPr>
        <w:t>
      15. Функциялары:</w:t>
      </w:r>
    </w:p>
    <w:bookmarkEnd w:id="16224"/>
    <w:bookmarkStart w:name="z17786" w:id="16225"/>
    <w:p>
      <w:pPr>
        <w:spacing w:after="0"/>
        <w:ind w:left="0"/>
        <w:jc w:val="both"/>
      </w:pPr>
      <w:r>
        <w:rPr>
          <w:rFonts w:ascii="Times New Roman"/>
          <w:b w:val="false"/>
          <w:i w:val="false"/>
          <w:color w:val="000000"/>
          <w:sz w:val="28"/>
        </w:rPr>
        <w:t>
      1) реттелетін салада мемлекеттік саясатты іске асыру;</w:t>
      </w:r>
    </w:p>
    <w:bookmarkEnd w:id="16225"/>
    <w:bookmarkStart w:name="z17787" w:id="1622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226"/>
    <w:bookmarkStart w:name="z17788" w:id="1622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227"/>
    <w:bookmarkStart w:name="z17789" w:id="1622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228"/>
    <w:bookmarkStart w:name="z17790" w:id="1622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229"/>
    <w:bookmarkStart w:name="z17791" w:id="1623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230"/>
    <w:bookmarkStart w:name="z17792" w:id="1623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231"/>
    <w:bookmarkStart w:name="z17793" w:id="1623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232"/>
    <w:bookmarkStart w:name="z17794" w:id="1623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233"/>
    <w:bookmarkStart w:name="z17795" w:id="1623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234"/>
    <w:bookmarkStart w:name="z17796" w:id="1623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235"/>
    <w:bookmarkStart w:name="z17797" w:id="1623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236"/>
    <w:bookmarkStart w:name="z17798" w:id="1623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237"/>
    <w:bookmarkStart w:name="z17799" w:id="1623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238"/>
    <w:bookmarkStart w:name="z17800" w:id="1623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239"/>
    <w:bookmarkStart w:name="z17801" w:id="1624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240"/>
    <w:bookmarkStart w:name="z17802" w:id="1624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241"/>
    <w:bookmarkStart w:name="z17803" w:id="1624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242"/>
    <w:bookmarkStart w:name="z17804" w:id="1624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243"/>
    <w:bookmarkStart w:name="z17805" w:id="1624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244"/>
    <w:bookmarkStart w:name="z17806" w:id="1624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245"/>
    <w:bookmarkStart w:name="z17807" w:id="1624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246"/>
    <w:bookmarkStart w:name="z17808" w:id="1624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247"/>
    <w:bookmarkStart w:name="z17809" w:id="1624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248"/>
    <w:bookmarkStart w:name="z17810" w:id="1624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249"/>
    <w:bookmarkStart w:name="z17811" w:id="1625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250"/>
    <w:bookmarkStart w:name="z17812" w:id="1625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251"/>
    <w:bookmarkStart w:name="z17813" w:id="1625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252"/>
    <w:bookmarkStart w:name="z17814" w:id="16253"/>
    <w:p>
      <w:pPr>
        <w:spacing w:after="0"/>
        <w:ind w:left="0"/>
        <w:jc w:val="both"/>
      </w:pPr>
      <w:r>
        <w:rPr>
          <w:rFonts w:ascii="Times New Roman"/>
          <w:b w:val="false"/>
          <w:i w:val="false"/>
          <w:color w:val="000000"/>
          <w:sz w:val="28"/>
        </w:rPr>
        <w:t>
      29) мыналарды:</w:t>
      </w:r>
    </w:p>
    <w:bookmarkEnd w:id="16253"/>
    <w:bookmarkStart w:name="z17815" w:id="1625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254"/>
    <w:bookmarkStart w:name="z17816" w:id="1625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255"/>
    <w:bookmarkStart w:name="z17817" w:id="1625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256"/>
    <w:bookmarkStart w:name="z17818" w:id="1625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257"/>
    <w:bookmarkStart w:name="z17819" w:id="1625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258"/>
    <w:bookmarkStart w:name="z17820" w:id="1625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259"/>
    <w:bookmarkStart w:name="z17821" w:id="1626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260"/>
    <w:bookmarkStart w:name="z17822" w:id="16261"/>
    <w:p>
      <w:pPr>
        <w:spacing w:after="0"/>
        <w:ind w:left="0"/>
        <w:jc w:val="both"/>
      </w:pPr>
      <w:r>
        <w:rPr>
          <w:rFonts w:ascii="Times New Roman"/>
          <w:b w:val="false"/>
          <w:i w:val="false"/>
          <w:color w:val="000000"/>
          <w:sz w:val="28"/>
        </w:rPr>
        <w:t>
      19. Басқарма басшысының өкілеттіктері:</w:t>
      </w:r>
    </w:p>
    <w:bookmarkEnd w:id="16261"/>
    <w:bookmarkStart w:name="z17823" w:id="1626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262"/>
    <w:bookmarkStart w:name="z17824" w:id="1626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263"/>
    <w:bookmarkStart w:name="z17825" w:id="1626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264"/>
    <w:bookmarkStart w:name="z17826" w:id="1626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265"/>
    <w:bookmarkStart w:name="z17827" w:id="1626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266"/>
    <w:bookmarkStart w:name="z17828" w:id="1626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267"/>
    <w:bookmarkStart w:name="z17829" w:id="16268"/>
    <w:p>
      <w:pPr>
        <w:spacing w:after="0"/>
        <w:ind w:left="0"/>
        <w:jc w:val="left"/>
      </w:pPr>
      <w:r>
        <w:rPr>
          <w:rFonts w:ascii="Times New Roman"/>
          <w:b/>
          <w:i w:val="false"/>
          <w:color w:val="000000"/>
        </w:rPr>
        <w:t xml:space="preserve"> 4-тарау. Басқарманың мүлкі</w:t>
      </w:r>
    </w:p>
    <w:bookmarkEnd w:id="16268"/>
    <w:bookmarkStart w:name="z17830" w:id="1626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269"/>
    <w:bookmarkStart w:name="z17831" w:id="1627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270"/>
    <w:bookmarkStart w:name="z17832" w:id="1627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271"/>
    <w:bookmarkStart w:name="z17833" w:id="1627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272"/>
    <w:bookmarkStart w:name="z17834" w:id="16273"/>
    <w:p>
      <w:pPr>
        <w:spacing w:after="0"/>
        <w:ind w:left="0"/>
        <w:jc w:val="left"/>
      </w:pPr>
      <w:r>
        <w:rPr>
          <w:rFonts w:ascii="Times New Roman"/>
          <w:b/>
          <w:i w:val="false"/>
          <w:color w:val="000000"/>
        </w:rPr>
        <w:t xml:space="preserve"> 5-тарау. Басқарманы қайта ұйымдастыру және тарату</w:t>
      </w:r>
    </w:p>
    <w:bookmarkEnd w:id="16273"/>
    <w:bookmarkStart w:name="z17835" w:id="1627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2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202-қосымша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189-қосымша</w:t>
            </w:r>
          </w:p>
        </w:tc>
      </w:tr>
    </w:tbl>
    <w:bookmarkStart w:name="z17850" w:id="1627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Петропавл қалалық санитариялық-эпидемиологиялық бақылау басқармасы" республикалық мемлекеттік мекемесінің ережесі</w:t>
      </w:r>
    </w:p>
    <w:bookmarkEnd w:id="16275"/>
    <w:bookmarkStart w:name="z17851" w:id="16276"/>
    <w:p>
      <w:pPr>
        <w:spacing w:after="0"/>
        <w:ind w:left="0"/>
        <w:jc w:val="left"/>
      </w:pPr>
      <w:r>
        <w:rPr>
          <w:rFonts w:ascii="Times New Roman"/>
          <w:b/>
          <w:i w:val="false"/>
          <w:color w:val="000000"/>
        </w:rPr>
        <w:t xml:space="preserve"> 1-тарау. Жалпы ережелер</w:t>
      </w:r>
    </w:p>
    <w:bookmarkEnd w:id="16276"/>
    <w:bookmarkStart w:name="z17852" w:id="1627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Петропавл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277"/>
    <w:bookmarkStart w:name="z17853" w:id="1627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278"/>
    <w:bookmarkStart w:name="z17854" w:id="1627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279"/>
    <w:bookmarkStart w:name="z17855" w:id="1628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280"/>
    <w:bookmarkStart w:name="z17856" w:id="1628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281"/>
    <w:bookmarkStart w:name="z17857" w:id="1628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282"/>
    <w:bookmarkStart w:name="z17858" w:id="1628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283"/>
    <w:bookmarkStart w:name="z17859" w:id="16284"/>
    <w:p>
      <w:pPr>
        <w:spacing w:after="0"/>
        <w:ind w:left="0"/>
        <w:jc w:val="both"/>
      </w:pPr>
      <w:r>
        <w:rPr>
          <w:rFonts w:ascii="Times New Roman"/>
          <w:b w:val="false"/>
          <w:i w:val="false"/>
          <w:color w:val="000000"/>
          <w:sz w:val="28"/>
        </w:rPr>
        <w:t>
      8. Заңды тұлғаның орналасқан жері – индекс 150009, Қазақстан Республикасы, Солтүстік Қазақстан облысы, Петропавл қаласы, Нұрсұлтан Назарбаев көшесі, 199 үй.</w:t>
      </w:r>
    </w:p>
    <w:bookmarkEnd w:id="16284"/>
    <w:bookmarkStart w:name="z17860" w:id="1628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Петропавл қалалық санитариялық-эпидемиологиялық бақылау басқармасы" республикалық мемлекеттік мекемесі.</w:t>
      </w:r>
    </w:p>
    <w:bookmarkEnd w:id="16285"/>
    <w:bookmarkStart w:name="z17861" w:id="1628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286"/>
    <w:bookmarkStart w:name="z17862" w:id="1628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287"/>
    <w:bookmarkStart w:name="z17863" w:id="1628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288"/>
    <w:bookmarkStart w:name="z17864" w:id="1628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289"/>
    <w:bookmarkStart w:name="z17865" w:id="1629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290"/>
    <w:bookmarkStart w:name="z17866" w:id="16291"/>
    <w:p>
      <w:pPr>
        <w:spacing w:after="0"/>
        <w:ind w:left="0"/>
        <w:jc w:val="both"/>
      </w:pPr>
      <w:r>
        <w:rPr>
          <w:rFonts w:ascii="Times New Roman"/>
          <w:b w:val="false"/>
          <w:i w:val="false"/>
          <w:color w:val="000000"/>
          <w:sz w:val="28"/>
        </w:rPr>
        <w:t>
      13. Міндеттері:</w:t>
      </w:r>
    </w:p>
    <w:bookmarkEnd w:id="16291"/>
    <w:bookmarkStart w:name="z17867" w:id="1629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292"/>
    <w:bookmarkStart w:name="z17868" w:id="1629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293"/>
    <w:bookmarkStart w:name="z17869" w:id="1629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294"/>
    <w:bookmarkStart w:name="z17870" w:id="16295"/>
    <w:p>
      <w:pPr>
        <w:spacing w:after="0"/>
        <w:ind w:left="0"/>
        <w:jc w:val="both"/>
      </w:pPr>
      <w:r>
        <w:rPr>
          <w:rFonts w:ascii="Times New Roman"/>
          <w:b w:val="false"/>
          <w:i w:val="false"/>
          <w:color w:val="000000"/>
          <w:sz w:val="28"/>
        </w:rPr>
        <w:t>
      14. Құқықтары мен міндеттері:</w:t>
      </w:r>
    </w:p>
    <w:bookmarkEnd w:id="16295"/>
    <w:bookmarkStart w:name="z17871" w:id="1629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296"/>
    <w:bookmarkStart w:name="z17872" w:id="1629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297"/>
    <w:bookmarkStart w:name="z17873" w:id="1629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298"/>
    <w:bookmarkStart w:name="z17874" w:id="1629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299"/>
    <w:bookmarkStart w:name="z17875" w:id="1630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300"/>
    <w:bookmarkStart w:name="z17876" w:id="1630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301"/>
    <w:bookmarkStart w:name="z17877" w:id="1630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302"/>
    <w:bookmarkStart w:name="z17878" w:id="1630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303"/>
    <w:bookmarkStart w:name="z17879" w:id="1630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304"/>
    <w:bookmarkStart w:name="z17880" w:id="16305"/>
    <w:p>
      <w:pPr>
        <w:spacing w:after="0"/>
        <w:ind w:left="0"/>
        <w:jc w:val="both"/>
      </w:pPr>
      <w:r>
        <w:rPr>
          <w:rFonts w:ascii="Times New Roman"/>
          <w:b w:val="false"/>
          <w:i w:val="false"/>
          <w:color w:val="000000"/>
          <w:sz w:val="28"/>
        </w:rPr>
        <w:t>
      15. Функциялары:</w:t>
      </w:r>
    </w:p>
    <w:bookmarkEnd w:id="16305"/>
    <w:bookmarkStart w:name="z17881" w:id="16306"/>
    <w:p>
      <w:pPr>
        <w:spacing w:after="0"/>
        <w:ind w:left="0"/>
        <w:jc w:val="both"/>
      </w:pPr>
      <w:r>
        <w:rPr>
          <w:rFonts w:ascii="Times New Roman"/>
          <w:b w:val="false"/>
          <w:i w:val="false"/>
          <w:color w:val="000000"/>
          <w:sz w:val="28"/>
        </w:rPr>
        <w:t>
      1) реттелетін салада мемлекеттік саясатты іске асыру;</w:t>
      </w:r>
    </w:p>
    <w:bookmarkEnd w:id="16306"/>
    <w:bookmarkStart w:name="z17882" w:id="1630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307"/>
    <w:bookmarkStart w:name="z17883" w:id="1630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308"/>
    <w:bookmarkStart w:name="z17884" w:id="1630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309"/>
    <w:bookmarkStart w:name="z17885" w:id="1631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310"/>
    <w:bookmarkStart w:name="z17886" w:id="1631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311"/>
    <w:bookmarkStart w:name="z17887" w:id="1631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312"/>
    <w:bookmarkStart w:name="z17888" w:id="1631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313"/>
    <w:bookmarkStart w:name="z17889" w:id="1631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314"/>
    <w:bookmarkStart w:name="z17890" w:id="1631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315"/>
    <w:bookmarkStart w:name="z17891" w:id="1631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316"/>
    <w:bookmarkStart w:name="z17892" w:id="1631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317"/>
    <w:bookmarkStart w:name="z17893" w:id="1631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318"/>
    <w:bookmarkStart w:name="z17894" w:id="1631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319"/>
    <w:bookmarkStart w:name="z17895" w:id="1632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320"/>
    <w:bookmarkStart w:name="z17896" w:id="1632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321"/>
    <w:bookmarkStart w:name="z17897" w:id="1632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322"/>
    <w:bookmarkStart w:name="z17898" w:id="1632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323"/>
    <w:bookmarkStart w:name="z17899" w:id="1632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324"/>
    <w:bookmarkStart w:name="z17900" w:id="1632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325"/>
    <w:bookmarkStart w:name="z17901" w:id="1632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326"/>
    <w:bookmarkStart w:name="z17902" w:id="1632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327"/>
    <w:bookmarkStart w:name="z17903" w:id="1632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328"/>
    <w:bookmarkStart w:name="z17904" w:id="1632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329"/>
    <w:bookmarkStart w:name="z17905" w:id="1633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330"/>
    <w:bookmarkStart w:name="z17906" w:id="1633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331"/>
    <w:bookmarkStart w:name="z17907" w:id="1633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332"/>
    <w:bookmarkStart w:name="z17908" w:id="1633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333"/>
    <w:bookmarkStart w:name="z17909" w:id="16334"/>
    <w:p>
      <w:pPr>
        <w:spacing w:after="0"/>
        <w:ind w:left="0"/>
        <w:jc w:val="both"/>
      </w:pPr>
      <w:r>
        <w:rPr>
          <w:rFonts w:ascii="Times New Roman"/>
          <w:b w:val="false"/>
          <w:i w:val="false"/>
          <w:color w:val="000000"/>
          <w:sz w:val="28"/>
        </w:rPr>
        <w:t>
      29) мыналарды:</w:t>
      </w:r>
    </w:p>
    <w:bookmarkEnd w:id="16334"/>
    <w:bookmarkStart w:name="z17910" w:id="1633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335"/>
    <w:bookmarkStart w:name="z17911" w:id="1633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336"/>
    <w:bookmarkStart w:name="z17912" w:id="1633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337"/>
    <w:bookmarkStart w:name="z17913" w:id="1633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338"/>
    <w:bookmarkStart w:name="z17914" w:id="1633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339"/>
    <w:bookmarkStart w:name="z17915" w:id="1634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340"/>
    <w:bookmarkStart w:name="z17916" w:id="1634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341"/>
    <w:bookmarkStart w:name="z17917" w:id="16342"/>
    <w:p>
      <w:pPr>
        <w:spacing w:after="0"/>
        <w:ind w:left="0"/>
        <w:jc w:val="both"/>
      </w:pPr>
      <w:r>
        <w:rPr>
          <w:rFonts w:ascii="Times New Roman"/>
          <w:b w:val="false"/>
          <w:i w:val="false"/>
          <w:color w:val="000000"/>
          <w:sz w:val="28"/>
        </w:rPr>
        <w:t>
      19. Басқарма басшысының өкілеттіктері:</w:t>
      </w:r>
    </w:p>
    <w:bookmarkEnd w:id="16342"/>
    <w:bookmarkStart w:name="z17918" w:id="1634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343"/>
    <w:bookmarkStart w:name="z17919" w:id="1634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344"/>
    <w:bookmarkStart w:name="z17920" w:id="1634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345"/>
    <w:bookmarkStart w:name="z17921" w:id="1634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346"/>
    <w:bookmarkStart w:name="z17922" w:id="1634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347"/>
    <w:bookmarkStart w:name="z17923" w:id="1634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348"/>
    <w:bookmarkStart w:name="z17924" w:id="16349"/>
    <w:p>
      <w:pPr>
        <w:spacing w:after="0"/>
        <w:ind w:left="0"/>
        <w:jc w:val="left"/>
      </w:pPr>
      <w:r>
        <w:rPr>
          <w:rFonts w:ascii="Times New Roman"/>
          <w:b/>
          <w:i w:val="false"/>
          <w:color w:val="000000"/>
        </w:rPr>
        <w:t xml:space="preserve"> 4-тарау. Басқарманың мүлкі</w:t>
      </w:r>
    </w:p>
    <w:bookmarkEnd w:id="16349"/>
    <w:bookmarkStart w:name="z17925" w:id="1635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350"/>
    <w:bookmarkStart w:name="z17926" w:id="1635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351"/>
    <w:bookmarkStart w:name="z17927" w:id="1635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352"/>
    <w:bookmarkStart w:name="z17928" w:id="1635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353"/>
    <w:bookmarkStart w:name="z17929" w:id="16354"/>
    <w:p>
      <w:pPr>
        <w:spacing w:after="0"/>
        <w:ind w:left="0"/>
        <w:jc w:val="left"/>
      </w:pPr>
      <w:r>
        <w:rPr>
          <w:rFonts w:ascii="Times New Roman"/>
          <w:b/>
          <w:i w:val="false"/>
          <w:color w:val="000000"/>
        </w:rPr>
        <w:t xml:space="preserve"> 5-тарау. Басқарманы қайта ұйымдастыру және тарату</w:t>
      </w:r>
    </w:p>
    <w:bookmarkEnd w:id="16354"/>
    <w:bookmarkStart w:name="z17930" w:id="1635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3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203-қосымша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190-қосымша</w:t>
            </w:r>
          </w:p>
        </w:tc>
      </w:tr>
    </w:tbl>
    <w:bookmarkStart w:name="z17945" w:id="1635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Тайынша аудандық санитариялық-эпидемиологиялық бақылау басқармасы" республикалық мемлекеттік мекемесінің ережесі</w:t>
      </w:r>
    </w:p>
    <w:bookmarkEnd w:id="16356"/>
    <w:bookmarkStart w:name="z17946" w:id="16357"/>
    <w:p>
      <w:pPr>
        <w:spacing w:after="0"/>
        <w:ind w:left="0"/>
        <w:jc w:val="left"/>
      </w:pPr>
      <w:r>
        <w:rPr>
          <w:rFonts w:ascii="Times New Roman"/>
          <w:b/>
          <w:i w:val="false"/>
          <w:color w:val="000000"/>
        </w:rPr>
        <w:t xml:space="preserve"> 1-тарау. Жалпы ережелер</w:t>
      </w:r>
    </w:p>
    <w:bookmarkEnd w:id="16357"/>
    <w:bookmarkStart w:name="z17947" w:id="1635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Тайынша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358"/>
    <w:bookmarkStart w:name="z17948" w:id="16359"/>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359"/>
    <w:bookmarkStart w:name="z17949" w:id="1636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360"/>
    <w:bookmarkStart w:name="z17950" w:id="1636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361"/>
    <w:bookmarkStart w:name="z17951" w:id="1636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362"/>
    <w:bookmarkStart w:name="z17952" w:id="1636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363"/>
    <w:bookmarkStart w:name="z17953" w:id="1636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364"/>
    <w:bookmarkStart w:name="z17954" w:id="16365"/>
    <w:p>
      <w:pPr>
        <w:spacing w:after="0"/>
        <w:ind w:left="0"/>
        <w:jc w:val="both"/>
      </w:pPr>
      <w:r>
        <w:rPr>
          <w:rFonts w:ascii="Times New Roman"/>
          <w:b w:val="false"/>
          <w:i w:val="false"/>
          <w:color w:val="000000"/>
          <w:sz w:val="28"/>
        </w:rPr>
        <w:t>
      8. Заңды тұлғаның орналасқан жері – индекс 151000 , Қазақстан Республикасы, Солтүстік Қазақстан облысы, Тайынша ауданы, Тайынша қаласы, Почтовый тұйық көшесі, 16 құрылысы.</w:t>
      </w:r>
    </w:p>
    <w:bookmarkEnd w:id="16365"/>
    <w:bookmarkStart w:name="z17955" w:id="1636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Тайынша аудандық санитариялық-эпидемиологиялық бақылау басқармасы" республикалық мемлекеттік мекемесі.</w:t>
      </w:r>
    </w:p>
    <w:bookmarkEnd w:id="16366"/>
    <w:bookmarkStart w:name="z17956" w:id="1636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367"/>
    <w:bookmarkStart w:name="z17957" w:id="1636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368"/>
    <w:bookmarkStart w:name="z17958" w:id="1636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369"/>
    <w:bookmarkStart w:name="z17959" w:id="1637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370"/>
    <w:bookmarkStart w:name="z17960" w:id="1637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371"/>
    <w:bookmarkStart w:name="z17961" w:id="16372"/>
    <w:p>
      <w:pPr>
        <w:spacing w:after="0"/>
        <w:ind w:left="0"/>
        <w:jc w:val="both"/>
      </w:pPr>
      <w:r>
        <w:rPr>
          <w:rFonts w:ascii="Times New Roman"/>
          <w:b w:val="false"/>
          <w:i w:val="false"/>
          <w:color w:val="000000"/>
          <w:sz w:val="28"/>
        </w:rPr>
        <w:t>
      13. Міндеттері:</w:t>
      </w:r>
    </w:p>
    <w:bookmarkEnd w:id="16372"/>
    <w:bookmarkStart w:name="z17962" w:id="1637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373"/>
    <w:bookmarkStart w:name="z17963" w:id="1637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374"/>
    <w:bookmarkStart w:name="z17964" w:id="1637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375"/>
    <w:bookmarkStart w:name="z17965" w:id="16376"/>
    <w:p>
      <w:pPr>
        <w:spacing w:after="0"/>
        <w:ind w:left="0"/>
        <w:jc w:val="both"/>
      </w:pPr>
      <w:r>
        <w:rPr>
          <w:rFonts w:ascii="Times New Roman"/>
          <w:b w:val="false"/>
          <w:i w:val="false"/>
          <w:color w:val="000000"/>
          <w:sz w:val="28"/>
        </w:rPr>
        <w:t>
      14. Құқықтары мен міндеттері:</w:t>
      </w:r>
    </w:p>
    <w:bookmarkEnd w:id="16376"/>
    <w:bookmarkStart w:name="z17966" w:id="1637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377"/>
    <w:bookmarkStart w:name="z17967" w:id="1637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378"/>
    <w:bookmarkStart w:name="z17968" w:id="1637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379"/>
    <w:bookmarkStart w:name="z17969" w:id="1638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380"/>
    <w:bookmarkStart w:name="z17970" w:id="1638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381"/>
    <w:bookmarkStart w:name="z17971" w:id="1638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382"/>
    <w:bookmarkStart w:name="z17972" w:id="1638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383"/>
    <w:bookmarkStart w:name="z17973" w:id="1638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384"/>
    <w:bookmarkStart w:name="z17974" w:id="1638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385"/>
    <w:bookmarkStart w:name="z17975" w:id="16386"/>
    <w:p>
      <w:pPr>
        <w:spacing w:after="0"/>
        <w:ind w:left="0"/>
        <w:jc w:val="both"/>
      </w:pPr>
      <w:r>
        <w:rPr>
          <w:rFonts w:ascii="Times New Roman"/>
          <w:b w:val="false"/>
          <w:i w:val="false"/>
          <w:color w:val="000000"/>
          <w:sz w:val="28"/>
        </w:rPr>
        <w:t>
      15. Функциялары:</w:t>
      </w:r>
    </w:p>
    <w:bookmarkEnd w:id="16386"/>
    <w:bookmarkStart w:name="z17976" w:id="16387"/>
    <w:p>
      <w:pPr>
        <w:spacing w:after="0"/>
        <w:ind w:left="0"/>
        <w:jc w:val="both"/>
      </w:pPr>
      <w:r>
        <w:rPr>
          <w:rFonts w:ascii="Times New Roman"/>
          <w:b w:val="false"/>
          <w:i w:val="false"/>
          <w:color w:val="000000"/>
          <w:sz w:val="28"/>
        </w:rPr>
        <w:t>
      1) реттелетін салада мемлекеттік саясатты іске асыру;</w:t>
      </w:r>
    </w:p>
    <w:bookmarkEnd w:id="16387"/>
    <w:bookmarkStart w:name="z17977" w:id="1638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388"/>
    <w:bookmarkStart w:name="z17978" w:id="1638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389"/>
    <w:bookmarkStart w:name="z17979" w:id="1639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390"/>
    <w:bookmarkStart w:name="z17980" w:id="1639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391"/>
    <w:bookmarkStart w:name="z17981" w:id="1639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392"/>
    <w:bookmarkStart w:name="z17982" w:id="1639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393"/>
    <w:bookmarkStart w:name="z17983" w:id="1639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394"/>
    <w:bookmarkStart w:name="z17984" w:id="1639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395"/>
    <w:bookmarkStart w:name="z17985" w:id="1639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396"/>
    <w:bookmarkStart w:name="z17986" w:id="1639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397"/>
    <w:bookmarkStart w:name="z17987" w:id="1639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398"/>
    <w:bookmarkStart w:name="z17988" w:id="1639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399"/>
    <w:bookmarkStart w:name="z17989" w:id="1640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400"/>
    <w:bookmarkStart w:name="z17990" w:id="1640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401"/>
    <w:bookmarkStart w:name="z17991" w:id="1640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402"/>
    <w:bookmarkStart w:name="z17992" w:id="1640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403"/>
    <w:bookmarkStart w:name="z17993" w:id="1640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404"/>
    <w:bookmarkStart w:name="z17994" w:id="1640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405"/>
    <w:bookmarkStart w:name="z17995" w:id="1640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406"/>
    <w:bookmarkStart w:name="z17996" w:id="1640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407"/>
    <w:bookmarkStart w:name="z17997" w:id="1640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408"/>
    <w:bookmarkStart w:name="z17998" w:id="1640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409"/>
    <w:bookmarkStart w:name="z17999" w:id="1641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410"/>
    <w:bookmarkStart w:name="z18000" w:id="1641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411"/>
    <w:bookmarkStart w:name="z18001" w:id="1641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412"/>
    <w:bookmarkStart w:name="z18002" w:id="1641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413"/>
    <w:bookmarkStart w:name="z18003" w:id="1641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414"/>
    <w:bookmarkStart w:name="z18004" w:id="16415"/>
    <w:p>
      <w:pPr>
        <w:spacing w:after="0"/>
        <w:ind w:left="0"/>
        <w:jc w:val="both"/>
      </w:pPr>
      <w:r>
        <w:rPr>
          <w:rFonts w:ascii="Times New Roman"/>
          <w:b w:val="false"/>
          <w:i w:val="false"/>
          <w:color w:val="000000"/>
          <w:sz w:val="28"/>
        </w:rPr>
        <w:t>
      29) мыналарды:</w:t>
      </w:r>
    </w:p>
    <w:bookmarkEnd w:id="16415"/>
    <w:bookmarkStart w:name="z18005" w:id="1641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416"/>
    <w:bookmarkStart w:name="z18006" w:id="1641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417"/>
    <w:bookmarkStart w:name="z18007" w:id="1641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418"/>
    <w:bookmarkStart w:name="z18008" w:id="1641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419"/>
    <w:bookmarkStart w:name="z18009" w:id="1642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420"/>
    <w:bookmarkStart w:name="z18010" w:id="1642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421"/>
    <w:bookmarkStart w:name="z18011" w:id="1642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422"/>
    <w:bookmarkStart w:name="z18012" w:id="16423"/>
    <w:p>
      <w:pPr>
        <w:spacing w:after="0"/>
        <w:ind w:left="0"/>
        <w:jc w:val="both"/>
      </w:pPr>
      <w:r>
        <w:rPr>
          <w:rFonts w:ascii="Times New Roman"/>
          <w:b w:val="false"/>
          <w:i w:val="false"/>
          <w:color w:val="000000"/>
          <w:sz w:val="28"/>
        </w:rPr>
        <w:t>
      19. Басқарма басшысының өкілеттіктері:</w:t>
      </w:r>
    </w:p>
    <w:bookmarkEnd w:id="16423"/>
    <w:bookmarkStart w:name="z18013" w:id="1642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424"/>
    <w:bookmarkStart w:name="z18014" w:id="1642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425"/>
    <w:bookmarkStart w:name="z18015" w:id="1642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426"/>
    <w:bookmarkStart w:name="z18016" w:id="1642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427"/>
    <w:bookmarkStart w:name="z18017" w:id="1642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428"/>
    <w:bookmarkStart w:name="z18018" w:id="1642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429"/>
    <w:bookmarkStart w:name="z18019" w:id="16430"/>
    <w:p>
      <w:pPr>
        <w:spacing w:after="0"/>
        <w:ind w:left="0"/>
        <w:jc w:val="left"/>
      </w:pPr>
      <w:r>
        <w:rPr>
          <w:rFonts w:ascii="Times New Roman"/>
          <w:b/>
          <w:i w:val="false"/>
          <w:color w:val="000000"/>
        </w:rPr>
        <w:t xml:space="preserve"> 4-тарау. Басқарманың мүлкі</w:t>
      </w:r>
    </w:p>
    <w:bookmarkEnd w:id="16430"/>
    <w:bookmarkStart w:name="z18020" w:id="1643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431"/>
    <w:bookmarkStart w:name="z18021" w:id="1643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432"/>
    <w:bookmarkStart w:name="z18022" w:id="1643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433"/>
    <w:bookmarkStart w:name="z18023" w:id="1643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434"/>
    <w:bookmarkStart w:name="z18024" w:id="16435"/>
    <w:p>
      <w:pPr>
        <w:spacing w:after="0"/>
        <w:ind w:left="0"/>
        <w:jc w:val="left"/>
      </w:pPr>
      <w:r>
        <w:rPr>
          <w:rFonts w:ascii="Times New Roman"/>
          <w:b/>
          <w:i w:val="false"/>
          <w:color w:val="000000"/>
        </w:rPr>
        <w:t xml:space="preserve"> 5-тарау. Басқарманы қайта ұйымдастыру және тарату</w:t>
      </w:r>
    </w:p>
    <w:bookmarkEnd w:id="16435"/>
    <w:bookmarkStart w:name="z18025" w:id="1643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4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191-қосымша</w:t>
            </w:r>
          </w:p>
        </w:tc>
      </w:tr>
    </w:tbl>
    <w:bookmarkStart w:name="z18040" w:id="1643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Тимирязев аудандық санитариялық-эпидемиологиялық бақылау басқармасы" республикалық мемлекеттік мекемесінің ережесі</w:t>
      </w:r>
    </w:p>
    <w:bookmarkEnd w:id="16437"/>
    <w:bookmarkStart w:name="z18041" w:id="16438"/>
    <w:p>
      <w:pPr>
        <w:spacing w:after="0"/>
        <w:ind w:left="0"/>
        <w:jc w:val="left"/>
      </w:pPr>
      <w:r>
        <w:rPr>
          <w:rFonts w:ascii="Times New Roman"/>
          <w:b/>
          <w:i w:val="false"/>
          <w:color w:val="000000"/>
        </w:rPr>
        <w:t xml:space="preserve"> 1-тарау. Жалпы ережелер</w:t>
      </w:r>
    </w:p>
    <w:bookmarkEnd w:id="16438"/>
    <w:bookmarkStart w:name="z18042" w:id="1643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Тимирязев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439"/>
    <w:bookmarkStart w:name="z18043" w:id="1644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440"/>
    <w:bookmarkStart w:name="z18044" w:id="1644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441"/>
    <w:bookmarkStart w:name="z18045" w:id="1644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442"/>
    <w:bookmarkStart w:name="z18046" w:id="1644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443"/>
    <w:bookmarkStart w:name="z18047" w:id="1644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444"/>
    <w:bookmarkStart w:name="z18048" w:id="1644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445"/>
    <w:bookmarkStart w:name="z18049" w:id="16446"/>
    <w:p>
      <w:pPr>
        <w:spacing w:after="0"/>
        <w:ind w:left="0"/>
        <w:jc w:val="both"/>
      </w:pPr>
      <w:r>
        <w:rPr>
          <w:rFonts w:ascii="Times New Roman"/>
          <w:b w:val="false"/>
          <w:i w:val="false"/>
          <w:color w:val="000000"/>
          <w:sz w:val="28"/>
        </w:rPr>
        <w:t>
      8. Заңды тұлғаның орналасқан жері – индекс 151100, Қазақстан Республикасы, Солтүстік Қазақстан облысы, Тимирязев ауданы, Тимирязев ауылы, Жеңіс көшесі, 2А ғимарат.</w:t>
      </w:r>
    </w:p>
    <w:bookmarkEnd w:id="16446"/>
    <w:bookmarkStart w:name="z18050" w:id="1644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Тимирязев аудандық санитариялық-эпидемиологиялық бақылау басқармасы" республикалық мемлекеттік мекемесі.</w:t>
      </w:r>
    </w:p>
    <w:bookmarkEnd w:id="16447"/>
    <w:bookmarkStart w:name="z18051" w:id="1644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448"/>
    <w:bookmarkStart w:name="z18052" w:id="1644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449"/>
    <w:bookmarkStart w:name="z18053" w:id="1645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450"/>
    <w:bookmarkStart w:name="z18054" w:id="1645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451"/>
    <w:bookmarkStart w:name="z18055" w:id="1645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452"/>
    <w:bookmarkStart w:name="z18056" w:id="16453"/>
    <w:p>
      <w:pPr>
        <w:spacing w:after="0"/>
        <w:ind w:left="0"/>
        <w:jc w:val="both"/>
      </w:pPr>
      <w:r>
        <w:rPr>
          <w:rFonts w:ascii="Times New Roman"/>
          <w:b w:val="false"/>
          <w:i w:val="false"/>
          <w:color w:val="000000"/>
          <w:sz w:val="28"/>
        </w:rPr>
        <w:t>
      13. Міндеттері:</w:t>
      </w:r>
    </w:p>
    <w:bookmarkEnd w:id="16453"/>
    <w:bookmarkStart w:name="z18057" w:id="1645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454"/>
    <w:bookmarkStart w:name="z18058" w:id="1645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455"/>
    <w:bookmarkStart w:name="z18059" w:id="1645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456"/>
    <w:bookmarkStart w:name="z18060" w:id="16457"/>
    <w:p>
      <w:pPr>
        <w:spacing w:after="0"/>
        <w:ind w:left="0"/>
        <w:jc w:val="both"/>
      </w:pPr>
      <w:r>
        <w:rPr>
          <w:rFonts w:ascii="Times New Roman"/>
          <w:b w:val="false"/>
          <w:i w:val="false"/>
          <w:color w:val="000000"/>
          <w:sz w:val="28"/>
        </w:rPr>
        <w:t>
      14. Құқықтары мен міндеттері:</w:t>
      </w:r>
    </w:p>
    <w:bookmarkEnd w:id="16457"/>
    <w:bookmarkStart w:name="z18061" w:id="1645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458"/>
    <w:bookmarkStart w:name="z18062" w:id="1645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459"/>
    <w:bookmarkStart w:name="z18063" w:id="1646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460"/>
    <w:bookmarkStart w:name="z18064" w:id="1646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461"/>
    <w:bookmarkStart w:name="z18065" w:id="1646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462"/>
    <w:bookmarkStart w:name="z18066" w:id="1646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463"/>
    <w:bookmarkStart w:name="z18067" w:id="1646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464"/>
    <w:bookmarkStart w:name="z18068" w:id="1646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465"/>
    <w:bookmarkStart w:name="z18069" w:id="1646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466"/>
    <w:bookmarkStart w:name="z18070" w:id="16467"/>
    <w:p>
      <w:pPr>
        <w:spacing w:after="0"/>
        <w:ind w:left="0"/>
        <w:jc w:val="both"/>
      </w:pPr>
      <w:r>
        <w:rPr>
          <w:rFonts w:ascii="Times New Roman"/>
          <w:b w:val="false"/>
          <w:i w:val="false"/>
          <w:color w:val="000000"/>
          <w:sz w:val="28"/>
        </w:rPr>
        <w:t>
      15. Функциялары:</w:t>
      </w:r>
    </w:p>
    <w:bookmarkEnd w:id="16467"/>
    <w:bookmarkStart w:name="z18071" w:id="16468"/>
    <w:p>
      <w:pPr>
        <w:spacing w:after="0"/>
        <w:ind w:left="0"/>
        <w:jc w:val="both"/>
      </w:pPr>
      <w:r>
        <w:rPr>
          <w:rFonts w:ascii="Times New Roman"/>
          <w:b w:val="false"/>
          <w:i w:val="false"/>
          <w:color w:val="000000"/>
          <w:sz w:val="28"/>
        </w:rPr>
        <w:t>
      1) реттелетін салада мемлекеттік саясатты іске асыру;</w:t>
      </w:r>
    </w:p>
    <w:bookmarkEnd w:id="16468"/>
    <w:bookmarkStart w:name="z18072" w:id="1646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469"/>
    <w:bookmarkStart w:name="z18073" w:id="1647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470"/>
    <w:bookmarkStart w:name="z18074" w:id="1647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471"/>
    <w:bookmarkStart w:name="z18075" w:id="1647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472"/>
    <w:bookmarkStart w:name="z18076" w:id="1647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473"/>
    <w:bookmarkStart w:name="z18077" w:id="1647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474"/>
    <w:bookmarkStart w:name="z18078" w:id="1647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475"/>
    <w:bookmarkStart w:name="z18079" w:id="1647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476"/>
    <w:bookmarkStart w:name="z18080" w:id="1647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477"/>
    <w:bookmarkStart w:name="z18081" w:id="1647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478"/>
    <w:bookmarkStart w:name="z18082" w:id="1647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479"/>
    <w:bookmarkStart w:name="z18083" w:id="1648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480"/>
    <w:bookmarkStart w:name="z18084" w:id="1648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481"/>
    <w:bookmarkStart w:name="z18085" w:id="1648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482"/>
    <w:bookmarkStart w:name="z18086" w:id="1648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483"/>
    <w:bookmarkStart w:name="z18087" w:id="1648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484"/>
    <w:bookmarkStart w:name="z18088" w:id="1648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485"/>
    <w:bookmarkStart w:name="z18089" w:id="1648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486"/>
    <w:bookmarkStart w:name="z18090" w:id="1648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487"/>
    <w:bookmarkStart w:name="z18091" w:id="1648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488"/>
    <w:bookmarkStart w:name="z18092" w:id="1648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489"/>
    <w:bookmarkStart w:name="z18093" w:id="1649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490"/>
    <w:bookmarkStart w:name="z18094" w:id="1649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491"/>
    <w:bookmarkStart w:name="z18095" w:id="1649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492"/>
    <w:bookmarkStart w:name="z18096" w:id="1649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493"/>
    <w:bookmarkStart w:name="z18097" w:id="1649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494"/>
    <w:bookmarkStart w:name="z18098" w:id="1649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495"/>
    <w:bookmarkStart w:name="z18099" w:id="16496"/>
    <w:p>
      <w:pPr>
        <w:spacing w:after="0"/>
        <w:ind w:left="0"/>
        <w:jc w:val="both"/>
      </w:pPr>
      <w:r>
        <w:rPr>
          <w:rFonts w:ascii="Times New Roman"/>
          <w:b w:val="false"/>
          <w:i w:val="false"/>
          <w:color w:val="000000"/>
          <w:sz w:val="28"/>
        </w:rPr>
        <w:t>
      29) мыналарды:</w:t>
      </w:r>
    </w:p>
    <w:bookmarkEnd w:id="16496"/>
    <w:bookmarkStart w:name="z18100" w:id="1649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497"/>
    <w:bookmarkStart w:name="z18101" w:id="1649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498"/>
    <w:bookmarkStart w:name="z18102" w:id="1649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499"/>
    <w:bookmarkStart w:name="z18103" w:id="1650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500"/>
    <w:bookmarkStart w:name="z18104" w:id="1650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501"/>
    <w:bookmarkStart w:name="z18105" w:id="1650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502"/>
    <w:bookmarkStart w:name="z18106" w:id="1650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503"/>
    <w:bookmarkStart w:name="z18107" w:id="16504"/>
    <w:p>
      <w:pPr>
        <w:spacing w:after="0"/>
        <w:ind w:left="0"/>
        <w:jc w:val="both"/>
      </w:pPr>
      <w:r>
        <w:rPr>
          <w:rFonts w:ascii="Times New Roman"/>
          <w:b w:val="false"/>
          <w:i w:val="false"/>
          <w:color w:val="000000"/>
          <w:sz w:val="28"/>
        </w:rPr>
        <w:t>
      19. Басқарма басшысының өкілеттіктері:</w:t>
      </w:r>
    </w:p>
    <w:bookmarkEnd w:id="16504"/>
    <w:bookmarkStart w:name="z18108" w:id="1650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505"/>
    <w:bookmarkStart w:name="z18109" w:id="1650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506"/>
    <w:bookmarkStart w:name="z18110" w:id="1650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507"/>
    <w:bookmarkStart w:name="z18111" w:id="1650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508"/>
    <w:bookmarkStart w:name="z18112" w:id="1650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509"/>
    <w:bookmarkStart w:name="z18113" w:id="1651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510"/>
    <w:bookmarkStart w:name="z18114" w:id="16511"/>
    <w:p>
      <w:pPr>
        <w:spacing w:after="0"/>
        <w:ind w:left="0"/>
        <w:jc w:val="left"/>
      </w:pPr>
      <w:r>
        <w:rPr>
          <w:rFonts w:ascii="Times New Roman"/>
          <w:b/>
          <w:i w:val="false"/>
          <w:color w:val="000000"/>
        </w:rPr>
        <w:t xml:space="preserve"> 4-тарау. Басқарманың мүлкі</w:t>
      </w:r>
    </w:p>
    <w:bookmarkEnd w:id="16511"/>
    <w:bookmarkStart w:name="z18115" w:id="1651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512"/>
    <w:bookmarkStart w:name="z18116" w:id="1651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513"/>
    <w:bookmarkStart w:name="z18117" w:id="1651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514"/>
    <w:bookmarkStart w:name="z18118" w:id="1651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515"/>
    <w:bookmarkStart w:name="z18119" w:id="16516"/>
    <w:p>
      <w:pPr>
        <w:spacing w:after="0"/>
        <w:ind w:left="0"/>
        <w:jc w:val="left"/>
      </w:pPr>
      <w:r>
        <w:rPr>
          <w:rFonts w:ascii="Times New Roman"/>
          <w:b/>
          <w:i w:val="false"/>
          <w:color w:val="000000"/>
        </w:rPr>
        <w:t xml:space="preserve"> 5-тарау. Басқарманы қайта ұйымдастыру және тарату</w:t>
      </w:r>
    </w:p>
    <w:bookmarkEnd w:id="16516"/>
    <w:bookmarkStart w:name="z18120" w:id="1651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5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205-қосымша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192-қосымша</w:t>
            </w:r>
          </w:p>
        </w:tc>
      </w:tr>
    </w:tbl>
    <w:bookmarkStart w:name="z18135" w:id="1651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Уәлиханов аудандық санитариялық-эпидемиологиялық бақылау басқармасы" республикалық мемлекеттік мекемесінің ережесі</w:t>
      </w:r>
    </w:p>
    <w:bookmarkEnd w:id="16518"/>
    <w:bookmarkStart w:name="z18136" w:id="16519"/>
    <w:p>
      <w:pPr>
        <w:spacing w:after="0"/>
        <w:ind w:left="0"/>
        <w:jc w:val="left"/>
      </w:pPr>
      <w:r>
        <w:rPr>
          <w:rFonts w:ascii="Times New Roman"/>
          <w:b/>
          <w:i w:val="false"/>
          <w:color w:val="000000"/>
        </w:rPr>
        <w:t xml:space="preserve"> 1-тарау. Жалпы ережелер</w:t>
      </w:r>
    </w:p>
    <w:bookmarkEnd w:id="16519"/>
    <w:bookmarkStart w:name="z18137" w:id="1652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Уәлиханов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520"/>
    <w:bookmarkStart w:name="z18138" w:id="1652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521"/>
    <w:bookmarkStart w:name="z18139" w:id="1652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522"/>
    <w:bookmarkStart w:name="z18140" w:id="1652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523"/>
    <w:bookmarkStart w:name="z18141" w:id="1652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524"/>
    <w:bookmarkStart w:name="z18142" w:id="1652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525"/>
    <w:bookmarkStart w:name="z18143" w:id="1652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526"/>
    <w:bookmarkStart w:name="z18144" w:id="16527"/>
    <w:p>
      <w:pPr>
        <w:spacing w:after="0"/>
        <w:ind w:left="0"/>
        <w:jc w:val="both"/>
      </w:pPr>
      <w:r>
        <w:rPr>
          <w:rFonts w:ascii="Times New Roman"/>
          <w:b w:val="false"/>
          <w:i w:val="false"/>
          <w:color w:val="000000"/>
          <w:sz w:val="28"/>
        </w:rPr>
        <w:t>
      8. Заңды тұлғаның орналасқан жері – индекс 151200, Қазақстан Республикасы, Солтүстік Қазақстан облысы, Уәлиханов ауданы, Кішкенекөл ауылы, Гагарин көшесі, 87 ғимарат.</w:t>
      </w:r>
    </w:p>
    <w:bookmarkEnd w:id="16527"/>
    <w:bookmarkStart w:name="z18145" w:id="1652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Уәлиханов аудандық санитариялық-эпидемиологиялық бақылау басқармасы" республикалық мемлекеттік мекемесі.</w:t>
      </w:r>
    </w:p>
    <w:bookmarkEnd w:id="16528"/>
    <w:bookmarkStart w:name="z18146" w:id="1652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529"/>
    <w:bookmarkStart w:name="z18147" w:id="1653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530"/>
    <w:bookmarkStart w:name="z18148" w:id="1653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531"/>
    <w:bookmarkStart w:name="z18149" w:id="1653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532"/>
    <w:bookmarkStart w:name="z18150" w:id="1653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533"/>
    <w:bookmarkStart w:name="z18151" w:id="16534"/>
    <w:p>
      <w:pPr>
        <w:spacing w:after="0"/>
        <w:ind w:left="0"/>
        <w:jc w:val="both"/>
      </w:pPr>
      <w:r>
        <w:rPr>
          <w:rFonts w:ascii="Times New Roman"/>
          <w:b w:val="false"/>
          <w:i w:val="false"/>
          <w:color w:val="000000"/>
          <w:sz w:val="28"/>
        </w:rPr>
        <w:t>
      13. Міндеттері:</w:t>
      </w:r>
    </w:p>
    <w:bookmarkEnd w:id="16534"/>
    <w:bookmarkStart w:name="z18152" w:id="1653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535"/>
    <w:bookmarkStart w:name="z18153" w:id="1653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536"/>
    <w:bookmarkStart w:name="z18154" w:id="1653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537"/>
    <w:bookmarkStart w:name="z18155" w:id="16538"/>
    <w:p>
      <w:pPr>
        <w:spacing w:after="0"/>
        <w:ind w:left="0"/>
        <w:jc w:val="both"/>
      </w:pPr>
      <w:r>
        <w:rPr>
          <w:rFonts w:ascii="Times New Roman"/>
          <w:b w:val="false"/>
          <w:i w:val="false"/>
          <w:color w:val="000000"/>
          <w:sz w:val="28"/>
        </w:rPr>
        <w:t>
      14. Құқықтары мен міндеттері:</w:t>
      </w:r>
    </w:p>
    <w:bookmarkEnd w:id="16538"/>
    <w:bookmarkStart w:name="z18156" w:id="1653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539"/>
    <w:bookmarkStart w:name="z18157" w:id="1654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540"/>
    <w:bookmarkStart w:name="z18158" w:id="1654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541"/>
    <w:bookmarkStart w:name="z18159" w:id="1654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542"/>
    <w:bookmarkStart w:name="z18160" w:id="1654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543"/>
    <w:bookmarkStart w:name="z18161" w:id="1654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544"/>
    <w:bookmarkStart w:name="z18162" w:id="1654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545"/>
    <w:bookmarkStart w:name="z18163" w:id="1654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546"/>
    <w:bookmarkStart w:name="z18164" w:id="1654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547"/>
    <w:bookmarkStart w:name="z18165" w:id="16548"/>
    <w:p>
      <w:pPr>
        <w:spacing w:after="0"/>
        <w:ind w:left="0"/>
        <w:jc w:val="both"/>
      </w:pPr>
      <w:r>
        <w:rPr>
          <w:rFonts w:ascii="Times New Roman"/>
          <w:b w:val="false"/>
          <w:i w:val="false"/>
          <w:color w:val="000000"/>
          <w:sz w:val="28"/>
        </w:rPr>
        <w:t>
      15. Функциялары:</w:t>
      </w:r>
    </w:p>
    <w:bookmarkEnd w:id="16548"/>
    <w:bookmarkStart w:name="z18166" w:id="16549"/>
    <w:p>
      <w:pPr>
        <w:spacing w:after="0"/>
        <w:ind w:left="0"/>
        <w:jc w:val="both"/>
      </w:pPr>
      <w:r>
        <w:rPr>
          <w:rFonts w:ascii="Times New Roman"/>
          <w:b w:val="false"/>
          <w:i w:val="false"/>
          <w:color w:val="000000"/>
          <w:sz w:val="28"/>
        </w:rPr>
        <w:t>
      1) реттелетін салада мемлекеттік саясатты іске асыру;</w:t>
      </w:r>
    </w:p>
    <w:bookmarkEnd w:id="16549"/>
    <w:bookmarkStart w:name="z18167" w:id="1655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550"/>
    <w:bookmarkStart w:name="z18168" w:id="1655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551"/>
    <w:bookmarkStart w:name="z18169" w:id="1655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552"/>
    <w:bookmarkStart w:name="z18170" w:id="1655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553"/>
    <w:bookmarkStart w:name="z18171" w:id="1655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554"/>
    <w:bookmarkStart w:name="z18172" w:id="1655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555"/>
    <w:bookmarkStart w:name="z18173" w:id="1655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556"/>
    <w:bookmarkStart w:name="z18174" w:id="1655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557"/>
    <w:bookmarkStart w:name="z18175" w:id="1655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558"/>
    <w:bookmarkStart w:name="z18176" w:id="1655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559"/>
    <w:bookmarkStart w:name="z18177" w:id="1656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560"/>
    <w:bookmarkStart w:name="z18178" w:id="1656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561"/>
    <w:bookmarkStart w:name="z18179" w:id="1656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562"/>
    <w:bookmarkStart w:name="z18180" w:id="1656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563"/>
    <w:bookmarkStart w:name="z18181" w:id="1656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564"/>
    <w:bookmarkStart w:name="z18182" w:id="1656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565"/>
    <w:bookmarkStart w:name="z18183" w:id="1656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566"/>
    <w:bookmarkStart w:name="z18184" w:id="1656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567"/>
    <w:bookmarkStart w:name="z18185" w:id="1656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568"/>
    <w:bookmarkStart w:name="z18186" w:id="1656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569"/>
    <w:bookmarkStart w:name="z18187" w:id="1657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570"/>
    <w:bookmarkStart w:name="z18188" w:id="1657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571"/>
    <w:bookmarkStart w:name="z18189" w:id="1657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572"/>
    <w:bookmarkStart w:name="z18190" w:id="1657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573"/>
    <w:bookmarkStart w:name="z18191" w:id="1657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574"/>
    <w:bookmarkStart w:name="z18192" w:id="1657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575"/>
    <w:bookmarkStart w:name="z18193" w:id="1657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576"/>
    <w:bookmarkStart w:name="z18194" w:id="16577"/>
    <w:p>
      <w:pPr>
        <w:spacing w:after="0"/>
        <w:ind w:left="0"/>
        <w:jc w:val="both"/>
      </w:pPr>
      <w:r>
        <w:rPr>
          <w:rFonts w:ascii="Times New Roman"/>
          <w:b w:val="false"/>
          <w:i w:val="false"/>
          <w:color w:val="000000"/>
          <w:sz w:val="28"/>
        </w:rPr>
        <w:t>
      29) мыналарды:</w:t>
      </w:r>
    </w:p>
    <w:bookmarkEnd w:id="16577"/>
    <w:bookmarkStart w:name="z18195" w:id="1657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578"/>
    <w:bookmarkStart w:name="z18196" w:id="1657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579"/>
    <w:bookmarkStart w:name="z18197" w:id="1658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580"/>
    <w:bookmarkStart w:name="z18198" w:id="1658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581"/>
    <w:bookmarkStart w:name="z18199" w:id="1658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582"/>
    <w:bookmarkStart w:name="z18200" w:id="1658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583"/>
    <w:bookmarkStart w:name="z18201" w:id="1658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584"/>
    <w:bookmarkStart w:name="z18202" w:id="16585"/>
    <w:p>
      <w:pPr>
        <w:spacing w:after="0"/>
        <w:ind w:left="0"/>
        <w:jc w:val="both"/>
      </w:pPr>
      <w:r>
        <w:rPr>
          <w:rFonts w:ascii="Times New Roman"/>
          <w:b w:val="false"/>
          <w:i w:val="false"/>
          <w:color w:val="000000"/>
          <w:sz w:val="28"/>
        </w:rPr>
        <w:t>
      19. Басқарма басшысының өкілеттіктері:</w:t>
      </w:r>
    </w:p>
    <w:bookmarkEnd w:id="16585"/>
    <w:bookmarkStart w:name="z18203" w:id="1658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586"/>
    <w:bookmarkStart w:name="z18204" w:id="1658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587"/>
    <w:bookmarkStart w:name="z18205" w:id="1658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588"/>
    <w:bookmarkStart w:name="z18206" w:id="1658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589"/>
    <w:bookmarkStart w:name="z18207" w:id="1659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590"/>
    <w:bookmarkStart w:name="z18208" w:id="1659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591"/>
    <w:bookmarkStart w:name="z18209" w:id="16592"/>
    <w:p>
      <w:pPr>
        <w:spacing w:after="0"/>
        <w:ind w:left="0"/>
        <w:jc w:val="left"/>
      </w:pPr>
      <w:r>
        <w:rPr>
          <w:rFonts w:ascii="Times New Roman"/>
          <w:b/>
          <w:i w:val="false"/>
          <w:color w:val="000000"/>
        </w:rPr>
        <w:t xml:space="preserve"> 4-тарау. Басқарманың мүлкі</w:t>
      </w:r>
    </w:p>
    <w:bookmarkEnd w:id="16592"/>
    <w:bookmarkStart w:name="z18210" w:id="1659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593"/>
    <w:bookmarkStart w:name="z18211" w:id="1659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594"/>
    <w:bookmarkStart w:name="z18212" w:id="1659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595"/>
    <w:bookmarkStart w:name="z18213" w:id="1659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596"/>
    <w:bookmarkStart w:name="z18214" w:id="16597"/>
    <w:p>
      <w:pPr>
        <w:spacing w:after="0"/>
        <w:ind w:left="0"/>
        <w:jc w:val="left"/>
      </w:pPr>
      <w:r>
        <w:rPr>
          <w:rFonts w:ascii="Times New Roman"/>
          <w:b/>
          <w:i w:val="false"/>
          <w:color w:val="000000"/>
        </w:rPr>
        <w:t xml:space="preserve"> 5-тарау. Басқарманы қайта ұйымдастыру және тарату</w:t>
      </w:r>
    </w:p>
    <w:bookmarkEnd w:id="16597"/>
    <w:bookmarkStart w:name="z18215" w:id="1659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5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206-қосымша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193-қосымша</w:t>
            </w:r>
          </w:p>
        </w:tc>
      </w:tr>
    </w:tbl>
    <w:bookmarkStart w:name="z18230" w:id="1659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Шал ақын ауданының санитариялық-эпидемиологиялық бақылау басқармасы" республикалық мемлекеттік мекемесінің ережесі</w:t>
      </w:r>
    </w:p>
    <w:bookmarkEnd w:id="16599"/>
    <w:bookmarkStart w:name="z18231" w:id="16600"/>
    <w:p>
      <w:pPr>
        <w:spacing w:after="0"/>
        <w:ind w:left="0"/>
        <w:jc w:val="left"/>
      </w:pPr>
      <w:r>
        <w:rPr>
          <w:rFonts w:ascii="Times New Roman"/>
          <w:b/>
          <w:i w:val="false"/>
          <w:color w:val="000000"/>
        </w:rPr>
        <w:t xml:space="preserve"> 1-тарау. Жалпы ережелер</w:t>
      </w:r>
    </w:p>
    <w:bookmarkEnd w:id="16600"/>
    <w:bookmarkStart w:name="z18232" w:id="1660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Шал ақын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601"/>
    <w:bookmarkStart w:name="z18233" w:id="1660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602"/>
    <w:bookmarkStart w:name="z18234" w:id="1660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603"/>
    <w:bookmarkStart w:name="z18235" w:id="1660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604"/>
    <w:bookmarkStart w:name="z18236" w:id="1660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605"/>
    <w:bookmarkStart w:name="z18237" w:id="1660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606"/>
    <w:bookmarkStart w:name="z18238" w:id="1660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607"/>
    <w:bookmarkStart w:name="z18239" w:id="16608"/>
    <w:p>
      <w:pPr>
        <w:spacing w:after="0"/>
        <w:ind w:left="0"/>
        <w:jc w:val="both"/>
      </w:pPr>
      <w:r>
        <w:rPr>
          <w:rFonts w:ascii="Times New Roman"/>
          <w:b w:val="false"/>
          <w:i w:val="false"/>
          <w:color w:val="000000"/>
          <w:sz w:val="28"/>
        </w:rPr>
        <w:t>
      8. Заңды тұлғаның орналасқан жері – индекс 151300, Қазақстан Республикасы, Солтүстік Қазақстан облысы, Шал ақын ауданы, Сергеевка қаласы, Аютасский тұйык көшесі, 42 үй.</w:t>
      </w:r>
    </w:p>
    <w:bookmarkEnd w:id="16608"/>
    <w:bookmarkStart w:name="z18240" w:id="1660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Шал ақын ауданының санитариялық-эпидемиологиялық бақылау басқармасы" республикалық мемлекеттік мекемесі.</w:t>
      </w:r>
    </w:p>
    <w:bookmarkEnd w:id="16609"/>
    <w:bookmarkStart w:name="z18241" w:id="1661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610"/>
    <w:bookmarkStart w:name="z18242" w:id="1661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611"/>
    <w:bookmarkStart w:name="z18243" w:id="1661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612"/>
    <w:bookmarkStart w:name="z18244" w:id="1661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613"/>
    <w:bookmarkStart w:name="z18245" w:id="1661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614"/>
    <w:bookmarkStart w:name="z18246" w:id="16615"/>
    <w:p>
      <w:pPr>
        <w:spacing w:after="0"/>
        <w:ind w:left="0"/>
        <w:jc w:val="both"/>
      </w:pPr>
      <w:r>
        <w:rPr>
          <w:rFonts w:ascii="Times New Roman"/>
          <w:b w:val="false"/>
          <w:i w:val="false"/>
          <w:color w:val="000000"/>
          <w:sz w:val="28"/>
        </w:rPr>
        <w:t>
      13. Міндеттері:</w:t>
      </w:r>
    </w:p>
    <w:bookmarkEnd w:id="16615"/>
    <w:bookmarkStart w:name="z18247" w:id="1661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616"/>
    <w:bookmarkStart w:name="z18248" w:id="1661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617"/>
    <w:bookmarkStart w:name="z18249" w:id="1661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618"/>
    <w:bookmarkStart w:name="z18250" w:id="16619"/>
    <w:p>
      <w:pPr>
        <w:spacing w:after="0"/>
        <w:ind w:left="0"/>
        <w:jc w:val="both"/>
      </w:pPr>
      <w:r>
        <w:rPr>
          <w:rFonts w:ascii="Times New Roman"/>
          <w:b w:val="false"/>
          <w:i w:val="false"/>
          <w:color w:val="000000"/>
          <w:sz w:val="28"/>
        </w:rPr>
        <w:t>
      14. Құқықтары мен міндеттері:</w:t>
      </w:r>
    </w:p>
    <w:bookmarkEnd w:id="16619"/>
    <w:bookmarkStart w:name="z18251" w:id="1662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620"/>
    <w:bookmarkStart w:name="z18252" w:id="1662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621"/>
    <w:bookmarkStart w:name="z18253" w:id="1662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622"/>
    <w:bookmarkStart w:name="z18254" w:id="1662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623"/>
    <w:bookmarkStart w:name="z18255" w:id="1662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624"/>
    <w:bookmarkStart w:name="z18256" w:id="1662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625"/>
    <w:bookmarkStart w:name="z18257" w:id="1662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626"/>
    <w:bookmarkStart w:name="z18258" w:id="1662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627"/>
    <w:bookmarkStart w:name="z18259" w:id="1662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628"/>
    <w:bookmarkStart w:name="z18260" w:id="16629"/>
    <w:p>
      <w:pPr>
        <w:spacing w:after="0"/>
        <w:ind w:left="0"/>
        <w:jc w:val="both"/>
      </w:pPr>
      <w:r>
        <w:rPr>
          <w:rFonts w:ascii="Times New Roman"/>
          <w:b w:val="false"/>
          <w:i w:val="false"/>
          <w:color w:val="000000"/>
          <w:sz w:val="28"/>
        </w:rPr>
        <w:t>
      15. Функциялары:</w:t>
      </w:r>
    </w:p>
    <w:bookmarkEnd w:id="16629"/>
    <w:bookmarkStart w:name="z18261" w:id="16630"/>
    <w:p>
      <w:pPr>
        <w:spacing w:after="0"/>
        <w:ind w:left="0"/>
        <w:jc w:val="both"/>
      </w:pPr>
      <w:r>
        <w:rPr>
          <w:rFonts w:ascii="Times New Roman"/>
          <w:b w:val="false"/>
          <w:i w:val="false"/>
          <w:color w:val="000000"/>
          <w:sz w:val="28"/>
        </w:rPr>
        <w:t>
      1) реттелетін салада мемлекеттік саясатты іске асыру;</w:t>
      </w:r>
    </w:p>
    <w:bookmarkEnd w:id="16630"/>
    <w:bookmarkStart w:name="z18262" w:id="1663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631"/>
    <w:bookmarkStart w:name="z18263" w:id="1663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632"/>
    <w:bookmarkStart w:name="z18264" w:id="1663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633"/>
    <w:bookmarkStart w:name="z18265" w:id="1663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634"/>
    <w:bookmarkStart w:name="z18266" w:id="1663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635"/>
    <w:bookmarkStart w:name="z18267" w:id="1663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636"/>
    <w:bookmarkStart w:name="z18268" w:id="1663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637"/>
    <w:bookmarkStart w:name="z18269" w:id="1663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638"/>
    <w:bookmarkStart w:name="z18270" w:id="1663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639"/>
    <w:bookmarkStart w:name="z18271" w:id="1664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640"/>
    <w:bookmarkStart w:name="z18272" w:id="1664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641"/>
    <w:bookmarkStart w:name="z18273" w:id="1664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642"/>
    <w:bookmarkStart w:name="z18274" w:id="1664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643"/>
    <w:bookmarkStart w:name="z18275" w:id="1664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644"/>
    <w:bookmarkStart w:name="z18276" w:id="1664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645"/>
    <w:bookmarkStart w:name="z18277" w:id="1664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646"/>
    <w:bookmarkStart w:name="z18278" w:id="1664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647"/>
    <w:bookmarkStart w:name="z18279" w:id="1664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648"/>
    <w:bookmarkStart w:name="z18280" w:id="1664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649"/>
    <w:bookmarkStart w:name="z18281" w:id="1665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650"/>
    <w:bookmarkStart w:name="z18282" w:id="1665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651"/>
    <w:bookmarkStart w:name="z18283" w:id="1665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652"/>
    <w:bookmarkStart w:name="z18284" w:id="1665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653"/>
    <w:bookmarkStart w:name="z18285" w:id="1665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654"/>
    <w:bookmarkStart w:name="z18286" w:id="1665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655"/>
    <w:bookmarkStart w:name="z18287" w:id="1665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656"/>
    <w:bookmarkStart w:name="z18288" w:id="1665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657"/>
    <w:bookmarkStart w:name="z18289" w:id="16658"/>
    <w:p>
      <w:pPr>
        <w:spacing w:after="0"/>
        <w:ind w:left="0"/>
        <w:jc w:val="both"/>
      </w:pPr>
      <w:r>
        <w:rPr>
          <w:rFonts w:ascii="Times New Roman"/>
          <w:b w:val="false"/>
          <w:i w:val="false"/>
          <w:color w:val="000000"/>
          <w:sz w:val="28"/>
        </w:rPr>
        <w:t>
      29) мыналарды:</w:t>
      </w:r>
    </w:p>
    <w:bookmarkEnd w:id="16658"/>
    <w:bookmarkStart w:name="z18290" w:id="1665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659"/>
    <w:bookmarkStart w:name="z18291" w:id="1666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660"/>
    <w:bookmarkStart w:name="z18292" w:id="1666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661"/>
    <w:bookmarkStart w:name="z18293" w:id="1666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662"/>
    <w:bookmarkStart w:name="z18294" w:id="1666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663"/>
    <w:bookmarkStart w:name="z18295" w:id="1666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664"/>
    <w:bookmarkStart w:name="z18296" w:id="1666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665"/>
    <w:bookmarkStart w:name="z18297" w:id="16666"/>
    <w:p>
      <w:pPr>
        <w:spacing w:after="0"/>
        <w:ind w:left="0"/>
        <w:jc w:val="both"/>
      </w:pPr>
      <w:r>
        <w:rPr>
          <w:rFonts w:ascii="Times New Roman"/>
          <w:b w:val="false"/>
          <w:i w:val="false"/>
          <w:color w:val="000000"/>
          <w:sz w:val="28"/>
        </w:rPr>
        <w:t>
      19. Басқарма басшысының өкілеттіктері:</w:t>
      </w:r>
    </w:p>
    <w:bookmarkEnd w:id="16666"/>
    <w:bookmarkStart w:name="z18298" w:id="1666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667"/>
    <w:bookmarkStart w:name="z18299" w:id="1666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668"/>
    <w:bookmarkStart w:name="z18300" w:id="1666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669"/>
    <w:bookmarkStart w:name="z18301" w:id="1667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670"/>
    <w:bookmarkStart w:name="z18302" w:id="1667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671"/>
    <w:bookmarkStart w:name="z18303" w:id="1667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672"/>
    <w:bookmarkStart w:name="z18304" w:id="16673"/>
    <w:p>
      <w:pPr>
        <w:spacing w:after="0"/>
        <w:ind w:left="0"/>
        <w:jc w:val="left"/>
      </w:pPr>
      <w:r>
        <w:rPr>
          <w:rFonts w:ascii="Times New Roman"/>
          <w:b/>
          <w:i w:val="false"/>
          <w:color w:val="000000"/>
        </w:rPr>
        <w:t xml:space="preserve"> 4-тарау. Басқарманың мүлкі</w:t>
      </w:r>
    </w:p>
    <w:bookmarkEnd w:id="16673"/>
    <w:bookmarkStart w:name="z18305" w:id="1667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674"/>
    <w:bookmarkStart w:name="z18306" w:id="1667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675"/>
    <w:bookmarkStart w:name="z18307" w:id="1667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676"/>
    <w:bookmarkStart w:name="z18308" w:id="1667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677"/>
    <w:bookmarkStart w:name="z18309" w:id="16678"/>
    <w:p>
      <w:pPr>
        <w:spacing w:after="0"/>
        <w:ind w:left="0"/>
        <w:jc w:val="left"/>
      </w:pPr>
      <w:r>
        <w:rPr>
          <w:rFonts w:ascii="Times New Roman"/>
          <w:b/>
          <w:i w:val="false"/>
          <w:color w:val="000000"/>
        </w:rPr>
        <w:t xml:space="preserve"> 5-тарау. Басқарманы қайта ұйымдастыру және тарату</w:t>
      </w:r>
    </w:p>
    <w:bookmarkEnd w:id="16678"/>
    <w:bookmarkStart w:name="z18310" w:id="1667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6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207-қосымша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194-қосымша</w:t>
            </w:r>
          </w:p>
        </w:tc>
      </w:tr>
    </w:tbl>
    <w:bookmarkStart w:name="z18325" w:id="1668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Арыс қалалық санитариялық-эпидемиологиялық бақылау басқармасы" республикалық мемлекеттік мекемесінің ережесі</w:t>
      </w:r>
    </w:p>
    <w:bookmarkEnd w:id="16680"/>
    <w:bookmarkStart w:name="z18326" w:id="16681"/>
    <w:p>
      <w:pPr>
        <w:spacing w:after="0"/>
        <w:ind w:left="0"/>
        <w:jc w:val="left"/>
      </w:pPr>
      <w:r>
        <w:rPr>
          <w:rFonts w:ascii="Times New Roman"/>
          <w:b/>
          <w:i w:val="false"/>
          <w:color w:val="000000"/>
        </w:rPr>
        <w:t xml:space="preserve"> 1-тарау. Жалпы ережелер</w:t>
      </w:r>
    </w:p>
    <w:bookmarkEnd w:id="16681"/>
    <w:bookmarkStart w:name="z18327" w:id="1668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Арыс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682"/>
    <w:bookmarkStart w:name="z18328" w:id="1668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683"/>
    <w:bookmarkStart w:name="z18329" w:id="1668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684"/>
    <w:bookmarkStart w:name="z18330" w:id="1668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685"/>
    <w:bookmarkStart w:name="z18331" w:id="1668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686"/>
    <w:bookmarkStart w:name="z18332" w:id="1668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687"/>
    <w:bookmarkStart w:name="z18333" w:id="1668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688"/>
    <w:bookmarkStart w:name="z18334" w:id="16689"/>
    <w:p>
      <w:pPr>
        <w:spacing w:after="0"/>
        <w:ind w:left="0"/>
        <w:jc w:val="both"/>
      </w:pPr>
      <w:r>
        <w:rPr>
          <w:rFonts w:ascii="Times New Roman"/>
          <w:b w:val="false"/>
          <w:i w:val="false"/>
          <w:color w:val="000000"/>
          <w:sz w:val="28"/>
        </w:rPr>
        <w:t>
      8. Заңды тұлғаның орналасқан жері – индекс 160100, Қазақстан Республикасы, Түркістан облысы, Арыс қаласы, К.Ибрагимов көшесі, 81 ғимарат.</w:t>
      </w:r>
    </w:p>
    <w:bookmarkEnd w:id="16689"/>
    <w:bookmarkStart w:name="z18335" w:id="1669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Арыс қалалық санитариялық-эпидемиологиялық бақылау басқармасы" республикалық мемлекеттік мекемесі.</w:t>
      </w:r>
    </w:p>
    <w:bookmarkEnd w:id="16690"/>
    <w:bookmarkStart w:name="z18336" w:id="1669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691"/>
    <w:bookmarkStart w:name="z18337" w:id="1669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692"/>
    <w:bookmarkStart w:name="z18338" w:id="1669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693"/>
    <w:bookmarkStart w:name="z18339" w:id="1669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694"/>
    <w:bookmarkStart w:name="z18340" w:id="1669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695"/>
    <w:bookmarkStart w:name="z18341" w:id="16696"/>
    <w:p>
      <w:pPr>
        <w:spacing w:after="0"/>
        <w:ind w:left="0"/>
        <w:jc w:val="both"/>
      </w:pPr>
      <w:r>
        <w:rPr>
          <w:rFonts w:ascii="Times New Roman"/>
          <w:b w:val="false"/>
          <w:i w:val="false"/>
          <w:color w:val="000000"/>
          <w:sz w:val="28"/>
        </w:rPr>
        <w:t>
      13. Міндеттері:</w:t>
      </w:r>
    </w:p>
    <w:bookmarkEnd w:id="16696"/>
    <w:bookmarkStart w:name="z18342" w:id="1669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697"/>
    <w:bookmarkStart w:name="z18343" w:id="1669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698"/>
    <w:bookmarkStart w:name="z18344" w:id="1669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699"/>
    <w:bookmarkStart w:name="z18345" w:id="16700"/>
    <w:p>
      <w:pPr>
        <w:spacing w:after="0"/>
        <w:ind w:left="0"/>
        <w:jc w:val="both"/>
      </w:pPr>
      <w:r>
        <w:rPr>
          <w:rFonts w:ascii="Times New Roman"/>
          <w:b w:val="false"/>
          <w:i w:val="false"/>
          <w:color w:val="000000"/>
          <w:sz w:val="28"/>
        </w:rPr>
        <w:t>
      14. Құқықтары мен міндеттері:</w:t>
      </w:r>
    </w:p>
    <w:bookmarkEnd w:id="16700"/>
    <w:bookmarkStart w:name="z18346" w:id="1670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701"/>
    <w:bookmarkStart w:name="z18347" w:id="1670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702"/>
    <w:bookmarkStart w:name="z18348" w:id="1670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703"/>
    <w:bookmarkStart w:name="z18349" w:id="1670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704"/>
    <w:bookmarkStart w:name="z18350" w:id="1670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705"/>
    <w:bookmarkStart w:name="z18351" w:id="1670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706"/>
    <w:bookmarkStart w:name="z18352" w:id="1670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707"/>
    <w:bookmarkStart w:name="z18353" w:id="1670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708"/>
    <w:bookmarkStart w:name="z18354" w:id="1670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709"/>
    <w:bookmarkStart w:name="z18355" w:id="16710"/>
    <w:p>
      <w:pPr>
        <w:spacing w:after="0"/>
        <w:ind w:left="0"/>
        <w:jc w:val="both"/>
      </w:pPr>
      <w:r>
        <w:rPr>
          <w:rFonts w:ascii="Times New Roman"/>
          <w:b w:val="false"/>
          <w:i w:val="false"/>
          <w:color w:val="000000"/>
          <w:sz w:val="28"/>
        </w:rPr>
        <w:t>
      15. Функциялары:</w:t>
      </w:r>
    </w:p>
    <w:bookmarkEnd w:id="16710"/>
    <w:bookmarkStart w:name="z18356" w:id="16711"/>
    <w:p>
      <w:pPr>
        <w:spacing w:after="0"/>
        <w:ind w:left="0"/>
        <w:jc w:val="both"/>
      </w:pPr>
      <w:r>
        <w:rPr>
          <w:rFonts w:ascii="Times New Roman"/>
          <w:b w:val="false"/>
          <w:i w:val="false"/>
          <w:color w:val="000000"/>
          <w:sz w:val="28"/>
        </w:rPr>
        <w:t>
      1) реттелетін салада мемлекеттік саясатты іске асыру;</w:t>
      </w:r>
    </w:p>
    <w:bookmarkEnd w:id="16711"/>
    <w:bookmarkStart w:name="z18357" w:id="1671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712"/>
    <w:bookmarkStart w:name="z18358" w:id="1671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713"/>
    <w:bookmarkStart w:name="z18359" w:id="1671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714"/>
    <w:bookmarkStart w:name="z18360" w:id="1671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715"/>
    <w:bookmarkStart w:name="z18361" w:id="1671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716"/>
    <w:bookmarkStart w:name="z18362" w:id="1671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717"/>
    <w:bookmarkStart w:name="z18363" w:id="1671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718"/>
    <w:bookmarkStart w:name="z18364" w:id="1671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719"/>
    <w:bookmarkStart w:name="z18365" w:id="1672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720"/>
    <w:bookmarkStart w:name="z18366" w:id="1672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721"/>
    <w:bookmarkStart w:name="z18367" w:id="1672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722"/>
    <w:bookmarkStart w:name="z18368" w:id="1672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723"/>
    <w:bookmarkStart w:name="z18369" w:id="1672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724"/>
    <w:bookmarkStart w:name="z18370" w:id="1672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725"/>
    <w:bookmarkStart w:name="z18371" w:id="1672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726"/>
    <w:bookmarkStart w:name="z18372" w:id="1672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727"/>
    <w:bookmarkStart w:name="z18373" w:id="1672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728"/>
    <w:bookmarkStart w:name="z18374" w:id="1672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729"/>
    <w:bookmarkStart w:name="z18375" w:id="1673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730"/>
    <w:bookmarkStart w:name="z18376" w:id="1673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731"/>
    <w:bookmarkStart w:name="z18377" w:id="1673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732"/>
    <w:bookmarkStart w:name="z18378" w:id="1673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733"/>
    <w:bookmarkStart w:name="z18379" w:id="1673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734"/>
    <w:bookmarkStart w:name="z18380" w:id="1673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735"/>
    <w:bookmarkStart w:name="z18381" w:id="1673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736"/>
    <w:bookmarkStart w:name="z18382" w:id="1673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737"/>
    <w:bookmarkStart w:name="z18383" w:id="1673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738"/>
    <w:bookmarkStart w:name="z18384" w:id="16739"/>
    <w:p>
      <w:pPr>
        <w:spacing w:after="0"/>
        <w:ind w:left="0"/>
        <w:jc w:val="both"/>
      </w:pPr>
      <w:r>
        <w:rPr>
          <w:rFonts w:ascii="Times New Roman"/>
          <w:b w:val="false"/>
          <w:i w:val="false"/>
          <w:color w:val="000000"/>
          <w:sz w:val="28"/>
        </w:rPr>
        <w:t>
      29) мыналарды:</w:t>
      </w:r>
    </w:p>
    <w:bookmarkEnd w:id="16739"/>
    <w:bookmarkStart w:name="z18385" w:id="1674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740"/>
    <w:bookmarkStart w:name="z18386" w:id="1674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741"/>
    <w:bookmarkStart w:name="z18387" w:id="1674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742"/>
    <w:bookmarkStart w:name="z18388" w:id="1674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743"/>
    <w:bookmarkStart w:name="z18389" w:id="1674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744"/>
    <w:bookmarkStart w:name="z18390" w:id="1674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745"/>
    <w:bookmarkStart w:name="z18391" w:id="1674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746"/>
    <w:bookmarkStart w:name="z18392" w:id="16747"/>
    <w:p>
      <w:pPr>
        <w:spacing w:after="0"/>
        <w:ind w:left="0"/>
        <w:jc w:val="both"/>
      </w:pPr>
      <w:r>
        <w:rPr>
          <w:rFonts w:ascii="Times New Roman"/>
          <w:b w:val="false"/>
          <w:i w:val="false"/>
          <w:color w:val="000000"/>
          <w:sz w:val="28"/>
        </w:rPr>
        <w:t>
      19. Басқарма басшысының өкілеттіктері:</w:t>
      </w:r>
    </w:p>
    <w:bookmarkEnd w:id="16747"/>
    <w:bookmarkStart w:name="z18393" w:id="1674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748"/>
    <w:bookmarkStart w:name="z18394" w:id="1674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749"/>
    <w:bookmarkStart w:name="z18395" w:id="1675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750"/>
    <w:bookmarkStart w:name="z18396" w:id="1675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751"/>
    <w:bookmarkStart w:name="z18397" w:id="1675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752"/>
    <w:bookmarkStart w:name="z18398" w:id="1675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753"/>
    <w:bookmarkStart w:name="z18399" w:id="16754"/>
    <w:p>
      <w:pPr>
        <w:spacing w:after="0"/>
        <w:ind w:left="0"/>
        <w:jc w:val="left"/>
      </w:pPr>
      <w:r>
        <w:rPr>
          <w:rFonts w:ascii="Times New Roman"/>
          <w:b/>
          <w:i w:val="false"/>
          <w:color w:val="000000"/>
        </w:rPr>
        <w:t xml:space="preserve"> 4-тарау. Басқарманың мүлкі</w:t>
      </w:r>
    </w:p>
    <w:bookmarkEnd w:id="16754"/>
    <w:bookmarkStart w:name="z18400" w:id="1675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755"/>
    <w:bookmarkStart w:name="z18401" w:id="1675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756"/>
    <w:bookmarkStart w:name="z18402" w:id="1675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757"/>
    <w:bookmarkStart w:name="z18403" w:id="1675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758"/>
    <w:bookmarkStart w:name="z18404" w:id="16759"/>
    <w:p>
      <w:pPr>
        <w:spacing w:after="0"/>
        <w:ind w:left="0"/>
        <w:jc w:val="left"/>
      </w:pPr>
      <w:r>
        <w:rPr>
          <w:rFonts w:ascii="Times New Roman"/>
          <w:b/>
          <w:i w:val="false"/>
          <w:color w:val="000000"/>
        </w:rPr>
        <w:t xml:space="preserve"> 5-тарау. Басқарманы қайта ұйымдастыру және тарату</w:t>
      </w:r>
    </w:p>
    <w:bookmarkEnd w:id="16759"/>
    <w:bookmarkStart w:name="z18405" w:id="1676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7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208-қосымша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195-қосымша</w:t>
            </w:r>
          </w:p>
        </w:tc>
      </w:tr>
    </w:tbl>
    <w:bookmarkStart w:name="z18420" w:id="1676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Бәйдібек аудандық санитариялық-эпидемиологиялық бақылау басқармасы" республикалық мемлекеттік мекемесінің ережесі</w:t>
      </w:r>
    </w:p>
    <w:bookmarkEnd w:id="16761"/>
    <w:bookmarkStart w:name="z18421" w:id="16762"/>
    <w:p>
      <w:pPr>
        <w:spacing w:after="0"/>
        <w:ind w:left="0"/>
        <w:jc w:val="left"/>
      </w:pPr>
      <w:r>
        <w:rPr>
          <w:rFonts w:ascii="Times New Roman"/>
          <w:b/>
          <w:i w:val="false"/>
          <w:color w:val="000000"/>
        </w:rPr>
        <w:t xml:space="preserve"> 1-тарау. Жалпы ережелер</w:t>
      </w:r>
    </w:p>
    <w:bookmarkEnd w:id="16762"/>
    <w:bookmarkStart w:name="z18422" w:id="1676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Бәйдібек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763"/>
    <w:bookmarkStart w:name="z18423" w:id="1676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764"/>
    <w:bookmarkStart w:name="z18424" w:id="1676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765"/>
    <w:bookmarkStart w:name="z18425" w:id="1676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766"/>
    <w:bookmarkStart w:name="z18426" w:id="1676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767"/>
    <w:bookmarkStart w:name="z18427" w:id="1676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768"/>
    <w:bookmarkStart w:name="z18428" w:id="1676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769"/>
    <w:bookmarkStart w:name="z18429" w:id="16770"/>
    <w:p>
      <w:pPr>
        <w:spacing w:after="0"/>
        <w:ind w:left="0"/>
        <w:jc w:val="both"/>
      </w:pPr>
      <w:r>
        <w:rPr>
          <w:rFonts w:ascii="Times New Roman"/>
          <w:b w:val="false"/>
          <w:i w:val="false"/>
          <w:color w:val="000000"/>
          <w:sz w:val="28"/>
        </w:rPr>
        <w:t>
      8. Заңды тұлғаның орналасқан жері – индекс 160200, Қазақстан Республикасы, Түркістан облысы, Бәйдібек ауданы, Шаян ауылдық округі, Шаян ауылы, Бәйдібек Қарашаұлы көшесі, ғимарат 55.</w:t>
      </w:r>
    </w:p>
    <w:bookmarkEnd w:id="16770"/>
    <w:bookmarkStart w:name="z18430" w:id="1677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Бәйдібек аудандық санитариялық-эпидемиологиялық бақылау басқармасы" республикалық мемлекеттік мекемесі.</w:t>
      </w:r>
    </w:p>
    <w:bookmarkEnd w:id="16771"/>
    <w:bookmarkStart w:name="z18431" w:id="1677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772"/>
    <w:bookmarkStart w:name="z18432" w:id="1677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773"/>
    <w:bookmarkStart w:name="z18433" w:id="1677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774"/>
    <w:bookmarkStart w:name="z18434" w:id="1677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775"/>
    <w:bookmarkStart w:name="z18435" w:id="1677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776"/>
    <w:bookmarkStart w:name="z18436" w:id="16777"/>
    <w:p>
      <w:pPr>
        <w:spacing w:after="0"/>
        <w:ind w:left="0"/>
        <w:jc w:val="both"/>
      </w:pPr>
      <w:r>
        <w:rPr>
          <w:rFonts w:ascii="Times New Roman"/>
          <w:b w:val="false"/>
          <w:i w:val="false"/>
          <w:color w:val="000000"/>
          <w:sz w:val="28"/>
        </w:rPr>
        <w:t>
      13. Міндеттері:</w:t>
      </w:r>
    </w:p>
    <w:bookmarkEnd w:id="16777"/>
    <w:bookmarkStart w:name="z18437" w:id="1677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778"/>
    <w:bookmarkStart w:name="z18438" w:id="1677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779"/>
    <w:bookmarkStart w:name="z18439" w:id="1678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780"/>
    <w:bookmarkStart w:name="z18440" w:id="16781"/>
    <w:p>
      <w:pPr>
        <w:spacing w:after="0"/>
        <w:ind w:left="0"/>
        <w:jc w:val="both"/>
      </w:pPr>
      <w:r>
        <w:rPr>
          <w:rFonts w:ascii="Times New Roman"/>
          <w:b w:val="false"/>
          <w:i w:val="false"/>
          <w:color w:val="000000"/>
          <w:sz w:val="28"/>
        </w:rPr>
        <w:t>
      14. Құқықтары мен міндеттері:</w:t>
      </w:r>
    </w:p>
    <w:bookmarkEnd w:id="16781"/>
    <w:bookmarkStart w:name="z18441" w:id="1678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782"/>
    <w:bookmarkStart w:name="z18442" w:id="1678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783"/>
    <w:bookmarkStart w:name="z18443" w:id="1678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784"/>
    <w:bookmarkStart w:name="z18444" w:id="1678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785"/>
    <w:bookmarkStart w:name="z18445" w:id="1678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786"/>
    <w:bookmarkStart w:name="z18446" w:id="1678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787"/>
    <w:bookmarkStart w:name="z18447" w:id="1678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788"/>
    <w:bookmarkStart w:name="z18448" w:id="1678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789"/>
    <w:bookmarkStart w:name="z18449" w:id="1679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790"/>
    <w:bookmarkStart w:name="z18450" w:id="16791"/>
    <w:p>
      <w:pPr>
        <w:spacing w:after="0"/>
        <w:ind w:left="0"/>
        <w:jc w:val="both"/>
      </w:pPr>
      <w:r>
        <w:rPr>
          <w:rFonts w:ascii="Times New Roman"/>
          <w:b w:val="false"/>
          <w:i w:val="false"/>
          <w:color w:val="000000"/>
          <w:sz w:val="28"/>
        </w:rPr>
        <w:t>
      15. Функциялары:</w:t>
      </w:r>
    </w:p>
    <w:bookmarkEnd w:id="16791"/>
    <w:bookmarkStart w:name="z18451" w:id="16792"/>
    <w:p>
      <w:pPr>
        <w:spacing w:after="0"/>
        <w:ind w:left="0"/>
        <w:jc w:val="both"/>
      </w:pPr>
      <w:r>
        <w:rPr>
          <w:rFonts w:ascii="Times New Roman"/>
          <w:b w:val="false"/>
          <w:i w:val="false"/>
          <w:color w:val="000000"/>
          <w:sz w:val="28"/>
        </w:rPr>
        <w:t>
      1) реттелетін салада мемлекеттік саясатты іске асыру;</w:t>
      </w:r>
    </w:p>
    <w:bookmarkEnd w:id="16792"/>
    <w:bookmarkStart w:name="z18452" w:id="1679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793"/>
    <w:bookmarkStart w:name="z18453" w:id="1679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794"/>
    <w:bookmarkStart w:name="z18454" w:id="1679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795"/>
    <w:bookmarkStart w:name="z18455" w:id="1679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796"/>
    <w:bookmarkStart w:name="z18456" w:id="1679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797"/>
    <w:bookmarkStart w:name="z18457" w:id="1679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798"/>
    <w:bookmarkStart w:name="z18458" w:id="1679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799"/>
    <w:bookmarkStart w:name="z18459" w:id="1680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800"/>
    <w:bookmarkStart w:name="z18460" w:id="1680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801"/>
    <w:bookmarkStart w:name="z18461" w:id="1680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802"/>
    <w:bookmarkStart w:name="z18462" w:id="1680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803"/>
    <w:bookmarkStart w:name="z18463" w:id="1680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804"/>
    <w:bookmarkStart w:name="z18464" w:id="1680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805"/>
    <w:bookmarkStart w:name="z18465" w:id="1680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806"/>
    <w:bookmarkStart w:name="z18466" w:id="1680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807"/>
    <w:bookmarkStart w:name="z18467" w:id="1680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808"/>
    <w:bookmarkStart w:name="z18468" w:id="1680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809"/>
    <w:bookmarkStart w:name="z18469" w:id="1681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810"/>
    <w:bookmarkStart w:name="z18470" w:id="1681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811"/>
    <w:bookmarkStart w:name="z18471" w:id="1681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812"/>
    <w:bookmarkStart w:name="z18472" w:id="1681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813"/>
    <w:bookmarkStart w:name="z18473" w:id="1681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814"/>
    <w:bookmarkStart w:name="z18474" w:id="1681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815"/>
    <w:bookmarkStart w:name="z18475" w:id="1681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816"/>
    <w:bookmarkStart w:name="z18476" w:id="1681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817"/>
    <w:bookmarkStart w:name="z18477" w:id="1681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818"/>
    <w:bookmarkStart w:name="z18478" w:id="1681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819"/>
    <w:bookmarkStart w:name="z18479" w:id="16820"/>
    <w:p>
      <w:pPr>
        <w:spacing w:after="0"/>
        <w:ind w:left="0"/>
        <w:jc w:val="both"/>
      </w:pPr>
      <w:r>
        <w:rPr>
          <w:rFonts w:ascii="Times New Roman"/>
          <w:b w:val="false"/>
          <w:i w:val="false"/>
          <w:color w:val="000000"/>
          <w:sz w:val="28"/>
        </w:rPr>
        <w:t>
      29) мыналарды:</w:t>
      </w:r>
    </w:p>
    <w:bookmarkEnd w:id="16820"/>
    <w:bookmarkStart w:name="z18480" w:id="1682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821"/>
    <w:bookmarkStart w:name="z18481" w:id="1682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822"/>
    <w:bookmarkStart w:name="z18482" w:id="1682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823"/>
    <w:bookmarkStart w:name="z18483" w:id="1682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824"/>
    <w:bookmarkStart w:name="z18484" w:id="1682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825"/>
    <w:bookmarkStart w:name="z18485" w:id="1682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826"/>
    <w:bookmarkStart w:name="z18486" w:id="1682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827"/>
    <w:bookmarkStart w:name="z18487" w:id="16828"/>
    <w:p>
      <w:pPr>
        <w:spacing w:after="0"/>
        <w:ind w:left="0"/>
        <w:jc w:val="both"/>
      </w:pPr>
      <w:r>
        <w:rPr>
          <w:rFonts w:ascii="Times New Roman"/>
          <w:b w:val="false"/>
          <w:i w:val="false"/>
          <w:color w:val="000000"/>
          <w:sz w:val="28"/>
        </w:rPr>
        <w:t>
      19. Басқарма басшысының өкілеттіктері:</w:t>
      </w:r>
    </w:p>
    <w:bookmarkEnd w:id="16828"/>
    <w:bookmarkStart w:name="z18488" w:id="1682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829"/>
    <w:bookmarkStart w:name="z18489" w:id="1683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830"/>
    <w:bookmarkStart w:name="z18490" w:id="1683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831"/>
    <w:bookmarkStart w:name="z18491" w:id="1683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832"/>
    <w:bookmarkStart w:name="z18492" w:id="1683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833"/>
    <w:bookmarkStart w:name="z18493" w:id="1683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834"/>
    <w:bookmarkStart w:name="z18494" w:id="16835"/>
    <w:p>
      <w:pPr>
        <w:spacing w:after="0"/>
        <w:ind w:left="0"/>
        <w:jc w:val="left"/>
      </w:pPr>
      <w:r>
        <w:rPr>
          <w:rFonts w:ascii="Times New Roman"/>
          <w:b/>
          <w:i w:val="false"/>
          <w:color w:val="000000"/>
        </w:rPr>
        <w:t xml:space="preserve"> 4-тарау. Басқарманың мүлкі</w:t>
      </w:r>
    </w:p>
    <w:bookmarkEnd w:id="16835"/>
    <w:bookmarkStart w:name="z18495" w:id="1683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836"/>
    <w:bookmarkStart w:name="z18496" w:id="1683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837"/>
    <w:bookmarkStart w:name="z18497" w:id="1683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838"/>
    <w:bookmarkStart w:name="z18498" w:id="1683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839"/>
    <w:bookmarkStart w:name="z18499" w:id="16840"/>
    <w:p>
      <w:pPr>
        <w:spacing w:after="0"/>
        <w:ind w:left="0"/>
        <w:jc w:val="left"/>
      </w:pPr>
      <w:r>
        <w:rPr>
          <w:rFonts w:ascii="Times New Roman"/>
          <w:b/>
          <w:i w:val="false"/>
          <w:color w:val="000000"/>
        </w:rPr>
        <w:t xml:space="preserve"> 5-тарау. Басқарманы қайта ұйымдастыру және тарату</w:t>
      </w:r>
    </w:p>
    <w:bookmarkEnd w:id="16840"/>
    <w:bookmarkStart w:name="z18500" w:id="1684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8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209-қосымша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196-қосымша</w:t>
            </w:r>
          </w:p>
        </w:tc>
      </w:tr>
    </w:tbl>
    <w:bookmarkStart w:name="z18515" w:id="1684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Жетісай аудандық санитариялық-эпидемиологиялық бақылау басқармасы" республикалық мемлекеттік мекемесінің ережесі</w:t>
      </w:r>
    </w:p>
    <w:bookmarkEnd w:id="16842"/>
    <w:bookmarkStart w:name="z18516" w:id="16843"/>
    <w:p>
      <w:pPr>
        <w:spacing w:after="0"/>
        <w:ind w:left="0"/>
        <w:jc w:val="left"/>
      </w:pPr>
      <w:r>
        <w:rPr>
          <w:rFonts w:ascii="Times New Roman"/>
          <w:b/>
          <w:i w:val="false"/>
          <w:color w:val="000000"/>
        </w:rPr>
        <w:t xml:space="preserve"> 1-тарау. Жалпы ережелер</w:t>
      </w:r>
    </w:p>
    <w:bookmarkEnd w:id="16843"/>
    <w:bookmarkStart w:name="z18517" w:id="1684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Жетісай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844"/>
    <w:bookmarkStart w:name="z18518" w:id="1684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845"/>
    <w:bookmarkStart w:name="z18519" w:id="1684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846"/>
    <w:bookmarkStart w:name="z18520" w:id="1684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847"/>
    <w:bookmarkStart w:name="z18521" w:id="1684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848"/>
    <w:bookmarkStart w:name="z18522" w:id="1684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849"/>
    <w:bookmarkStart w:name="z18523" w:id="1685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850"/>
    <w:bookmarkStart w:name="z18524" w:id="16851"/>
    <w:p>
      <w:pPr>
        <w:spacing w:after="0"/>
        <w:ind w:left="0"/>
        <w:jc w:val="both"/>
      </w:pPr>
      <w:r>
        <w:rPr>
          <w:rFonts w:ascii="Times New Roman"/>
          <w:b w:val="false"/>
          <w:i w:val="false"/>
          <w:color w:val="000000"/>
          <w:sz w:val="28"/>
        </w:rPr>
        <w:t>
      8. Заңды тұлғаның орналасқан жері – индекс 160500, Қазақстан Республикасы, Түркістан облысы, Жетісай ауданы, Жетісай қаласы, С.Сейфулин көшесі, 22 құрылыс.</w:t>
      </w:r>
    </w:p>
    <w:bookmarkEnd w:id="16851"/>
    <w:bookmarkStart w:name="z18525" w:id="1685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Жетісай аудандық санитариялық-эпидемиологиялық бақылау басқармасы" республикалық мемлекеттік мекемесі.</w:t>
      </w:r>
    </w:p>
    <w:bookmarkEnd w:id="16852"/>
    <w:bookmarkStart w:name="z18526" w:id="1685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853"/>
    <w:bookmarkStart w:name="z18527" w:id="1685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854"/>
    <w:bookmarkStart w:name="z18528" w:id="1685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855"/>
    <w:bookmarkStart w:name="z18529" w:id="1685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856"/>
    <w:bookmarkStart w:name="z18530" w:id="1685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857"/>
    <w:bookmarkStart w:name="z18531" w:id="16858"/>
    <w:p>
      <w:pPr>
        <w:spacing w:after="0"/>
        <w:ind w:left="0"/>
        <w:jc w:val="both"/>
      </w:pPr>
      <w:r>
        <w:rPr>
          <w:rFonts w:ascii="Times New Roman"/>
          <w:b w:val="false"/>
          <w:i w:val="false"/>
          <w:color w:val="000000"/>
          <w:sz w:val="28"/>
        </w:rPr>
        <w:t>
      13. Міндеттері:</w:t>
      </w:r>
    </w:p>
    <w:bookmarkEnd w:id="16858"/>
    <w:bookmarkStart w:name="z18532" w:id="1685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859"/>
    <w:bookmarkStart w:name="z18533" w:id="1686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860"/>
    <w:bookmarkStart w:name="z18534" w:id="1686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861"/>
    <w:bookmarkStart w:name="z18535" w:id="16862"/>
    <w:p>
      <w:pPr>
        <w:spacing w:after="0"/>
        <w:ind w:left="0"/>
        <w:jc w:val="both"/>
      </w:pPr>
      <w:r>
        <w:rPr>
          <w:rFonts w:ascii="Times New Roman"/>
          <w:b w:val="false"/>
          <w:i w:val="false"/>
          <w:color w:val="000000"/>
          <w:sz w:val="28"/>
        </w:rPr>
        <w:t>
      14. Құқықтары мен міндеттері:</w:t>
      </w:r>
    </w:p>
    <w:bookmarkEnd w:id="16862"/>
    <w:bookmarkStart w:name="z18536" w:id="1686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863"/>
    <w:bookmarkStart w:name="z18537" w:id="1686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864"/>
    <w:bookmarkStart w:name="z18538" w:id="1686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865"/>
    <w:bookmarkStart w:name="z18539" w:id="1686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866"/>
    <w:bookmarkStart w:name="z18540" w:id="1686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867"/>
    <w:bookmarkStart w:name="z18541" w:id="1686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868"/>
    <w:bookmarkStart w:name="z18542" w:id="1686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869"/>
    <w:bookmarkStart w:name="z18543" w:id="1687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870"/>
    <w:bookmarkStart w:name="z18544" w:id="1687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871"/>
    <w:bookmarkStart w:name="z18545" w:id="16872"/>
    <w:p>
      <w:pPr>
        <w:spacing w:after="0"/>
        <w:ind w:left="0"/>
        <w:jc w:val="both"/>
      </w:pPr>
      <w:r>
        <w:rPr>
          <w:rFonts w:ascii="Times New Roman"/>
          <w:b w:val="false"/>
          <w:i w:val="false"/>
          <w:color w:val="000000"/>
          <w:sz w:val="28"/>
        </w:rPr>
        <w:t>
      15. Функциялары:</w:t>
      </w:r>
    </w:p>
    <w:bookmarkEnd w:id="16872"/>
    <w:bookmarkStart w:name="z18546" w:id="16873"/>
    <w:p>
      <w:pPr>
        <w:spacing w:after="0"/>
        <w:ind w:left="0"/>
        <w:jc w:val="both"/>
      </w:pPr>
      <w:r>
        <w:rPr>
          <w:rFonts w:ascii="Times New Roman"/>
          <w:b w:val="false"/>
          <w:i w:val="false"/>
          <w:color w:val="000000"/>
          <w:sz w:val="28"/>
        </w:rPr>
        <w:t>
      1) реттелетін салада мемлекеттік саясатты іске асыру;</w:t>
      </w:r>
    </w:p>
    <w:bookmarkEnd w:id="16873"/>
    <w:bookmarkStart w:name="z18547" w:id="1687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874"/>
    <w:bookmarkStart w:name="z18548" w:id="1687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875"/>
    <w:bookmarkStart w:name="z18549" w:id="1687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876"/>
    <w:bookmarkStart w:name="z18550" w:id="1687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877"/>
    <w:bookmarkStart w:name="z18551" w:id="1687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878"/>
    <w:bookmarkStart w:name="z18552" w:id="1687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879"/>
    <w:bookmarkStart w:name="z18553" w:id="1688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880"/>
    <w:bookmarkStart w:name="z18554" w:id="1688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881"/>
    <w:bookmarkStart w:name="z18555" w:id="1688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882"/>
    <w:bookmarkStart w:name="z18556" w:id="1688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883"/>
    <w:bookmarkStart w:name="z18557" w:id="1688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884"/>
    <w:bookmarkStart w:name="z18558" w:id="1688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885"/>
    <w:bookmarkStart w:name="z18559" w:id="1688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886"/>
    <w:bookmarkStart w:name="z18560" w:id="1688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887"/>
    <w:bookmarkStart w:name="z18561" w:id="1688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888"/>
    <w:bookmarkStart w:name="z18562" w:id="1688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889"/>
    <w:bookmarkStart w:name="z18563" w:id="1689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890"/>
    <w:bookmarkStart w:name="z18564" w:id="1689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891"/>
    <w:bookmarkStart w:name="z18565" w:id="1689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892"/>
    <w:bookmarkStart w:name="z18566" w:id="1689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893"/>
    <w:bookmarkStart w:name="z18567" w:id="1689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894"/>
    <w:bookmarkStart w:name="z18568" w:id="1689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895"/>
    <w:bookmarkStart w:name="z18569" w:id="1689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896"/>
    <w:bookmarkStart w:name="z18570" w:id="1689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897"/>
    <w:bookmarkStart w:name="z18571" w:id="1689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898"/>
    <w:bookmarkStart w:name="z18572" w:id="1689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899"/>
    <w:bookmarkStart w:name="z18573" w:id="1690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900"/>
    <w:bookmarkStart w:name="z18574" w:id="16901"/>
    <w:p>
      <w:pPr>
        <w:spacing w:after="0"/>
        <w:ind w:left="0"/>
        <w:jc w:val="both"/>
      </w:pPr>
      <w:r>
        <w:rPr>
          <w:rFonts w:ascii="Times New Roman"/>
          <w:b w:val="false"/>
          <w:i w:val="false"/>
          <w:color w:val="000000"/>
          <w:sz w:val="28"/>
        </w:rPr>
        <w:t>
      29) мыналарды:</w:t>
      </w:r>
    </w:p>
    <w:bookmarkEnd w:id="16901"/>
    <w:bookmarkStart w:name="z18575" w:id="1690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902"/>
    <w:bookmarkStart w:name="z18576" w:id="1690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903"/>
    <w:bookmarkStart w:name="z18577" w:id="1690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904"/>
    <w:bookmarkStart w:name="z18578" w:id="1690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905"/>
    <w:bookmarkStart w:name="z18579" w:id="1690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906"/>
    <w:bookmarkStart w:name="z18580" w:id="1690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907"/>
    <w:bookmarkStart w:name="z18581" w:id="1690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908"/>
    <w:bookmarkStart w:name="z18582" w:id="16909"/>
    <w:p>
      <w:pPr>
        <w:spacing w:after="0"/>
        <w:ind w:left="0"/>
        <w:jc w:val="both"/>
      </w:pPr>
      <w:r>
        <w:rPr>
          <w:rFonts w:ascii="Times New Roman"/>
          <w:b w:val="false"/>
          <w:i w:val="false"/>
          <w:color w:val="000000"/>
          <w:sz w:val="28"/>
        </w:rPr>
        <w:t>
      19. Басқарма басшысының өкілеттіктері:</w:t>
      </w:r>
    </w:p>
    <w:bookmarkEnd w:id="16909"/>
    <w:bookmarkStart w:name="z18583" w:id="1691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910"/>
    <w:bookmarkStart w:name="z18584" w:id="1691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911"/>
    <w:bookmarkStart w:name="z18585" w:id="1691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912"/>
    <w:bookmarkStart w:name="z18586" w:id="1691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913"/>
    <w:bookmarkStart w:name="z18587" w:id="1691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914"/>
    <w:bookmarkStart w:name="z18588" w:id="1691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915"/>
    <w:bookmarkStart w:name="z18589" w:id="16916"/>
    <w:p>
      <w:pPr>
        <w:spacing w:after="0"/>
        <w:ind w:left="0"/>
        <w:jc w:val="left"/>
      </w:pPr>
      <w:r>
        <w:rPr>
          <w:rFonts w:ascii="Times New Roman"/>
          <w:b/>
          <w:i w:val="false"/>
          <w:color w:val="000000"/>
        </w:rPr>
        <w:t xml:space="preserve"> 4-тарау. Басқарманың мүлкі</w:t>
      </w:r>
    </w:p>
    <w:bookmarkEnd w:id="16916"/>
    <w:bookmarkStart w:name="z18590" w:id="1691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917"/>
    <w:bookmarkStart w:name="z18591" w:id="1691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918"/>
    <w:bookmarkStart w:name="z18592" w:id="1691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6919"/>
    <w:bookmarkStart w:name="z18593" w:id="1692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920"/>
    <w:bookmarkStart w:name="z18594" w:id="16921"/>
    <w:p>
      <w:pPr>
        <w:spacing w:after="0"/>
        <w:ind w:left="0"/>
        <w:jc w:val="left"/>
      </w:pPr>
      <w:r>
        <w:rPr>
          <w:rFonts w:ascii="Times New Roman"/>
          <w:b/>
          <w:i w:val="false"/>
          <w:color w:val="000000"/>
        </w:rPr>
        <w:t xml:space="preserve"> 5-тарау. Басқарманы қайта ұйымдастыру және тарату</w:t>
      </w:r>
    </w:p>
    <w:bookmarkEnd w:id="16921"/>
    <w:bookmarkStart w:name="z18595" w:id="1692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69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210-қосымша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197-қосымша</w:t>
            </w:r>
          </w:p>
        </w:tc>
      </w:tr>
    </w:tbl>
    <w:bookmarkStart w:name="z18610" w:id="1692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Келес аудандық санитариялық-эпидемиологиялық бақылау басқармасы" республикалық мемлекеттік мекемесінің ережесі</w:t>
      </w:r>
    </w:p>
    <w:bookmarkEnd w:id="16923"/>
    <w:bookmarkStart w:name="z18611" w:id="16924"/>
    <w:p>
      <w:pPr>
        <w:spacing w:after="0"/>
        <w:ind w:left="0"/>
        <w:jc w:val="left"/>
      </w:pPr>
      <w:r>
        <w:rPr>
          <w:rFonts w:ascii="Times New Roman"/>
          <w:b/>
          <w:i w:val="false"/>
          <w:color w:val="000000"/>
        </w:rPr>
        <w:t xml:space="preserve"> 1-тарау. Жалпы ережелер</w:t>
      </w:r>
    </w:p>
    <w:bookmarkEnd w:id="16924"/>
    <w:bookmarkStart w:name="z18612" w:id="1692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Келес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6925"/>
    <w:bookmarkStart w:name="z18613" w:id="1692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6926"/>
    <w:bookmarkStart w:name="z18614" w:id="1692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6927"/>
    <w:bookmarkStart w:name="z18615" w:id="1692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928"/>
    <w:bookmarkStart w:name="z18616" w:id="1692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6929"/>
    <w:bookmarkStart w:name="z18617" w:id="1693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6930"/>
    <w:bookmarkStart w:name="z18618" w:id="1693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6931"/>
    <w:bookmarkStart w:name="z18619" w:id="16932"/>
    <w:p>
      <w:pPr>
        <w:spacing w:after="0"/>
        <w:ind w:left="0"/>
        <w:jc w:val="both"/>
      </w:pPr>
      <w:r>
        <w:rPr>
          <w:rFonts w:ascii="Times New Roman"/>
          <w:b w:val="false"/>
          <w:i w:val="false"/>
          <w:color w:val="000000"/>
          <w:sz w:val="28"/>
        </w:rPr>
        <w:t>
      8. Заңды тұлғаның орналасқан жері – индекс 160905, Қазақстан Республикасы, Түркістан облысы, Келес ауданы, Абай ауылы, А.Жылқышиев аллеясы, 12А үй.</w:t>
      </w:r>
    </w:p>
    <w:bookmarkEnd w:id="16932"/>
    <w:bookmarkStart w:name="z18620" w:id="1693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Келес аудандық санитариялық-эпидемиологиялық бақылау басқармасы" республикалық мемлекеттік мекемесі.</w:t>
      </w:r>
    </w:p>
    <w:bookmarkEnd w:id="16933"/>
    <w:bookmarkStart w:name="z18621" w:id="1693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934"/>
    <w:bookmarkStart w:name="z18622" w:id="1693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6935"/>
    <w:bookmarkStart w:name="z18623" w:id="1693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6936"/>
    <w:bookmarkStart w:name="z18624" w:id="1693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937"/>
    <w:bookmarkStart w:name="z18625" w:id="1693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6938"/>
    <w:bookmarkStart w:name="z18626" w:id="16939"/>
    <w:p>
      <w:pPr>
        <w:spacing w:after="0"/>
        <w:ind w:left="0"/>
        <w:jc w:val="both"/>
      </w:pPr>
      <w:r>
        <w:rPr>
          <w:rFonts w:ascii="Times New Roman"/>
          <w:b w:val="false"/>
          <w:i w:val="false"/>
          <w:color w:val="000000"/>
          <w:sz w:val="28"/>
        </w:rPr>
        <w:t>
      13. Міндеттері:</w:t>
      </w:r>
    </w:p>
    <w:bookmarkEnd w:id="16939"/>
    <w:bookmarkStart w:name="z18627" w:id="1694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940"/>
    <w:bookmarkStart w:name="z18628" w:id="1694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6941"/>
    <w:bookmarkStart w:name="z18629" w:id="1694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6942"/>
    <w:bookmarkStart w:name="z18630" w:id="16943"/>
    <w:p>
      <w:pPr>
        <w:spacing w:after="0"/>
        <w:ind w:left="0"/>
        <w:jc w:val="both"/>
      </w:pPr>
      <w:r>
        <w:rPr>
          <w:rFonts w:ascii="Times New Roman"/>
          <w:b w:val="false"/>
          <w:i w:val="false"/>
          <w:color w:val="000000"/>
          <w:sz w:val="28"/>
        </w:rPr>
        <w:t>
      14. Құқықтары мен міндеттері:</w:t>
      </w:r>
    </w:p>
    <w:bookmarkEnd w:id="16943"/>
    <w:bookmarkStart w:name="z18631" w:id="1694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944"/>
    <w:bookmarkStart w:name="z18632" w:id="1694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945"/>
    <w:bookmarkStart w:name="z18633" w:id="1694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6946"/>
    <w:bookmarkStart w:name="z18634" w:id="1694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947"/>
    <w:bookmarkStart w:name="z18635" w:id="1694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6948"/>
    <w:bookmarkStart w:name="z18636" w:id="1694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6949"/>
    <w:bookmarkStart w:name="z18637" w:id="1695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6950"/>
    <w:bookmarkStart w:name="z18638" w:id="1695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6951"/>
    <w:bookmarkStart w:name="z18639" w:id="1695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6952"/>
    <w:bookmarkStart w:name="z18640" w:id="16953"/>
    <w:p>
      <w:pPr>
        <w:spacing w:after="0"/>
        <w:ind w:left="0"/>
        <w:jc w:val="both"/>
      </w:pPr>
      <w:r>
        <w:rPr>
          <w:rFonts w:ascii="Times New Roman"/>
          <w:b w:val="false"/>
          <w:i w:val="false"/>
          <w:color w:val="000000"/>
          <w:sz w:val="28"/>
        </w:rPr>
        <w:t>
      15. Функциялары:</w:t>
      </w:r>
    </w:p>
    <w:bookmarkEnd w:id="16953"/>
    <w:bookmarkStart w:name="z18641" w:id="16954"/>
    <w:p>
      <w:pPr>
        <w:spacing w:after="0"/>
        <w:ind w:left="0"/>
        <w:jc w:val="both"/>
      </w:pPr>
      <w:r>
        <w:rPr>
          <w:rFonts w:ascii="Times New Roman"/>
          <w:b w:val="false"/>
          <w:i w:val="false"/>
          <w:color w:val="000000"/>
          <w:sz w:val="28"/>
        </w:rPr>
        <w:t>
      1) реттелетін салада мемлекеттік саясатты іске асыру;</w:t>
      </w:r>
    </w:p>
    <w:bookmarkEnd w:id="16954"/>
    <w:bookmarkStart w:name="z18642" w:id="1695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6955"/>
    <w:bookmarkStart w:name="z18643" w:id="1695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6956"/>
    <w:bookmarkStart w:name="z18644" w:id="1695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6957"/>
    <w:bookmarkStart w:name="z18645" w:id="1695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6958"/>
    <w:bookmarkStart w:name="z18646" w:id="1695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6959"/>
    <w:bookmarkStart w:name="z18647" w:id="1696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960"/>
    <w:bookmarkStart w:name="z18648" w:id="1696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961"/>
    <w:bookmarkStart w:name="z18649" w:id="1696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962"/>
    <w:bookmarkStart w:name="z18650" w:id="1696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963"/>
    <w:bookmarkStart w:name="z18651" w:id="1696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964"/>
    <w:bookmarkStart w:name="z18652" w:id="1696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6965"/>
    <w:bookmarkStart w:name="z18653" w:id="1696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6966"/>
    <w:bookmarkStart w:name="z18654" w:id="1696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967"/>
    <w:bookmarkStart w:name="z18655" w:id="1696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968"/>
    <w:bookmarkStart w:name="z18656" w:id="1696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969"/>
    <w:bookmarkStart w:name="z18657" w:id="1697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6970"/>
    <w:bookmarkStart w:name="z18658" w:id="1697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6971"/>
    <w:bookmarkStart w:name="z18659" w:id="1697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972"/>
    <w:bookmarkStart w:name="z18660" w:id="1697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6973"/>
    <w:bookmarkStart w:name="z18661" w:id="1697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6974"/>
    <w:bookmarkStart w:name="z18662" w:id="1697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975"/>
    <w:bookmarkStart w:name="z18663" w:id="1697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6976"/>
    <w:bookmarkStart w:name="z18664" w:id="1697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6977"/>
    <w:bookmarkStart w:name="z18665" w:id="1697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6978"/>
    <w:bookmarkStart w:name="z18666" w:id="1697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6979"/>
    <w:bookmarkStart w:name="z18667" w:id="1698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6980"/>
    <w:bookmarkStart w:name="z18668" w:id="1698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6981"/>
    <w:bookmarkStart w:name="z18669" w:id="16982"/>
    <w:p>
      <w:pPr>
        <w:spacing w:after="0"/>
        <w:ind w:left="0"/>
        <w:jc w:val="both"/>
      </w:pPr>
      <w:r>
        <w:rPr>
          <w:rFonts w:ascii="Times New Roman"/>
          <w:b w:val="false"/>
          <w:i w:val="false"/>
          <w:color w:val="000000"/>
          <w:sz w:val="28"/>
        </w:rPr>
        <w:t>
      29) мыналарды:</w:t>
      </w:r>
    </w:p>
    <w:bookmarkEnd w:id="16982"/>
    <w:bookmarkStart w:name="z18670" w:id="1698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983"/>
    <w:bookmarkStart w:name="z18671" w:id="1698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6984"/>
    <w:bookmarkStart w:name="z18672" w:id="1698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6985"/>
    <w:bookmarkStart w:name="z18673" w:id="1698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6986"/>
    <w:bookmarkStart w:name="z18674" w:id="1698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6987"/>
    <w:bookmarkStart w:name="z18675" w:id="1698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6988"/>
    <w:bookmarkStart w:name="z18676" w:id="1698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6989"/>
    <w:bookmarkStart w:name="z18677" w:id="16990"/>
    <w:p>
      <w:pPr>
        <w:spacing w:after="0"/>
        <w:ind w:left="0"/>
        <w:jc w:val="both"/>
      </w:pPr>
      <w:r>
        <w:rPr>
          <w:rFonts w:ascii="Times New Roman"/>
          <w:b w:val="false"/>
          <w:i w:val="false"/>
          <w:color w:val="000000"/>
          <w:sz w:val="28"/>
        </w:rPr>
        <w:t>
      19. Басқарма басшысының өкілеттіктері:</w:t>
      </w:r>
    </w:p>
    <w:bookmarkEnd w:id="16990"/>
    <w:bookmarkStart w:name="z18678" w:id="1699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6991"/>
    <w:bookmarkStart w:name="z18679" w:id="1699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6992"/>
    <w:bookmarkStart w:name="z18680" w:id="1699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993"/>
    <w:bookmarkStart w:name="z18681" w:id="1699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6994"/>
    <w:bookmarkStart w:name="z18682" w:id="1699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6995"/>
    <w:bookmarkStart w:name="z18683" w:id="1699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996"/>
    <w:bookmarkStart w:name="z18684" w:id="16997"/>
    <w:p>
      <w:pPr>
        <w:spacing w:after="0"/>
        <w:ind w:left="0"/>
        <w:jc w:val="left"/>
      </w:pPr>
      <w:r>
        <w:rPr>
          <w:rFonts w:ascii="Times New Roman"/>
          <w:b/>
          <w:i w:val="false"/>
          <w:color w:val="000000"/>
        </w:rPr>
        <w:t xml:space="preserve"> 4-тарау. Басқарманың мүлкі</w:t>
      </w:r>
    </w:p>
    <w:bookmarkEnd w:id="16997"/>
    <w:bookmarkStart w:name="z18685" w:id="1699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6998"/>
    <w:bookmarkStart w:name="z18686" w:id="1699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999"/>
    <w:bookmarkStart w:name="z18687" w:id="1700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000"/>
    <w:bookmarkStart w:name="z18688" w:id="1700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001"/>
    <w:bookmarkStart w:name="z18689" w:id="17002"/>
    <w:p>
      <w:pPr>
        <w:spacing w:after="0"/>
        <w:ind w:left="0"/>
        <w:jc w:val="left"/>
      </w:pPr>
      <w:r>
        <w:rPr>
          <w:rFonts w:ascii="Times New Roman"/>
          <w:b/>
          <w:i w:val="false"/>
          <w:color w:val="000000"/>
        </w:rPr>
        <w:t xml:space="preserve"> 5-тарау. Басқарманы қайта ұйымдастыру және тарату</w:t>
      </w:r>
    </w:p>
    <w:bookmarkEnd w:id="17002"/>
    <w:bookmarkStart w:name="z18690" w:id="1700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0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211-қосымша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198-қосымша</w:t>
            </w:r>
          </w:p>
        </w:tc>
      </w:tr>
    </w:tbl>
    <w:bookmarkStart w:name="z18705" w:id="1700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Кентау қалалық санитариялық-эпидемиологиялық бақылау басқармасы" республикалық мемлекеттік мекемесінің ережесі</w:t>
      </w:r>
    </w:p>
    <w:bookmarkEnd w:id="17004"/>
    <w:bookmarkStart w:name="z18706" w:id="17005"/>
    <w:p>
      <w:pPr>
        <w:spacing w:after="0"/>
        <w:ind w:left="0"/>
        <w:jc w:val="left"/>
      </w:pPr>
      <w:r>
        <w:rPr>
          <w:rFonts w:ascii="Times New Roman"/>
          <w:b/>
          <w:i w:val="false"/>
          <w:color w:val="000000"/>
        </w:rPr>
        <w:t xml:space="preserve"> 1-тарау. Жалпы ережелер</w:t>
      </w:r>
    </w:p>
    <w:bookmarkEnd w:id="17005"/>
    <w:bookmarkStart w:name="z18707" w:id="1700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Кентау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006"/>
    <w:bookmarkStart w:name="z18708" w:id="17007"/>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007"/>
    <w:bookmarkStart w:name="z18709" w:id="1700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008"/>
    <w:bookmarkStart w:name="z18710" w:id="1700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009"/>
    <w:bookmarkStart w:name="z18711" w:id="1701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010"/>
    <w:bookmarkStart w:name="z18712" w:id="1701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011"/>
    <w:bookmarkStart w:name="z18713" w:id="1701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012"/>
    <w:bookmarkStart w:name="z18714" w:id="17013"/>
    <w:p>
      <w:pPr>
        <w:spacing w:after="0"/>
        <w:ind w:left="0"/>
        <w:jc w:val="both"/>
      </w:pPr>
      <w:r>
        <w:rPr>
          <w:rFonts w:ascii="Times New Roman"/>
          <w:b w:val="false"/>
          <w:i w:val="false"/>
          <w:color w:val="000000"/>
          <w:sz w:val="28"/>
        </w:rPr>
        <w:t>
      8. Заңды тұлғаның орналасқан жері – индекс 160400, Қазақстан Республикасы, Түркістан облысы, Кентау қаласы, Д.А. Қонаев даңғылы, 4 үй.</w:t>
      </w:r>
    </w:p>
    <w:bookmarkEnd w:id="17013"/>
    <w:bookmarkStart w:name="z18715" w:id="1701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Кентау қалалық санитариялық-эпидемиологиялық бақылау басқармасы" республикалық мемлекеттік мекемесі.</w:t>
      </w:r>
    </w:p>
    <w:bookmarkEnd w:id="17014"/>
    <w:bookmarkStart w:name="z18716" w:id="1701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015"/>
    <w:bookmarkStart w:name="z18717" w:id="1701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016"/>
    <w:bookmarkStart w:name="z18718" w:id="1701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017"/>
    <w:bookmarkStart w:name="z18719" w:id="1701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018"/>
    <w:bookmarkStart w:name="z18720" w:id="1701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019"/>
    <w:bookmarkStart w:name="z18721" w:id="17020"/>
    <w:p>
      <w:pPr>
        <w:spacing w:after="0"/>
        <w:ind w:left="0"/>
        <w:jc w:val="both"/>
      </w:pPr>
      <w:r>
        <w:rPr>
          <w:rFonts w:ascii="Times New Roman"/>
          <w:b w:val="false"/>
          <w:i w:val="false"/>
          <w:color w:val="000000"/>
          <w:sz w:val="28"/>
        </w:rPr>
        <w:t>
      13. Міндеттері:</w:t>
      </w:r>
    </w:p>
    <w:bookmarkEnd w:id="17020"/>
    <w:bookmarkStart w:name="z18722" w:id="1702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021"/>
    <w:bookmarkStart w:name="z18723" w:id="1702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022"/>
    <w:bookmarkStart w:name="z18724" w:id="1702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023"/>
    <w:bookmarkStart w:name="z18725" w:id="17024"/>
    <w:p>
      <w:pPr>
        <w:spacing w:after="0"/>
        <w:ind w:left="0"/>
        <w:jc w:val="both"/>
      </w:pPr>
      <w:r>
        <w:rPr>
          <w:rFonts w:ascii="Times New Roman"/>
          <w:b w:val="false"/>
          <w:i w:val="false"/>
          <w:color w:val="000000"/>
          <w:sz w:val="28"/>
        </w:rPr>
        <w:t>
      14. Құқықтары мен міндеттері:</w:t>
      </w:r>
    </w:p>
    <w:bookmarkEnd w:id="17024"/>
    <w:bookmarkStart w:name="z18726" w:id="1702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025"/>
    <w:bookmarkStart w:name="z18727" w:id="1702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026"/>
    <w:bookmarkStart w:name="z18728" w:id="1702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027"/>
    <w:bookmarkStart w:name="z18729" w:id="1702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028"/>
    <w:bookmarkStart w:name="z18730" w:id="1702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029"/>
    <w:bookmarkStart w:name="z18731" w:id="1703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030"/>
    <w:bookmarkStart w:name="z18732" w:id="1703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031"/>
    <w:bookmarkStart w:name="z18733" w:id="1703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032"/>
    <w:bookmarkStart w:name="z18734" w:id="1703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033"/>
    <w:bookmarkStart w:name="z18735" w:id="17034"/>
    <w:p>
      <w:pPr>
        <w:spacing w:after="0"/>
        <w:ind w:left="0"/>
        <w:jc w:val="both"/>
      </w:pPr>
      <w:r>
        <w:rPr>
          <w:rFonts w:ascii="Times New Roman"/>
          <w:b w:val="false"/>
          <w:i w:val="false"/>
          <w:color w:val="000000"/>
          <w:sz w:val="28"/>
        </w:rPr>
        <w:t>
      15. Функциялары:</w:t>
      </w:r>
    </w:p>
    <w:bookmarkEnd w:id="17034"/>
    <w:bookmarkStart w:name="z18736" w:id="17035"/>
    <w:p>
      <w:pPr>
        <w:spacing w:after="0"/>
        <w:ind w:left="0"/>
        <w:jc w:val="both"/>
      </w:pPr>
      <w:r>
        <w:rPr>
          <w:rFonts w:ascii="Times New Roman"/>
          <w:b w:val="false"/>
          <w:i w:val="false"/>
          <w:color w:val="000000"/>
          <w:sz w:val="28"/>
        </w:rPr>
        <w:t>
      1) реттелетін салада мемлекеттік саясатты іске асыру;</w:t>
      </w:r>
    </w:p>
    <w:bookmarkEnd w:id="17035"/>
    <w:bookmarkStart w:name="z18737" w:id="1703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036"/>
    <w:bookmarkStart w:name="z18738" w:id="1703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037"/>
    <w:bookmarkStart w:name="z18739" w:id="1703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038"/>
    <w:bookmarkStart w:name="z18740" w:id="1703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039"/>
    <w:bookmarkStart w:name="z18741" w:id="1704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040"/>
    <w:bookmarkStart w:name="z18742" w:id="1704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041"/>
    <w:bookmarkStart w:name="z18743" w:id="1704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042"/>
    <w:bookmarkStart w:name="z18744" w:id="1704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043"/>
    <w:bookmarkStart w:name="z18745" w:id="1704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044"/>
    <w:bookmarkStart w:name="z18746" w:id="1704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045"/>
    <w:bookmarkStart w:name="z18747" w:id="1704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046"/>
    <w:bookmarkStart w:name="z18748" w:id="1704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047"/>
    <w:bookmarkStart w:name="z18749" w:id="1704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048"/>
    <w:bookmarkStart w:name="z18750" w:id="1704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049"/>
    <w:bookmarkStart w:name="z18751" w:id="1705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050"/>
    <w:bookmarkStart w:name="z18752" w:id="1705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051"/>
    <w:bookmarkStart w:name="z18753" w:id="1705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052"/>
    <w:bookmarkStart w:name="z18754" w:id="1705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053"/>
    <w:bookmarkStart w:name="z18755" w:id="1705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054"/>
    <w:bookmarkStart w:name="z18756" w:id="1705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055"/>
    <w:bookmarkStart w:name="z18757" w:id="1705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056"/>
    <w:bookmarkStart w:name="z18758" w:id="1705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057"/>
    <w:bookmarkStart w:name="z18759" w:id="1705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058"/>
    <w:bookmarkStart w:name="z18760" w:id="1705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059"/>
    <w:bookmarkStart w:name="z18761" w:id="1706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060"/>
    <w:bookmarkStart w:name="z18762" w:id="1706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061"/>
    <w:bookmarkStart w:name="z18763" w:id="1706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062"/>
    <w:bookmarkStart w:name="z18764" w:id="17063"/>
    <w:p>
      <w:pPr>
        <w:spacing w:after="0"/>
        <w:ind w:left="0"/>
        <w:jc w:val="both"/>
      </w:pPr>
      <w:r>
        <w:rPr>
          <w:rFonts w:ascii="Times New Roman"/>
          <w:b w:val="false"/>
          <w:i w:val="false"/>
          <w:color w:val="000000"/>
          <w:sz w:val="28"/>
        </w:rPr>
        <w:t>
      29) мыналарды:</w:t>
      </w:r>
    </w:p>
    <w:bookmarkEnd w:id="17063"/>
    <w:bookmarkStart w:name="z18765" w:id="1706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064"/>
    <w:bookmarkStart w:name="z18766" w:id="1706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065"/>
    <w:bookmarkStart w:name="z18767" w:id="1706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066"/>
    <w:bookmarkStart w:name="z18768" w:id="1706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067"/>
    <w:bookmarkStart w:name="z18769" w:id="1706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068"/>
    <w:bookmarkStart w:name="z18770" w:id="1706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069"/>
    <w:bookmarkStart w:name="z18771" w:id="1707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070"/>
    <w:bookmarkStart w:name="z18772" w:id="17071"/>
    <w:p>
      <w:pPr>
        <w:spacing w:after="0"/>
        <w:ind w:left="0"/>
        <w:jc w:val="both"/>
      </w:pPr>
      <w:r>
        <w:rPr>
          <w:rFonts w:ascii="Times New Roman"/>
          <w:b w:val="false"/>
          <w:i w:val="false"/>
          <w:color w:val="000000"/>
          <w:sz w:val="28"/>
        </w:rPr>
        <w:t>
      19. Басқарма басшысының өкілеттіктері:</w:t>
      </w:r>
    </w:p>
    <w:bookmarkEnd w:id="17071"/>
    <w:bookmarkStart w:name="z18773" w:id="1707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072"/>
    <w:bookmarkStart w:name="z18774" w:id="1707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073"/>
    <w:bookmarkStart w:name="z18775" w:id="1707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074"/>
    <w:bookmarkStart w:name="z18776" w:id="1707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075"/>
    <w:bookmarkStart w:name="z18777" w:id="1707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076"/>
    <w:bookmarkStart w:name="z18778" w:id="1707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077"/>
    <w:bookmarkStart w:name="z18779" w:id="17078"/>
    <w:p>
      <w:pPr>
        <w:spacing w:after="0"/>
        <w:ind w:left="0"/>
        <w:jc w:val="left"/>
      </w:pPr>
      <w:r>
        <w:rPr>
          <w:rFonts w:ascii="Times New Roman"/>
          <w:b/>
          <w:i w:val="false"/>
          <w:color w:val="000000"/>
        </w:rPr>
        <w:t xml:space="preserve"> 4-тарау. Басқарманың мүлкі</w:t>
      </w:r>
    </w:p>
    <w:bookmarkEnd w:id="17078"/>
    <w:bookmarkStart w:name="z18780" w:id="1707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079"/>
    <w:bookmarkStart w:name="z18781" w:id="1708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080"/>
    <w:bookmarkStart w:name="z18782" w:id="1708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081"/>
    <w:bookmarkStart w:name="z18783" w:id="1708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082"/>
    <w:bookmarkStart w:name="z18784" w:id="17083"/>
    <w:p>
      <w:pPr>
        <w:spacing w:after="0"/>
        <w:ind w:left="0"/>
        <w:jc w:val="left"/>
      </w:pPr>
      <w:r>
        <w:rPr>
          <w:rFonts w:ascii="Times New Roman"/>
          <w:b/>
          <w:i w:val="false"/>
          <w:color w:val="000000"/>
        </w:rPr>
        <w:t xml:space="preserve"> 5-тарау. Басқарманы қайта ұйымдастыру және тарату</w:t>
      </w:r>
    </w:p>
    <w:bookmarkEnd w:id="17083"/>
    <w:bookmarkStart w:name="z18785" w:id="1708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0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212-қосымша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199-қосымша</w:t>
            </w:r>
          </w:p>
        </w:tc>
      </w:tr>
    </w:tbl>
    <w:bookmarkStart w:name="z18800" w:id="1708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Қазығұрт аудандық санитариялық-эпидемиологиялық бақылау басқармасы" республикалық мемлекеттік мекемесінің ережесі</w:t>
      </w:r>
    </w:p>
    <w:bookmarkEnd w:id="17085"/>
    <w:bookmarkStart w:name="z18801" w:id="17086"/>
    <w:p>
      <w:pPr>
        <w:spacing w:after="0"/>
        <w:ind w:left="0"/>
        <w:jc w:val="left"/>
      </w:pPr>
      <w:r>
        <w:rPr>
          <w:rFonts w:ascii="Times New Roman"/>
          <w:b/>
          <w:i w:val="false"/>
          <w:color w:val="000000"/>
        </w:rPr>
        <w:t xml:space="preserve"> 1-тарау. Жалпы ережелер</w:t>
      </w:r>
    </w:p>
    <w:bookmarkEnd w:id="17086"/>
    <w:bookmarkStart w:name="z18802" w:id="1708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Қазығұрт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087"/>
    <w:bookmarkStart w:name="z18803" w:id="1708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088"/>
    <w:bookmarkStart w:name="z18804" w:id="1708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089"/>
    <w:bookmarkStart w:name="z18805" w:id="1709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090"/>
    <w:bookmarkStart w:name="z18806" w:id="1709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091"/>
    <w:bookmarkStart w:name="z18807" w:id="1709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092"/>
    <w:bookmarkStart w:name="z18808" w:id="1709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093"/>
    <w:bookmarkStart w:name="z18809" w:id="17094"/>
    <w:p>
      <w:pPr>
        <w:spacing w:after="0"/>
        <w:ind w:left="0"/>
        <w:jc w:val="both"/>
      </w:pPr>
      <w:r>
        <w:rPr>
          <w:rFonts w:ascii="Times New Roman"/>
          <w:b w:val="false"/>
          <w:i w:val="false"/>
          <w:color w:val="000000"/>
          <w:sz w:val="28"/>
        </w:rPr>
        <w:t>
      8. Заңды тұлғаның орналасқан жері – индекс 160300, Қазақстан Республикасы, Түркістан облысы, Қазығұрт ауданы, Қазығұрт ауылдық округі, Қазығұрт ауылы, Құрманғазы көшесі, 1А ғимарат.</w:t>
      </w:r>
    </w:p>
    <w:bookmarkEnd w:id="17094"/>
    <w:bookmarkStart w:name="z18810" w:id="1709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Қазығұрт аудандық санитариялық-эпидемиологиялық бақылау басқармасы" республикалық мемлекеттік мекемесі.</w:t>
      </w:r>
    </w:p>
    <w:bookmarkEnd w:id="17095"/>
    <w:bookmarkStart w:name="z18811" w:id="1709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096"/>
    <w:bookmarkStart w:name="z18812" w:id="1709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097"/>
    <w:bookmarkStart w:name="z18813" w:id="1709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098"/>
    <w:bookmarkStart w:name="z18814" w:id="1709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099"/>
    <w:bookmarkStart w:name="z18815" w:id="1710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100"/>
    <w:bookmarkStart w:name="z18816" w:id="17101"/>
    <w:p>
      <w:pPr>
        <w:spacing w:after="0"/>
        <w:ind w:left="0"/>
        <w:jc w:val="both"/>
      </w:pPr>
      <w:r>
        <w:rPr>
          <w:rFonts w:ascii="Times New Roman"/>
          <w:b w:val="false"/>
          <w:i w:val="false"/>
          <w:color w:val="000000"/>
          <w:sz w:val="28"/>
        </w:rPr>
        <w:t>
      13. Міндеттері:</w:t>
      </w:r>
    </w:p>
    <w:bookmarkEnd w:id="17101"/>
    <w:bookmarkStart w:name="z18817" w:id="1710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102"/>
    <w:bookmarkStart w:name="z18818" w:id="1710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103"/>
    <w:bookmarkStart w:name="z18819" w:id="1710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104"/>
    <w:bookmarkStart w:name="z18820" w:id="17105"/>
    <w:p>
      <w:pPr>
        <w:spacing w:after="0"/>
        <w:ind w:left="0"/>
        <w:jc w:val="both"/>
      </w:pPr>
      <w:r>
        <w:rPr>
          <w:rFonts w:ascii="Times New Roman"/>
          <w:b w:val="false"/>
          <w:i w:val="false"/>
          <w:color w:val="000000"/>
          <w:sz w:val="28"/>
        </w:rPr>
        <w:t>
      14. Құқықтары мен міндеттері:</w:t>
      </w:r>
    </w:p>
    <w:bookmarkEnd w:id="17105"/>
    <w:bookmarkStart w:name="z18821" w:id="1710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106"/>
    <w:bookmarkStart w:name="z18822" w:id="1710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107"/>
    <w:bookmarkStart w:name="z18823" w:id="1710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108"/>
    <w:bookmarkStart w:name="z18824" w:id="1710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109"/>
    <w:bookmarkStart w:name="z18825" w:id="1711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110"/>
    <w:bookmarkStart w:name="z18826" w:id="1711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111"/>
    <w:bookmarkStart w:name="z18827" w:id="1711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112"/>
    <w:bookmarkStart w:name="z18828" w:id="1711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113"/>
    <w:bookmarkStart w:name="z18829" w:id="1711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114"/>
    <w:bookmarkStart w:name="z18830" w:id="17115"/>
    <w:p>
      <w:pPr>
        <w:spacing w:after="0"/>
        <w:ind w:left="0"/>
        <w:jc w:val="both"/>
      </w:pPr>
      <w:r>
        <w:rPr>
          <w:rFonts w:ascii="Times New Roman"/>
          <w:b w:val="false"/>
          <w:i w:val="false"/>
          <w:color w:val="000000"/>
          <w:sz w:val="28"/>
        </w:rPr>
        <w:t>
      15. Функциялары:</w:t>
      </w:r>
    </w:p>
    <w:bookmarkEnd w:id="17115"/>
    <w:bookmarkStart w:name="z18831" w:id="17116"/>
    <w:p>
      <w:pPr>
        <w:spacing w:after="0"/>
        <w:ind w:left="0"/>
        <w:jc w:val="both"/>
      </w:pPr>
      <w:r>
        <w:rPr>
          <w:rFonts w:ascii="Times New Roman"/>
          <w:b w:val="false"/>
          <w:i w:val="false"/>
          <w:color w:val="000000"/>
          <w:sz w:val="28"/>
        </w:rPr>
        <w:t>
      1) реттелетін салада мемлекеттік саясатты іске асыру;</w:t>
      </w:r>
    </w:p>
    <w:bookmarkEnd w:id="17116"/>
    <w:bookmarkStart w:name="z18832" w:id="1711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117"/>
    <w:bookmarkStart w:name="z18833" w:id="1711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118"/>
    <w:bookmarkStart w:name="z18834" w:id="1711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119"/>
    <w:bookmarkStart w:name="z18835" w:id="1712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120"/>
    <w:bookmarkStart w:name="z18836" w:id="1712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121"/>
    <w:bookmarkStart w:name="z18837" w:id="1712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122"/>
    <w:bookmarkStart w:name="z18838" w:id="1712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123"/>
    <w:bookmarkStart w:name="z18839" w:id="1712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124"/>
    <w:bookmarkStart w:name="z18840" w:id="1712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125"/>
    <w:bookmarkStart w:name="z18841" w:id="1712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126"/>
    <w:bookmarkStart w:name="z18842" w:id="1712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127"/>
    <w:bookmarkStart w:name="z18843" w:id="1712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128"/>
    <w:bookmarkStart w:name="z18844" w:id="1712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129"/>
    <w:bookmarkStart w:name="z18845" w:id="1713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130"/>
    <w:bookmarkStart w:name="z18846" w:id="1713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131"/>
    <w:bookmarkStart w:name="z18847" w:id="1713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132"/>
    <w:bookmarkStart w:name="z18848" w:id="1713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133"/>
    <w:bookmarkStart w:name="z18849" w:id="1713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134"/>
    <w:bookmarkStart w:name="z18850" w:id="1713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135"/>
    <w:bookmarkStart w:name="z18851" w:id="1713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136"/>
    <w:bookmarkStart w:name="z18852" w:id="1713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137"/>
    <w:bookmarkStart w:name="z18853" w:id="1713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138"/>
    <w:bookmarkStart w:name="z18854" w:id="1713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139"/>
    <w:bookmarkStart w:name="z18855" w:id="1714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140"/>
    <w:bookmarkStart w:name="z18856" w:id="1714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141"/>
    <w:bookmarkStart w:name="z18857" w:id="1714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142"/>
    <w:bookmarkStart w:name="z18858" w:id="1714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143"/>
    <w:bookmarkStart w:name="z18859" w:id="17144"/>
    <w:p>
      <w:pPr>
        <w:spacing w:after="0"/>
        <w:ind w:left="0"/>
        <w:jc w:val="both"/>
      </w:pPr>
      <w:r>
        <w:rPr>
          <w:rFonts w:ascii="Times New Roman"/>
          <w:b w:val="false"/>
          <w:i w:val="false"/>
          <w:color w:val="000000"/>
          <w:sz w:val="28"/>
        </w:rPr>
        <w:t>
      29) мыналарды:</w:t>
      </w:r>
    </w:p>
    <w:bookmarkEnd w:id="17144"/>
    <w:bookmarkStart w:name="z18860" w:id="1714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145"/>
    <w:bookmarkStart w:name="z18861" w:id="1714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146"/>
    <w:bookmarkStart w:name="z18862" w:id="1714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147"/>
    <w:bookmarkStart w:name="z18863" w:id="1714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148"/>
    <w:bookmarkStart w:name="z18864" w:id="1714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149"/>
    <w:bookmarkStart w:name="z18865" w:id="1715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150"/>
    <w:bookmarkStart w:name="z18866" w:id="1715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151"/>
    <w:bookmarkStart w:name="z18867" w:id="17152"/>
    <w:p>
      <w:pPr>
        <w:spacing w:after="0"/>
        <w:ind w:left="0"/>
        <w:jc w:val="both"/>
      </w:pPr>
      <w:r>
        <w:rPr>
          <w:rFonts w:ascii="Times New Roman"/>
          <w:b w:val="false"/>
          <w:i w:val="false"/>
          <w:color w:val="000000"/>
          <w:sz w:val="28"/>
        </w:rPr>
        <w:t>
      19. Басқарма басшысының өкілеттіктері:</w:t>
      </w:r>
    </w:p>
    <w:bookmarkEnd w:id="17152"/>
    <w:bookmarkStart w:name="z18868" w:id="1715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153"/>
    <w:bookmarkStart w:name="z18869" w:id="1715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154"/>
    <w:bookmarkStart w:name="z18870" w:id="1715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155"/>
    <w:bookmarkStart w:name="z18871" w:id="1715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156"/>
    <w:bookmarkStart w:name="z18872" w:id="1715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157"/>
    <w:bookmarkStart w:name="z18873" w:id="1715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158"/>
    <w:bookmarkStart w:name="z18874" w:id="17159"/>
    <w:p>
      <w:pPr>
        <w:spacing w:after="0"/>
        <w:ind w:left="0"/>
        <w:jc w:val="left"/>
      </w:pPr>
      <w:r>
        <w:rPr>
          <w:rFonts w:ascii="Times New Roman"/>
          <w:b/>
          <w:i w:val="false"/>
          <w:color w:val="000000"/>
        </w:rPr>
        <w:t xml:space="preserve"> 4-тарау. Басқарманың мүлкі</w:t>
      </w:r>
    </w:p>
    <w:bookmarkEnd w:id="17159"/>
    <w:bookmarkStart w:name="z18875" w:id="1716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160"/>
    <w:bookmarkStart w:name="z18876" w:id="1716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161"/>
    <w:bookmarkStart w:name="z18877" w:id="1716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162"/>
    <w:bookmarkStart w:name="z18878" w:id="1716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163"/>
    <w:bookmarkStart w:name="z18879" w:id="17164"/>
    <w:p>
      <w:pPr>
        <w:spacing w:after="0"/>
        <w:ind w:left="0"/>
        <w:jc w:val="left"/>
      </w:pPr>
      <w:r>
        <w:rPr>
          <w:rFonts w:ascii="Times New Roman"/>
          <w:b/>
          <w:i w:val="false"/>
          <w:color w:val="000000"/>
        </w:rPr>
        <w:t xml:space="preserve"> 5-тарау. Басқарманы қайта ұйымдастыру және тарату</w:t>
      </w:r>
    </w:p>
    <w:bookmarkEnd w:id="17164"/>
    <w:bookmarkStart w:name="z18880" w:id="1716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213-қосымша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200-қосымша</w:t>
            </w:r>
          </w:p>
        </w:tc>
      </w:tr>
    </w:tbl>
    <w:bookmarkStart w:name="z18895" w:id="1716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Мақтаарал аудандық санитариялық-эпидемиологиялық бақылау басқармасы" республикалық мемлекеттік мекемесінің ережесі</w:t>
      </w:r>
    </w:p>
    <w:bookmarkEnd w:id="17166"/>
    <w:bookmarkStart w:name="z18896" w:id="17167"/>
    <w:p>
      <w:pPr>
        <w:spacing w:after="0"/>
        <w:ind w:left="0"/>
        <w:jc w:val="left"/>
      </w:pPr>
      <w:r>
        <w:rPr>
          <w:rFonts w:ascii="Times New Roman"/>
          <w:b/>
          <w:i w:val="false"/>
          <w:color w:val="000000"/>
        </w:rPr>
        <w:t xml:space="preserve"> 1-тарау. Жалпы ережелер</w:t>
      </w:r>
    </w:p>
    <w:bookmarkEnd w:id="17167"/>
    <w:bookmarkStart w:name="z18897" w:id="1716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Мақтаарал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168"/>
    <w:bookmarkStart w:name="z18898" w:id="17169"/>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169"/>
    <w:bookmarkStart w:name="z18899" w:id="1717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170"/>
    <w:bookmarkStart w:name="z18900" w:id="1717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171"/>
    <w:bookmarkStart w:name="z18901" w:id="1717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172"/>
    <w:bookmarkStart w:name="z18902" w:id="1717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173"/>
    <w:bookmarkStart w:name="z18903" w:id="1717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174"/>
    <w:bookmarkStart w:name="z18904" w:id="17175"/>
    <w:p>
      <w:pPr>
        <w:spacing w:after="0"/>
        <w:ind w:left="0"/>
        <w:jc w:val="both"/>
      </w:pPr>
      <w:r>
        <w:rPr>
          <w:rFonts w:ascii="Times New Roman"/>
          <w:b w:val="false"/>
          <w:i w:val="false"/>
          <w:color w:val="000000"/>
          <w:sz w:val="28"/>
        </w:rPr>
        <w:t>
      8. Заңды тұлғаның орналасқан жері – индекс 160525, Қазақстан Республикасы, Түркістан облысы, Мақтаарал ауданы, Атакент кенті, Ж. Ибраев көшесі, 22Б үй.</w:t>
      </w:r>
    </w:p>
    <w:bookmarkEnd w:id="17175"/>
    <w:bookmarkStart w:name="z18905" w:id="1717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Мақтаарал аудандық санитариялық-эпидемиологиялық бақылау басқармасы" республикалық мемлекеттік мекемесі.</w:t>
      </w:r>
    </w:p>
    <w:bookmarkEnd w:id="17176"/>
    <w:bookmarkStart w:name="z18906" w:id="1717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177"/>
    <w:bookmarkStart w:name="z18907" w:id="1717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178"/>
    <w:bookmarkStart w:name="z18908" w:id="1717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179"/>
    <w:bookmarkStart w:name="z18909" w:id="1718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180"/>
    <w:bookmarkStart w:name="z18910" w:id="1718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181"/>
    <w:bookmarkStart w:name="z18911" w:id="17182"/>
    <w:p>
      <w:pPr>
        <w:spacing w:after="0"/>
        <w:ind w:left="0"/>
        <w:jc w:val="both"/>
      </w:pPr>
      <w:r>
        <w:rPr>
          <w:rFonts w:ascii="Times New Roman"/>
          <w:b w:val="false"/>
          <w:i w:val="false"/>
          <w:color w:val="000000"/>
          <w:sz w:val="28"/>
        </w:rPr>
        <w:t>
      13. Міндеттері:</w:t>
      </w:r>
    </w:p>
    <w:bookmarkEnd w:id="17182"/>
    <w:bookmarkStart w:name="z18912" w:id="1718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183"/>
    <w:bookmarkStart w:name="z18913" w:id="1718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184"/>
    <w:bookmarkStart w:name="z18914" w:id="1718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185"/>
    <w:bookmarkStart w:name="z18915" w:id="17186"/>
    <w:p>
      <w:pPr>
        <w:spacing w:after="0"/>
        <w:ind w:left="0"/>
        <w:jc w:val="both"/>
      </w:pPr>
      <w:r>
        <w:rPr>
          <w:rFonts w:ascii="Times New Roman"/>
          <w:b w:val="false"/>
          <w:i w:val="false"/>
          <w:color w:val="000000"/>
          <w:sz w:val="28"/>
        </w:rPr>
        <w:t>
      14. Құқықтары мен міндеттері:</w:t>
      </w:r>
    </w:p>
    <w:bookmarkEnd w:id="17186"/>
    <w:bookmarkStart w:name="z18916" w:id="1718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187"/>
    <w:bookmarkStart w:name="z18917" w:id="1718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188"/>
    <w:bookmarkStart w:name="z18918" w:id="1718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189"/>
    <w:bookmarkStart w:name="z18919" w:id="1719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190"/>
    <w:bookmarkStart w:name="z18920" w:id="1719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191"/>
    <w:bookmarkStart w:name="z18921" w:id="1719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192"/>
    <w:bookmarkStart w:name="z18922" w:id="1719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193"/>
    <w:bookmarkStart w:name="z18923" w:id="1719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194"/>
    <w:bookmarkStart w:name="z18924" w:id="1719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195"/>
    <w:bookmarkStart w:name="z18925" w:id="17196"/>
    <w:p>
      <w:pPr>
        <w:spacing w:after="0"/>
        <w:ind w:left="0"/>
        <w:jc w:val="both"/>
      </w:pPr>
      <w:r>
        <w:rPr>
          <w:rFonts w:ascii="Times New Roman"/>
          <w:b w:val="false"/>
          <w:i w:val="false"/>
          <w:color w:val="000000"/>
          <w:sz w:val="28"/>
        </w:rPr>
        <w:t>
      15. Функциялары:</w:t>
      </w:r>
    </w:p>
    <w:bookmarkEnd w:id="17196"/>
    <w:bookmarkStart w:name="z18926" w:id="17197"/>
    <w:p>
      <w:pPr>
        <w:spacing w:after="0"/>
        <w:ind w:left="0"/>
        <w:jc w:val="both"/>
      </w:pPr>
      <w:r>
        <w:rPr>
          <w:rFonts w:ascii="Times New Roman"/>
          <w:b w:val="false"/>
          <w:i w:val="false"/>
          <w:color w:val="000000"/>
          <w:sz w:val="28"/>
        </w:rPr>
        <w:t>
      1) реттелетін салада мемлекеттік саясатты іске асыру;</w:t>
      </w:r>
    </w:p>
    <w:bookmarkEnd w:id="17197"/>
    <w:bookmarkStart w:name="z18927" w:id="1719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198"/>
    <w:bookmarkStart w:name="z18928" w:id="1719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199"/>
    <w:bookmarkStart w:name="z18929" w:id="1720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200"/>
    <w:bookmarkStart w:name="z18930" w:id="1720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201"/>
    <w:bookmarkStart w:name="z18931" w:id="1720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202"/>
    <w:bookmarkStart w:name="z18932" w:id="1720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203"/>
    <w:bookmarkStart w:name="z18933" w:id="1720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204"/>
    <w:bookmarkStart w:name="z18934" w:id="1720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205"/>
    <w:bookmarkStart w:name="z18935" w:id="1720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206"/>
    <w:bookmarkStart w:name="z18936" w:id="1720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207"/>
    <w:bookmarkStart w:name="z18937" w:id="1720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208"/>
    <w:bookmarkStart w:name="z18938" w:id="1720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209"/>
    <w:bookmarkStart w:name="z18939" w:id="1721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210"/>
    <w:bookmarkStart w:name="z18940" w:id="1721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211"/>
    <w:bookmarkStart w:name="z18941" w:id="1721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212"/>
    <w:bookmarkStart w:name="z18942" w:id="1721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213"/>
    <w:bookmarkStart w:name="z18943" w:id="1721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214"/>
    <w:bookmarkStart w:name="z18944" w:id="1721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215"/>
    <w:bookmarkStart w:name="z18945" w:id="1721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216"/>
    <w:bookmarkStart w:name="z18946" w:id="1721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217"/>
    <w:bookmarkStart w:name="z18947" w:id="1721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218"/>
    <w:bookmarkStart w:name="z18948" w:id="1721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219"/>
    <w:bookmarkStart w:name="z18949" w:id="1722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220"/>
    <w:bookmarkStart w:name="z18950" w:id="1722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221"/>
    <w:bookmarkStart w:name="z18951" w:id="1722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222"/>
    <w:bookmarkStart w:name="z18952" w:id="1722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223"/>
    <w:bookmarkStart w:name="z18953" w:id="1722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224"/>
    <w:bookmarkStart w:name="z18954" w:id="17225"/>
    <w:p>
      <w:pPr>
        <w:spacing w:after="0"/>
        <w:ind w:left="0"/>
        <w:jc w:val="both"/>
      </w:pPr>
      <w:r>
        <w:rPr>
          <w:rFonts w:ascii="Times New Roman"/>
          <w:b w:val="false"/>
          <w:i w:val="false"/>
          <w:color w:val="000000"/>
          <w:sz w:val="28"/>
        </w:rPr>
        <w:t>
      29) мыналарды:</w:t>
      </w:r>
    </w:p>
    <w:bookmarkEnd w:id="17225"/>
    <w:bookmarkStart w:name="z18955" w:id="1722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226"/>
    <w:bookmarkStart w:name="z18956" w:id="1722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227"/>
    <w:bookmarkStart w:name="z18957" w:id="1722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228"/>
    <w:bookmarkStart w:name="z18958" w:id="1722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229"/>
    <w:bookmarkStart w:name="z18959" w:id="1723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230"/>
    <w:bookmarkStart w:name="z18960" w:id="1723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231"/>
    <w:bookmarkStart w:name="z18961" w:id="1723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232"/>
    <w:bookmarkStart w:name="z18962" w:id="17233"/>
    <w:p>
      <w:pPr>
        <w:spacing w:after="0"/>
        <w:ind w:left="0"/>
        <w:jc w:val="both"/>
      </w:pPr>
      <w:r>
        <w:rPr>
          <w:rFonts w:ascii="Times New Roman"/>
          <w:b w:val="false"/>
          <w:i w:val="false"/>
          <w:color w:val="000000"/>
          <w:sz w:val="28"/>
        </w:rPr>
        <w:t>
      19. Басқарма басшысының өкілеттіктері:</w:t>
      </w:r>
    </w:p>
    <w:bookmarkEnd w:id="17233"/>
    <w:bookmarkStart w:name="z18963" w:id="1723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234"/>
    <w:bookmarkStart w:name="z18964" w:id="1723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235"/>
    <w:bookmarkStart w:name="z18965" w:id="1723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236"/>
    <w:bookmarkStart w:name="z18966" w:id="1723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237"/>
    <w:bookmarkStart w:name="z18967" w:id="1723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238"/>
    <w:bookmarkStart w:name="z18968" w:id="1723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239"/>
    <w:bookmarkStart w:name="z18969" w:id="17240"/>
    <w:p>
      <w:pPr>
        <w:spacing w:after="0"/>
        <w:ind w:left="0"/>
        <w:jc w:val="left"/>
      </w:pPr>
      <w:r>
        <w:rPr>
          <w:rFonts w:ascii="Times New Roman"/>
          <w:b/>
          <w:i w:val="false"/>
          <w:color w:val="000000"/>
        </w:rPr>
        <w:t xml:space="preserve"> 4-тарау. Басқарманың мүлкі</w:t>
      </w:r>
    </w:p>
    <w:bookmarkEnd w:id="17240"/>
    <w:bookmarkStart w:name="z18970" w:id="1724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241"/>
    <w:bookmarkStart w:name="z18971" w:id="1724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242"/>
    <w:bookmarkStart w:name="z18972" w:id="1724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243"/>
    <w:bookmarkStart w:name="z18973" w:id="1724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244"/>
    <w:bookmarkStart w:name="z18974" w:id="17245"/>
    <w:p>
      <w:pPr>
        <w:spacing w:after="0"/>
        <w:ind w:left="0"/>
        <w:jc w:val="left"/>
      </w:pPr>
      <w:r>
        <w:rPr>
          <w:rFonts w:ascii="Times New Roman"/>
          <w:b/>
          <w:i w:val="false"/>
          <w:color w:val="000000"/>
        </w:rPr>
        <w:t xml:space="preserve"> 5-тарау. Басқарманы қайта ұйымдастыру және тарату</w:t>
      </w:r>
    </w:p>
    <w:bookmarkEnd w:id="17245"/>
    <w:bookmarkStart w:name="z18975" w:id="1724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214-қосымша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201-қосымша</w:t>
            </w:r>
          </w:p>
        </w:tc>
      </w:tr>
    </w:tbl>
    <w:bookmarkStart w:name="z18990" w:id="1724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Ордабасы аудандық санитариялық-эпидемиологиялық бақылау басқармасы" республикалық мемлекеттік мекемесінің ережесі</w:t>
      </w:r>
    </w:p>
    <w:bookmarkEnd w:id="17247"/>
    <w:bookmarkStart w:name="z18991" w:id="17248"/>
    <w:p>
      <w:pPr>
        <w:spacing w:after="0"/>
        <w:ind w:left="0"/>
        <w:jc w:val="left"/>
      </w:pPr>
      <w:r>
        <w:rPr>
          <w:rFonts w:ascii="Times New Roman"/>
          <w:b/>
          <w:i w:val="false"/>
          <w:color w:val="000000"/>
        </w:rPr>
        <w:t xml:space="preserve"> 1-тарау. Жалпы ережелер</w:t>
      </w:r>
    </w:p>
    <w:bookmarkEnd w:id="17248"/>
    <w:bookmarkStart w:name="z18992" w:id="1724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Ордабасы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249"/>
    <w:bookmarkStart w:name="z18993" w:id="1725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250"/>
    <w:bookmarkStart w:name="z18994" w:id="1725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251"/>
    <w:bookmarkStart w:name="z18995" w:id="1725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252"/>
    <w:bookmarkStart w:name="z18996" w:id="1725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253"/>
    <w:bookmarkStart w:name="z18997" w:id="1725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254"/>
    <w:bookmarkStart w:name="z18998" w:id="1725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255"/>
    <w:bookmarkStart w:name="z18999" w:id="17256"/>
    <w:p>
      <w:pPr>
        <w:spacing w:after="0"/>
        <w:ind w:left="0"/>
        <w:jc w:val="both"/>
      </w:pPr>
      <w:r>
        <w:rPr>
          <w:rFonts w:ascii="Times New Roman"/>
          <w:b w:val="false"/>
          <w:i w:val="false"/>
          <w:color w:val="000000"/>
          <w:sz w:val="28"/>
        </w:rPr>
        <w:t>
      8. Заңды тұлғаның орналасқан жері – индекс 160600, Қазақстан Республикасы, Түркістан облысы, Ордабасы ауданы, Қажымұқан ауылдық округі, Темірлан ауылы, Т.Рысқұлов көшесі, 9.</w:t>
      </w:r>
    </w:p>
    <w:bookmarkEnd w:id="17256"/>
    <w:bookmarkStart w:name="z19000" w:id="1725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Ордабасы аудандық санитариялық-эпидемиологиялық бақылау басқармасы" республикалық мемлекеттік мекемесі.</w:t>
      </w:r>
    </w:p>
    <w:bookmarkEnd w:id="17257"/>
    <w:bookmarkStart w:name="z19001" w:id="1725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258"/>
    <w:bookmarkStart w:name="z19002" w:id="1725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259"/>
    <w:bookmarkStart w:name="z19003" w:id="1726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260"/>
    <w:bookmarkStart w:name="z19004" w:id="1726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261"/>
    <w:bookmarkStart w:name="z19005" w:id="1726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262"/>
    <w:bookmarkStart w:name="z19006" w:id="17263"/>
    <w:p>
      <w:pPr>
        <w:spacing w:after="0"/>
        <w:ind w:left="0"/>
        <w:jc w:val="both"/>
      </w:pPr>
      <w:r>
        <w:rPr>
          <w:rFonts w:ascii="Times New Roman"/>
          <w:b w:val="false"/>
          <w:i w:val="false"/>
          <w:color w:val="000000"/>
          <w:sz w:val="28"/>
        </w:rPr>
        <w:t>
      13. Міндеттері:</w:t>
      </w:r>
    </w:p>
    <w:bookmarkEnd w:id="17263"/>
    <w:bookmarkStart w:name="z19007" w:id="1726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264"/>
    <w:bookmarkStart w:name="z19008" w:id="1726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265"/>
    <w:bookmarkStart w:name="z19009" w:id="1726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266"/>
    <w:bookmarkStart w:name="z19010" w:id="17267"/>
    <w:p>
      <w:pPr>
        <w:spacing w:after="0"/>
        <w:ind w:left="0"/>
        <w:jc w:val="both"/>
      </w:pPr>
      <w:r>
        <w:rPr>
          <w:rFonts w:ascii="Times New Roman"/>
          <w:b w:val="false"/>
          <w:i w:val="false"/>
          <w:color w:val="000000"/>
          <w:sz w:val="28"/>
        </w:rPr>
        <w:t>
      14. Құқықтары мен міндеттері:</w:t>
      </w:r>
    </w:p>
    <w:bookmarkEnd w:id="17267"/>
    <w:bookmarkStart w:name="z19011" w:id="1726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268"/>
    <w:bookmarkStart w:name="z19012" w:id="1726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269"/>
    <w:bookmarkStart w:name="z19013" w:id="1727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270"/>
    <w:bookmarkStart w:name="z19014" w:id="1727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271"/>
    <w:bookmarkStart w:name="z19015" w:id="1727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272"/>
    <w:bookmarkStart w:name="z19016" w:id="1727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273"/>
    <w:bookmarkStart w:name="z19017" w:id="1727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274"/>
    <w:bookmarkStart w:name="z19018" w:id="1727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275"/>
    <w:bookmarkStart w:name="z19019" w:id="1727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276"/>
    <w:bookmarkStart w:name="z19020" w:id="17277"/>
    <w:p>
      <w:pPr>
        <w:spacing w:after="0"/>
        <w:ind w:left="0"/>
        <w:jc w:val="both"/>
      </w:pPr>
      <w:r>
        <w:rPr>
          <w:rFonts w:ascii="Times New Roman"/>
          <w:b w:val="false"/>
          <w:i w:val="false"/>
          <w:color w:val="000000"/>
          <w:sz w:val="28"/>
        </w:rPr>
        <w:t>
      15. Функциялары:</w:t>
      </w:r>
    </w:p>
    <w:bookmarkEnd w:id="17277"/>
    <w:bookmarkStart w:name="z19021" w:id="17278"/>
    <w:p>
      <w:pPr>
        <w:spacing w:after="0"/>
        <w:ind w:left="0"/>
        <w:jc w:val="both"/>
      </w:pPr>
      <w:r>
        <w:rPr>
          <w:rFonts w:ascii="Times New Roman"/>
          <w:b w:val="false"/>
          <w:i w:val="false"/>
          <w:color w:val="000000"/>
          <w:sz w:val="28"/>
        </w:rPr>
        <w:t>
      1) реттелетін салада мемлекеттік саясатты іске асыру;</w:t>
      </w:r>
    </w:p>
    <w:bookmarkEnd w:id="17278"/>
    <w:bookmarkStart w:name="z19022" w:id="1727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279"/>
    <w:bookmarkStart w:name="z19023" w:id="1728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280"/>
    <w:bookmarkStart w:name="z19024" w:id="1728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281"/>
    <w:bookmarkStart w:name="z19025" w:id="1728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282"/>
    <w:bookmarkStart w:name="z19026" w:id="1728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283"/>
    <w:bookmarkStart w:name="z19027" w:id="1728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284"/>
    <w:bookmarkStart w:name="z19028" w:id="1728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285"/>
    <w:bookmarkStart w:name="z19029" w:id="1728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286"/>
    <w:bookmarkStart w:name="z19030" w:id="1728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287"/>
    <w:bookmarkStart w:name="z19031" w:id="1728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288"/>
    <w:bookmarkStart w:name="z19032" w:id="1728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289"/>
    <w:bookmarkStart w:name="z19033" w:id="1729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290"/>
    <w:bookmarkStart w:name="z19034" w:id="1729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291"/>
    <w:bookmarkStart w:name="z19035" w:id="1729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292"/>
    <w:bookmarkStart w:name="z19036" w:id="1729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293"/>
    <w:bookmarkStart w:name="z19037" w:id="1729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294"/>
    <w:bookmarkStart w:name="z19038" w:id="1729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295"/>
    <w:bookmarkStart w:name="z19039" w:id="1729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296"/>
    <w:bookmarkStart w:name="z19040" w:id="1729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297"/>
    <w:bookmarkStart w:name="z19041" w:id="1729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298"/>
    <w:bookmarkStart w:name="z19042" w:id="1729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299"/>
    <w:bookmarkStart w:name="z19043" w:id="1730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300"/>
    <w:bookmarkStart w:name="z19044" w:id="1730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301"/>
    <w:bookmarkStart w:name="z19045" w:id="1730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302"/>
    <w:bookmarkStart w:name="z19046" w:id="1730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303"/>
    <w:bookmarkStart w:name="z19047" w:id="1730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304"/>
    <w:bookmarkStart w:name="z19048" w:id="1730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305"/>
    <w:bookmarkStart w:name="z19049" w:id="17306"/>
    <w:p>
      <w:pPr>
        <w:spacing w:after="0"/>
        <w:ind w:left="0"/>
        <w:jc w:val="both"/>
      </w:pPr>
      <w:r>
        <w:rPr>
          <w:rFonts w:ascii="Times New Roman"/>
          <w:b w:val="false"/>
          <w:i w:val="false"/>
          <w:color w:val="000000"/>
          <w:sz w:val="28"/>
        </w:rPr>
        <w:t>
      29) мыналарды:</w:t>
      </w:r>
    </w:p>
    <w:bookmarkEnd w:id="17306"/>
    <w:bookmarkStart w:name="z19050" w:id="1730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307"/>
    <w:bookmarkStart w:name="z19051" w:id="1730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308"/>
    <w:bookmarkStart w:name="z19052" w:id="1730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309"/>
    <w:bookmarkStart w:name="z19053" w:id="1731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310"/>
    <w:bookmarkStart w:name="z19054" w:id="1731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311"/>
    <w:bookmarkStart w:name="z19055" w:id="1731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312"/>
    <w:bookmarkStart w:name="z19056" w:id="1731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313"/>
    <w:bookmarkStart w:name="z19057" w:id="17314"/>
    <w:p>
      <w:pPr>
        <w:spacing w:after="0"/>
        <w:ind w:left="0"/>
        <w:jc w:val="both"/>
      </w:pPr>
      <w:r>
        <w:rPr>
          <w:rFonts w:ascii="Times New Roman"/>
          <w:b w:val="false"/>
          <w:i w:val="false"/>
          <w:color w:val="000000"/>
          <w:sz w:val="28"/>
        </w:rPr>
        <w:t>
      19. Басқарма басшысының өкілеттіктері:</w:t>
      </w:r>
    </w:p>
    <w:bookmarkEnd w:id="17314"/>
    <w:bookmarkStart w:name="z19058" w:id="1731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315"/>
    <w:bookmarkStart w:name="z19059" w:id="1731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316"/>
    <w:bookmarkStart w:name="z19060" w:id="1731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317"/>
    <w:bookmarkStart w:name="z19061" w:id="1731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318"/>
    <w:bookmarkStart w:name="z19062" w:id="1731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319"/>
    <w:bookmarkStart w:name="z19063" w:id="1732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320"/>
    <w:bookmarkStart w:name="z19064" w:id="17321"/>
    <w:p>
      <w:pPr>
        <w:spacing w:after="0"/>
        <w:ind w:left="0"/>
        <w:jc w:val="left"/>
      </w:pPr>
      <w:r>
        <w:rPr>
          <w:rFonts w:ascii="Times New Roman"/>
          <w:b/>
          <w:i w:val="false"/>
          <w:color w:val="000000"/>
        </w:rPr>
        <w:t xml:space="preserve"> 4-тарау. Басқарманың мүлкі</w:t>
      </w:r>
    </w:p>
    <w:bookmarkEnd w:id="17321"/>
    <w:bookmarkStart w:name="z19065" w:id="1732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322"/>
    <w:bookmarkStart w:name="z19066" w:id="1732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323"/>
    <w:bookmarkStart w:name="z19067" w:id="1732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324"/>
    <w:bookmarkStart w:name="z19068" w:id="1732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325"/>
    <w:bookmarkStart w:name="z19069" w:id="17326"/>
    <w:p>
      <w:pPr>
        <w:spacing w:after="0"/>
        <w:ind w:left="0"/>
        <w:jc w:val="left"/>
      </w:pPr>
      <w:r>
        <w:rPr>
          <w:rFonts w:ascii="Times New Roman"/>
          <w:b/>
          <w:i w:val="false"/>
          <w:color w:val="000000"/>
        </w:rPr>
        <w:t xml:space="preserve"> 5-тарау. Басқарманы қайта ұйымдастыру және тарату</w:t>
      </w:r>
    </w:p>
    <w:bookmarkEnd w:id="17326"/>
    <w:bookmarkStart w:name="z19070" w:id="1732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3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215-қосымша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202-қосымша</w:t>
            </w:r>
          </w:p>
        </w:tc>
      </w:tr>
    </w:tbl>
    <w:bookmarkStart w:name="z19085" w:id="1732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Отырар аудандық санитариялық-эпидемиологиялық бақылау басқармасы" республикалық мемлекеттік мекемесінің ережесі</w:t>
      </w:r>
    </w:p>
    <w:bookmarkEnd w:id="17328"/>
    <w:bookmarkStart w:name="z19086" w:id="17329"/>
    <w:p>
      <w:pPr>
        <w:spacing w:after="0"/>
        <w:ind w:left="0"/>
        <w:jc w:val="left"/>
      </w:pPr>
      <w:r>
        <w:rPr>
          <w:rFonts w:ascii="Times New Roman"/>
          <w:b/>
          <w:i w:val="false"/>
          <w:color w:val="000000"/>
        </w:rPr>
        <w:t xml:space="preserve"> 1-тарау. Жалпы ережелер</w:t>
      </w:r>
    </w:p>
    <w:bookmarkEnd w:id="17329"/>
    <w:bookmarkStart w:name="z19087" w:id="1733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Отырар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330"/>
    <w:bookmarkStart w:name="z19088" w:id="1733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331"/>
    <w:bookmarkStart w:name="z19089" w:id="1733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332"/>
    <w:bookmarkStart w:name="z19090" w:id="1733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333"/>
    <w:bookmarkStart w:name="z19091" w:id="1733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334"/>
    <w:bookmarkStart w:name="z19092" w:id="1733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335"/>
    <w:bookmarkStart w:name="z19093" w:id="1733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336"/>
    <w:bookmarkStart w:name="z19094" w:id="17337"/>
    <w:p>
      <w:pPr>
        <w:spacing w:after="0"/>
        <w:ind w:left="0"/>
        <w:jc w:val="both"/>
      </w:pPr>
      <w:r>
        <w:rPr>
          <w:rFonts w:ascii="Times New Roman"/>
          <w:b w:val="false"/>
          <w:i w:val="false"/>
          <w:color w:val="000000"/>
          <w:sz w:val="28"/>
        </w:rPr>
        <w:t>
      8. Заңды тұлғаның орналасқан жері – индекс 160700, Қазақстан Республикасы, Түркістан облысы, Отырар ауданы, Шәуілдір ауылдық округі, Шәуілдір ауылы, Әлия Молдағұлова көшесі, ғимарат 1.</w:t>
      </w:r>
    </w:p>
    <w:bookmarkEnd w:id="17337"/>
    <w:bookmarkStart w:name="z19095" w:id="1733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Отырар аудандық санитариялық-эпидемиологиялық бақылау басқармасы" республикалық мемлекеттік мекемесі.</w:t>
      </w:r>
    </w:p>
    <w:bookmarkEnd w:id="17338"/>
    <w:bookmarkStart w:name="z19096" w:id="1733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339"/>
    <w:bookmarkStart w:name="z19097" w:id="1734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340"/>
    <w:bookmarkStart w:name="z19098" w:id="1734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341"/>
    <w:bookmarkStart w:name="z19099" w:id="1734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342"/>
    <w:bookmarkStart w:name="z19100" w:id="1734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343"/>
    <w:bookmarkStart w:name="z19101" w:id="17344"/>
    <w:p>
      <w:pPr>
        <w:spacing w:after="0"/>
        <w:ind w:left="0"/>
        <w:jc w:val="both"/>
      </w:pPr>
      <w:r>
        <w:rPr>
          <w:rFonts w:ascii="Times New Roman"/>
          <w:b w:val="false"/>
          <w:i w:val="false"/>
          <w:color w:val="000000"/>
          <w:sz w:val="28"/>
        </w:rPr>
        <w:t>
      13. Міндеттері:</w:t>
      </w:r>
    </w:p>
    <w:bookmarkEnd w:id="17344"/>
    <w:bookmarkStart w:name="z19102" w:id="1734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345"/>
    <w:bookmarkStart w:name="z19103" w:id="1734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346"/>
    <w:bookmarkStart w:name="z19104" w:id="1734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347"/>
    <w:bookmarkStart w:name="z19105" w:id="17348"/>
    <w:p>
      <w:pPr>
        <w:spacing w:after="0"/>
        <w:ind w:left="0"/>
        <w:jc w:val="both"/>
      </w:pPr>
      <w:r>
        <w:rPr>
          <w:rFonts w:ascii="Times New Roman"/>
          <w:b w:val="false"/>
          <w:i w:val="false"/>
          <w:color w:val="000000"/>
          <w:sz w:val="28"/>
        </w:rPr>
        <w:t>
      14. Құқықтары мен міндеттері:</w:t>
      </w:r>
    </w:p>
    <w:bookmarkEnd w:id="17348"/>
    <w:bookmarkStart w:name="z19106" w:id="1734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349"/>
    <w:bookmarkStart w:name="z19107" w:id="1735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350"/>
    <w:bookmarkStart w:name="z19108" w:id="1735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351"/>
    <w:bookmarkStart w:name="z19109" w:id="1735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352"/>
    <w:bookmarkStart w:name="z19110" w:id="1735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353"/>
    <w:bookmarkStart w:name="z19111" w:id="1735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354"/>
    <w:bookmarkStart w:name="z19112" w:id="1735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355"/>
    <w:bookmarkStart w:name="z19113" w:id="1735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356"/>
    <w:bookmarkStart w:name="z19114" w:id="1735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357"/>
    <w:bookmarkStart w:name="z19115" w:id="17358"/>
    <w:p>
      <w:pPr>
        <w:spacing w:after="0"/>
        <w:ind w:left="0"/>
        <w:jc w:val="both"/>
      </w:pPr>
      <w:r>
        <w:rPr>
          <w:rFonts w:ascii="Times New Roman"/>
          <w:b w:val="false"/>
          <w:i w:val="false"/>
          <w:color w:val="000000"/>
          <w:sz w:val="28"/>
        </w:rPr>
        <w:t>
      15. Функциялары:</w:t>
      </w:r>
    </w:p>
    <w:bookmarkEnd w:id="17358"/>
    <w:bookmarkStart w:name="z19116" w:id="17359"/>
    <w:p>
      <w:pPr>
        <w:spacing w:after="0"/>
        <w:ind w:left="0"/>
        <w:jc w:val="both"/>
      </w:pPr>
      <w:r>
        <w:rPr>
          <w:rFonts w:ascii="Times New Roman"/>
          <w:b w:val="false"/>
          <w:i w:val="false"/>
          <w:color w:val="000000"/>
          <w:sz w:val="28"/>
        </w:rPr>
        <w:t>
      1) реттелетін салада мемлекеттік саясатты іске асыру;</w:t>
      </w:r>
    </w:p>
    <w:bookmarkEnd w:id="17359"/>
    <w:bookmarkStart w:name="z19117" w:id="1736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360"/>
    <w:bookmarkStart w:name="z19118" w:id="1736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361"/>
    <w:bookmarkStart w:name="z19119" w:id="1736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362"/>
    <w:bookmarkStart w:name="z19120" w:id="1736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363"/>
    <w:bookmarkStart w:name="z19121" w:id="1736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364"/>
    <w:bookmarkStart w:name="z19122" w:id="1736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365"/>
    <w:bookmarkStart w:name="z19123" w:id="1736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366"/>
    <w:bookmarkStart w:name="z19124" w:id="1736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367"/>
    <w:bookmarkStart w:name="z19125" w:id="1736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368"/>
    <w:bookmarkStart w:name="z19126" w:id="1736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369"/>
    <w:bookmarkStart w:name="z19127" w:id="1737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370"/>
    <w:bookmarkStart w:name="z19128" w:id="1737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371"/>
    <w:bookmarkStart w:name="z19129" w:id="1737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372"/>
    <w:bookmarkStart w:name="z19130" w:id="1737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373"/>
    <w:bookmarkStart w:name="z19131" w:id="1737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374"/>
    <w:bookmarkStart w:name="z19132" w:id="1737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375"/>
    <w:bookmarkStart w:name="z19133" w:id="1737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376"/>
    <w:bookmarkStart w:name="z19134" w:id="1737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377"/>
    <w:bookmarkStart w:name="z19135" w:id="1737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378"/>
    <w:bookmarkStart w:name="z19136" w:id="1737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379"/>
    <w:bookmarkStart w:name="z19137" w:id="1738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380"/>
    <w:bookmarkStart w:name="z19138" w:id="1738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381"/>
    <w:bookmarkStart w:name="z19139" w:id="1738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382"/>
    <w:bookmarkStart w:name="z19140" w:id="1738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383"/>
    <w:bookmarkStart w:name="z19141" w:id="1738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384"/>
    <w:bookmarkStart w:name="z19142" w:id="1738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385"/>
    <w:bookmarkStart w:name="z19143" w:id="1738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386"/>
    <w:bookmarkStart w:name="z19144" w:id="17387"/>
    <w:p>
      <w:pPr>
        <w:spacing w:after="0"/>
        <w:ind w:left="0"/>
        <w:jc w:val="both"/>
      </w:pPr>
      <w:r>
        <w:rPr>
          <w:rFonts w:ascii="Times New Roman"/>
          <w:b w:val="false"/>
          <w:i w:val="false"/>
          <w:color w:val="000000"/>
          <w:sz w:val="28"/>
        </w:rPr>
        <w:t>
      29) мыналарды:</w:t>
      </w:r>
    </w:p>
    <w:bookmarkEnd w:id="17387"/>
    <w:bookmarkStart w:name="z19145" w:id="1738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388"/>
    <w:bookmarkStart w:name="z19146" w:id="1738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389"/>
    <w:bookmarkStart w:name="z19147" w:id="1739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390"/>
    <w:bookmarkStart w:name="z19148" w:id="1739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391"/>
    <w:bookmarkStart w:name="z19149" w:id="1739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392"/>
    <w:bookmarkStart w:name="z19150" w:id="1739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393"/>
    <w:bookmarkStart w:name="z19151" w:id="1739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394"/>
    <w:bookmarkStart w:name="z19152" w:id="17395"/>
    <w:p>
      <w:pPr>
        <w:spacing w:after="0"/>
        <w:ind w:left="0"/>
        <w:jc w:val="both"/>
      </w:pPr>
      <w:r>
        <w:rPr>
          <w:rFonts w:ascii="Times New Roman"/>
          <w:b w:val="false"/>
          <w:i w:val="false"/>
          <w:color w:val="000000"/>
          <w:sz w:val="28"/>
        </w:rPr>
        <w:t>
      19. Басқарма басшысының өкілеттіктері:</w:t>
      </w:r>
    </w:p>
    <w:bookmarkEnd w:id="17395"/>
    <w:bookmarkStart w:name="z19153" w:id="1739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396"/>
    <w:bookmarkStart w:name="z19154" w:id="1739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397"/>
    <w:bookmarkStart w:name="z19155" w:id="1739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398"/>
    <w:bookmarkStart w:name="z19156" w:id="1739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399"/>
    <w:bookmarkStart w:name="z19157" w:id="1740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400"/>
    <w:bookmarkStart w:name="z19158" w:id="1740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401"/>
    <w:bookmarkStart w:name="z19159" w:id="17402"/>
    <w:p>
      <w:pPr>
        <w:spacing w:after="0"/>
        <w:ind w:left="0"/>
        <w:jc w:val="left"/>
      </w:pPr>
      <w:r>
        <w:rPr>
          <w:rFonts w:ascii="Times New Roman"/>
          <w:b/>
          <w:i w:val="false"/>
          <w:color w:val="000000"/>
        </w:rPr>
        <w:t xml:space="preserve"> 4-тарау. Басқарманың мүлкі</w:t>
      </w:r>
    </w:p>
    <w:bookmarkEnd w:id="17402"/>
    <w:bookmarkStart w:name="z19160" w:id="1740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403"/>
    <w:bookmarkStart w:name="z19161" w:id="1740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404"/>
    <w:bookmarkStart w:name="z19162" w:id="1740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405"/>
    <w:bookmarkStart w:name="z19163" w:id="1740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406"/>
    <w:bookmarkStart w:name="z19164" w:id="17407"/>
    <w:p>
      <w:pPr>
        <w:spacing w:after="0"/>
        <w:ind w:left="0"/>
        <w:jc w:val="left"/>
      </w:pPr>
      <w:r>
        <w:rPr>
          <w:rFonts w:ascii="Times New Roman"/>
          <w:b/>
          <w:i w:val="false"/>
          <w:color w:val="000000"/>
        </w:rPr>
        <w:t xml:space="preserve"> 5-тарау. Басқарманы қайта ұйымдастыру және тарату</w:t>
      </w:r>
    </w:p>
    <w:bookmarkEnd w:id="17407"/>
    <w:bookmarkStart w:name="z19165" w:id="1740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4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203-қосымша</w:t>
            </w:r>
          </w:p>
        </w:tc>
      </w:tr>
    </w:tbl>
    <w:bookmarkStart w:name="z19180" w:id="1740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Сайрам аудандық санитариялық-эпидемиологиялық бақылау басқармасы" республикалық мемлекеттік мекемесінің ережесі</w:t>
      </w:r>
    </w:p>
    <w:bookmarkEnd w:id="17409"/>
    <w:bookmarkStart w:name="z19181" w:id="17410"/>
    <w:p>
      <w:pPr>
        <w:spacing w:after="0"/>
        <w:ind w:left="0"/>
        <w:jc w:val="left"/>
      </w:pPr>
      <w:r>
        <w:rPr>
          <w:rFonts w:ascii="Times New Roman"/>
          <w:b/>
          <w:i w:val="false"/>
          <w:color w:val="000000"/>
        </w:rPr>
        <w:t xml:space="preserve"> 1-тарау. Жалпы ережелер</w:t>
      </w:r>
    </w:p>
    <w:bookmarkEnd w:id="17410"/>
    <w:bookmarkStart w:name="z19182" w:id="1741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Сайрам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411"/>
    <w:bookmarkStart w:name="z19183" w:id="1741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412"/>
    <w:bookmarkStart w:name="z19184" w:id="1741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413"/>
    <w:bookmarkStart w:name="z19185" w:id="1741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414"/>
    <w:bookmarkStart w:name="z19186" w:id="1741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415"/>
    <w:bookmarkStart w:name="z19187" w:id="1741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416"/>
    <w:bookmarkStart w:name="z19188" w:id="1741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417"/>
    <w:bookmarkStart w:name="z19189" w:id="17418"/>
    <w:p>
      <w:pPr>
        <w:spacing w:after="0"/>
        <w:ind w:left="0"/>
        <w:jc w:val="both"/>
      </w:pPr>
      <w:r>
        <w:rPr>
          <w:rFonts w:ascii="Times New Roman"/>
          <w:b w:val="false"/>
          <w:i w:val="false"/>
          <w:color w:val="000000"/>
          <w:sz w:val="28"/>
        </w:rPr>
        <w:t>
      8. Заңды тұлғаның орналасқан жері – индекс 160800, Қазақстан Республикасы, Түркістан облысы, Сайрам ауданы, Ақсукент ауылдық округі, Ақсу ауылы, Жібек жолы көшесі, ғимарат 76.</w:t>
      </w:r>
    </w:p>
    <w:bookmarkEnd w:id="17418"/>
    <w:bookmarkStart w:name="z19190" w:id="1741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Сайрам аудандық санитариялық-эпидемиологиялық бақылау басқармасы" республикалық мемлекеттік мекемесі.</w:t>
      </w:r>
    </w:p>
    <w:bookmarkEnd w:id="17419"/>
    <w:bookmarkStart w:name="z19191" w:id="1742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420"/>
    <w:bookmarkStart w:name="z19192" w:id="1742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421"/>
    <w:bookmarkStart w:name="z19193" w:id="1742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422"/>
    <w:bookmarkStart w:name="z19194" w:id="1742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423"/>
    <w:bookmarkStart w:name="z19195" w:id="1742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424"/>
    <w:bookmarkStart w:name="z19196" w:id="17425"/>
    <w:p>
      <w:pPr>
        <w:spacing w:after="0"/>
        <w:ind w:left="0"/>
        <w:jc w:val="both"/>
      </w:pPr>
      <w:r>
        <w:rPr>
          <w:rFonts w:ascii="Times New Roman"/>
          <w:b w:val="false"/>
          <w:i w:val="false"/>
          <w:color w:val="000000"/>
          <w:sz w:val="28"/>
        </w:rPr>
        <w:t>
      13. Міндеттері:</w:t>
      </w:r>
    </w:p>
    <w:bookmarkEnd w:id="17425"/>
    <w:bookmarkStart w:name="z19197" w:id="1742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426"/>
    <w:bookmarkStart w:name="z19198" w:id="1742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427"/>
    <w:bookmarkStart w:name="z19199" w:id="1742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428"/>
    <w:bookmarkStart w:name="z19200" w:id="17429"/>
    <w:p>
      <w:pPr>
        <w:spacing w:after="0"/>
        <w:ind w:left="0"/>
        <w:jc w:val="both"/>
      </w:pPr>
      <w:r>
        <w:rPr>
          <w:rFonts w:ascii="Times New Roman"/>
          <w:b w:val="false"/>
          <w:i w:val="false"/>
          <w:color w:val="000000"/>
          <w:sz w:val="28"/>
        </w:rPr>
        <w:t>
      14. Құқықтары мен міндеттері:</w:t>
      </w:r>
    </w:p>
    <w:bookmarkEnd w:id="17429"/>
    <w:bookmarkStart w:name="z19201" w:id="1743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430"/>
    <w:bookmarkStart w:name="z19202" w:id="1743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431"/>
    <w:bookmarkStart w:name="z19203" w:id="1743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432"/>
    <w:bookmarkStart w:name="z19204" w:id="1743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433"/>
    <w:bookmarkStart w:name="z19205" w:id="1743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434"/>
    <w:bookmarkStart w:name="z19206" w:id="1743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435"/>
    <w:bookmarkStart w:name="z19207" w:id="1743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436"/>
    <w:bookmarkStart w:name="z19208" w:id="1743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437"/>
    <w:bookmarkStart w:name="z19209" w:id="1743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438"/>
    <w:bookmarkStart w:name="z19210" w:id="17439"/>
    <w:p>
      <w:pPr>
        <w:spacing w:after="0"/>
        <w:ind w:left="0"/>
        <w:jc w:val="both"/>
      </w:pPr>
      <w:r>
        <w:rPr>
          <w:rFonts w:ascii="Times New Roman"/>
          <w:b w:val="false"/>
          <w:i w:val="false"/>
          <w:color w:val="000000"/>
          <w:sz w:val="28"/>
        </w:rPr>
        <w:t>
      15. Функциялары:</w:t>
      </w:r>
    </w:p>
    <w:bookmarkEnd w:id="17439"/>
    <w:bookmarkStart w:name="z19211" w:id="17440"/>
    <w:p>
      <w:pPr>
        <w:spacing w:after="0"/>
        <w:ind w:left="0"/>
        <w:jc w:val="both"/>
      </w:pPr>
      <w:r>
        <w:rPr>
          <w:rFonts w:ascii="Times New Roman"/>
          <w:b w:val="false"/>
          <w:i w:val="false"/>
          <w:color w:val="000000"/>
          <w:sz w:val="28"/>
        </w:rPr>
        <w:t>
      1) реттелетін салада мемлекеттік саясатты іске асыру;</w:t>
      </w:r>
    </w:p>
    <w:bookmarkEnd w:id="17440"/>
    <w:bookmarkStart w:name="z19212" w:id="1744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441"/>
    <w:bookmarkStart w:name="z19213" w:id="1744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442"/>
    <w:bookmarkStart w:name="z19214" w:id="1744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443"/>
    <w:bookmarkStart w:name="z19215" w:id="1744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444"/>
    <w:bookmarkStart w:name="z19216" w:id="1744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445"/>
    <w:bookmarkStart w:name="z19217" w:id="1744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446"/>
    <w:bookmarkStart w:name="z19218" w:id="1744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447"/>
    <w:bookmarkStart w:name="z19219" w:id="1744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448"/>
    <w:bookmarkStart w:name="z19220" w:id="1744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449"/>
    <w:bookmarkStart w:name="z19221" w:id="1745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450"/>
    <w:bookmarkStart w:name="z19222" w:id="1745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451"/>
    <w:bookmarkStart w:name="z19223" w:id="1745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452"/>
    <w:bookmarkStart w:name="z19224" w:id="1745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453"/>
    <w:bookmarkStart w:name="z19225" w:id="1745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454"/>
    <w:bookmarkStart w:name="z19226" w:id="1745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455"/>
    <w:bookmarkStart w:name="z19227" w:id="1745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456"/>
    <w:bookmarkStart w:name="z19228" w:id="1745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457"/>
    <w:bookmarkStart w:name="z19229" w:id="1745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458"/>
    <w:bookmarkStart w:name="z19230" w:id="1745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459"/>
    <w:bookmarkStart w:name="z19231" w:id="1746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460"/>
    <w:bookmarkStart w:name="z19232" w:id="1746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461"/>
    <w:bookmarkStart w:name="z19233" w:id="1746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462"/>
    <w:bookmarkStart w:name="z19234" w:id="1746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463"/>
    <w:bookmarkStart w:name="z19235" w:id="1746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464"/>
    <w:bookmarkStart w:name="z19236" w:id="1746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465"/>
    <w:bookmarkStart w:name="z19237" w:id="1746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466"/>
    <w:bookmarkStart w:name="z19238" w:id="1746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467"/>
    <w:bookmarkStart w:name="z19239" w:id="17468"/>
    <w:p>
      <w:pPr>
        <w:spacing w:after="0"/>
        <w:ind w:left="0"/>
        <w:jc w:val="both"/>
      </w:pPr>
      <w:r>
        <w:rPr>
          <w:rFonts w:ascii="Times New Roman"/>
          <w:b w:val="false"/>
          <w:i w:val="false"/>
          <w:color w:val="000000"/>
          <w:sz w:val="28"/>
        </w:rPr>
        <w:t>
      29) мыналарды:</w:t>
      </w:r>
    </w:p>
    <w:bookmarkEnd w:id="17468"/>
    <w:bookmarkStart w:name="z19240" w:id="1746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469"/>
    <w:bookmarkStart w:name="z19241" w:id="1747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470"/>
    <w:bookmarkStart w:name="z19242" w:id="1747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471"/>
    <w:bookmarkStart w:name="z19243" w:id="1747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472"/>
    <w:bookmarkStart w:name="z19244" w:id="1747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473"/>
    <w:bookmarkStart w:name="z19245" w:id="1747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474"/>
    <w:bookmarkStart w:name="z19246" w:id="1747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475"/>
    <w:bookmarkStart w:name="z19247" w:id="17476"/>
    <w:p>
      <w:pPr>
        <w:spacing w:after="0"/>
        <w:ind w:left="0"/>
        <w:jc w:val="both"/>
      </w:pPr>
      <w:r>
        <w:rPr>
          <w:rFonts w:ascii="Times New Roman"/>
          <w:b w:val="false"/>
          <w:i w:val="false"/>
          <w:color w:val="000000"/>
          <w:sz w:val="28"/>
        </w:rPr>
        <w:t>
      19. Басқарма басшысының өкілеттіктері:</w:t>
      </w:r>
    </w:p>
    <w:bookmarkEnd w:id="17476"/>
    <w:bookmarkStart w:name="z19248" w:id="1747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477"/>
    <w:bookmarkStart w:name="z19249" w:id="1747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478"/>
    <w:bookmarkStart w:name="z19250" w:id="1747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479"/>
    <w:bookmarkStart w:name="z19251" w:id="1748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480"/>
    <w:bookmarkStart w:name="z19252" w:id="1748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481"/>
    <w:bookmarkStart w:name="z19253" w:id="1748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482"/>
    <w:bookmarkStart w:name="z19254" w:id="17483"/>
    <w:p>
      <w:pPr>
        <w:spacing w:after="0"/>
        <w:ind w:left="0"/>
        <w:jc w:val="left"/>
      </w:pPr>
      <w:r>
        <w:rPr>
          <w:rFonts w:ascii="Times New Roman"/>
          <w:b/>
          <w:i w:val="false"/>
          <w:color w:val="000000"/>
        </w:rPr>
        <w:t xml:space="preserve"> 4-тарау. Басқарманың мүлкі</w:t>
      </w:r>
    </w:p>
    <w:bookmarkEnd w:id="17483"/>
    <w:bookmarkStart w:name="z19255" w:id="1748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484"/>
    <w:bookmarkStart w:name="z19256" w:id="1748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485"/>
    <w:bookmarkStart w:name="z19257" w:id="1748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486"/>
    <w:bookmarkStart w:name="z19258" w:id="1748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487"/>
    <w:bookmarkStart w:name="z19259" w:id="17488"/>
    <w:p>
      <w:pPr>
        <w:spacing w:after="0"/>
        <w:ind w:left="0"/>
        <w:jc w:val="left"/>
      </w:pPr>
      <w:r>
        <w:rPr>
          <w:rFonts w:ascii="Times New Roman"/>
          <w:b/>
          <w:i w:val="false"/>
          <w:color w:val="000000"/>
        </w:rPr>
        <w:t xml:space="preserve"> 5-тарау. Басқарманы қайта ұйымдастыру және тарату</w:t>
      </w:r>
    </w:p>
    <w:bookmarkEnd w:id="17488"/>
    <w:bookmarkStart w:name="z19260" w:id="1748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4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217-қосымша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204-қосымша</w:t>
            </w:r>
          </w:p>
        </w:tc>
      </w:tr>
    </w:tbl>
    <w:bookmarkStart w:name="z19275" w:id="1749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Сарыағаш аудандық санитариялық-эпидемиологиялық бақылау басқармасы" республикалық мемлекеттік мекемесінің ережесі</w:t>
      </w:r>
    </w:p>
    <w:bookmarkEnd w:id="17490"/>
    <w:bookmarkStart w:name="z19276" w:id="17491"/>
    <w:p>
      <w:pPr>
        <w:spacing w:after="0"/>
        <w:ind w:left="0"/>
        <w:jc w:val="left"/>
      </w:pPr>
      <w:r>
        <w:rPr>
          <w:rFonts w:ascii="Times New Roman"/>
          <w:b/>
          <w:i w:val="false"/>
          <w:color w:val="000000"/>
        </w:rPr>
        <w:t xml:space="preserve"> 1-тарау. Жалпы ережелер</w:t>
      </w:r>
    </w:p>
    <w:bookmarkEnd w:id="17491"/>
    <w:bookmarkStart w:name="z19277" w:id="1749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Сарыағаш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492"/>
    <w:bookmarkStart w:name="z19278" w:id="1749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493"/>
    <w:bookmarkStart w:name="z19279" w:id="1749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494"/>
    <w:bookmarkStart w:name="z19280" w:id="1749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495"/>
    <w:bookmarkStart w:name="z19281" w:id="1749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496"/>
    <w:bookmarkStart w:name="z19282" w:id="1749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497"/>
    <w:bookmarkStart w:name="z19283" w:id="1749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498"/>
    <w:bookmarkStart w:name="z19284" w:id="17499"/>
    <w:p>
      <w:pPr>
        <w:spacing w:after="0"/>
        <w:ind w:left="0"/>
        <w:jc w:val="both"/>
      </w:pPr>
      <w:r>
        <w:rPr>
          <w:rFonts w:ascii="Times New Roman"/>
          <w:b w:val="false"/>
          <w:i w:val="false"/>
          <w:color w:val="000000"/>
          <w:sz w:val="28"/>
        </w:rPr>
        <w:t>
      8. Заңды тұлғаның орналасқан жері – индекс 160900, Қазақстан Республикасы, Түркістан облысы, Сарыағаш ауданы, Сарыағаш қаласы, С.Ысмайлов көшесі, 53 үй.</w:t>
      </w:r>
    </w:p>
    <w:bookmarkEnd w:id="17499"/>
    <w:bookmarkStart w:name="z19285" w:id="1750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Сарыағаш аудандық санитариялық-эпидемиологиялық бақылау басқармасы" республикалық мемлекеттік мекемесі.</w:t>
      </w:r>
    </w:p>
    <w:bookmarkEnd w:id="17500"/>
    <w:bookmarkStart w:name="z19286" w:id="1750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501"/>
    <w:bookmarkStart w:name="z19287" w:id="1750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502"/>
    <w:bookmarkStart w:name="z19288" w:id="1750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503"/>
    <w:bookmarkStart w:name="z19289" w:id="1750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504"/>
    <w:bookmarkStart w:name="z19290" w:id="1750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505"/>
    <w:bookmarkStart w:name="z19291" w:id="17506"/>
    <w:p>
      <w:pPr>
        <w:spacing w:after="0"/>
        <w:ind w:left="0"/>
        <w:jc w:val="both"/>
      </w:pPr>
      <w:r>
        <w:rPr>
          <w:rFonts w:ascii="Times New Roman"/>
          <w:b w:val="false"/>
          <w:i w:val="false"/>
          <w:color w:val="000000"/>
          <w:sz w:val="28"/>
        </w:rPr>
        <w:t>
      13. Міндеттері:</w:t>
      </w:r>
    </w:p>
    <w:bookmarkEnd w:id="17506"/>
    <w:bookmarkStart w:name="z19292" w:id="1750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507"/>
    <w:bookmarkStart w:name="z19293" w:id="1750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508"/>
    <w:bookmarkStart w:name="z19294" w:id="1750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509"/>
    <w:bookmarkStart w:name="z19295" w:id="17510"/>
    <w:p>
      <w:pPr>
        <w:spacing w:after="0"/>
        <w:ind w:left="0"/>
        <w:jc w:val="both"/>
      </w:pPr>
      <w:r>
        <w:rPr>
          <w:rFonts w:ascii="Times New Roman"/>
          <w:b w:val="false"/>
          <w:i w:val="false"/>
          <w:color w:val="000000"/>
          <w:sz w:val="28"/>
        </w:rPr>
        <w:t>
      14. Құқықтары мен міндеттері:</w:t>
      </w:r>
    </w:p>
    <w:bookmarkEnd w:id="17510"/>
    <w:bookmarkStart w:name="z19296" w:id="1751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511"/>
    <w:bookmarkStart w:name="z19297" w:id="1751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512"/>
    <w:bookmarkStart w:name="z19298" w:id="1751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513"/>
    <w:bookmarkStart w:name="z19299" w:id="1751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514"/>
    <w:bookmarkStart w:name="z19300" w:id="1751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515"/>
    <w:bookmarkStart w:name="z19301" w:id="1751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516"/>
    <w:bookmarkStart w:name="z19302" w:id="1751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517"/>
    <w:bookmarkStart w:name="z19303" w:id="1751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518"/>
    <w:bookmarkStart w:name="z19304" w:id="1751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519"/>
    <w:bookmarkStart w:name="z19305" w:id="17520"/>
    <w:p>
      <w:pPr>
        <w:spacing w:after="0"/>
        <w:ind w:left="0"/>
        <w:jc w:val="both"/>
      </w:pPr>
      <w:r>
        <w:rPr>
          <w:rFonts w:ascii="Times New Roman"/>
          <w:b w:val="false"/>
          <w:i w:val="false"/>
          <w:color w:val="000000"/>
          <w:sz w:val="28"/>
        </w:rPr>
        <w:t>
      15. Функциялары:</w:t>
      </w:r>
    </w:p>
    <w:bookmarkEnd w:id="17520"/>
    <w:bookmarkStart w:name="z19306" w:id="17521"/>
    <w:p>
      <w:pPr>
        <w:spacing w:after="0"/>
        <w:ind w:left="0"/>
        <w:jc w:val="both"/>
      </w:pPr>
      <w:r>
        <w:rPr>
          <w:rFonts w:ascii="Times New Roman"/>
          <w:b w:val="false"/>
          <w:i w:val="false"/>
          <w:color w:val="000000"/>
          <w:sz w:val="28"/>
        </w:rPr>
        <w:t>
      1) реттелетін салада мемлекеттік саясатты іске асыру;</w:t>
      </w:r>
    </w:p>
    <w:bookmarkEnd w:id="17521"/>
    <w:bookmarkStart w:name="z19307" w:id="1752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522"/>
    <w:bookmarkStart w:name="z19308" w:id="1752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523"/>
    <w:bookmarkStart w:name="z19309" w:id="1752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524"/>
    <w:bookmarkStart w:name="z19310" w:id="1752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525"/>
    <w:bookmarkStart w:name="z19311" w:id="1752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526"/>
    <w:bookmarkStart w:name="z19312" w:id="1752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527"/>
    <w:bookmarkStart w:name="z19313" w:id="1752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528"/>
    <w:bookmarkStart w:name="z19314" w:id="1752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529"/>
    <w:bookmarkStart w:name="z19315" w:id="1753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530"/>
    <w:bookmarkStart w:name="z19316" w:id="1753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531"/>
    <w:bookmarkStart w:name="z19317" w:id="1753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532"/>
    <w:bookmarkStart w:name="z19318" w:id="1753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533"/>
    <w:bookmarkStart w:name="z19319" w:id="1753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534"/>
    <w:bookmarkStart w:name="z19320" w:id="1753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535"/>
    <w:bookmarkStart w:name="z19321" w:id="1753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536"/>
    <w:bookmarkStart w:name="z19322" w:id="1753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537"/>
    <w:bookmarkStart w:name="z19323" w:id="1753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538"/>
    <w:bookmarkStart w:name="z19324" w:id="1753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539"/>
    <w:bookmarkStart w:name="z19325" w:id="1754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540"/>
    <w:bookmarkStart w:name="z19326" w:id="1754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541"/>
    <w:bookmarkStart w:name="z19327" w:id="1754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542"/>
    <w:bookmarkStart w:name="z19328" w:id="1754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543"/>
    <w:bookmarkStart w:name="z19329" w:id="1754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544"/>
    <w:bookmarkStart w:name="z19330" w:id="1754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545"/>
    <w:bookmarkStart w:name="z19331" w:id="1754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546"/>
    <w:bookmarkStart w:name="z19332" w:id="1754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547"/>
    <w:bookmarkStart w:name="z19333" w:id="1754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548"/>
    <w:bookmarkStart w:name="z19334" w:id="17549"/>
    <w:p>
      <w:pPr>
        <w:spacing w:after="0"/>
        <w:ind w:left="0"/>
        <w:jc w:val="both"/>
      </w:pPr>
      <w:r>
        <w:rPr>
          <w:rFonts w:ascii="Times New Roman"/>
          <w:b w:val="false"/>
          <w:i w:val="false"/>
          <w:color w:val="000000"/>
          <w:sz w:val="28"/>
        </w:rPr>
        <w:t>
      29) мыналарды:</w:t>
      </w:r>
    </w:p>
    <w:bookmarkEnd w:id="17549"/>
    <w:bookmarkStart w:name="z19335" w:id="1755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550"/>
    <w:bookmarkStart w:name="z19336" w:id="1755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551"/>
    <w:bookmarkStart w:name="z19337" w:id="1755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552"/>
    <w:bookmarkStart w:name="z19338" w:id="1755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553"/>
    <w:bookmarkStart w:name="z19339" w:id="1755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554"/>
    <w:bookmarkStart w:name="z19340" w:id="1755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555"/>
    <w:bookmarkStart w:name="z19341" w:id="1755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556"/>
    <w:bookmarkStart w:name="z19342" w:id="17557"/>
    <w:p>
      <w:pPr>
        <w:spacing w:after="0"/>
        <w:ind w:left="0"/>
        <w:jc w:val="both"/>
      </w:pPr>
      <w:r>
        <w:rPr>
          <w:rFonts w:ascii="Times New Roman"/>
          <w:b w:val="false"/>
          <w:i w:val="false"/>
          <w:color w:val="000000"/>
          <w:sz w:val="28"/>
        </w:rPr>
        <w:t>
      19. Басқарма басшысының өкілеттіктері:</w:t>
      </w:r>
    </w:p>
    <w:bookmarkEnd w:id="17557"/>
    <w:bookmarkStart w:name="z19343" w:id="1755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558"/>
    <w:bookmarkStart w:name="z19344" w:id="1755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559"/>
    <w:bookmarkStart w:name="z19345" w:id="1756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560"/>
    <w:bookmarkStart w:name="z19346" w:id="1756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561"/>
    <w:bookmarkStart w:name="z19347" w:id="1756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562"/>
    <w:bookmarkStart w:name="z19348" w:id="1756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563"/>
    <w:bookmarkStart w:name="z19349" w:id="17564"/>
    <w:p>
      <w:pPr>
        <w:spacing w:after="0"/>
        <w:ind w:left="0"/>
        <w:jc w:val="left"/>
      </w:pPr>
      <w:r>
        <w:rPr>
          <w:rFonts w:ascii="Times New Roman"/>
          <w:b/>
          <w:i w:val="false"/>
          <w:color w:val="000000"/>
        </w:rPr>
        <w:t xml:space="preserve"> 4-тарау. Басқарманың мүлкі</w:t>
      </w:r>
    </w:p>
    <w:bookmarkEnd w:id="17564"/>
    <w:bookmarkStart w:name="z19350" w:id="1756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565"/>
    <w:bookmarkStart w:name="z19351" w:id="1756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566"/>
    <w:bookmarkStart w:name="z19352" w:id="1756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567"/>
    <w:bookmarkStart w:name="z19353" w:id="1756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568"/>
    <w:bookmarkStart w:name="z19354" w:id="17569"/>
    <w:p>
      <w:pPr>
        <w:spacing w:after="0"/>
        <w:ind w:left="0"/>
        <w:jc w:val="left"/>
      </w:pPr>
      <w:r>
        <w:rPr>
          <w:rFonts w:ascii="Times New Roman"/>
          <w:b/>
          <w:i w:val="false"/>
          <w:color w:val="000000"/>
        </w:rPr>
        <w:t xml:space="preserve"> 5-тарау. Басқарманы қайта ұйымдастыру және тарату</w:t>
      </w:r>
    </w:p>
    <w:bookmarkEnd w:id="17569"/>
    <w:bookmarkStart w:name="z19355" w:id="1757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5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218-қосымша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205-қосымша</w:t>
            </w:r>
          </w:p>
        </w:tc>
      </w:tr>
    </w:tbl>
    <w:bookmarkStart w:name="z19370" w:id="1757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Созақ аудандық санитариялық-эпидемиологиялық бақылау басқармасы" республикалық мемлекеттік мекемесінің ережесі</w:t>
      </w:r>
    </w:p>
    <w:bookmarkEnd w:id="17571"/>
    <w:bookmarkStart w:name="z19371" w:id="17572"/>
    <w:p>
      <w:pPr>
        <w:spacing w:after="0"/>
        <w:ind w:left="0"/>
        <w:jc w:val="left"/>
      </w:pPr>
      <w:r>
        <w:rPr>
          <w:rFonts w:ascii="Times New Roman"/>
          <w:b/>
          <w:i w:val="false"/>
          <w:color w:val="000000"/>
        </w:rPr>
        <w:t xml:space="preserve"> 1-тарау. Жалпы ережелер</w:t>
      </w:r>
    </w:p>
    <w:bookmarkEnd w:id="17572"/>
    <w:bookmarkStart w:name="z19372" w:id="1757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Созақ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573"/>
    <w:bookmarkStart w:name="z19373" w:id="1757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574"/>
    <w:bookmarkStart w:name="z19374" w:id="1757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575"/>
    <w:bookmarkStart w:name="z19375" w:id="1757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576"/>
    <w:bookmarkStart w:name="z19376" w:id="1757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577"/>
    <w:bookmarkStart w:name="z19377" w:id="1757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578"/>
    <w:bookmarkStart w:name="z19378" w:id="1757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579"/>
    <w:bookmarkStart w:name="z19379" w:id="17580"/>
    <w:p>
      <w:pPr>
        <w:spacing w:after="0"/>
        <w:ind w:left="0"/>
        <w:jc w:val="both"/>
      </w:pPr>
      <w:r>
        <w:rPr>
          <w:rFonts w:ascii="Times New Roman"/>
          <w:b w:val="false"/>
          <w:i w:val="false"/>
          <w:color w:val="000000"/>
          <w:sz w:val="28"/>
        </w:rPr>
        <w:t>
      8. Заңды тұлғаның орналасқан жері – индекс 161000, Қазақстан Республикасы, Түркістан облысы, Созақ ауданы, Шолаққорған ауылдық округі, Шолаққорған ауылы, Султанбек Кожанов көшесі, 15 ғимарат.</w:t>
      </w:r>
    </w:p>
    <w:bookmarkEnd w:id="17580"/>
    <w:bookmarkStart w:name="z19380" w:id="1758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Созақ аудандық санитариялық-эпидемиологиялық бақылау басқармасы" республикалық мемлекеттік мекемесі.</w:t>
      </w:r>
    </w:p>
    <w:bookmarkEnd w:id="17581"/>
    <w:bookmarkStart w:name="z19381" w:id="1758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582"/>
    <w:bookmarkStart w:name="z19382" w:id="1758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583"/>
    <w:bookmarkStart w:name="z19383" w:id="1758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584"/>
    <w:bookmarkStart w:name="z19384" w:id="1758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585"/>
    <w:bookmarkStart w:name="z19385" w:id="1758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586"/>
    <w:bookmarkStart w:name="z19386" w:id="17587"/>
    <w:p>
      <w:pPr>
        <w:spacing w:after="0"/>
        <w:ind w:left="0"/>
        <w:jc w:val="both"/>
      </w:pPr>
      <w:r>
        <w:rPr>
          <w:rFonts w:ascii="Times New Roman"/>
          <w:b w:val="false"/>
          <w:i w:val="false"/>
          <w:color w:val="000000"/>
          <w:sz w:val="28"/>
        </w:rPr>
        <w:t>
      13. Міндеттері:</w:t>
      </w:r>
    </w:p>
    <w:bookmarkEnd w:id="17587"/>
    <w:bookmarkStart w:name="z19387" w:id="1758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588"/>
    <w:bookmarkStart w:name="z19388" w:id="1758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589"/>
    <w:bookmarkStart w:name="z19389" w:id="1759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590"/>
    <w:bookmarkStart w:name="z19390" w:id="17591"/>
    <w:p>
      <w:pPr>
        <w:spacing w:after="0"/>
        <w:ind w:left="0"/>
        <w:jc w:val="both"/>
      </w:pPr>
      <w:r>
        <w:rPr>
          <w:rFonts w:ascii="Times New Roman"/>
          <w:b w:val="false"/>
          <w:i w:val="false"/>
          <w:color w:val="000000"/>
          <w:sz w:val="28"/>
        </w:rPr>
        <w:t>
      14. Құқықтары мен міндеттері:</w:t>
      </w:r>
    </w:p>
    <w:bookmarkEnd w:id="17591"/>
    <w:bookmarkStart w:name="z19391" w:id="1759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592"/>
    <w:bookmarkStart w:name="z19392" w:id="1759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593"/>
    <w:bookmarkStart w:name="z19393" w:id="1759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594"/>
    <w:bookmarkStart w:name="z19394" w:id="1759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595"/>
    <w:bookmarkStart w:name="z19395" w:id="1759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596"/>
    <w:bookmarkStart w:name="z19396" w:id="1759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597"/>
    <w:bookmarkStart w:name="z19397" w:id="1759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598"/>
    <w:bookmarkStart w:name="z19398" w:id="1759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599"/>
    <w:bookmarkStart w:name="z19399" w:id="1760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600"/>
    <w:bookmarkStart w:name="z19400" w:id="17601"/>
    <w:p>
      <w:pPr>
        <w:spacing w:after="0"/>
        <w:ind w:left="0"/>
        <w:jc w:val="both"/>
      </w:pPr>
      <w:r>
        <w:rPr>
          <w:rFonts w:ascii="Times New Roman"/>
          <w:b w:val="false"/>
          <w:i w:val="false"/>
          <w:color w:val="000000"/>
          <w:sz w:val="28"/>
        </w:rPr>
        <w:t>
      15. Функциялары:</w:t>
      </w:r>
    </w:p>
    <w:bookmarkEnd w:id="17601"/>
    <w:bookmarkStart w:name="z19401" w:id="17602"/>
    <w:p>
      <w:pPr>
        <w:spacing w:after="0"/>
        <w:ind w:left="0"/>
        <w:jc w:val="both"/>
      </w:pPr>
      <w:r>
        <w:rPr>
          <w:rFonts w:ascii="Times New Roman"/>
          <w:b w:val="false"/>
          <w:i w:val="false"/>
          <w:color w:val="000000"/>
          <w:sz w:val="28"/>
        </w:rPr>
        <w:t>
      1) реттелетін салада мемлекеттік саясатты іске асыру;</w:t>
      </w:r>
    </w:p>
    <w:bookmarkEnd w:id="17602"/>
    <w:bookmarkStart w:name="z19402" w:id="1760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603"/>
    <w:bookmarkStart w:name="z19403" w:id="1760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604"/>
    <w:bookmarkStart w:name="z19404" w:id="1760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605"/>
    <w:bookmarkStart w:name="z19405" w:id="1760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606"/>
    <w:bookmarkStart w:name="z19406" w:id="1760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607"/>
    <w:bookmarkStart w:name="z19407" w:id="1760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608"/>
    <w:bookmarkStart w:name="z19408" w:id="1760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609"/>
    <w:bookmarkStart w:name="z19409" w:id="1761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610"/>
    <w:bookmarkStart w:name="z19410" w:id="1761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611"/>
    <w:bookmarkStart w:name="z19411" w:id="1761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612"/>
    <w:bookmarkStart w:name="z19412" w:id="1761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613"/>
    <w:bookmarkStart w:name="z19413" w:id="1761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614"/>
    <w:bookmarkStart w:name="z19414" w:id="1761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615"/>
    <w:bookmarkStart w:name="z19415" w:id="1761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616"/>
    <w:bookmarkStart w:name="z19416" w:id="1761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617"/>
    <w:bookmarkStart w:name="z19417" w:id="1761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618"/>
    <w:bookmarkStart w:name="z19418" w:id="1761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619"/>
    <w:bookmarkStart w:name="z19419" w:id="1762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620"/>
    <w:bookmarkStart w:name="z19420" w:id="1762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621"/>
    <w:bookmarkStart w:name="z19421" w:id="1762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622"/>
    <w:bookmarkStart w:name="z19422" w:id="1762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623"/>
    <w:bookmarkStart w:name="z19423" w:id="1762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624"/>
    <w:bookmarkStart w:name="z19424" w:id="1762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625"/>
    <w:bookmarkStart w:name="z19425" w:id="1762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626"/>
    <w:bookmarkStart w:name="z19426" w:id="1762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627"/>
    <w:bookmarkStart w:name="z19427" w:id="1762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628"/>
    <w:bookmarkStart w:name="z19428" w:id="1762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629"/>
    <w:bookmarkStart w:name="z19429" w:id="17630"/>
    <w:p>
      <w:pPr>
        <w:spacing w:after="0"/>
        <w:ind w:left="0"/>
        <w:jc w:val="both"/>
      </w:pPr>
      <w:r>
        <w:rPr>
          <w:rFonts w:ascii="Times New Roman"/>
          <w:b w:val="false"/>
          <w:i w:val="false"/>
          <w:color w:val="000000"/>
          <w:sz w:val="28"/>
        </w:rPr>
        <w:t>
      29) мыналарды:</w:t>
      </w:r>
    </w:p>
    <w:bookmarkEnd w:id="17630"/>
    <w:bookmarkStart w:name="z19430" w:id="1763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631"/>
    <w:bookmarkStart w:name="z19431" w:id="1763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632"/>
    <w:bookmarkStart w:name="z19432" w:id="1763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633"/>
    <w:bookmarkStart w:name="z19433" w:id="1763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634"/>
    <w:bookmarkStart w:name="z19434" w:id="1763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635"/>
    <w:bookmarkStart w:name="z19435" w:id="1763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636"/>
    <w:bookmarkStart w:name="z19436" w:id="1763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637"/>
    <w:bookmarkStart w:name="z19437" w:id="17638"/>
    <w:p>
      <w:pPr>
        <w:spacing w:after="0"/>
        <w:ind w:left="0"/>
        <w:jc w:val="both"/>
      </w:pPr>
      <w:r>
        <w:rPr>
          <w:rFonts w:ascii="Times New Roman"/>
          <w:b w:val="false"/>
          <w:i w:val="false"/>
          <w:color w:val="000000"/>
          <w:sz w:val="28"/>
        </w:rPr>
        <w:t>
      19. Басқарма басшысының өкілеттіктері:</w:t>
      </w:r>
    </w:p>
    <w:bookmarkEnd w:id="17638"/>
    <w:bookmarkStart w:name="z19438" w:id="1763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639"/>
    <w:bookmarkStart w:name="z19439" w:id="1764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640"/>
    <w:bookmarkStart w:name="z19440" w:id="1764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641"/>
    <w:bookmarkStart w:name="z19441" w:id="1764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642"/>
    <w:bookmarkStart w:name="z19442" w:id="1764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643"/>
    <w:bookmarkStart w:name="z19443" w:id="1764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644"/>
    <w:bookmarkStart w:name="z19444" w:id="17645"/>
    <w:p>
      <w:pPr>
        <w:spacing w:after="0"/>
        <w:ind w:left="0"/>
        <w:jc w:val="left"/>
      </w:pPr>
      <w:r>
        <w:rPr>
          <w:rFonts w:ascii="Times New Roman"/>
          <w:b/>
          <w:i w:val="false"/>
          <w:color w:val="000000"/>
        </w:rPr>
        <w:t xml:space="preserve"> 4-тарау. Басқарманың мүлкі</w:t>
      </w:r>
    </w:p>
    <w:bookmarkEnd w:id="17645"/>
    <w:bookmarkStart w:name="z19445" w:id="1764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646"/>
    <w:bookmarkStart w:name="z19446" w:id="1764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647"/>
    <w:bookmarkStart w:name="z19447" w:id="1764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648"/>
    <w:bookmarkStart w:name="z19448" w:id="1764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649"/>
    <w:bookmarkStart w:name="z19449" w:id="17650"/>
    <w:p>
      <w:pPr>
        <w:spacing w:after="0"/>
        <w:ind w:left="0"/>
        <w:jc w:val="left"/>
      </w:pPr>
      <w:r>
        <w:rPr>
          <w:rFonts w:ascii="Times New Roman"/>
          <w:b/>
          <w:i w:val="false"/>
          <w:color w:val="000000"/>
        </w:rPr>
        <w:t xml:space="preserve"> 5-тарау. Басқарманы қайта ұйымдастыру және тарату</w:t>
      </w:r>
    </w:p>
    <w:bookmarkEnd w:id="17650"/>
    <w:bookmarkStart w:name="z19450" w:id="1765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6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219-қосымша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206-қосымша</w:t>
            </w:r>
          </w:p>
        </w:tc>
      </w:tr>
    </w:tbl>
    <w:bookmarkStart w:name="z19465" w:id="1765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Төлеби аудандық санитариялық-эпидемиологиялық бақылау басқармасы" республикалық мемлекеттік мекемесінің ережесі</w:t>
      </w:r>
    </w:p>
    <w:bookmarkEnd w:id="17652"/>
    <w:bookmarkStart w:name="z19466" w:id="17653"/>
    <w:p>
      <w:pPr>
        <w:spacing w:after="0"/>
        <w:ind w:left="0"/>
        <w:jc w:val="left"/>
      </w:pPr>
      <w:r>
        <w:rPr>
          <w:rFonts w:ascii="Times New Roman"/>
          <w:b/>
          <w:i w:val="false"/>
          <w:color w:val="000000"/>
        </w:rPr>
        <w:t xml:space="preserve"> 1-тарау. Жалпы ережелер</w:t>
      </w:r>
    </w:p>
    <w:bookmarkEnd w:id="17653"/>
    <w:bookmarkStart w:name="z19467" w:id="1765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Төлеби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654"/>
    <w:bookmarkStart w:name="z19468" w:id="1765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655"/>
    <w:bookmarkStart w:name="z19469" w:id="1765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656"/>
    <w:bookmarkStart w:name="z19470" w:id="1765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657"/>
    <w:bookmarkStart w:name="z19471" w:id="1765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658"/>
    <w:bookmarkStart w:name="z19472" w:id="1765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659"/>
    <w:bookmarkStart w:name="z19473" w:id="1766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660"/>
    <w:bookmarkStart w:name="z19474" w:id="17661"/>
    <w:p>
      <w:pPr>
        <w:spacing w:after="0"/>
        <w:ind w:left="0"/>
        <w:jc w:val="both"/>
      </w:pPr>
      <w:r>
        <w:rPr>
          <w:rFonts w:ascii="Times New Roman"/>
          <w:b w:val="false"/>
          <w:i w:val="false"/>
          <w:color w:val="000000"/>
          <w:sz w:val="28"/>
        </w:rPr>
        <w:t>
      8. Заңды тұлғаның орналасқан жері – индекс 161100, Қазақстан Республикасы, Түркістан облысы, Төлеби ауданы, Ленгер қаласы, Д. Қонаев көшесі, 2 үй.</w:t>
      </w:r>
    </w:p>
    <w:bookmarkEnd w:id="17661"/>
    <w:bookmarkStart w:name="z19475" w:id="1766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Төлеби аудандық санитариялық-эпидемиологиялық бақылау басқармасы" республикалық мемлекеттік мекемесі.</w:t>
      </w:r>
    </w:p>
    <w:bookmarkEnd w:id="17662"/>
    <w:bookmarkStart w:name="z19476" w:id="1766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663"/>
    <w:bookmarkStart w:name="z19477" w:id="1766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664"/>
    <w:bookmarkStart w:name="z19478" w:id="1766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665"/>
    <w:bookmarkStart w:name="z19479" w:id="1766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666"/>
    <w:bookmarkStart w:name="z19480" w:id="1766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667"/>
    <w:bookmarkStart w:name="z19481" w:id="17668"/>
    <w:p>
      <w:pPr>
        <w:spacing w:after="0"/>
        <w:ind w:left="0"/>
        <w:jc w:val="both"/>
      </w:pPr>
      <w:r>
        <w:rPr>
          <w:rFonts w:ascii="Times New Roman"/>
          <w:b w:val="false"/>
          <w:i w:val="false"/>
          <w:color w:val="000000"/>
          <w:sz w:val="28"/>
        </w:rPr>
        <w:t>
      13. Міндеттері:</w:t>
      </w:r>
    </w:p>
    <w:bookmarkEnd w:id="17668"/>
    <w:bookmarkStart w:name="z19482" w:id="1766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669"/>
    <w:bookmarkStart w:name="z19483" w:id="1767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670"/>
    <w:bookmarkStart w:name="z19484" w:id="1767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671"/>
    <w:bookmarkStart w:name="z19485" w:id="17672"/>
    <w:p>
      <w:pPr>
        <w:spacing w:after="0"/>
        <w:ind w:left="0"/>
        <w:jc w:val="both"/>
      </w:pPr>
      <w:r>
        <w:rPr>
          <w:rFonts w:ascii="Times New Roman"/>
          <w:b w:val="false"/>
          <w:i w:val="false"/>
          <w:color w:val="000000"/>
          <w:sz w:val="28"/>
        </w:rPr>
        <w:t>
      14. Құқықтары мен міндеттері:</w:t>
      </w:r>
    </w:p>
    <w:bookmarkEnd w:id="17672"/>
    <w:bookmarkStart w:name="z19486" w:id="1767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673"/>
    <w:bookmarkStart w:name="z19487" w:id="1767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674"/>
    <w:bookmarkStart w:name="z19488" w:id="1767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675"/>
    <w:bookmarkStart w:name="z19489" w:id="1767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676"/>
    <w:bookmarkStart w:name="z19490" w:id="1767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677"/>
    <w:bookmarkStart w:name="z19491" w:id="1767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678"/>
    <w:bookmarkStart w:name="z19492" w:id="1767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679"/>
    <w:bookmarkStart w:name="z19493" w:id="1768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680"/>
    <w:bookmarkStart w:name="z19494" w:id="1768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681"/>
    <w:bookmarkStart w:name="z19495" w:id="17682"/>
    <w:p>
      <w:pPr>
        <w:spacing w:after="0"/>
        <w:ind w:left="0"/>
        <w:jc w:val="both"/>
      </w:pPr>
      <w:r>
        <w:rPr>
          <w:rFonts w:ascii="Times New Roman"/>
          <w:b w:val="false"/>
          <w:i w:val="false"/>
          <w:color w:val="000000"/>
          <w:sz w:val="28"/>
        </w:rPr>
        <w:t>
      15. Функциялары:</w:t>
      </w:r>
    </w:p>
    <w:bookmarkEnd w:id="17682"/>
    <w:bookmarkStart w:name="z19496" w:id="17683"/>
    <w:p>
      <w:pPr>
        <w:spacing w:after="0"/>
        <w:ind w:left="0"/>
        <w:jc w:val="both"/>
      </w:pPr>
      <w:r>
        <w:rPr>
          <w:rFonts w:ascii="Times New Roman"/>
          <w:b w:val="false"/>
          <w:i w:val="false"/>
          <w:color w:val="000000"/>
          <w:sz w:val="28"/>
        </w:rPr>
        <w:t>
      1) реттелетін салада мемлекеттік саясатты іске асыру;</w:t>
      </w:r>
    </w:p>
    <w:bookmarkEnd w:id="17683"/>
    <w:bookmarkStart w:name="z19497" w:id="1768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684"/>
    <w:bookmarkStart w:name="z19498" w:id="1768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685"/>
    <w:bookmarkStart w:name="z19499" w:id="1768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686"/>
    <w:bookmarkStart w:name="z19500" w:id="1768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687"/>
    <w:bookmarkStart w:name="z19501" w:id="1768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688"/>
    <w:bookmarkStart w:name="z19502" w:id="1768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689"/>
    <w:bookmarkStart w:name="z19503" w:id="1769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690"/>
    <w:bookmarkStart w:name="z19504" w:id="1769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691"/>
    <w:bookmarkStart w:name="z19505" w:id="1769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692"/>
    <w:bookmarkStart w:name="z19506" w:id="1769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693"/>
    <w:bookmarkStart w:name="z19507" w:id="1769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694"/>
    <w:bookmarkStart w:name="z19508" w:id="1769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695"/>
    <w:bookmarkStart w:name="z19509" w:id="1769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696"/>
    <w:bookmarkStart w:name="z19510" w:id="1769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697"/>
    <w:bookmarkStart w:name="z19511" w:id="1769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698"/>
    <w:bookmarkStart w:name="z19512" w:id="1769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699"/>
    <w:bookmarkStart w:name="z19513" w:id="1770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700"/>
    <w:bookmarkStart w:name="z19514" w:id="1770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701"/>
    <w:bookmarkStart w:name="z19515" w:id="1770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702"/>
    <w:bookmarkStart w:name="z19516" w:id="1770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703"/>
    <w:bookmarkStart w:name="z19517" w:id="1770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704"/>
    <w:bookmarkStart w:name="z19518" w:id="1770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705"/>
    <w:bookmarkStart w:name="z19519" w:id="1770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706"/>
    <w:bookmarkStart w:name="z19520" w:id="1770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707"/>
    <w:bookmarkStart w:name="z19521" w:id="1770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708"/>
    <w:bookmarkStart w:name="z19522" w:id="1770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709"/>
    <w:bookmarkStart w:name="z19523" w:id="1771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710"/>
    <w:bookmarkStart w:name="z19524" w:id="17711"/>
    <w:p>
      <w:pPr>
        <w:spacing w:after="0"/>
        <w:ind w:left="0"/>
        <w:jc w:val="both"/>
      </w:pPr>
      <w:r>
        <w:rPr>
          <w:rFonts w:ascii="Times New Roman"/>
          <w:b w:val="false"/>
          <w:i w:val="false"/>
          <w:color w:val="000000"/>
          <w:sz w:val="28"/>
        </w:rPr>
        <w:t>
      29) мыналарды:</w:t>
      </w:r>
    </w:p>
    <w:bookmarkEnd w:id="17711"/>
    <w:bookmarkStart w:name="z19525" w:id="1771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712"/>
    <w:bookmarkStart w:name="z19526" w:id="1771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713"/>
    <w:bookmarkStart w:name="z19527" w:id="1771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714"/>
    <w:bookmarkStart w:name="z19528" w:id="1771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715"/>
    <w:bookmarkStart w:name="z19529" w:id="1771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716"/>
    <w:bookmarkStart w:name="z19530" w:id="1771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717"/>
    <w:bookmarkStart w:name="z19531" w:id="1771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718"/>
    <w:bookmarkStart w:name="z19532" w:id="17719"/>
    <w:p>
      <w:pPr>
        <w:spacing w:after="0"/>
        <w:ind w:left="0"/>
        <w:jc w:val="both"/>
      </w:pPr>
      <w:r>
        <w:rPr>
          <w:rFonts w:ascii="Times New Roman"/>
          <w:b w:val="false"/>
          <w:i w:val="false"/>
          <w:color w:val="000000"/>
          <w:sz w:val="28"/>
        </w:rPr>
        <w:t>
      19. Басқарма басшысының өкілеттіктері:</w:t>
      </w:r>
    </w:p>
    <w:bookmarkEnd w:id="17719"/>
    <w:bookmarkStart w:name="z19533" w:id="1772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720"/>
    <w:bookmarkStart w:name="z19534" w:id="1772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721"/>
    <w:bookmarkStart w:name="z19535" w:id="1772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722"/>
    <w:bookmarkStart w:name="z19536" w:id="1772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723"/>
    <w:bookmarkStart w:name="z19537" w:id="1772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724"/>
    <w:bookmarkStart w:name="z19538" w:id="1772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725"/>
    <w:bookmarkStart w:name="z19539" w:id="17726"/>
    <w:p>
      <w:pPr>
        <w:spacing w:after="0"/>
        <w:ind w:left="0"/>
        <w:jc w:val="left"/>
      </w:pPr>
      <w:r>
        <w:rPr>
          <w:rFonts w:ascii="Times New Roman"/>
          <w:b/>
          <w:i w:val="false"/>
          <w:color w:val="000000"/>
        </w:rPr>
        <w:t xml:space="preserve"> 4-тарау. Басқарманың мүлкі</w:t>
      </w:r>
    </w:p>
    <w:bookmarkEnd w:id="17726"/>
    <w:bookmarkStart w:name="z19540" w:id="1772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727"/>
    <w:bookmarkStart w:name="z19541" w:id="1772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728"/>
    <w:bookmarkStart w:name="z19542" w:id="1772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729"/>
    <w:bookmarkStart w:name="z19543" w:id="1773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730"/>
    <w:bookmarkStart w:name="z19544" w:id="17731"/>
    <w:p>
      <w:pPr>
        <w:spacing w:after="0"/>
        <w:ind w:left="0"/>
        <w:jc w:val="left"/>
      </w:pPr>
      <w:r>
        <w:rPr>
          <w:rFonts w:ascii="Times New Roman"/>
          <w:b/>
          <w:i w:val="false"/>
          <w:color w:val="000000"/>
        </w:rPr>
        <w:t xml:space="preserve"> 5-тарау. Басқарманы қайта ұйымдастыру және тарату</w:t>
      </w:r>
    </w:p>
    <w:bookmarkEnd w:id="17731"/>
    <w:bookmarkStart w:name="z19545" w:id="1773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7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207-қосымша</w:t>
            </w:r>
          </w:p>
        </w:tc>
      </w:tr>
    </w:tbl>
    <w:bookmarkStart w:name="z19560" w:id="1773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Түлкібас аудандық санитариялық-эпидемиологиялық бақылау басқармасы" республикалық мемлекеттік мекемесінің ережесі</w:t>
      </w:r>
    </w:p>
    <w:bookmarkEnd w:id="17733"/>
    <w:bookmarkStart w:name="z19561" w:id="17734"/>
    <w:p>
      <w:pPr>
        <w:spacing w:after="0"/>
        <w:ind w:left="0"/>
        <w:jc w:val="left"/>
      </w:pPr>
      <w:r>
        <w:rPr>
          <w:rFonts w:ascii="Times New Roman"/>
          <w:b/>
          <w:i w:val="false"/>
          <w:color w:val="000000"/>
        </w:rPr>
        <w:t xml:space="preserve"> 1-тарау. Жалпы ережелер</w:t>
      </w:r>
    </w:p>
    <w:bookmarkEnd w:id="17734"/>
    <w:bookmarkStart w:name="z19562" w:id="1773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Түлкібас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735"/>
    <w:bookmarkStart w:name="z19563" w:id="1773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736"/>
    <w:bookmarkStart w:name="z19564" w:id="1773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737"/>
    <w:bookmarkStart w:name="z19565" w:id="1773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738"/>
    <w:bookmarkStart w:name="z19566" w:id="1773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739"/>
    <w:bookmarkStart w:name="z19567" w:id="1774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740"/>
    <w:bookmarkStart w:name="z19568" w:id="1774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741"/>
    <w:bookmarkStart w:name="z19569" w:id="17742"/>
    <w:p>
      <w:pPr>
        <w:spacing w:after="0"/>
        <w:ind w:left="0"/>
        <w:jc w:val="both"/>
      </w:pPr>
      <w:r>
        <w:rPr>
          <w:rFonts w:ascii="Times New Roman"/>
          <w:b w:val="false"/>
          <w:i w:val="false"/>
          <w:color w:val="000000"/>
          <w:sz w:val="28"/>
        </w:rPr>
        <w:t>
      8. Заңды тұлғаның орналасқан жері – индекс 161300, Қазақстан Республикасы, Түркістан облысы, Түлкібас ауданы, Майлыкент ауылдық округі, Тұрар Рысқұлов ауылы, Жантуров көшесі, 13 үй.</w:t>
      </w:r>
    </w:p>
    <w:bookmarkEnd w:id="17742"/>
    <w:bookmarkStart w:name="z19570" w:id="1774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Түлкібас аудандық санитариялық-эпидемиологиялық бақылау басқармасы" республикалық мемлекеттік мекемесі.</w:t>
      </w:r>
    </w:p>
    <w:bookmarkEnd w:id="17743"/>
    <w:bookmarkStart w:name="z19571" w:id="1774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744"/>
    <w:bookmarkStart w:name="z19572" w:id="1774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745"/>
    <w:bookmarkStart w:name="z19573" w:id="1774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746"/>
    <w:bookmarkStart w:name="z19574" w:id="1774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747"/>
    <w:bookmarkStart w:name="z19575" w:id="1774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748"/>
    <w:bookmarkStart w:name="z19576" w:id="17749"/>
    <w:p>
      <w:pPr>
        <w:spacing w:after="0"/>
        <w:ind w:left="0"/>
        <w:jc w:val="both"/>
      </w:pPr>
      <w:r>
        <w:rPr>
          <w:rFonts w:ascii="Times New Roman"/>
          <w:b w:val="false"/>
          <w:i w:val="false"/>
          <w:color w:val="000000"/>
          <w:sz w:val="28"/>
        </w:rPr>
        <w:t>
      13. Міндеттері:</w:t>
      </w:r>
    </w:p>
    <w:bookmarkEnd w:id="17749"/>
    <w:bookmarkStart w:name="z19577" w:id="1775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750"/>
    <w:bookmarkStart w:name="z19578" w:id="1775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751"/>
    <w:bookmarkStart w:name="z19579" w:id="1775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752"/>
    <w:bookmarkStart w:name="z19580" w:id="17753"/>
    <w:p>
      <w:pPr>
        <w:spacing w:after="0"/>
        <w:ind w:left="0"/>
        <w:jc w:val="both"/>
      </w:pPr>
      <w:r>
        <w:rPr>
          <w:rFonts w:ascii="Times New Roman"/>
          <w:b w:val="false"/>
          <w:i w:val="false"/>
          <w:color w:val="000000"/>
          <w:sz w:val="28"/>
        </w:rPr>
        <w:t>
      14. Құқықтары мен міндеттері:</w:t>
      </w:r>
    </w:p>
    <w:bookmarkEnd w:id="17753"/>
    <w:bookmarkStart w:name="z19581" w:id="1775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754"/>
    <w:bookmarkStart w:name="z19582" w:id="1775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755"/>
    <w:bookmarkStart w:name="z19583" w:id="1775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756"/>
    <w:bookmarkStart w:name="z19584" w:id="1775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757"/>
    <w:bookmarkStart w:name="z19585" w:id="1775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758"/>
    <w:bookmarkStart w:name="z19586" w:id="1775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759"/>
    <w:bookmarkStart w:name="z19587" w:id="1776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760"/>
    <w:bookmarkStart w:name="z19588" w:id="1776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761"/>
    <w:bookmarkStart w:name="z19589" w:id="1776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762"/>
    <w:bookmarkStart w:name="z19590" w:id="17763"/>
    <w:p>
      <w:pPr>
        <w:spacing w:after="0"/>
        <w:ind w:left="0"/>
        <w:jc w:val="both"/>
      </w:pPr>
      <w:r>
        <w:rPr>
          <w:rFonts w:ascii="Times New Roman"/>
          <w:b w:val="false"/>
          <w:i w:val="false"/>
          <w:color w:val="000000"/>
          <w:sz w:val="28"/>
        </w:rPr>
        <w:t>
      15. Функциялары:</w:t>
      </w:r>
    </w:p>
    <w:bookmarkEnd w:id="17763"/>
    <w:bookmarkStart w:name="z19591" w:id="17764"/>
    <w:p>
      <w:pPr>
        <w:spacing w:after="0"/>
        <w:ind w:left="0"/>
        <w:jc w:val="both"/>
      </w:pPr>
      <w:r>
        <w:rPr>
          <w:rFonts w:ascii="Times New Roman"/>
          <w:b w:val="false"/>
          <w:i w:val="false"/>
          <w:color w:val="000000"/>
          <w:sz w:val="28"/>
        </w:rPr>
        <w:t>
      1) реттелетін салада мемлекеттік саясатты іске асыру;</w:t>
      </w:r>
    </w:p>
    <w:bookmarkEnd w:id="17764"/>
    <w:bookmarkStart w:name="z19592" w:id="1776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765"/>
    <w:bookmarkStart w:name="z19593" w:id="1776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766"/>
    <w:bookmarkStart w:name="z19594" w:id="1776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767"/>
    <w:bookmarkStart w:name="z19595" w:id="1776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768"/>
    <w:bookmarkStart w:name="z19596" w:id="1776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769"/>
    <w:bookmarkStart w:name="z19597" w:id="1777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770"/>
    <w:bookmarkStart w:name="z19598" w:id="1777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771"/>
    <w:bookmarkStart w:name="z19599" w:id="1777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772"/>
    <w:bookmarkStart w:name="z19600" w:id="1777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773"/>
    <w:bookmarkStart w:name="z19601" w:id="1777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774"/>
    <w:bookmarkStart w:name="z19602" w:id="1777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775"/>
    <w:bookmarkStart w:name="z19603" w:id="1777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776"/>
    <w:bookmarkStart w:name="z19604" w:id="1777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777"/>
    <w:bookmarkStart w:name="z19605" w:id="1777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778"/>
    <w:bookmarkStart w:name="z19606" w:id="1777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779"/>
    <w:bookmarkStart w:name="z19607" w:id="1778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780"/>
    <w:bookmarkStart w:name="z19608" w:id="1778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781"/>
    <w:bookmarkStart w:name="z19609" w:id="1778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782"/>
    <w:bookmarkStart w:name="z19610" w:id="1778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783"/>
    <w:bookmarkStart w:name="z19611" w:id="1778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784"/>
    <w:bookmarkStart w:name="z19612" w:id="1778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785"/>
    <w:bookmarkStart w:name="z19613" w:id="1778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786"/>
    <w:bookmarkStart w:name="z19614" w:id="1778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787"/>
    <w:bookmarkStart w:name="z19615" w:id="1778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788"/>
    <w:bookmarkStart w:name="z19616" w:id="1778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789"/>
    <w:bookmarkStart w:name="z19617" w:id="1779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790"/>
    <w:bookmarkStart w:name="z19618" w:id="1779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791"/>
    <w:bookmarkStart w:name="z19619" w:id="17792"/>
    <w:p>
      <w:pPr>
        <w:spacing w:after="0"/>
        <w:ind w:left="0"/>
        <w:jc w:val="both"/>
      </w:pPr>
      <w:r>
        <w:rPr>
          <w:rFonts w:ascii="Times New Roman"/>
          <w:b w:val="false"/>
          <w:i w:val="false"/>
          <w:color w:val="000000"/>
          <w:sz w:val="28"/>
        </w:rPr>
        <w:t>
      29) мыналарды:</w:t>
      </w:r>
    </w:p>
    <w:bookmarkEnd w:id="17792"/>
    <w:bookmarkStart w:name="z19620" w:id="1779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793"/>
    <w:bookmarkStart w:name="z19621" w:id="1779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794"/>
    <w:bookmarkStart w:name="z19622" w:id="1779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795"/>
    <w:bookmarkStart w:name="z19623" w:id="1779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796"/>
    <w:bookmarkStart w:name="z19624" w:id="1779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797"/>
    <w:bookmarkStart w:name="z19625" w:id="1779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798"/>
    <w:bookmarkStart w:name="z19626" w:id="1779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799"/>
    <w:bookmarkStart w:name="z19627" w:id="17800"/>
    <w:p>
      <w:pPr>
        <w:spacing w:after="0"/>
        <w:ind w:left="0"/>
        <w:jc w:val="both"/>
      </w:pPr>
      <w:r>
        <w:rPr>
          <w:rFonts w:ascii="Times New Roman"/>
          <w:b w:val="false"/>
          <w:i w:val="false"/>
          <w:color w:val="000000"/>
          <w:sz w:val="28"/>
        </w:rPr>
        <w:t>
      19. Басқарма басшысының өкілеттіктері:</w:t>
      </w:r>
    </w:p>
    <w:bookmarkEnd w:id="17800"/>
    <w:bookmarkStart w:name="z19628" w:id="1780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801"/>
    <w:bookmarkStart w:name="z19629" w:id="1780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802"/>
    <w:bookmarkStart w:name="z19630" w:id="1780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803"/>
    <w:bookmarkStart w:name="z19631" w:id="1780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804"/>
    <w:bookmarkStart w:name="z19632" w:id="1780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805"/>
    <w:bookmarkStart w:name="z19633" w:id="1780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806"/>
    <w:bookmarkStart w:name="z19634" w:id="17807"/>
    <w:p>
      <w:pPr>
        <w:spacing w:after="0"/>
        <w:ind w:left="0"/>
        <w:jc w:val="left"/>
      </w:pPr>
      <w:r>
        <w:rPr>
          <w:rFonts w:ascii="Times New Roman"/>
          <w:b/>
          <w:i w:val="false"/>
          <w:color w:val="000000"/>
        </w:rPr>
        <w:t xml:space="preserve"> 4-тарау. Басқарманың мүлкі</w:t>
      </w:r>
    </w:p>
    <w:bookmarkEnd w:id="17807"/>
    <w:bookmarkStart w:name="z19635" w:id="1780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808"/>
    <w:bookmarkStart w:name="z19636" w:id="1780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809"/>
    <w:bookmarkStart w:name="z19637" w:id="1781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810"/>
    <w:bookmarkStart w:name="z19638" w:id="1781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811"/>
    <w:bookmarkStart w:name="z19639" w:id="17812"/>
    <w:p>
      <w:pPr>
        <w:spacing w:after="0"/>
        <w:ind w:left="0"/>
        <w:jc w:val="left"/>
      </w:pPr>
      <w:r>
        <w:rPr>
          <w:rFonts w:ascii="Times New Roman"/>
          <w:b/>
          <w:i w:val="false"/>
          <w:color w:val="000000"/>
        </w:rPr>
        <w:t xml:space="preserve"> 5-тарау. Басқарманы қайта ұйымдастыру және тарату</w:t>
      </w:r>
    </w:p>
    <w:bookmarkEnd w:id="17812"/>
    <w:bookmarkStart w:name="z19640" w:id="1781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8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208-қосымша</w:t>
            </w:r>
          </w:p>
        </w:tc>
      </w:tr>
    </w:tbl>
    <w:bookmarkStart w:name="z19655" w:id="1781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Түркістан қалалық санитариялық-эпидемиологиялық бақылау басқармасы" республикалық мемлекеттік мекемесінің ережесі</w:t>
      </w:r>
    </w:p>
    <w:bookmarkEnd w:id="17814"/>
    <w:bookmarkStart w:name="z19656" w:id="17815"/>
    <w:p>
      <w:pPr>
        <w:spacing w:after="0"/>
        <w:ind w:left="0"/>
        <w:jc w:val="left"/>
      </w:pPr>
      <w:r>
        <w:rPr>
          <w:rFonts w:ascii="Times New Roman"/>
          <w:b/>
          <w:i w:val="false"/>
          <w:color w:val="000000"/>
        </w:rPr>
        <w:t xml:space="preserve"> 1-тарау. Жалпы ережелер</w:t>
      </w:r>
    </w:p>
    <w:bookmarkEnd w:id="17815"/>
    <w:bookmarkStart w:name="z19657" w:id="1781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Түркістан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816"/>
    <w:bookmarkStart w:name="z19658" w:id="17817"/>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817"/>
    <w:bookmarkStart w:name="z19659" w:id="1781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818"/>
    <w:bookmarkStart w:name="z19660" w:id="1781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819"/>
    <w:bookmarkStart w:name="z19661" w:id="1782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820"/>
    <w:bookmarkStart w:name="z19662" w:id="1782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821"/>
    <w:bookmarkStart w:name="z19663" w:id="1782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822"/>
    <w:bookmarkStart w:name="z19664" w:id="17823"/>
    <w:p>
      <w:pPr>
        <w:spacing w:after="0"/>
        <w:ind w:left="0"/>
        <w:jc w:val="both"/>
      </w:pPr>
      <w:r>
        <w:rPr>
          <w:rFonts w:ascii="Times New Roman"/>
          <w:b w:val="false"/>
          <w:i w:val="false"/>
          <w:color w:val="000000"/>
          <w:sz w:val="28"/>
        </w:rPr>
        <w:t>
      8. Заңды тұлғаның орналасқан жері – индекс 161200, Қазақстан Республикасы, Түркістан облысы, Түркістан қаласы, 1 шағын аудан, 50А құрылыс.</w:t>
      </w:r>
    </w:p>
    <w:bookmarkEnd w:id="17823"/>
    <w:bookmarkStart w:name="z19665" w:id="1782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Түркістан қалалық санитариялық-эпидемиологиялық бақылау басқармасы" республикалық мемлекеттік мекемесі.</w:t>
      </w:r>
    </w:p>
    <w:bookmarkEnd w:id="17824"/>
    <w:bookmarkStart w:name="z19666" w:id="1782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825"/>
    <w:bookmarkStart w:name="z19667" w:id="1782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826"/>
    <w:bookmarkStart w:name="z19668" w:id="1782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827"/>
    <w:bookmarkStart w:name="z19669" w:id="1782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828"/>
    <w:bookmarkStart w:name="z19670" w:id="1782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829"/>
    <w:bookmarkStart w:name="z19671" w:id="17830"/>
    <w:p>
      <w:pPr>
        <w:spacing w:after="0"/>
        <w:ind w:left="0"/>
        <w:jc w:val="both"/>
      </w:pPr>
      <w:r>
        <w:rPr>
          <w:rFonts w:ascii="Times New Roman"/>
          <w:b w:val="false"/>
          <w:i w:val="false"/>
          <w:color w:val="000000"/>
          <w:sz w:val="28"/>
        </w:rPr>
        <w:t>
      13. Міндеттері:</w:t>
      </w:r>
    </w:p>
    <w:bookmarkEnd w:id="17830"/>
    <w:bookmarkStart w:name="z19672" w:id="1783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831"/>
    <w:bookmarkStart w:name="z19673" w:id="1783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832"/>
    <w:bookmarkStart w:name="z19674" w:id="1783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833"/>
    <w:bookmarkStart w:name="z19675" w:id="17834"/>
    <w:p>
      <w:pPr>
        <w:spacing w:after="0"/>
        <w:ind w:left="0"/>
        <w:jc w:val="both"/>
      </w:pPr>
      <w:r>
        <w:rPr>
          <w:rFonts w:ascii="Times New Roman"/>
          <w:b w:val="false"/>
          <w:i w:val="false"/>
          <w:color w:val="000000"/>
          <w:sz w:val="28"/>
        </w:rPr>
        <w:t>
      14. Құқықтары мен міндеттері:</w:t>
      </w:r>
    </w:p>
    <w:bookmarkEnd w:id="17834"/>
    <w:bookmarkStart w:name="z19676" w:id="1783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835"/>
    <w:bookmarkStart w:name="z19677" w:id="1783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836"/>
    <w:bookmarkStart w:name="z19678" w:id="1783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837"/>
    <w:bookmarkStart w:name="z19679" w:id="1783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838"/>
    <w:bookmarkStart w:name="z19680" w:id="1783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839"/>
    <w:bookmarkStart w:name="z19681" w:id="1784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840"/>
    <w:bookmarkStart w:name="z19682" w:id="1784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841"/>
    <w:bookmarkStart w:name="z19683" w:id="1784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842"/>
    <w:bookmarkStart w:name="z19684" w:id="1784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843"/>
    <w:bookmarkStart w:name="z19685" w:id="17844"/>
    <w:p>
      <w:pPr>
        <w:spacing w:after="0"/>
        <w:ind w:left="0"/>
        <w:jc w:val="both"/>
      </w:pPr>
      <w:r>
        <w:rPr>
          <w:rFonts w:ascii="Times New Roman"/>
          <w:b w:val="false"/>
          <w:i w:val="false"/>
          <w:color w:val="000000"/>
          <w:sz w:val="28"/>
        </w:rPr>
        <w:t>
      15. Функциялары:</w:t>
      </w:r>
    </w:p>
    <w:bookmarkEnd w:id="17844"/>
    <w:bookmarkStart w:name="z19686" w:id="17845"/>
    <w:p>
      <w:pPr>
        <w:spacing w:after="0"/>
        <w:ind w:left="0"/>
        <w:jc w:val="both"/>
      </w:pPr>
      <w:r>
        <w:rPr>
          <w:rFonts w:ascii="Times New Roman"/>
          <w:b w:val="false"/>
          <w:i w:val="false"/>
          <w:color w:val="000000"/>
          <w:sz w:val="28"/>
        </w:rPr>
        <w:t>
      1) реттелетін салада мемлекеттік саясатты іске асыру;</w:t>
      </w:r>
    </w:p>
    <w:bookmarkEnd w:id="17845"/>
    <w:bookmarkStart w:name="z19687" w:id="1784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846"/>
    <w:bookmarkStart w:name="z19688" w:id="1784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847"/>
    <w:bookmarkStart w:name="z19689" w:id="1784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848"/>
    <w:bookmarkStart w:name="z19690" w:id="1784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849"/>
    <w:bookmarkStart w:name="z19691" w:id="1785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850"/>
    <w:bookmarkStart w:name="z19692" w:id="1785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851"/>
    <w:bookmarkStart w:name="z19693" w:id="1785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852"/>
    <w:bookmarkStart w:name="z19694" w:id="1785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853"/>
    <w:bookmarkStart w:name="z19695" w:id="1785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854"/>
    <w:bookmarkStart w:name="z19696" w:id="1785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855"/>
    <w:bookmarkStart w:name="z19697" w:id="1785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856"/>
    <w:bookmarkStart w:name="z19698" w:id="1785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857"/>
    <w:bookmarkStart w:name="z19699" w:id="1785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858"/>
    <w:bookmarkStart w:name="z19700" w:id="1785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859"/>
    <w:bookmarkStart w:name="z19701" w:id="1786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860"/>
    <w:bookmarkStart w:name="z19702" w:id="1786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861"/>
    <w:bookmarkStart w:name="z19703" w:id="1786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862"/>
    <w:bookmarkStart w:name="z19704" w:id="1786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863"/>
    <w:bookmarkStart w:name="z19705" w:id="1786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864"/>
    <w:bookmarkStart w:name="z19706" w:id="1786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865"/>
    <w:bookmarkStart w:name="z19707" w:id="1786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866"/>
    <w:bookmarkStart w:name="z19708" w:id="1786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867"/>
    <w:bookmarkStart w:name="z19709" w:id="1786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868"/>
    <w:bookmarkStart w:name="z19710" w:id="1786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869"/>
    <w:bookmarkStart w:name="z19711" w:id="1787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870"/>
    <w:bookmarkStart w:name="z19712" w:id="1787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871"/>
    <w:bookmarkStart w:name="z19713" w:id="1787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872"/>
    <w:bookmarkStart w:name="z19714" w:id="17873"/>
    <w:p>
      <w:pPr>
        <w:spacing w:after="0"/>
        <w:ind w:left="0"/>
        <w:jc w:val="both"/>
      </w:pPr>
      <w:r>
        <w:rPr>
          <w:rFonts w:ascii="Times New Roman"/>
          <w:b w:val="false"/>
          <w:i w:val="false"/>
          <w:color w:val="000000"/>
          <w:sz w:val="28"/>
        </w:rPr>
        <w:t>
      29) мыналарды:</w:t>
      </w:r>
    </w:p>
    <w:bookmarkEnd w:id="17873"/>
    <w:bookmarkStart w:name="z19715" w:id="1787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874"/>
    <w:bookmarkStart w:name="z19716" w:id="1787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875"/>
    <w:bookmarkStart w:name="z19717" w:id="1787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876"/>
    <w:bookmarkStart w:name="z19718" w:id="1787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877"/>
    <w:bookmarkStart w:name="z19719" w:id="1787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878"/>
    <w:bookmarkStart w:name="z19720" w:id="1787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879"/>
    <w:bookmarkStart w:name="z19721" w:id="1788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880"/>
    <w:bookmarkStart w:name="z19722" w:id="17881"/>
    <w:p>
      <w:pPr>
        <w:spacing w:after="0"/>
        <w:ind w:left="0"/>
        <w:jc w:val="both"/>
      </w:pPr>
      <w:r>
        <w:rPr>
          <w:rFonts w:ascii="Times New Roman"/>
          <w:b w:val="false"/>
          <w:i w:val="false"/>
          <w:color w:val="000000"/>
          <w:sz w:val="28"/>
        </w:rPr>
        <w:t>
      19. Басқарма басшысының өкілеттіктері:</w:t>
      </w:r>
    </w:p>
    <w:bookmarkEnd w:id="17881"/>
    <w:bookmarkStart w:name="z19723" w:id="1788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882"/>
    <w:bookmarkStart w:name="z19724" w:id="1788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883"/>
    <w:bookmarkStart w:name="z19725" w:id="1788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884"/>
    <w:bookmarkStart w:name="z19726" w:id="1788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885"/>
    <w:bookmarkStart w:name="z19727" w:id="1788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886"/>
    <w:bookmarkStart w:name="z19728" w:id="1788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887"/>
    <w:bookmarkStart w:name="z19729" w:id="17888"/>
    <w:p>
      <w:pPr>
        <w:spacing w:after="0"/>
        <w:ind w:left="0"/>
        <w:jc w:val="left"/>
      </w:pPr>
      <w:r>
        <w:rPr>
          <w:rFonts w:ascii="Times New Roman"/>
          <w:b/>
          <w:i w:val="false"/>
          <w:color w:val="000000"/>
        </w:rPr>
        <w:t xml:space="preserve"> 4-тарау. Басқарманың мүлкі</w:t>
      </w:r>
    </w:p>
    <w:bookmarkEnd w:id="17888"/>
    <w:bookmarkStart w:name="z19730" w:id="1788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889"/>
    <w:bookmarkStart w:name="z19731" w:id="1789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890"/>
    <w:bookmarkStart w:name="z19732" w:id="1789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891"/>
    <w:bookmarkStart w:name="z19733" w:id="1789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892"/>
    <w:bookmarkStart w:name="z19734" w:id="17893"/>
    <w:p>
      <w:pPr>
        <w:spacing w:after="0"/>
        <w:ind w:left="0"/>
        <w:jc w:val="left"/>
      </w:pPr>
      <w:r>
        <w:rPr>
          <w:rFonts w:ascii="Times New Roman"/>
          <w:b/>
          <w:i w:val="false"/>
          <w:color w:val="000000"/>
        </w:rPr>
        <w:t xml:space="preserve"> 5-тарау. Басқарманы қайта ұйымдастыру және тарату</w:t>
      </w:r>
    </w:p>
    <w:bookmarkEnd w:id="17893"/>
    <w:bookmarkStart w:name="z19735" w:id="1789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8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222-қосымша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209-қосымша</w:t>
            </w:r>
          </w:p>
        </w:tc>
      </w:tr>
    </w:tbl>
    <w:bookmarkStart w:name="z19750" w:id="1789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Шардара аудандық санитариялық-эпидемиологиялық бақылау басқармасы" республикалық мемлекеттік мекемесінің ережесі</w:t>
      </w:r>
    </w:p>
    <w:bookmarkEnd w:id="17895"/>
    <w:bookmarkStart w:name="z19751" w:id="17896"/>
    <w:p>
      <w:pPr>
        <w:spacing w:after="0"/>
        <w:ind w:left="0"/>
        <w:jc w:val="left"/>
      </w:pPr>
      <w:r>
        <w:rPr>
          <w:rFonts w:ascii="Times New Roman"/>
          <w:b/>
          <w:i w:val="false"/>
          <w:color w:val="000000"/>
        </w:rPr>
        <w:t xml:space="preserve"> 1-тарау. Жалпы ережелер</w:t>
      </w:r>
    </w:p>
    <w:bookmarkEnd w:id="17896"/>
    <w:bookmarkStart w:name="z19752" w:id="1789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Шардара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897"/>
    <w:bookmarkStart w:name="z19753" w:id="1789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898"/>
    <w:bookmarkStart w:name="z19754" w:id="1789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899"/>
    <w:bookmarkStart w:name="z19755" w:id="1790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900"/>
    <w:bookmarkStart w:name="z19756" w:id="1790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901"/>
    <w:bookmarkStart w:name="z19757" w:id="1790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902"/>
    <w:bookmarkStart w:name="z19758" w:id="1790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903"/>
    <w:bookmarkStart w:name="z19759" w:id="17904"/>
    <w:p>
      <w:pPr>
        <w:spacing w:after="0"/>
        <w:ind w:left="0"/>
        <w:jc w:val="both"/>
      </w:pPr>
      <w:r>
        <w:rPr>
          <w:rFonts w:ascii="Times New Roman"/>
          <w:b w:val="false"/>
          <w:i w:val="false"/>
          <w:color w:val="000000"/>
          <w:sz w:val="28"/>
        </w:rPr>
        <w:t>
      8. Заңды тұлғаның орналасқан жері – индекс 161400, Қазақстан Республикасы, Түркістан облысы, Шардара ауданы, Шардара қаласы, Әшім Қасымов көшесі, 26 ғимарат.</w:t>
      </w:r>
    </w:p>
    <w:bookmarkEnd w:id="17904"/>
    <w:bookmarkStart w:name="z19760" w:id="1790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Шардара аудандық санитариялық-эпидемиологиялық бақылау басқармасы" республикалық мемлекеттік мекемесі.</w:t>
      </w:r>
    </w:p>
    <w:bookmarkEnd w:id="17905"/>
    <w:bookmarkStart w:name="z19761" w:id="1790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906"/>
    <w:bookmarkStart w:name="z19762" w:id="1790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907"/>
    <w:bookmarkStart w:name="z19763" w:id="1790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908"/>
    <w:bookmarkStart w:name="z19764" w:id="1790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909"/>
    <w:bookmarkStart w:name="z19765" w:id="1791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910"/>
    <w:bookmarkStart w:name="z19766" w:id="17911"/>
    <w:p>
      <w:pPr>
        <w:spacing w:after="0"/>
        <w:ind w:left="0"/>
        <w:jc w:val="both"/>
      </w:pPr>
      <w:r>
        <w:rPr>
          <w:rFonts w:ascii="Times New Roman"/>
          <w:b w:val="false"/>
          <w:i w:val="false"/>
          <w:color w:val="000000"/>
          <w:sz w:val="28"/>
        </w:rPr>
        <w:t>
      13. Міндеттері:</w:t>
      </w:r>
    </w:p>
    <w:bookmarkEnd w:id="17911"/>
    <w:bookmarkStart w:name="z19767" w:id="1791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912"/>
    <w:bookmarkStart w:name="z19768" w:id="1791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913"/>
    <w:bookmarkStart w:name="z19769" w:id="1791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914"/>
    <w:bookmarkStart w:name="z19770" w:id="17915"/>
    <w:p>
      <w:pPr>
        <w:spacing w:after="0"/>
        <w:ind w:left="0"/>
        <w:jc w:val="both"/>
      </w:pPr>
      <w:r>
        <w:rPr>
          <w:rFonts w:ascii="Times New Roman"/>
          <w:b w:val="false"/>
          <w:i w:val="false"/>
          <w:color w:val="000000"/>
          <w:sz w:val="28"/>
        </w:rPr>
        <w:t>
      14. Құқықтары мен міндеттері:</w:t>
      </w:r>
    </w:p>
    <w:bookmarkEnd w:id="17915"/>
    <w:bookmarkStart w:name="z19771" w:id="1791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916"/>
    <w:bookmarkStart w:name="z19772" w:id="1791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917"/>
    <w:bookmarkStart w:name="z19773" w:id="1791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918"/>
    <w:bookmarkStart w:name="z19774" w:id="1791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919"/>
    <w:bookmarkStart w:name="z19775" w:id="1792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7920"/>
    <w:bookmarkStart w:name="z19776" w:id="1792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7921"/>
    <w:bookmarkStart w:name="z19777" w:id="1792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7922"/>
    <w:bookmarkStart w:name="z19778" w:id="1792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7923"/>
    <w:bookmarkStart w:name="z19779" w:id="1792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7924"/>
    <w:bookmarkStart w:name="z19780" w:id="17925"/>
    <w:p>
      <w:pPr>
        <w:spacing w:after="0"/>
        <w:ind w:left="0"/>
        <w:jc w:val="both"/>
      </w:pPr>
      <w:r>
        <w:rPr>
          <w:rFonts w:ascii="Times New Roman"/>
          <w:b w:val="false"/>
          <w:i w:val="false"/>
          <w:color w:val="000000"/>
          <w:sz w:val="28"/>
        </w:rPr>
        <w:t>
      15. Функциялары:</w:t>
      </w:r>
    </w:p>
    <w:bookmarkEnd w:id="17925"/>
    <w:bookmarkStart w:name="z19781" w:id="17926"/>
    <w:p>
      <w:pPr>
        <w:spacing w:after="0"/>
        <w:ind w:left="0"/>
        <w:jc w:val="both"/>
      </w:pPr>
      <w:r>
        <w:rPr>
          <w:rFonts w:ascii="Times New Roman"/>
          <w:b w:val="false"/>
          <w:i w:val="false"/>
          <w:color w:val="000000"/>
          <w:sz w:val="28"/>
        </w:rPr>
        <w:t>
      1) реттелетін салада мемлекеттік саясатты іске асыру;</w:t>
      </w:r>
    </w:p>
    <w:bookmarkEnd w:id="17926"/>
    <w:bookmarkStart w:name="z19782" w:id="1792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927"/>
    <w:bookmarkStart w:name="z19783" w:id="1792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7928"/>
    <w:bookmarkStart w:name="z19784" w:id="1792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929"/>
    <w:bookmarkStart w:name="z19785" w:id="1793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930"/>
    <w:bookmarkStart w:name="z19786" w:id="1793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7931"/>
    <w:bookmarkStart w:name="z19787" w:id="1793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932"/>
    <w:bookmarkStart w:name="z19788" w:id="1793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933"/>
    <w:bookmarkStart w:name="z19789" w:id="1793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934"/>
    <w:bookmarkStart w:name="z19790" w:id="1793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7935"/>
    <w:bookmarkStart w:name="z19791" w:id="1793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7936"/>
    <w:bookmarkStart w:name="z19792" w:id="1793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7937"/>
    <w:bookmarkStart w:name="z19793" w:id="1793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7938"/>
    <w:bookmarkStart w:name="z19794" w:id="1793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939"/>
    <w:bookmarkStart w:name="z19795" w:id="1794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940"/>
    <w:bookmarkStart w:name="z19796" w:id="1794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941"/>
    <w:bookmarkStart w:name="z19797" w:id="1794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7942"/>
    <w:bookmarkStart w:name="z19798" w:id="1794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7943"/>
    <w:bookmarkStart w:name="z19799" w:id="1794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944"/>
    <w:bookmarkStart w:name="z19800" w:id="1794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7945"/>
    <w:bookmarkStart w:name="z19801" w:id="1794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7946"/>
    <w:bookmarkStart w:name="z19802" w:id="1794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947"/>
    <w:bookmarkStart w:name="z19803" w:id="1794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7948"/>
    <w:bookmarkStart w:name="z19804" w:id="1794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7949"/>
    <w:bookmarkStart w:name="z19805" w:id="1795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7950"/>
    <w:bookmarkStart w:name="z19806" w:id="1795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7951"/>
    <w:bookmarkStart w:name="z19807" w:id="1795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7952"/>
    <w:bookmarkStart w:name="z19808" w:id="1795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7953"/>
    <w:bookmarkStart w:name="z19809" w:id="17954"/>
    <w:p>
      <w:pPr>
        <w:spacing w:after="0"/>
        <w:ind w:left="0"/>
        <w:jc w:val="both"/>
      </w:pPr>
      <w:r>
        <w:rPr>
          <w:rFonts w:ascii="Times New Roman"/>
          <w:b w:val="false"/>
          <w:i w:val="false"/>
          <w:color w:val="000000"/>
          <w:sz w:val="28"/>
        </w:rPr>
        <w:t>
      29) мыналарды:</w:t>
      </w:r>
    </w:p>
    <w:bookmarkEnd w:id="17954"/>
    <w:bookmarkStart w:name="z19810" w:id="1795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955"/>
    <w:bookmarkStart w:name="z19811" w:id="1795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7956"/>
    <w:bookmarkStart w:name="z19812" w:id="1795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7957"/>
    <w:bookmarkStart w:name="z19813" w:id="1795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7958"/>
    <w:bookmarkStart w:name="z19814" w:id="1795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7959"/>
    <w:bookmarkStart w:name="z19815" w:id="1796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7960"/>
    <w:bookmarkStart w:name="z19816" w:id="1796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7961"/>
    <w:bookmarkStart w:name="z19817" w:id="17962"/>
    <w:p>
      <w:pPr>
        <w:spacing w:after="0"/>
        <w:ind w:left="0"/>
        <w:jc w:val="both"/>
      </w:pPr>
      <w:r>
        <w:rPr>
          <w:rFonts w:ascii="Times New Roman"/>
          <w:b w:val="false"/>
          <w:i w:val="false"/>
          <w:color w:val="000000"/>
          <w:sz w:val="28"/>
        </w:rPr>
        <w:t>
      19. Басқарма басшысының өкілеттіктері:</w:t>
      </w:r>
    </w:p>
    <w:bookmarkEnd w:id="17962"/>
    <w:bookmarkStart w:name="z19818" w:id="1796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7963"/>
    <w:bookmarkStart w:name="z19819" w:id="1796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7964"/>
    <w:bookmarkStart w:name="z19820" w:id="1796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965"/>
    <w:bookmarkStart w:name="z19821" w:id="1796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7966"/>
    <w:bookmarkStart w:name="z19822" w:id="1796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7967"/>
    <w:bookmarkStart w:name="z19823" w:id="1796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968"/>
    <w:bookmarkStart w:name="z19824" w:id="17969"/>
    <w:p>
      <w:pPr>
        <w:spacing w:after="0"/>
        <w:ind w:left="0"/>
        <w:jc w:val="left"/>
      </w:pPr>
      <w:r>
        <w:rPr>
          <w:rFonts w:ascii="Times New Roman"/>
          <w:b/>
          <w:i w:val="false"/>
          <w:color w:val="000000"/>
        </w:rPr>
        <w:t xml:space="preserve"> 4-тарау. Басқарманың мүлкі</w:t>
      </w:r>
    </w:p>
    <w:bookmarkEnd w:id="17969"/>
    <w:bookmarkStart w:name="z19825" w:id="1797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7970"/>
    <w:bookmarkStart w:name="z19826" w:id="1797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971"/>
    <w:bookmarkStart w:name="z19827" w:id="1797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7972"/>
    <w:bookmarkStart w:name="z19828" w:id="1797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973"/>
    <w:bookmarkStart w:name="z19829" w:id="17974"/>
    <w:p>
      <w:pPr>
        <w:spacing w:after="0"/>
        <w:ind w:left="0"/>
        <w:jc w:val="left"/>
      </w:pPr>
      <w:r>
        <w:rPr>
          <w:rFonts w:ascii="Times New Roman"/>
          <w:b/>
          <w:i w:val="false"/>
          <w:color w:val="000000"/>
        </w:rPr>
        <w:t xml:space="preserve"> 5-тарау. Басқарманы қайта ұйымдастыру және тарату</w:t>
      </w:r>
    </w:p>
    <w:bookmarkEnd w:id="17974"/>
    <w:bookmarkStart w:name="z19830" w:id="1797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79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211-қосымша</w:t>
            </w:r>
          </w:p>
        </w:tc>
      </w:tr>
    </w:tbl>
    <w:bookmarkStart w:name="z19845" w:id="1797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Алтай ауданының санитариялық-эпидемиологиялық бақылау басқармасы" республикалық мемлекеттік мекемесінің ережесі</w:t>
      </w:r>
    </w:p>
    <w:bookmarkEnd w:id="17976"/>
    <w:bookmarkStart w:name="z19846" w:id="17977"/>
    <w:p>
      <w:pPr>
        <w:spacing w:after="0"/>
        <w:ind w:left="0"/>
        <w:jc w:val="left"/>
      </w:pPr>
      <w:r>
        <w:rPr>
          <w:rFonts w:ascii="Times New Roman"/>
          <w:b/>
          <w:i w:val="false"/>
          <w:color w:val="000000"/>
        </w:rPr>
        <w:t xml:space="preserve"> 1-тарау. Жалпы ережелер</w:t>
      </w:r>
    </w:p>
    <w:bookmarkEnd w:id="17977"/>
    <w:bookmarkStart w:name="z19847" w:id="1797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Алтай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7978"/>
    <w:bookmarkStart w:name="z19848" w:id="17979"/>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7979"/>
    <w:bookmarkStart w:name="z19849" w:id="1798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7980"/>
    <w:bookmarkStart w:name="z19850" w:id="1798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981"/>
    <w:bookmarkStart w:name="z19851" w:id="1798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7982"/>
    <w:bookmarkStart w:name="z19852" w:id="1798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7983"/>
    <w:bookmarkStart w:name="z19853" w:id="1798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7984"/>
    <w:bookmarkStart w:name="z19854" w:id="17985"/>
    <w:p>
      <w:pPr>
        <w:spacing w:after="0"/>
        <w:ind w:left="0"/>
        <w:jc w:val="both"/>
      </w:pPr>
      <w:r>
        <w:rPr>
          <w:rFonts w:ascii="Times New Roman"/>
          <w:b w:val="false"/>
          <w:i w:val="false"/>
          <w:color w:val="000000"/>
          <w:sz w:val="28"/>
        </w:rPr>
        <w:t>
      8. Заңды тұлғаның орналасқан жері – индекс 070800, Қазақстан Республикасы, Шығыс Қазақстан облысы, Алтай ауданы, Алтай қаласы, М.Горький көшесі, 36 үй.</w:t>
      </w:r>
    </w:p>
    <w:bookmarkEnd w:id="17985"/>
    <w:bookmarkStart w:name="z19855" w:id="1798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Алтай ауданының санитариялық-эпидемиологиялық бақылау басқармасы" республикалық мемлекеттік мекемесі.</w:t>
      </w:r>
    </w:p>
    <w:bookmarkEnd w:id="17986"/>
    <w:bookmarkStart w:name="z19856" w:id="1798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987"/>
    <w:bookmarkStart w:name="z19857" w:id="1798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7988"/>
    <w:bookmarkStart w:name="z19858" w:id="1798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7989"/>
    <w:bookmarkStart w:name="z19859" w:id="1799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990"/>
    <w:bookmarkStart w:name="z19860" w:id="1799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7991"/>
    <w:bookmarkStart w:name="z19861" w:id="17992"/>
    <w:p>
      <w:pPr>
        <w:spacing w:after="0"/>
        <w:ind w:left="0"/>
        <w:jc w:val="both"/>
      </w:pPr>
      <w:r>
        <w:rPr>
          <w:rFonts w:ascii="Times New Roman"/>
          <w:b w:val="false"/>
          <w:i w:val="false"/>
          <w:color w:val="000000"/>
          <w:sz w:val="28"/>
        </w:rPr>
        <w:t>
      13. Міндеттері:</w:t>
      </w:r>
    </w:p>
    <w:bookmarkEnd w:id="17992"/>
    <w:bookmarkStart w:name="z19862" w:id="1799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993"/>
    <w:bookmarkStart w:name="z19863" w:id="1799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7994"/>
    <w:bookmarkStart w:name="z19864" w:id="1799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7995"/>
    <w:bookmarkStart w:name="z19865" w:id="17996"/>
    <w:p>
      <w:pPr>
        <w:spacing w:after="0"/>
        <w:ind w:left="0"/>
        <w:jc w:val="both"/>
      </w:pPr>
      <w:r>
        <w:rPr>
          <w:rFonts w:ascii="Times New Roman"/>
          <w:b w:val="false"/>
          <w:i w:val="false"/>
          <w:color w:val="000000"/>
          <w:sz w:val="28"/>
        </w:rPr>
        <w:t>
      14. Құқықтары мен міндеттері:</w:t>
      </w:r>
    </w:p>
    <w:bookmarkEnd w:id="17996"/>
    <w:bookmarkStart w:name="z19866" w:id="1799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997"/>
    <w:bookmarkStart w:name="z19867" w:id="1799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998"/>
    <w:bookmarkStart w:name="z19868" w:id="1799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7999"/>
    <w:bookmarkStart w:name="z19869" w:id="1800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000"/>
    <w:bookmarkStart w:name="z19870" w:id="1800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001"/>
    <w:bookmarkStart w:name="z19871" w:id="1800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002"/>
    <w:bookmarkStart w:name="z19872" w:id="1800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003"/>
    <w:bookmarkStart w:name="z19873" w:id="1800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004"/>
    <w:bookmarkStart w:name="z19874" w:id="1800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005"/>
    <w:bookmarkStart w:name="z19875" w:id="18006"/>
    <w:p>
      <w:pPr>
        <w:spacing w:after="0"/>
        <w:ind w:left="0"/>
        <w:jc w:val="both"/>
      </w:pPr>
      <w:r>
        <w:rPr>
          <w:rFonts w:ascii="Times New Roman"/>
          <w:b w:val="false"/>
          <w:i w:val="false"/>
          <w:color w:val="000000"/>
          <w:sz w:val="28"/>
        </w:rPr>
        <w:t>
      15. Функциялары:</w:t>
      </w:r>
    </w:p>
    <w:bookmarkEnd w:id="18006"/>
    <w:bookmarkStart w:name="z19876" w:id="18007"/>
    <w:p>
      <w:pPr>
        <w:spacing w:after="0"/>
        <w:ind w:left="0"/>
        <w:jc w:val="both"/>
      </w:pPr>
      <w:r>
        <w:rPr>
          <w:rFonts w:ascii="Times New Roman"/>
          <w:b w:val="false"/>
          <w:i w:val="false"/>
          <w:color w:val="000000"/>
          <w:sz w:val="28"/>
        </w:rPr>
        <w:t>
      1) реттелетін салада мемлекеттік саясатты іске асыру;</w:t>
      </w:r>
    </w:p>
    <w:bookmarkEnd w:id="18007"/>
    <w:bookmarkStart w:name="z19877" w:id="1800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008"/>
    <w:bookmarkStart w:name="z19878" w:id="1800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009"/>
    <w:bookmarkStart w:name="z19879" w:id="1801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010"/>
    <w:bookmarkStart w:name="z19880" w:id="1801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011"/>
    <w:bookmarkStart w:name="z19881" w:id="1801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012"/>
    <w:bookmarkStart w:name="z19882" w:id="1801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013"/>
    <w:bookmarkStart w:name="z19883" w:id="1801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014"/>
    <w:bookmarkStart w:name="z19884" w:id="1801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015"/>
    <w:bookmarkStart w:name="z19885" w:id="1801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016"/>
    <w:bookmarkStart w:name="z19886" w:id="1801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017"/>
    <w:bookmarkStart w:name="z19887" w:id="1801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018"/>
    <w:bookmarkStart w:name="z19888" w:id="1801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019"/>
    <w:bookmarkStart w:name="z19889" w:id="1802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020"/>
    <w:bookmarkStart w:name="z19890" w:id="1802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021"/>
    <w:bookmarkStart w:name="z19891" w:id="1802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022"/>
    <w:bookmarkStart w:name="z19892" w:id="1802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023"/>
    <w:bookmarkStart w:name="z19893" w:id="1802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024"/>
    <w:bookmarkStart w:name="z19894" w:id="1802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025"/>
    <w:bookmarkStart w:name="z19895" w:id="1802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026"/>
    <w:bookmarkStart w:name="z19896" w:id="1802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027"/>
    <w:bookmarkStart w:name="z19897" w:id="1802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028"/>
    <w:bookmarkStart w:name="z19898" w:id="1802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029"/>
    <w:bookmarkStart w:name="z19899" w:id="1803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030"/>
    <w:bookmarkStart w:name="z19900" w:id="1803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031"/>
    <w:bookmarkStart w:name="z19901" w:id="1803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032"/>
    <w:bookmarkStart w:name="z19902" w:id="1803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033"/>
    <w:bookmarkStart w:name="z19903" w:id="1803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034"/>
    <w:bookmarkStart w:name="z19904" w:id="18035"/>
    <w:p>
      <w:pPr>
        <w:spacing w:after="0"/>
        <w:ind w:left="0"/>
        <w:jc w:val="both"/>
      </w:pPr>
      <w:r>
        <w:rPr>
          <w:rFonts w:ascii="Times New Roman"/>
          <w:b w:val="false"/>
          <w:i w:val="false"/>
          <w:color w:val="000000"/>
          <w:sz w:val="28"/>
        </w:rPr>
        <w:t>
      29) мыналарды:</w:t>
      </w:r>
    </w:p>
    <w:bookmarkEnd w:id="18035"/>
    <w:bookmarkStart w:name="z19905" w:id="1803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036"/>
    <w:bookmarkStart w:name="z19906" w:id="1803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037"/>
    <w:bookmarkStart w:name="z19907" w:id="1803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038"/>
    <w:bookmarkStart w:name="z19908" w:id="1803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039"/>
    <w:bookmarkStart w:name="z19909" w:id="1804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040"/>
    <w:bookmarkStart w:name="z19910" w:id="1804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041"/>
    <w:bookmarkStart w:name="z19911" w:id="1804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042"/>
    <w:bookmarkStart w:name="z19912" w:id="18043"/>
    <w:p>
      <w:pPr>
        <w:spacing w:after="0"/>
        <w:ind w:left="0"/>
        <w:jc w:val="both"/>
      </w:pPr>
      <w:r>
        <w:rPr>
          <w:rFonts w:ascii="Times New Roman"/>
          <w:b w:val="false"/>
          <w:i w:val="false"/>
          <w:color w:val="000000"/>
          <w:sz w:val="28"/>
        </w:rPr>
        <w:t>
      19. Басқарма басшысының өкілеттіктері:</w:t>
      </w:r>
    </w:p>
    <w:bookmarkEnd w:id="18043"/>
    <w:bookmarkStart w:name="z19913" w:id="1804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044"/>
    <w:bookmarkStart w:name="z19914" w:id="1804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045"/>
    <w:bookmarkStart w:name="z19915" w:id="1804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046"/>
    <w:bookmarkStart w:name="z19916" w:id="1804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047"/>
    <w:bookmarkStart w:name="z19917" w:id="1804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048"/>
    <w:bookmarkStart w:name="z19918" w:id="1804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049"/>
    <w:bookmarkStart w:name="z19919" w:id="18050"/>
    <w:p>
      <w:pPr>
        <w:spacing w:after="0"/>
        <w:ind w:left="0"/>
        <w:jc w:val="left"/>
      </w:pPr>
      <w:r>
        <w:rPr>
          <w:rFonts w:ascii="Times New Roman"/>
          <w:b/>
          <w:i w:val="false"/>
          <w:color w:val="000000"/>
        </w:rPr>
        <w:t xml:space="preserve"> 4-тарау. Басқарманың мүлкі</w:t>
      </w:r>
    </w:p>
    <w:bookmarkEnd w:id="18050"/>
    <w:bookmarkStart w:name="z19920" w:id="1805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051"/>
    <w:bookmarkStart w:name="z19921" w:id="1805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052"/>
    <w:bookmarkStart w:name="z19922" w:id="1805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053"/>
    <w:bookmarkStart w:name="z19923" w:id="1805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054"/>
    <w:bookmarkStart w:name="z19924" w:id="18055"/>
    <w:p>
      <w:pPr>
        <w:spacing w:after="0"/>
        <w:ind w:left="0"/>
        <w:jc w:val="left"/>
      </w:pPr>
      <w:r>
        <w:rPr>
          <w:rFonts w:ascii="Times New Roman"/>
          <w:b/>
          <w:i w:val="false"/>
          <w:color w:val="000000"/>
        </w:rPr>
        <w:t xml:space="preserve"> 5-тарау. Басқарманы қайта ұйымдастыру және тарату</w:t>
      </w:r>
    </w:p>
    <w:bookmarkEnd w:id="18055"/>
    <w:bookmarkStart w:name="z19925" w:id="1805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0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215-қосымша</w:t>
            </w:r>
          </w:p>
        </w:tc>
      </w:tr>
    </w:tbl>
    <w:bookmarkStart w:name="z19940" w:id="1805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Глубокое аудандық санитариялық-эпидемиологиялық бақылау басқармасы" республикалық мемлекеттік мекемесінің ережесі</w:t>
      </w:r>
    </w:p>
    <w:bookmarkEnd w:id="18057"/>
    <w:bookmarkStart w:name="z19941" w:id="18058"/>
    <w:p>
      <w:pPr>
        <w:spacing w:after="0"/>
        <w:ind w:left="0"/>
        <w:jc w:val="left"/>
      </w:pPr>
      <w:r>
        <w:rPr>
          <w:rFonts w:ascii="Times New Roman"/>
          <w:b/>
          <w:i w:val="false"/>
          <w:color w:val="000000"/>
        </w:rPr>
        <w:t xml:space="preserve"> 1-тарау. Жалпы ережелер</w:t>
      </w:r>
    </w:p>
    <w:bookmarkEnd w:id="18058"/>
    <w:bookmarkStart w:name="z19942" w:id="1805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Глубокое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059"/>
    <w:bookmarkStart w:name="z19943" w:id="1806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060"/>
    <w:bookmarkStart w:name="z19944" w:id="1806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061"/>
    <w:bookmarkStart w:name="z19945" w:id="1806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062"/>
    <w:bookmarkStart w:name="z19946" w:id="1806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063"/>
    <w:bookmarkStart w:name="z19947" w:id="1806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064"/>
    <w:bookmarkStart w:name="z19948" w:id="1806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065"/>
    <w:bookmarkStart w:name="z19949" w:id="18066"/>
    <w:p>
      <w:pPr>
        <w:spacing w:after="0"/>
        <w:ind w:left="0"/>
        <w:jc w:val="both"/>
      </w:pPr>
      <w:r>
        <w:rPr>
          <w:rFonts w:ascii="Times New Roman"/>
          <w:b w:val="false"/>
          <w:i w:val="false"/>
          <w:color w:val="000000"/>
          <w:sz w:val="28"/>
        </w:rPr>
        <w:t>
      8. Заңды тұлғаның орналасқан жері – индекс 070500, Қазақстан Республикасы, Шығыс Қазақстан облысы, Глубокое ауданы, Глубокое кенті, Пирогов көшесі, 10/1құрылыс , 4 корпус.</w:t>
      </w:r>
    </w:p>
    <w:bookmarkEnd w:id="18066"/>
    <w:bookmarkStart w:name="z19950" w:id="1806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Глубокое аудандық санитариялық-эпидемиологиялық бақылау басқармасы" республикалық мемлекеттік мекемесі.</w:t>
      </w:r>
    </w:p>
    <w:bookmarkEnd w:id="18067"/>
    <w:bookmarkStart w:name="z19951" w:id="1806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068"/>
    <w:bookmarkStart w:name="z19952" w:id="1806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069"/>
    <w:bookmarkStart w:name="z19953" w:id="1807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070"/>
    <w:bookmarkStart w:name="z19954" w:id="1807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071"/>
    <w:bookmarkStart w:name="z19955" w:id="1807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072"/>
    <w:bookmarkStart w:name="z19956" w:id="18073"/>
    <w:p>
      <w:pPr>
        <w:spacing w:after="0"/>
        <w:ind w:left="0"/>
        <w:jc w:val="both"/>
      </w:pPr>
      <w:r>
        <w:rPr>
          <w:rFonts w:ascii="Times New Roman"/>
          <w:b w:val="false"/>
          <w:i w:val="false"/>
          <w:color w:val="000000"/>
          <w:sz w:val="28"/>
        </w:rPr>
        <w:t>
      13. Міндеттері:</w:t>
      </w:r>
    </w:p>
    <w:bookmarkEnd w:id="18073"/>
    <w:bookmarkStart w:name="z19957" w:id="1807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074"/>
    <w:bookmarkStart w:name="z19958" w:id="1807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075"/>
    <w:bookmarkStart w:name="z19959" w:id="1807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076"/>
    <w:bookmarkStart w:name="z19960" w:id="18077"/>
    <w:p>
      <w:pPr>
        <w:spacing w:after="0"/>
        <w:ind w:left="0"/>
        <w:jc w:val="both"/>
      </w:pPr>
      <w:r>
        <w:rPr>
          <w:rFonts w:ascii="Times New Roman"/>
          <w:b w:val="false"/>
          <w:i w:val="false"/>
          <w:color w:val="000000"/>
          <w:sz w:val="28"/>
        </w:rPr>
        <w:t>
      14. Құқықтары мен міндеттері:</w:t>
      </w:r>
    </w:p>
    <w:bookmarkEnd w:id="18077"/>
    <w:bookmarkStart w:name="z19961" w:id="1807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078"/>
    <w:bookmarkStart w:name="z19962" w:id="1807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079"/>
    <w:bookmarkStart w:name="z19963" w:id="1808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080"/>
    <w:bookmarkStart w:name="z19964" w:id="1808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081"/>
    <w:bookmarkStart w:name="z19965" w:id="1808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082"/>
    <w:bookmarkStart w:name="z19966" w:id="1808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083"/>
    <w:bookmarkStart w:name="z19967" w:id="1808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084"/>
    <w:bookmarkStart w:name="z19968" w:id="1808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085"/>
    <w:bookmarkStart w:name="z19969" w:id="1808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086"/>
    <w:bookmarkStart w:name="z19970" w:id="18087"/>
    <w:p>
      <w:pPr>
        <w:spacing w:after="0"/>
        <w:ind w:left="0"/>
        <w:jc w:val="both"/>
      </w:pPr>
      <w:r>
        <w:rPr>
          <w:rFonts w:ascii="Times New Roman"/>
          <w:b w:val="false"/>
          <w:i w:val="false"/>
          <w:color w:val="000000"/>
          <w:sz w:val="28"/>
        </w:rPr>
        <w:t>
      15. Функциялары:</w:t>
      </w:r>
    </w:p>
    <w:bookmarkEnd w:id="18087"/>
    <w:bookmarkStart w:name="z19971" w:id="18088"/>
    <w:p>
      <w:pPr>
        <w:spacing w:after="0"/>
        <w:ind w:left="0"/>
        <w:jc w:val="both"/>
      </w:pPr>
      <w:r>
        <w:rPr>
          <w:rFonts w:ascii="Times New Roman"/>
          <w:b w:val="false"/>
          <w:i w:val="false"/>
          <w:color w:val="000000"/>
          <w:sz w:val="28"/>
        </w:rPr>
        <w:t>
      1) реттелетін салада мемлекеттік саясатты іске асыру;</w:t>
      </w:r>
    </w:p>
    <w:bookmarkEnd w:id="18088"/>
    <w:bookmarkStart w:name="z19972" w:id="1808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089"/>
    <w:bookmarkStart w:name="z19973" w:id="1809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090"/>
    <w:bookmarkStart w:name="z19974" w:id="1809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091"/>
    <w:bookmarkStart w:name="z19975" w:id="1809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092"/>
    <w:bookmarkStart w:name="z19976" w:id="1809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093"/>
    <w:bookmarkStart w:name="z19977" w:id="1809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094"/>
    <w:bookmarkStart w:name="z19978" w:id="1809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095"/>
    <w:bookmarkStart w:name="z19979" w:id="1809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096"/>
    <w:bookmarkStart w:name="z19980" w:id="1809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097"/>
    <w:bookmarkStart w:name="z19981" w:id="1809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098"/>
    <w:bookmarkStart w:name="z19982" w:id="1809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099"/>
    <w:bookmarkStart w:name="z19983" w:id="1810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100"/>
    <w:bookmarkStart w:name="z19984" w:id="1810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101"/>
    <w:bookmarkStart w:name="z19985" w:id="1810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102"/>
    <w:bookmarkStart w:name="z19986" w:id="1810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103"/>
    <w:bookmarkStart w:name="z19987" w:id="1810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104"/>
    <w:bookmarkStart w:name="z19988" w:id="1810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105"/>
    <w:bookmarkStart w:name="z19989" w:id="1810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106"/>
    <w:bookmarkStart w:name="z19990" w:id="1810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107"/>
    <w:bookmarkStart w:name="z19991" w:id="1810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108"/>
    <w:bookmarkStart w:name="z19992" w:id="1810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109"/>
    <w:bookmarkStart w:name="z19993" w:id="1811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110"/>
    <w:bookmarkStart w:name="z19994" w:id="1811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111"/>
    <w:bookmarkStart w:name="z19995" w:id="1811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112"/>
    <w:bookmarkStart w:name="z19996" w:id="1811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113"/>
    <w:bookmarkStart w:name="z19997" w:id="1811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114"/>
    <w:bookmarkStart w:name="z19998" w:id="1811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115"/>
    <w:bookmarkStart w:name="z19999" w:id="18116"/>
    <w:p>
      <w:pPr>
        <w:spacing w:after="0"/>
        <w:ind w:left="0"/>
        <w:jc w:val="both"/>
      </w:pPr>
      <w:r>
        <w:rPr>
          <w:rFonts w:ascii="Times New Roman"/>
          <w:b w:val="false"/>
          <w:i w:val="false"/>
          <w:color w:val="000000"/>
          <w:sz w:val="28"/>
        </w:rPr>
        <w:t>
      29) мыналарды:</w:t>
      </w:r>
    </w:p>
    <w:bookmarkEnd w:id="18116"/>
    <w:bookmarkStart w:name="z20000" w:id="1811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117"/>
    <w:bookmarkStart w:name="z20001" w:id="1811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118"/>
    <w:bookmarkStart w:name="z20002" w:id="1811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119"/>
    <w:bookmarkStart w:name="z20003" w:id="1812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120"/>
    <w:bookmarkStart w:name="z20004" w:id="1812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121"/>
    <w:bookmarkStart w:name="z20005" w:id="1812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122"/>
    <w:bookmarkStart w:name="z20006" w:id="1812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123"/>
    <w:bookmarkStart w:name="z20007" w:id="18124"/>
    <w:p>
      <w:pPr>
        <w:spacing w:after="0"/>
        <w:ind w:left="0"/>
        <w:jc w:val="both"/>
      </w:pPr>
      <w:r>
        <w:rPr>
          <w:rFonts w:ascii="Times New Roman"/>
          <w:b w:val="false"/>
          <w:i w:val="false"/>
          <w:color w:val="000000"/>
          <w:sz w:val="28"/>
        </w:rPr>
        <w:t>
      19. Басқарма басшысының өкілеттіктері:</w:t>
      </w:r>
    </w:p>
    <w:bookmarkEnd w:id="18124"/>
    <w:bookmarkStart w:name="z20008" w:id="1812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125"/>
    <w:bookmarkStart w:name="z20009" w:id="1812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126"/>
    <w:bookmarkStart w:name="z20010" w:id="1812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127"/>
    <w:bookmarkStart w:name="z20011" w:id="1812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128"/>
    <w:bookmarkStart w:name="z20012" w:id="1812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129"/>
    <w:bookmarkStart w:name="z20013" w:id="1813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130"/>
    <w:bookmarkStart w:name="z20014" w:id="18131"/>
    <w:p>
      <w:pPr>
        <w:spacing w:after="0"/>
        <w:ind w:left="0"/>
        <w:jc w:val="left"/>
      </w:pPr>
      <w:r>
        <w:rPr>
          <w:rFonts w:ascii="Times New Roman"/>
          <w:b/>
          <w:i w:val="false"/>
          <w:color w:val="000000"/>
        </w:rPr>
        <w:t xml:space="preserve"> 4-тарау. Басқарманың мүлкі</w:t>
      </w:r>
    </w:p>
    <w:bookmarkEnd w:id="18131"/>
    <w:bookmarkStart w:name="z20015" w:id="1813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132"/>
    <w:bookmarkStart w:name="z20016" w:id="1813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133"/>
    <w:bookmarkStart w:name="z20017" w:id="1813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134"/>
    <w:bookmarkStart w:name="z20018" w:id="1813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135"/>
    <w:bookmarkStart w:name="z20019" w:id="18136"/>
    <w:p>
      <w:pPr>
        <w:spacing w:after="0"/>
        <w:ind w:left="0"/>
        <w:jc w:val="left"/>
      </w:pPr>
      <w:r>
        <w:rPr>
          <w:rFonts w:ascii="Times New Roman"/>
          <w:b/>
          <w:i w:val="false"/>
          <w:color w:val="000000"/>
        </w:rPr>
        <w:t xml:space="preserve"> 5-тарау. Басқарманы қайта ұйымдастыру және тарату</w:t>
      </w:r>
    </w:p>
    <w:bookmarkEnd w:id="18136"/>
    <w:bookmarkStart w:name="z20020" w:id="1813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217-қосымша</w:t>
            </w:r>
          </w:p>
        </w:tc>
      </w:tr>
    </w:tbl>
    <w:bookmarkStart w:name="z20035" w:id="1813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Зайсан аудандық санитариялық-эпидемиологиялық бақылау басқармасы" республикалық мемлекеттік мекемесінің ережесі</w:t>
      </w:r>
    </w:p>
    <w:bookmarkEnd w:id="18138"/>
    <w:bookmarkStart w:name="z20036" w:id="18139"/>
    <w:p>
      <w:pPr>
        <w:spacing w:after="0"/>
        <w:ind w:left="0"/>
        <w:jc w:val="left"/>
      </w:pPr>
      <w:r>
        <w:rPr>
          <w:rFonts w:ascii="Times New Roman"/>
          <w:b/>
          <w:i w:val="false"/>
          <w:color w:val="000000"/>
        </w:rPr>
        <w:t xml:space="preserve"> 1-тарау. Жалпы ережелер</w:t>
      </w:r>
    </w:p>
    <w:bookmarkEnd w:id="18139"/>
    <w:bookmarkStart w:name="z20037" w:id="1814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Зайсан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140"/>
    <w:bookmarkStart w:name="z20038" w:id="1814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141"/>
    <w:bookmarkStart w:name="z20039" w:id="1814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142"/>
    <w:bookmarkStart w:name="z20040" w:id="1814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143"/>
    <w:bookmarkStart w:name="z20041" w:id="1814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144"/>
    <w:bookmarkStart w:name="z20042" w:id="1814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145"/>
    <w:bookmarkStart w:name="z20043" w:id="1814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146"/>
    <w:bookmarkStart w:name="z20044" w:id="18147"/>
    <w:p>
      <w:pPr>
        <w:spacing w:after="0"/>
        <w:ind w:left="0"/>
        <w:jc w:val="both"/>
      </w:pPr>
      <w:r>
        <w:rPr>
          <w:rFonts w:ascii="Times New Roman"/>
          <w:b w:val="false"/>
          <w:i w:val="false"/>
          <w:color w:val="000000"/>
          <w:sz w:val="28"/>
        </w:rPr>
        <w:t>
      8. Заңды тұлғаның орналасқан жері – индекс 070700, Қазақстан Республикасы, Шығыс Қазақстан облысы, Зайсан ауданы, Зайсан қаласы, З. Ибраев көшесі, 1 ғимарат.</w:t>
      </w:r>
    </w:p>
    <w:bookmarkEnd w:id="18147"/>
    <w:bookmarkStart w:name="z20045" w:id="1814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Зайсан аудандық санитариялық-эпидемиологиялық бақылау басқармасы" республикалық мемлекеттік мекемесі.</w:t>
      </w:r>
    </w:p>
    <w:bookmarkEnd w:id="18148"/>
    <w:bookmarkStart w:name="z20046" w:id="1814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149"/>
    <w:bookmarkStart w:name="z20047" w:id="1815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150"/>
    <w:bookmarkStart w:name="z20048" w:id="1815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151"/>
    <w:bookmarkStart w:name="z20049" w:id="1815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152"/>
    <w:bookmarkStart w:name="z20050" w:id="1815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153"/>
    <w:bookmarkStart w:name="z20051" w:id="18154"/>
    <w:p>
      <w:pPr>
        <w:spacing w:after="0"/>
        <w:ind w:left="0"/>
        <w:jc w:val="both"/>
      </w:pPr>
      <w:r>
        <w:rPr>
          <w:rFonts w:ascii="Times New Roman"/>
          <w:b w:val="false"/>
          <w:i w:val="false"/>
          <w:color w:val="000000"/>
          <w:sz w:val="28"/>
        </w:rPr>
        <w:t>
      13. Міндеттері:</w:t>
      </w:r>
    </w:p>
    <w:bookmarkEnd w:id="18154"/>
    <w:bookmarkStart w:name="z20052" w:id="1815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155"/>
    <w:bookmarkStart w:name="z20053" w:id="1815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156"/>
    <w:bookmarkStart w:name="z20054" w:id="1815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157"/>
    <w:bookmarkStart w:name="z20055" w:id="18158"/>
    <w:p>
      <w:pPr>
        <w:spacing w:after="0"/>
        <w:ind w:left="0"/>
        <w:jc w:val="both"/>
      </w:pPr>
      <w:r>
        <w:rPr>
          <w:rFonts w:ascii="Times New Roman"/>
          <w:b w:val="false"/>
          <w:i w:val="false"/>
          <w:color w:val="000000"/>
          <w:sz w:val="28"/>
        </w:rPr>
        <w:t>
      14. Құқықтары мен міндеттері:</w:t>
      </w:r>
    </w:p>
    <w:bookmarkEnd w:id="18158"/>
    <w:bookmarkStart w:name="z20056" w:id="1815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159"/>
    <w:bookmarkStart w:name="z20057" w:id="1816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160"/>
    <w:bookmarkStart w:name="z20058" w:id="1816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161"/>
    <w:bookmarkStart w:name="z20059" w:id="1816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162"/>
    <w:bookmarkStart w:name="z20060" w:id="1816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163"/>
    <w:bookmarkStart w:name="z20061" w:id="1816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164"/>
    <w:bookmarkStart w:name="z20062" w:id="1816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165"/>
    <w:bookmarkStart w:name="z20063" w:id="1816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166"/>
    <w:bookmarkStart w:name="z20064" w:id="1816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167"/>
    <w:bookmarkStart w:name="z20065" w:id="18168"/>
    <w:p>
      <w:pPr>
        <w:spacing w:after="0"/>
        <w:ind w:left="0"/>
        <w:jc w:val="both"/>
      </w:pPr>
      <w:r>
        <w:rPr>
          <w:rFonts w:ascii="Times New Roman"/>
          <w:b w:val="false"/>
          <w:i w:val="false"/>
          <w:color w:val="000000"/>
          <w:sz w:val="28"/>
        </w:rPr>
        <w:t>
      15. Функциялары:</w:t>
      </w:r>
    </w:p>
    <w:bookmarkEnd w:id="18168"/>
    <w:bookmarkStart w:name="z20066" w:id="18169"/>
    <w:p>
      <w:pPr>
        <w:spacing w:after="0"/>
        <w:ind w:left="0"/>
        <w:jc w:val="both"/>
      </w:pPr>
      <w:r>
        <w:rPr>
          <w:rFonts w:ascii="Times New Roman"/>
          <w:b w:val="false"/>
          <w:i w:val="false"/>
          <w:color w:val="000000"/>
          <w:sz w:val="28"/>
        </w:rPr>
        <w:t>
      1) реттелетін салада мемлекеттік саясатты іске асыру;</w:t>
      </w:r>
    </w:p>
    <w:bookmarkEnd w:id="18169"/>
    <w:bookmarkStart w:name="z20067" w:id="1817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170"/>
    <w:bookmarkStart w:name="z20068" w:id="1817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171"/>
    <w:bookmarkStart w:name="z20069" w:id="1817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172"/>
    <w:bookmarkStart w:name="z20070" w:id="1817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173"/>
    <w:bookmarkStart w:name="z20071" w:id="1817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174"/>
    <w:bookmarkStart w:name="z20072" w:id="1817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175"/>
    <w:bookmarkStart w:name="z20073" w:id="1817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176"/>
    <w:bookmarkStart w:name="z20074" w:id="1817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177"/>
    <w:bookmarkStart w:name="z20075" w:id="1817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178"/>
    <w:bookmarkStart w:name="z20076" w:id="1817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179"/>
    <w:bookmarkStart w:name="z20077" w:id="1818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180"/>
    <w:bookmarkStart w:name="z20078" w:id="1818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181"/>
    <w:bookmarkStart w:name="z20079" w:id="1818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182"/>
    <w:bookmarkStart w:name="z20080" w:id="1818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183"/>
    <w:bookmarkStart w:name="z20081" w:id="1818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184"/>
    <w:bookmarkStart w:name="z20082" w:id="1818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185"/>
    <w:bookmarkStart w:name="z20083" w:id="1818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186"/>
    <w:bookmarkStart w:name="z20084" w:id="1818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187"/>
    <w:bookmarkStart w:name="z20085" w:id="1818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188"/>
    <w:bookmarkStart w:name="z20086" w:id="1818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189"/>
    <w:bookmarkStart w:name="z20087" w:id="1819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190"/>
    <w:bookmarkStart w:name="z20088" w:id="1819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191"/>
    <w:bookmarkStart w:name="z20089" w:id="1819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192"/>
    <w:bookmarkStart w:name="z20090" w:id="1819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193"/>
    <w:bookmarkStart w:name="z20091" w:id="1819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194"/>
    <w:bookmarkStart w:name="z20092" w:id="1819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195"/>
    <w:bookmarkStart w:name="z20093" w:id="1819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196"/>
    <w:bookmarkStart w:name="z20094" w:id="18197"/>
    <w:p>
      <w:pPr>
        <w:spacing w:after="0"/>
        <w:ind w:left="0"/>
        <w:jc w:val="both"/>
      </w:pPr>
      <w:r>
        <w:rPr>
          <w:rFonts w:ascii="Times New Roman"/>
          <w:b w:val="false"/>
          <w:i w:val="false"/>
          <w:color w:val="000000"/>
          <w:sz w:val="28"/>
        </w:rPr>
        <w:t>
      29) мыналарды:</w:t>
      </w:r>
    </w:p>
    <w:bookmarkEnd w:id="18197"/>
    <w:bookmarkStart w:name="z20095" w:id="1819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198"/>
    <w:bookmarkStart w:name="z20096" w:id="1819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199"/>
    <w:bookmarkStart w:name="z20097" w:id="1820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200"/>
    <w:bookmarkStart w:name="z20098" w:id="1820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201"/>
    <w:bookmarkStart w:name="z20099" w:id="1820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202"/>
    <w:bookmarkStart w:name="z20100" w:id="1820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203"/>
    <w:bookmarkStart w:name="z20101" w:id="1820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204"/>
    <w:bookmarkStart w:name="z20102" w:id="18205"/>
    <w:p>
      <w:pPr>
        <w:spacing w:after="0"/>
        <w:ind w:left="0"/>
        <w:jc w:val="both"/>
      </w:pPr>
      <w:r>
        <w:rPr>
          <w:rFonts w:ascii="Times New Roman"/>
          <w:b w:val="false"/>
          <w:i w:val="false"/>
          <w:color w:val="000000"/>
          <w:sz w:val="28"/>
        </w:rPr>
        <w:t>
      19. Басқарма басшысының өкілеттіктері:</w:t>
      </w:r>
    </w:p>
    <w:bookmarkEnd w:id="18205"/>
    <w:bookmarkStart w:name="z20103" w:id="1820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206"/>
    <w:bookmarkStart w:name="z20104" w:id="1820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207"/>
    <w:bookmarkStart w:name="z20105" w:id="1820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208"/>
    <w:bookmarkStart w:name="z20106" w:id="1820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209"/>
    <w:bookmarkStart w:name="z20107" w:id="1821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210"/>
    <w:bookmarkStart w:name="z20108" w:id="1821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211"/>
    <w:bookmarkStart w:name="z20109" w:id="18212"/>
    <w:p>
      <w:pPr>
        <w:spacing w:after="0"/>
        <w:ind w:left="0"/>
        <w:jc w:val="left"/>
      </w:pPr>
      <w:r>
        <w:rPr>
          <w:rFonts w:ascii="Times New Roman"/>
          <w:b/>
          <w:i w:val="false"/>
          <w:color w:val="000000"/>
        </w:rPr>
        <w:t xml:space="preserve"> 4-тарау. Басқарманың мүлкі</w:t>
      </w:r>
    </w:p>
    <w:bookmarkEnd w:id="18212"/>
    <w:bookmarkStart w:name="z20110" w:id="1821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213"/>
    <w:bookmarkStart w:name="z20111" w:id="1821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214"/>
    <w:bookmarkStart w:name="z20112" w:id="1821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215"/>
    <w:bookmarkStart w:name="z20113" w:id="1821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216"/>
    <w:bookmarkStart w:name="z20114" w:id="18217"/>
    <w:p>
      <w:pPr>
        <w:spacing w:after="0"/>
        <w:ind w:left="0"/>
        <w:jc w:val="left"/>
      </w:pPr>
      <w:r>
        <w:rPr>
          <w:rFonts w:ascii="Times New Roman"/>
          <w:b/>
          <w:i w:val="false"/>
          <w:color w:val="000000"/>
        </w:rPr>
        <w:t xml:space="preserve"> 5-тарау. Басқарманы қайта ұйымдастыру және тарату</w:t>
      </w:r>
    </w:p>
    <w:bookmarkEnd w:id="18217"/>
    <w:bookmarkStart w:name="z20115" w:id="1821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2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226-қосымша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218-қосымша</w:t>
            </w:r>
          </w:p>
        </w:tc>
      </w:tr>
    </w:tbl>
    <w:bookmarkStart w:name="z20130" w:id="1821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Катонқарағай аудандық санитариялық-эпидемиологиялық бақылау басқармасы" республикалық мемлекеттік мекемесінің ережесі</w:t>
      </w:r>
    </w:p>
    <w:bookmarkEnd w:id="18219"/>
    <w:bookmarkStart w:name="z20131" w:id="18220"/>
    <w:p>
      <w:pPr>
        <w:spacing w:after="0"/>
        <w:ind w:left="0"/>
        <w:jc w:val="left"/>
      </w:pPr>
      <w:r>
        <w:rPr>
          <w:rFonts w:ascii="Times New Roman"/>
          <w:b/>
          <w:i w:val="false"/>
          <w:color w:val="000000"/>
        </w:rPr>
        <w:t xml:space="preserve"> 1-тарау. Жалпы ережелер</w:t>
      </w:r>
    </w:p>
    <w:bookmarkEnd w:id="18220"/>
    <w:bookmarkStart w:name="z20132" w:id="1822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Катонқарағай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221"/>
    <w:bookmarkStart w:name="z20133" w:id="1822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222"/>
    <w:bookmarkStart w:name="z20134" w:id="1822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223"/>
    <w:bookmarkStart w:name="z20135" w:id="1822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224"/>
    <w:bookmarkStart w:name="z20136" w:id="1822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225"/>
    <w:bookmarkStart w:name="z20137" w:id="1822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226"/>
    <w:bookmarkStart w:name="z20138" w:id="1822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227"/>
    <w:bookmarkStart w:name="z20139" w:id="18228"/>
    <w:p>
      <w:pPr>
        <w:spacing w:after="0"/>
        <w:ind w:left="0"/>
        <w:jc w:val="both"/>
      </w:pPr>
      <w:r>
        <w:rPr>
          <w:rFonts w:ascii="Times New Roman"/>
          <w:b w:val="false"/>
          <w:i w:val="false"/>
          <w:color w:val="000000"/>
          <w:sz w:val="28"/>
        </w:rPr>
        <w:t>
      8. Заңды тұлғаның орналасқан жері – индекс 070900, Қазақстан Республикасы, Шығыс Қазақстан облысы, Катонқарағай ауданы, Үлкен Нарын ауылдық округі, Үлкен Нарын ауылы, Огнев көшесі, 38 үй.</w:t>
      </w:r>
    </w:p>
    <w:bookmarkEnd w:id="18228"/>
    <w:bookmarkStart w:name="z20140" w:id="1822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Катонқарағай аудандық санитариялық-эпидемиологиялық бақылау басқармасы" республикалық мемлекеттік мекемесі.</w:t>
      </w:r>
    </w:p>
    <w:bookmarkEnd w:id="18229"/>
    <w:bookmarkStart w:name="z20141" w:id="1823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230"/>
    <w:bookmarkStart w:name="z20142" w:id="1823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231"/>
    <w:bookmarkStart w:name="z20143" w:id="1823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232"/>
    <w:bookmarkStart w:name="z20144" w:id="1823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233"/>
    <w:bookmarkStart w:name="z20145" w:id="1823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234"/>
    <w:bookmarkStart w:name="z20146" w:id="18235"/>
    <w:p>
      <w:pPr>
        <w:spacing w:after="0"/>
        <w:ind w:left="0"/>
        <w:jc w:val="both"/>
      </w:pPr>
      <w:r>
        <w:rPr>
          <w:rFonts w:ascii="Times New Roman"/>
          <w:b w:val="false"/>
          <w:i w:val="false"/>
          <w:color w:val="000000"/>
          <w:sz w:val="28"/>
        </w:rPr>
        <w:t>
      13. Міндеттері:</w:t>
      </w:r>
    </w:p>
    <w:bookmarkEnd w:id="18235"/>
    <w:bookmarkStart w:name="z20147" w:id="1823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236"/>
    <w:bookmarkStart w:name="z20148" w:id="1823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237"/>
    <w:bookmarkStart w:name="z20149" w:id="1823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238"/>
    <w:bookmarkStart w:name="z20150" w:id="18239"/>
    <w:p>
      <w:pPr>
        <w:spacing w:after="0"/>
        <w:ind w:left="0"/>
        <w:jc w:val="both"/>
      </w:pPr>
      <w:r>
        <w:rPr>
          <w:rFonts w:ascii="Times New Roman"/>
          <w:b w:val="false"/>
          <w:i w:val="false"/>
          <w:color w:val="000000"/>
          <w:sz w:val="28"/>
        </w:rPr>
        <w:t>
      14. Құқықтары мен міндеттері:</w:t>
      </w:r>
    </w:p>
    <w:bookmarkEnd w:id="18239"/>
    <w:bookmarkStart w:name="z20151" w:id="1824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240"/>
    <w:bookmarkStart w:name="z20152" w:id="1824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241"/>
    <w:bookmarkStart w:name="z20153" w:id="1824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242"/>
    <w:bookmarkStart w:name="z20154" w:id="1824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243"/>
    <w:bookmarkStart w:name="z20155" w:id="1824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244"/>
    <w:bookmarkStart w:name="z20156" w:id="1824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245"/>
    <w:bookmarkStart w:name="z20157" w:id="1824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246"/>
    <w:bookmarkStart w:name="z20158" w:id="1824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247"/>
    <w:bookmarkStart w:name="z20159" w:id="1824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248"/>
    <w:bookmarkStart w:name="z20160" w:id="18249"/>
    <w:p>
      <w:pPr>
        <w:spacing w:after="0"/>
        <w:ind w:left="0"/>
        <w:jc w:val="both"/>
      </w:pPr>
      <w:r>
        <w:rPr>
          <w:rFonts w:ascii="Times New Roman"/>
          <w:b w:val="false"/>
          <w:i w:val="false"/>
          <w:color w:val="000000"/>
          <w:sz w:val="28"/>
        </w:rPr>
        <w:t>
      15. Функциялары:</w:t>
      </w:r>
    </w:p>
    <w:bookmarkEnd w:id="18249"/>
    <w:bookmarkStart w:name="z20161" w:id="18250"/>
    <w:p>
      <w:pPr>
        <w:spacing w:after="0"/>
        <w:ind w:left="0"/>
        <w:jc w:val="both"/>
      </w:pPr>
      <w:r>
        <w:rPr>
          <w:rFonts w:ascii="Times New Roman"/>
          <w:b w:val="false"/>
          <w:i w:val="false"/>
          <w:color w:val="000000"/>
          <w:sz w:val="28"/>
        </w:rPr>
        <w:t>
      1) реттелетін салада мемлекеттік саясатты іске асыру;</w:t>
      </w:r>
    </w:p>
    <w:bookmarkEnd w:id="18250"/>
    <w:bookmarkStart w:name="z20162" w:id="1825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251"/>
    <w:bookmarkStart w:name="z20163" w:id="1825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252"/>
    <w:bookmarkStart w:name="z20164" w:id="1825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253"/>
    <w:bookmarkStart w:name="z20165" w:id="1825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254"/>
    <w:bookmarkStart w:name="z20166" w:id="1825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255"/>
    <w:bookmarkStart w:name="z20167" w:id="1825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256"/>
    <w:bookmarkStart w:name="z20168" w:id="1825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257"/>
    <w:bookmarkStart w:name="z20169" w:id="1825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258"/>
    <w:bookmarkStart w:name="z20170" w:id="1825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259"/>
    <w:bookmarkStart w:name="z20171" w:id="1826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260"/>
    <w:bookmarkStart w:name="z20172" w:id="1826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261"/>
    <w:bookmarkStart w:name="z20173" w:id="1826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262"/>
    <w:bookmarkStart w:name="z20174" w:id="1826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263"/>
    <w:bookmarkStart w:name="z20175" w:id="1826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264"/>
    <w:bookmarkStart w:name="z20176" w:id="1826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265"/>
    <w:bookmarkStart w:name="z20177" w:id="1826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266"/>
    <w:bookmarkStart w:name="z20178" w:id="1826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267"/>
    <w:bookmarkStart w:name="z20179" w:id="1826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268"/>
    <w:bookmarkStart w:name="z20180" w:id="1826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269"/>
    <w:bookmarkStart w:name="z20181" w:id="1827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270"/>
    <w:bookmarkStart w:name="z20182" w:id="1827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271"/>
    <w:bookmarkStart w:name="z20183" w:id="1827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272"/>
    <w:bookmarkStart w:name="z20184" w:id="1827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273"/>
    <w:bookmarkStart w:name="z20185" w:id="1827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274"/>
    <w:bookmarkStart w:name="z20186" w:id="1827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275"/>
    <w:bookmarkStart w:name="z20187" w:id="1827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276"/>
    <w:bookmarkStart w:name="z20188" w:id="1827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277"/>
    <w:bookmarkStart w:name="z20189" w:id="18278"/>
    <w:p>
      <w:pPr>
        <w:spacing w:after="0"/>
        <w:ind w:left="0"/>
        <w:jc w:val="both"/>
      </w:pPr>
      <w:r>
        <w:rPr>
          <w:rFonts w:ascii="Times New Roman"/>
          <w:b w:val="false"/>
          <w:i w:val="false"/>
          <w:color w:val="000000"/>
          <w:sz w:val="28"/>
        </w:rPr>
        <w:t>
      29) мыналарды:</w:t>
      </w:r>
    </w:p>
    <w:bookmarkEnd w:id="18278"/>
    <w:bookmarkStart w:name="z20190" w:id="1827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279"/>
    <w:bookmarkStart w:name="z20191" w:id="1828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280"/>
    <w:bookmarkStart w:name="z20192" w:id="1828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281"/>
    <w:bookmarkStart w:name="z20193" w:id="1828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282"/>
    <w:bookmarkStart w:name="z20194" w:id="1828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283"/>
    <w:bookmarkStart w:name="z20195" w:id="1828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284"/>
    <w:bookmarkStart w:name="z20196" w:id="1828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285"/>
    <w:bookmarkStart w:name="z20197" w:id="18286"/>
    <w:p>
      <w:pPr>
        <w:spacing w:after="0"/>
        <w:ind w:left="0"/>
        <w:jc w:val="both"/>
      </w:pPr>
      <w:r>
        <w:rPr>
          <w:rFonts w:ascii="Times New Roman"/>
          <w:b w:val="false"/>
          <w:i w:val="false"/>
          <w:color w:val="000000"/>
          <w:sz w:val="28"/>
        </w:rPr>
        <w:t>
      19. Басқарма басшысының өкілеттіктері:</w:t>
      </w:r>
    </w:p>
    <w:bookmarkEnd w:id="18286"/>
    <w:bookmarkStart w:name="z20198" w:id="1828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287"/>
    <w:bookmarkStart w:name="z20199" w:id="1828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288"/>
    <w:bookmarkStart w:name="z20200" w:id="1828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289"/>
    <w:bookmarkStart w:name="z20201" w:id="1829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290"/>
    <w:bookmarkStart w:name="z20202" w:id="1829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291"/>
    <w:bookmarkStart w:name="z20203" w:id="1829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292"/>
    <w:bookmarkStart w:name="z20204" w:id="18293"/>
    <w:p>
      <w:pPr>
        <w:spacing w:after="0"/>
        <w:ind w:left="0"/>
        <w:jc w:val="left"/>
      </w:pPr>
      <w:r>
        <w:rPr>
          <w:rFonts w:ascii="Times New Roman"/>
          <w:b/>
          <w:i w:val="false"/>
          <w:color w:val="000000"/>
        </w:rPr>
        <w:t xml:space="preserve"> 4-тарау. Басқарманың мүлкі</w:t>
      </w:r>
    </w:p>
    <w:bookmarkEnd w:id="18293"/>
    <w:bookmarkStart w:name="z20205" w:id="1829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294"/>
    <w:bookmarkStart w:name="z20206" w:id="1829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295"/>
    <w:bookmarkStart w:name="z20207" w:id="1829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296"/>
    <w:bookmarkStart w:name="z20208" w:id="1829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297"/>
    <w:bookmarkStart w:name="z20209" w:id="18298"/>
    <w:p>
      <w:pPr>
        <w:spacing w:after="0"/>
        <w:ind w:left="0"/>
        <w:jc w:val="left"/>
      </w:pPr>
      <w:r>
        <w:rPr>
          <w:rFonts w:ascii="Times New Roman"/>
          <w:b/>
          <w:i w:val="false"/>
          <w:color w:val="000000"/>
        </w:rPr>
        <w:t xml:space="preserve"> 5-тарау. Басқарманы қайта ұйымдастыру және тарату</w:t>
      </w:r>
    </w:p>
    <w:bookmarkEnd w:id="18298"/>
    <w:bookmarkStart w:name="z20210" w:id="1829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2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221-қосымша</w:t>
            </w:r>
          </w:p>
        </w:tc>
      </w:tr>
    </w:tbl>
    <w:bookmarkStart w:name="z20225" w:id="1830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Күршім аудандық санитариялық-эпидемиологиялық бақылау басқармасы" республикалық мемлекеттік мекемесінің ережесі</w:t>
      </w:r>
    </w:p>
    <w:bookmarkEnd w:id="18300"/>
    <w:bookmarkStart w:name="z20226" w:id="18301"/>
    <w:p>
      <w:pPr>
        <w:spacing w:after="0"/>
        <w:ind w:left="0"/>
        <w:jc w:val="left"/>
      </w:pPr>
      <w:r>
        <w:rPr>
          <w:rFonts w:ascii="Times New Roman"/>
          <w:b/>
          <w:i w:val="false"/>
          <w:color w:val="000000"/>
        </w:rPr>
        <w:t xml:space="preserve"> 1-тарау. Жалпы ережелер</w:t>
      </w:r>
    </w:p>
    <w:bookmarkEnd w:id="18301"/>
    <w:bookmarkStart w:name="z20227" w:id="1830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Күршім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302"/>
    <w:bookmarkStart w:name="z20228" w:id="1830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303"/>
    <w:bookmarkStart w:name="z20229" w:id="18304"/>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304"/>
    <w:bookmarkStart w:name="z20230" w:id="1830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305"/>
    <w:bookmarkStart w:name="z20231" w:id="18306"/>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306"/>
    <w:bookmarkStart w:name="z20232" w:id="18307"/>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307"/>
    <w:bookmarkStart w:name="z20233" w:id="18308"/>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308"/>
    <w:bookmarkStart w:name="z20234" w:id="18309"/>
    <w:p>
      <w:pPr>
        <w:spacing w:after="0"/>
        <w:ind w:left="0"/>
        <w:jc w:val="both"/>
      </w:pPr>
      <w:r>
        <w:rPr>
          <w:rFonts w:ascii="Times New Roman"/>
          <w:b w:val="false"/>
          <w:i w:val="false"/>
          <w:color w:val="000000"/>
          <w:sz w:val="28"/>
        </w:rPr>
        <w:t>
      8. Заңды тұлғаның орналасқан жері – индекс 071200, Қазақстан Республикасы, Шығыс Қазақстан облысы, Күршім ауданы, Күршім ауылдық округі, Күршім ауылы, Исабеков көшесі, 28 үй.</w:t>
      </w:r>
    </w:p>
    <w:bookmarkEnd w:id="18309"/>
    <w:bookmarkStart w:name="z20235" w:id="1831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Күршім аудандық санитариялық-эпидемиологиялық бақылау басқармасы" республикалық мемлекеттік мекемесі.</w:t>
      </w:r>
    </w:p>
    <w:bookmarkEnd w:id="18310"/>
    <w:bookmarkStart w:name="z20236" w:id="1831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311"/>
    <w:bookmarkStart w:name="z20237" w:id="18312"/>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312"/>
    <w:bookmarkStart w:name="z20238" w:id="18313"/>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313"/>
    <w:bookmarkStart w:name="z20239" w:id="1831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314"/>
    <w:bookmarkStart w:name="z20240" w:id="18315"/>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315"/>
    <w:bookmarkStart w:name="z20241" w:id="18316"/>
    <w:p>
      <w:pPr>
        <w:spacing w:after="0"/>
        <w:ind w:left="0"/>
        <w:jc w:val="both"/>
      </w:pPr>
      <w:r>
        <w:rPr>
          <w:rFonts w:ascii="Times New Roman"/>
          <w:b w:val="false"/>
          <w:i w:val="false"/>
          <w:color w:val="000000"/>
          <w:sz w:val="28"/>
        </w:rPr>
        <w:t>
      13. Міндеттері:</w:t>
      </w:r>
    </w:p>
    <w:bookmarkEnd w:id="18316"/>
    <w:bookmarkStart w:name="z20242" w:id="1831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317"/>
    <w:bookmarkStart w:name="z20243" w:id="18318"/>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318"/>
    <w:bookmarkStart w:name="z20244" w:id="18319"/>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319"/>
    <w:bookmarkStart w:name="z20245" w:id="18320"/>
    <w:p>
      <w:pPr>
        <w:spacing w:after="0"/>
        <w:ind w:left="0"/>
        <w:jc w:val="both"/>
      </w:pPr>
      <w:r>
        <w:rPr>
          <w:rFonts w:ascii="Times New Roman"/>
          <w:b w:val="false"/>
          <w:i w:val="false"/>
          <w:color w:val="000000"/>
          <w:sz w:val="28"/>
        </w:rPr>
        <w:t>
      14. Құқықтары мен міндеттері:</w:t>
      </w:r>
    </w:p>
    <w:bookmarkEnd w:id="18320"/>
    <w:bookmarkStart w:name="z20246" w:id="18321"/>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321"/>
    <w:bookmarkStart w:name="z20247" w:id="18322"/>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322"/>
    <w:bookmarkStart w:name="z20248" w:id="18323"/>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323"/>
    <w:bookmarkStart w:name="z20249" w:id="18324"/>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324"/>
    <w:bookmarkStart w:name="z20250" w:id="18325"/>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325"/>
    <w:bookmarkStart w:name="z20251" w:id="18326"/>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326"/>
    <w:bookmarkStart w:name="z20252" w:id="18327"/>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327"/>
    <w:bookmarkStart w:name="z20253" w:id="18328"/>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328"/>
    <w:bookmarkStart w:name="z20254" w:id="18329"/>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329"/>
    <w:bookmarkStart w:name="z20255" w:id="18330"/>
    <w:p>
      <w:pPr>
        <w:spacing w:after="0"/>
        <w:ind w:left="0"/>
        <w:jc w:val="both"/>
      </w:pPr>
      <w:r>
        <w:rPr>
          <w:rFonts w:ascii="Times New Roman"/>
          <w:b w:val="false"/>
          <w:i w:val="false"/>
          <w:color w:val="000000"/>
          <w:sz w:val="28"/>
        </w:rPr>
        <w:t>
      15. Функциялары:</w:t>
      </w:r>
    </w:p>
    <w:bookmarkEnd w:id="18330"/>
    <w:bookmarkStart w:name="z20256" w:id="18331"/>
    <w:p>
      <w:pPr>
        <w:spacing w:after="0"/>
        <w:ind w:left="0"/>
        <w:jc w:val="both"/>
      </w:pPr>
      <w:r>
        <w:rPr>
          <w:rFonts w:ascii="Times New Roman"/>
          <w:b w:val="false"/>
          <w:i w:val="false"/>
          <w:color w:val="000000"/>
          <w:sz w:val="28"/>
        </w:rPr>
        <w:t>
      1) реттелетін салада мемлекеттік саясатты іске асыру;</w:t>
      </w:r>
    </w:p>
    <w:bookmarkEnd w:id="18331"/>
    <w:bookmarkStart w:name="z20257" w:id="1833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332"/>
    <w:bookmarkStart w:name="z20258" w:id="18333"/>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333"/>
    <w:bookmarkStart w:name="z20259" w:id="1833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334"/>
    <w:bookmarkStart w:name="z20260" w:id="1833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335"/>
    <w:bookmarkStart w:name="z20261" w:id="1833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336"/>
    <w:bookmarkStart w:name="z20262" w:id="1833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337"/>
    <w:bookmarkStart w:name="z20263" w:id="1833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338"/>
    <w:bookmarkStart w:name="z20264" w:id="1833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339"/>
    <w:bookmarkStart w:name="z20265" w:id="1834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340"/>
    <w:bookmarkStart w:name="z20266" w:id="1834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341"/>
    <w:bookmarkStart w:name="z20267" w:id="18342"/>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342"/>
    <w:bookmarkStart w:name="z20268" w:id="18343"/>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343"/>
    <w:bookmarkStart w:name="z20269" w:id="1834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344"/>
    <w:bookmarkStart w:name="z20270" w:id="1834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345"/>
    <w:bookmarkStart w:name="z20271" w:id="1834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346"/>
    <w:bookmarkStart w:name="z20272" w:id="18347"/>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347"/>
    <w:bookmarkStart w:name="z20273" w:id="18348"/>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348"/>
    <w:bookmarkStart w:name="z20274" w:id="18349"/>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349"/>
    <w:bookmarkStart w:name="z20275" w:id="18350"/>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350"/>
    <w:bookmarkStart w:name="z20276" w:id="18351"/>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351"/>
    <w:bookmarkStart w:name="z20277" w:id="18352"/>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352"/>
    <w:bookmarkStart w:name="z20278" w:id="18353"/>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353"/>
    <w:bookmarkStart w:name="z20279" w:id="18354"/>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354"/>
    <w:bookmarkStart w:name="z20280" w:id="18355"/>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355"/>
    <w:bookmarkStart w:name="z20281" w:id="18356"/>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356"/>
    <w:bookmarkStart w:name="z20282" w:id="18357"/>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357"/>
    <w:bookmarkStart w:name="z20283" w:id="18358"/>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358"/>
    <w:bookmarkStart w:name="z20284" w:id="18359"/>
    <w:p>
      <w:pPr>
        <w:spacing w:after="0"/>
        <w:ind w:left="0"/>
        <w:jc w:val="both"/>
      </w:pPr>
      <w:r>
        <w:rPr>
          <w:rFonts w:ascii="Times New Roman"/>
          <w:b w:val="false"/>
          <w:i w:val="false"/>
          <w:color w:val="000000"/>
          <w:sz w:val="28"/>
        </w:rPr>
        <w:t>
      29) мыналарды:</w:t>
      </w:r>
    </w:p>
    <w:bookmarkEnd w:id="18359"/>
    <w:bookmarkStart w:name="z20285" w:id="1836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360"/>
    <w:bookmarkStart w:name="z20286" w:id="18361"/>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361"/>
    <w:bookmarkStart w:name="z20287" w:id="18362"/>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362"/>
    <w:bookmarkStart w:name="z20288" w:id="18363"/>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363"/>
    <w:bookmarkStart w:name="z20289" w:id="18364"/>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364"/>
    <w:bookmarkStart w:name="z20290" w:id="18365"/>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365"/>
    <w:bookmarkStart w:name="z20291" w:id="18366"/>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366"/>
    <w:bookmarkStart w:name="z20292" w:id="18367"/>
    <w:p>
      <w:pPr>
        <w:spacing w:after="0"/>
        <w:ind w:left="0"/>
        <w:jc w:val="both"/>
      </w:pPr>
      <w:r>
        <w:rPr>
          <w:rFonts w:ascii="Times New Roman"/>
          <w:b w:val="false"/>
          <w:i w:val="false"/>
          <w:color w:val="000000"/>
          <w:sz w:val="28"/>
        </w:rPr>
        <w:t>
      19. Басқарма басшысының өкілеттіктері:</w:t>
      </w:r>
    </w:p>
    <w:bookmarkEnd w:id="18367"/>
    <w:bookmarkStart w:name="z20293" w:id="18368"/>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368"/>
    <w:bookmarkStart w:name="z20294" w:id="18369"/>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369"/>
    <w:bookmarkStart w:name="z20295" w:id="18370"/>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370"/>
    <w:bookmarkStart w:name="z20296" w:id="18371"/>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371"/>
    <w:bookmarkStart w:name="z20297" w:id="18372"/>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372"/>
    <w:bookmarkStart w:name="z20298" w:id="1837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373"/>
    <w:bookmarkStart w:name="z20299" w:id="18374"/>
    <w:p>
      <w:pPr>
        <w:spacing w:after="0"/>
        <w:ind w:left="0"/>
        <w:jc w:val="left"/>
      </w:pPr>
      <w:r>
        <w:rPr>
          <w:rFonts w:ascii="Times New Roman"/>
          <w:b/>
          <w:i w:val="false"/>
          <w:color w:val="000000"/>
        </w:rPr>
        <w:t xml:space="preserve"> 4-тарау. Басқарманың мүлкі</w:t>
      </w:r>
    </w:p>
    <w:bookmarkEnd w:id="18374"/>
    <w:bookmarkStart w:name="z20300" w:id="1837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375"/>
    <w:bookmarkStart w:name="z20301" w:id="18376"/>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376"/>
    <w:bookmarkStart w:name="z20302" w:id="18377"/>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377"/>
    <w:bookmarkStart w:name="z20303" w:id="18378"/>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378"/>
    <w:bookmarkStart w:name="z20304" w:id="18379"/>
    <w:p>
      <w:pPr>
        <w:spacing w:after="0"/>
        <w:ind w:left="0"/>
        <w:jc w:val="left"/>
      </w:pPr>
      <w:r>
        <w:rPr>
          <w:rFonts w:ascii="Times New Roman"/>
          <w:b/>
          <w:i w:val="false"/>
          <w:color w:val="000000"/>
        </w:rPr>
        <w:t xml:space="preserve"> 5-тарау. Басқарманы қайта ұйымдастыру және тарату</w:t>
      </w:r>
    </w:p>
    <w:bookmarkEnd w:id="18379"/>
    <w:bookmarkStart w:name="z20305" w:id="1838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3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228-қосымша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222-қосымша</w:t>
            </w:r>
          </w:p>
        </w:tc>
      </w:tr>
    </w:tbl>
    <w:bookmarkStart w:name="z20320" w:id="1838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Өскемен қалалық санитариялық-эпидемиологиялық бақылау басқармасы" республикалық мемлекеттік мекемесінің ережесі</w:t>
      </w:r>
    </w:p>
    <w:bookmarkEnd w:id="18381"/>
    <w:bookmarkStart w:name="z20321" w:id="18382"/>
    <w:p>
      <w:pPr>
        <w:spacing w:after="0"/>
        <w:ind w:left="0"/>
        <w:jc w:val="left"/>
      </w:pPr>
      <w:r>
        <w:rPr>
          <w:rFonts w:ascii="Times New Roman"/>
          <w:b/>
          <w:i w:val="false"/>
          <w:color w:val="000000"/>
        </w:rPr>
        <w:t xml:space="preserve"> 1-тарау. Жалпы ережелер</w:t>
      </w:r>
    </w:p>
    <w:bookmarkEnd w:id="18382"/>
    <w:bookmarkStart w:name="z20322" w:id="1838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Өскемен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383"/>
    <w:bookmarkStart w:name="z20323" w:id="1838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384"/>
    <w:bookmarkStart w:name="z20324" w:id="18385"/>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385"/>
    <w:bookmarkStart w:name="z20325" w:id="1838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386"/>
    <w:bookmarkStart w:name="z20326" w:id="18387"/>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387"/>
    <w:bookmarkStart w:name="z20327" w:id="18388"/>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388"/>
    <w:bookmarkStart w:name="z20328" w:id="1838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389"/>
    <w:bookmarkStart w:name="z20329" w:id="18390"/>
    <w:p>
      <w:pPr>
        <w:spacing w:after="0"/>
        <w:ind w:left="0"/>
        <w:jc w:val="both"/>
      </w:pPr>
      <w:r>
        <w:rPr>
          <w:rFonts w:ascii="Times New Roman"/>
          <w:b w:val="false"/>
          <w:i w:val="false"/>
          <w:color w:val="000000"/>
          <w:sz w:val="28"/>
        </w:rPr>
        <w:t>
      8. Заңды тұлғаның орналасқан жері – индекс 070002, Қазақстан Республикасы, Шығыс Қазақстан облысы, Өскемен қаласы, 30-шы Гвардиялық дивизия көшесі, 22.</w:t>
      </w:r>
    </w:p>
    <w:bookmarkEnd w:id="18390"/>
    <w:bookmarkStart w:name="z20330" w:id="1839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Өскемен қалалық санитариялық-эпидемиологиялық бақылау басқармасы" республикалық мемлекеттік мекемесі.</w:t>
      </w:r>
    </w:p>
    <w:bookmarkEnd w:id="18391"/>
    <w:bookmarkStart w:name="z20331" w:id="1839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392"/>
    <w:bookmarkStart w:name="z20332" w:id="18393"/>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393"/>
    <w:bookmarkStart w:name="z20333" w:id="18394"/>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394"/>
    <w:bookmarkStart w:name="z20334" w:id="1839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395"/>
    <w:bookmarkStart w:name="z20335" w:id="18396"/>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396"/>
    <w:bookmarkStart w:name="z20336" w:id="18397"/>
    <w:p>
      <w:pPr>
        <w:spacing w:after="0"/>
        <w:ind w:left="0"/>
        <w:jc w:val="both"/>
      </w:pPr>
      <w:r>
        <w:rPr>
          <w:rFonts w:ascii="Times New Roman"/>
          <w:b w:val="false"/>
          <w:i w:val="false"/>
          <w:color w:val="000000"/>
          <w:sz w:val="28"/>
        </w:rPr>
        <w:t>
      13. Міндеттері:</w:t>
      </w:r>
    </w:p>
    <w:bookmarkEnd w:id="18397"/>
    <w:bookmarkStart w:name="z20337" w:id="1839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398"/>
    <w:bookmarkStart w:name="z20338" w:id="18399"/>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399"/>
    <w:bookmarkStart w:name="z20339" w:id="18400"/>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400"/>
    <w:bookmarkStart w:name="z20340" w:id="18401"/>
    <w:p>
      <w:pPr>
        <w:spacing w:after="0"/>
        <w:ind w:left="0"/>
        <w:jc w:val="both"/>
      </w:pPr>
      <w:r>
        <w:rPr>
          <w:rFonts w:ascii="Times New Roman"/>
          <w:b w:val="false"/>
          <w:i w:val="false"/>
          <w:color w:val="000000"/>
          <w:sz w:val="28"/>
        </w:rPr>
        <w:t>
      14. Құқықтары мен міндеттері:</w:t>
      </w:r>
    </w:p>
    <w:bookmarkEnd w:id="18401"/>
    <w:bookmarkStart w:name="z20341" w:id="1840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402"/>
    <w:bookmarkStart w:name="z20342" w:id="18403"/>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403"/>
    <w:bookmarkStart w:name="z20343" w:id="18404"/>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404"/>
    <w:bookmarkStart w:name="z20344" w:id="18405"/>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405"/>
    <w:bookmarkStart w:name="z20345" w:id="18406"/>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406"/>
    <w:bookmarkStart w:name="z20346" w:id="18407"/>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407"/>
    <w:bookmarkStart w:name="z20347" w:id="18408"/>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408"/>
    <w:bookmarkStart w:name="z20348" w:id="18409"/>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409"/>
    <w:bookmarkStart w:name="z20349" w:id="18410"/>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410"/>
    <w:bookmarkStart w:name="z20350" w:id="18411"/>
    <w:p>
      <w:pPr>
        <w:spacing w:after="0"/>
        <w:ind w:left="0"/>
        <w:jc w:val="both"/>
      </w:pPr>
      <w:r>
        <w:rPr>
          <w:rFonts w:ascii="Times New Roman"/>
          <w:b w:val="false"/>
          <w:i w:val="false"/>
          <w:color w:val="000000"/>
          <w:sz w:val="28"/>
        </w:rPr>
        <w:t>
      15. Функциялары:</w:t>
      </w:r>
    </w:p>
    <w:bookmarkEnd w:id="18411"/>
    <w:bookmarkStart w:name="z20351" w:id="18412"/>
    <w:p>
      <w:pPr>
        <w:spacing w:after="0"/>
        <w:ind w:left="0"/>
        <w:jc w:val="both"/>
      </w:pPr>
      <w:r>
        <w:rPr>
          <w:rFonts w:ascii="Times New Roman"/>
          <w:b w:val="false"/>
          <w:i w:val="false"/>
          <w:color w:val="000000"/>
          <w:sz w:val="28"/>
        </w:rPr>
        <w:t>
      1) реттелетін салада мемлекеттік саясатты іске асыру;</w:t>
      </w:r>
    </w:p>
    <w:bookmarkEnd w:id="18412"/>
    <w:bookmarkStart w:name="z20352" w:id="1841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413"/>
    <w:bookmarkStart w:name="z20353" w:id="18414"/>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414"/>
    <w:bookmarkStart w:name="z20354" w:id="1841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415"/>
    <w:bookmarkStart w:name="z20355" w:id="1841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416"/>
    <w:bookmarkStart w:name="z20356" w:id="1841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417"/>
    <w:bookmarkStart w:name="z20357" w:id="1841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418"/>
    <w:bookmarkStart w:name="z20358" w:id="1841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419"/>
    <w:bookmarkStart w:name="z20359" w:id="1842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420"/>
    <w:bookmarkStart w:name="z20360" w:id="1842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421"/>
    <w:bookmarkStart w:name="z20361" w:id="1842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422"/>
    <w:bookmarkStart w:name="z20362" w:id="18423"/>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423"/>
    <w:bookmarkStart w:name="z20363" w:id="18424"/>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424"/>
    <w:bookmarkStart w:name="z20364" w:id="1842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425"/>
    <w:bookmarkStart w:name="z20365" w:id="1842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426"/>
    <w:bookmarkStart w:name="z20366" w:id="1842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427"/>
    <w:bookmarkStart w:name="z20367" w:id="18428"/>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428"/>
    <w:bookmarkStart w:name="z20368" w:id="18429"/>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429"/>
    <w:bookmarkStart w:name="z20369" w:id="18430"/>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430"/>
    <w:bookmarkStart w:name="z20370" w:id="18431"/>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431"/>
    <w:bookmarkStart w:name="z20371" w:id="18432"/>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432"/>
    <w:bookmarkStart w:name="z20372" w:id="18433"/>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433"/>
    <w:bookmarkStart w:name="z20373" w:id="18434"/>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434"/>
    <w:bookmarkStart w:name="z20374" w:id="18435"/>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435"/>
    <w:bookmarkStart w:name="z20375" w:id="18436"/>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436"/>
    <w:bookmarkStart w:name="z20376" w:id="18437"/>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437"/>
    <w:bookmarkStart w:name="z20377" w:id="18438"/>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438"/>
    <w:bookmarkStart w:name="z20378" w:id="18439"/>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439"/>
    <w:bookmarkStart w:name="z20379" w:id="18440"/>
    <w:p>
      <w:pPr>
        <w:spacing w:after="0"/>
        <w:ind w:left="0"/>
        <w:jc w:val="both"/>
      </w:pPr>
      <w:r>
        <w:rPr>
          <w:rFonts w:ascii="Times New Roman"/>
          <w:b w:val="false"/>
          <w:i w:val="false"/>
          <w:color w:val="000000"/>
          <w:sz w:val="28"/>
        </w:rPr>
        <w:t>
      29) мыналарды:</w:t>
      </w:r>
    </w:p>
    <w:bookmarkEnd w:id="18440"/>
    <w:bookmarkStart w:name="z20380" w:id="1844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441"/>
    <w:bookmarkStart w:name="z20381" w:id="18442"/>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442"/>
    <w:bookmarkStart w:name="z20382" w:id="18443"/>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443"/>
    <w:bookmarkStart w:name="z20383" w:id="18444"/>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444"/>
    <w:bookmarkStart w:name="z20384" w:id="18445"/>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445"/>
    <w:bookmarkStart w:name="z20385" w:id="18446"/>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446"/>
    <w:bookmarkStart w:name="z20386" w:id="18447"/>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447"/>
    <w:bookmarkStart w:name="z20387" w:id="18448"/>
    <w:p>
      <w:pPr>
        <w:spacing w:after="0"/>
        <w:ind w:left="0"/>
        <w:jc w:val="both"/>
      </w:pPr>
      <w:r>
        <w:rPr>
          <w:rFonts w:ascii="Times New Roman"/>
          <w:b w:val="false"/>
          <w:i w:val="false"/>
          <w:color w:val="000000"/>
          <w:sz w:val="28"/>
        </w:rPr>
        <w:t>
      19. Басқарма басшысының өкілеттіктері:</w:t>
      </w:r>
    </w:p>
    <w:bookmarkEnd w:id="18448"/>
    <w:bookmarkStart w:name="z20388" w:id="18449"/>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449"/>
    <w:bookmarkStart w:name="z20389" w:id="18450"/>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450"/>
    <w:bookmarkStart w:name="z20390" w:id="18451"/>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451"/>
    <w:bookmarkStart w:name="z20391" w:id="18452"/>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452"/>
    <w:bookmarkStart w:name="z20392" w:id="18453"/>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453"/>
    <w:bookmarkStart w:name="z20393" w:id="1845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454"/>
    <w:bookmarkStart w:name="z20394" w:id="18455"/>
    <w:p>
      <w:pPr>
        <w:spacing w:after="0"/>
        <w:ind w:left="0"/>
        <w:jc w:val="left"/>
      </w:pPr>
      <w:r>
        <w:rPr>
          <w:rFonts w:ascii="Times New Roman"/>
          <w:b/>
          <w:i w:val="false"/>
          <w:color w:val="000000"/>
        </w:rPr>
        <w:t xml:space="preserve"> 4-тарау. Басқарманың мүлкі</w:t>
      </w:r>
    </w:p>
    <w:bookmarkEnd w:id="18455"/>
    <w:bookmarkStart w:name="z20395" w:id="18456"/>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456"/>
    <w:bookmarkStart w:name="z20396" w:id="18457"/>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457"/>
    <w:bookmarkStart w:name="z20397" w:id="18458"/>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458"/>
    <w:bookmarkStart w:name="z20398" w:id="18459"/>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459"/>
    <w:bookmarkStart w:name="z20399" w:id="18460"/>
    <w:p>
      <w:pPr>
        <w:spacing w:after="0"/>
        <w:ind w:left="0"/>
        <w:jc w:val="left"/>
      </w:pPr>
      <w:r>
        <w:rPr>
          <w:rFonts w:ascii="Times New Roman"/>
          <w:b/>
          <w:i w:val="false"/>
          <w:color w:val="000000"/>
        </w:rPr>
        <w:t xml:space="preserve"> 5-тарау. Басқарманы қайта ұйымдастыру және тарату</w:t>
      </w:r>
    </w:p>
    <w:bookmarkEnd w:id="18460"/>
    <w:bookmarkStart w:name="z20400" w:id="18461"/>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4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229-қосымша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223-қосымша</w:t>
            </w:r>
          </w:p>
        </w:tc>
      </w:tr>
    </w:tbl>
    <w:bookmarkStart w:name="z20415" w:id="1846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Риддер қалалық санитариялық-эпидемиологиялық бақылау басқармасы" республикалық мемлекеттік мекемесінің ережесі</w:t>
      </w:r>
    </w:p>
    <w:bookmarkEnd w:id="18462"/>
    <w:bookmarkStart w:name="z20416" w:id="18463"/>
    <w:p>
      <w:pPr>
        <w:spacing w:after="0"/>
        <w:ind w:left="0"/>
        <w:jc w:val="left"/>
      </w:pPr>
      <w:r>
        <w:rPr>
          <w:rFonts w:ascii="Times New Roman"/>
          <w:b/>
          <w:i w:val="false"/>
          <w:color w:val="000000"/>
        </w:rPr>
        <w:t xml:space="preserve"> 1-тарау. Жалпы ережелер</w:t>
      </w:r>
    </w:p>
    <w:bookmarkEnd w:id="18463"/>
    <w:bookmarkStart w:name="z20417" w:id="1846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Риддер қалалық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464"/>
    <w:bookmarkStart w:name="z20418" w:id="18465"/>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465"/>
    <w:bookmarkStart w:name="z20419" w:id="18466"/>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466"/>
    <w:bookmarkStart w:name="z20420" w:id="1846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467"/>
    <w:bookmarkStart w:name="z20421" w:id="18468"/>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468"/>
    <w:bookmarkStart w:name="z20422" w:id="18469"/>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469"/>
    <w:bookmarkStart w:name="z20423" w:id="18470"/>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470"/>
    <w:bookmarkStart w:name="z20424" w:id="18471"/>
    <w:p>
      <w:pPr>
        <w:spacing w:after="0"/>
        <w:ind w:left="0"/>
        <w:jc w:val="both"/>
      </w:pPr>
      <w:r>
        <w:rPr>
          <w:rFonts w:ascii="Times New Roman"/>
          <w:b w:val="false"/>
          <w:i w:val="false"/>
          <w:color w:val="000000"/>
          <w:sz w:val="28"/>
        </w:rPr>
        <w:t>
      8. Заңды тұлғаның орналасқан жері – индекс 071303, Қазақстан Республикасы, Шығыс Қазақстан облысы, Риддер қаласы, Безголосов көшесі, 5 ғимарат, 1 т.е.б.</w:t>
      </w:r>
    </w:p>
    <w:bookmarkEnd w:id="18471"/>
    <w:bookmarkStart w:name="z20425" w:id="1847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Риддер қалалық санитариялық-эпидемиологиялық бақылау басқармасы" республикалық мемлекеттік мекемесі.</w:t>
      </w:r>
    </w:p>
    <w:bookmarkEnd w:id="18472"/>
    <w:bookmarkStart w:name="z20426" w:id="1847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473"/>
    <w:bookmarkStart w:name="z20427" w:id="18474"/>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474"/>
    <w:bookmarkStart w:name="z20428" w:id="18475"/>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475"/>
    <w:bookmarkStart w:name="z20429" w:id="1847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476"/>
    <w:bookmarkStart w:name="z20430" w:id="18477"/>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477"/>
    <w:bookmarkStart w:name="z20431" w:id="18478"/>
    <w:p>
      <w:pPr>
        <w:spacing w:after="0"/>
        <w:ind w:left="0"/>
        <w:jc w:val="both"/>
      </w:pPr>
      <w:r>
        <w:rPr>
          <w:rFonts w:ascii="Times New Roman"/>
          <w:b w:val="false"/>
          <w:i w:val="false"/>
          <w:color w:val="000000"/>
          <w:sz w:val="28"/>
        </w:rPr>
        <w:t>
      13. Міндеттері:</w:t>
      </w:r>
    </w:p>
    <w:bookmarkEnd w:id="18478"/>
    <w:bookmarkStart w:name="z20432" w:id="1847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479"/>
    <w:bookmarkStart w:name="z20433" w:id="18480"/>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480"/>
    <w:bookmarkStart w:name="z20434" w:id="18481"/>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481"/>
    <w:bookmarkStart w:name="z20435" w:id="18482"/>
    <w:p>
      <w:pPr>
        <w:spacing w:after="0"/>
        <w:ind w:left="0"/>
        <w:jc w:val="both"/>
      </w:pPr>
      <w:r>
        <w:rPr>
          <w:rFonts w:ascii="Times New Roman"/>
          <w:b w:val="false"/>
          <w:i w:val="false"/>
          <w:color w:val="000000"/>
          <w:sz w:val="28"/>
        </w:rPr>
        <w:t>
      14. Құқықтары мен міндеттері:</w:t>
      </w:r>
    </w:p>
    <w:bookmarkEnd w:id="18482"/>
    <w:bookmarkStart w:name="z20436" w:id="18483"/>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483"/>
    <w:bookmarkStart w:name="z20437" w:id="18484"/>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484"/>
    <w:bookmarkStart w:name="z20438" w:id="18485"/>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485"/>
    <w:bookmarkStart w:name="z20439" w:id="18486"/>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486"/>
    <w:bookmarkStart w:name="z20440" w:id="18487"/>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487"/>
    <w:bookmarkStart w:name="z20441" w:id="18488"/>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488"/>
    <w:bookmarkStart w:name="z20442" w:id="18489"/>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489"/>
    <w:bookmarkStart w:name="z20443" w:id="18490"/>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490"/>
    <w:bookmarkStart w:name="z20444" w:id="18491"/>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491"/>
    <w:bookmarkStart w:name="z20445" w:id="18492"/>
    <w:p>
      <w:pPr>
        <w:spacing w:after="0"/>
        <w:ind w:left="0"/>
        <w:jc w:val="both"/>
      </w:pPr>
      <w:r>
        <w:rPr>
          <w:rFonts w:ascii="Times New Roman"/>
          <w:b w:val="false"/>
          <w:i w:val="false"/>
          <w:color w:val="000000"/>
          <w:sz w:val="28"/>
        </w:rPr>
        <w:t>
      15. Функциялары:</w:t>
      </w:r>
    </w:p>
    <w:bookmarkEnd w:id="18492"/>
    <w:bookmarkStart w:name="z20446" w:id="18493"/>
    <w:p>
      <w:pPr>
        <w:spacing w:after="0"/>
        <w:ind w:left="0"/>
        <w:jc w:val="both"/>
      </w:pPr>
      <w:r>
        <w:rPr>
          <w:rFonts w:ascii="Times New Roman"/>
          <w:b w:val="false"/>
          <w:i w:val="false"/>
          <w:color w:val="000000"/>
          <w:sz w:val="28"/>
        </w:rPr>
        <w:t>
      1) реттелетін салада мемлекеттік саясатты іске асыру;</w:t>
      </w:r>
    </w:p>
    <w:bookmarkEnd w:id="18493"/>
    <w:bookmarkStart w:name="z20447" w:id="1849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494"/>
    <w:bookmarkStart w:name="z20448" w:id="18495"/>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495"/>
    <w:bookmarkStart w:name="z20449" w:id="1849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496"/>
    <w:bookmarkStart w:name="z20450" w:id="1849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497"/>
    <w:bookmarkStart w:name="z20451" w:id="1849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498"/>
    <w:bookmarkStart w:name="z20452" w:id="1849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499"/>
    <w:bookmarkStart w:name="z20453" w:id="1850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500"/>
    <w:bookmarkStart w:name="z20454" w:id="1850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501"/>
    <w:bookmarkStart w:name="z20455" w:id="1850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502"/>
    <w:bookmarkStart w:name="z20456" w:id="1850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503"/>
    <w:bookmarkStart w:name="z20457" w:id="18504"/>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504"/>
    <w:bookmarkStart w:name="z20458" w:id="18505"/>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505"/>
    <w:bookmarkStart w:name="z20459" w:id="1850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506"/>
    <w:bookmarkStart w:name="z20460" w:id="1850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507"/>
    <w:bookmarkStart w:name="z20461" w:id="1850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508"/>
    <w:bookmarkStart w:name="z20462" w:id="18509"/>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509"/>
    <w:bookmarkStart w:name="z20463" w:id="18510"/>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510"/>
    <w:bookmarkStart w:name="z20464" w:id="18511"/>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511"/>
    <w:bookmarkStart w:name="z20465" w:id="18512"/>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512"/>
    <w:bookmarkStart w:name="z20466" w:id="18513"/>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513"/>
    <w:bookmarkStart w:name="z20467" w:id="18514"/>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514"/>
    <w:bookmarkStart w:name="z20468" w:id="18515"/>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515"/>
    <w:bookmarkStart w:name="z20469" w:id="18516"/>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516"/>
    <w:bookmarkStart w:name="z20470" w:id="18517"/>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517"/>
    <w:bookmarkStart w:name="z20471" w:id="18518"/>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518"/>
    <w:bookmarkStart w:name="z20472" w:id="18519"/>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519"/>
    <w:bookmarkStart w:name="z20473" w:id="18520"/>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520"/>
    <w:bookmarkStart w:name="z20474" w:id="18521"/>
    <w:p>
      <w:pPr>
        <w:spacing w:after="0"/>
        <w:ind w:left="0"/>
        <w:jc w:val="both"/>
      </w:pPr>
      <w:r>
        <w:rPr>
          <w:rFonts w:ascii="Times New Roman"/>
          <w:b w:val="false"/>
          <w:i w:val="false"/>
          <w:color w:val="000000"/>
          <w:sz w:val="28"/>
        </w:rPr>
        <w:t>
      29) мыналарды:</w:t>
      </w:r>
    </w:p>
    <w:bookmarkEnd w:id="18521"/>
    <w:bookmarkStart w:name="z20475" w:id="1852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522"/>
    <w:bookmarkStart w:name="z20476" w:id="18523"/>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523"/>
    <w:bookmarkStart w:name="z20477" w:id="18524"/>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524"/>
    <w:bookmarkStart w:name="z20478" w:id="18525"/>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525"/>
    <w:bookmarkStart w:name="z20479" w:id="18526"/>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526"/>
    <w:bookmarkStart w:name="z20480" w:id="18527"/>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527"/>
    <w:bookmarkStart w:name="z20481" w:id="18528"/>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528"/>
    <w:bookmarkStart w:name="z20482" w:id="18529"/>
    <w:p>
      <w:pPr>
        <w:spacing w:after="0"/>
        <w:ind w:left="0"/>
        <w:jc w:val="both"/>
      </w:pPr>
      <w:r>
        <w:rPr>
          <w:rFonts w:ascii="Times New Roman"/>
          <w:b w:val="false"/>
          <w:i w:val="false"/>
          <w:color w:val="000000"/>
          <w:sz w:val="28"/>
        </w:rPr>
        <w:t>
      19. Басқарма басшысының өкілеттіктері:</w:t>
      </w:r>
    </w:p>
    <w:bookmarkEnd w:id="18529"/>
    <w:bookmarkStart w:name="z20483" w:id="18530"/>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530"/>
    <w:bookmarkStart w:name="z20484" w:id="18531"/>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531"/>
    <w:bookmarkStart w:name="z20485" w:id="18532"/>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532"/>
    <w:bookmarkStart w:name="z20486" w:id="18533"/>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533"/>
    <w:bookmarkStart w:name="z20487" w:id="18534"/>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534"/>
    <w:bookmarkStart w:name="z20488" w:id="1853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535"/>
    <w:bookmarkStart w:name="z20489" w:id="18536"/>
    <w:p>
      <w:pPr>
        <w:spacing w:after="0"/>
        <w:ind w:left="0"/>
        <w:jc w:val="left"/>
      </w:pPr>
      <w:r>
        <w:rPr>
          <w:rFonts w:ascii="Times New Roman"/>
          <w:b/>
          <w:i w:val="false"/>
          <w:color w:val="000000"/>
        </w:rPr>
        <w:t xml:space="preserve"> 4-тарау. Басқарманың мүлкі</w:t>
      </w:r>
    </w:p>
    <w:bookmarkEnd w:id="18536"/>
    <w:bookmarkStart w:name="z20490" w:id="18537"/>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537"/>
    <w:bookmarkStart w:name="z20491" w:id="18538"/>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538"/>
    <w:bookmarkStart w:name="z20492" w:id="18539"/>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539"/>
    <w:bookmarkStart w:name="z20493" w:id="18540"/>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540"/>
    <w:bookmarkStart w:name="z20494" w:id="18541"/>
    <w:p>
      <w:pPr>
        <w:spacing w:after="0"/>
        <w:ind w:left="0"/>
        <w:jc w:val="left"/>
      </w:pPr>
      <w:r>
        <w:rPr>
          <w:rFonts w:ascii="Times New Roman"/>
          <w:b/>
          <w:i w:val="false"/>
          <w:color w:val="000000"/>
        </w:rPr>
        <w:t xml:space="preserve"> 5-тарау. Басқарманы қайта ұйымдастыру және тарату</w:t>
      </w:r>
    </w:p>
    <w:bookmarkEnd w:id="18541"/>
    <w:bookmarkStart w:name="z20495" w:id="18542"/>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5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230-қосымша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225-қосымша</w:t>
            </w:r>
          </w:p>
        </w:tc>
      </w:tr>
    </w:tbl>
    <w:bookmarkStart w:name="z20510" w:id="1854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Тарбағатай аудандық санитариялық-эпидемиологиялық бақылау басқармасы" республикалық мемлекеттік мекемесінің ережесі</w:t>
      </w:r>
    </w:p>
    <w:bookmarkEnd w:id="18543"/>
    <w:bookmarkStart w:name="z20511" w:id="18544"/>
    <w:p>
      <w:pPr>
        <w:spacing w:after="0"/>
        <w:ind w:left="0"/>
        <w:jc w:val="left"/>
      </w:pPr>
      <w:r>
        <w:rPr>
          <w:rFonts w:ascii="Times New Roman"/>
          <w:b/>
          <w:i w:val="false"/>
          <w:color w:val="000000"/>
        </w:rPr>
        <w:t xml:space="preserve"> 1-тарау. Жалпы ережелер</w:t>
      </w:r>
    </w:p>
    <w:bookmarkEnd w:id="18544"/>
    <w:bookmarkStart w:name="z20512" w:id="1854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Тарбағатай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545"/>
    <w:bookmarkStart w:name="z20513" w:id="18546"/>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546"/>
    <w:bookmarkStart w:name="z20514" w:id="18547"/>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547"/>
    <w:bookmarkStart w:name="z20515" w:id="1854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548"/>
    <w:bookmarkStart w:name="z20516" w:id="18549"/>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549"/>
    <w:bookmarkStart w:name="z20517" w:id="18550"/>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550"/>
    <w:bookmarkStart w:name="z20518" w:id="18551"/>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551"/>
    <w:bookmarkStart w:name="z20519" w:id="18552"/>
    <w:p>
      <w:pPr>
        <w:spacing w:after="0"/>
        <w:ind w:left="0"/>
        <w:jc w:val="both"/>
      </w:pPr>
      <w:r>
        <w:rPr>
          <w:rFonts w:ascii="Times New Roman"/>
          <w:b w:val="false"/>
          <w:i w:val="false"/>
          <w:color w:val="000000"/>
          <w:sz w:val="28"/>
        </w:rPr>
        <w:t>
      8. Заңды тұлғаның орналасқан жері – индекс 071501, Қазақстан Республикасы, Шығыс Қазақстан облысы, Тарбағатай ауданы, Ақжар ауылдық округі, Ақжар ауылы, А. Мұхамадиев көшесі, 1 үй.</w:t>
      </w:r>
    </w:p>
    <w:bookmarkEnd w:id="18552"/>
    <w:bookmarkStart w:name="z20520" w:id="1855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Тарбағатай аудандық санитариялық-эпидемиологиялық бақылау басқармасы" республикалық мемлекеттік мекемесі.</w:t>
      </w:r>
    </w:p>
    <w:bookmarkEnd w:id="18553"/>
    <w:bookmarkStart w:name="z20521" w:id="1855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554"/>
    <w:bookmarkStart w:name="z20522" w:id="18555"/>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555"/>
    <w:bookmarkStart w:name="z20523" w:id="18556"/>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556"/>
    <w:bookmarkStart w:name="z20524" w:id="1855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557"/>
    <w:bookmarkStart w:name="z20525" w:id="18558"/>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558"/>
    <w:bookmarkStart w:name="z20526" w:id="18559"/>
    <w:p>
      <w:pPr>
        <w:spacing w:after="0"/>
        <w:ind w:left="0"/>
        <w:jc w:val="both"/>
      </w:pPr>
      <w:r>
        <w:rPr>
          <w:rFonts w:ascii="Times New Roman"/>
          <w:b w:val="false"/>
          <w:i w:val="false"/>
          <w:color w:val="000000"/>
          <w:sz w:val="28"/>
        </w:rPr>
        <w:t>
      13. Міндеттері:</w:t>
      </w:r>
    </w:p>
    <w:bookmarkEnd w:id="18559"/>
    <w:bookmarkStart w:name="z20527" w:id="1856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560"/>
    <w:bookmarkStart w:name="z20528" w:id="18561"/>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561"/>
    <w:bookmarkStart w:name="z20529" w:id="18562"/>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562"/>
    <w:bookmarkStart w:name="z20530" w:id="18563"/>
    <w:p>
      <w:pPr>
        <w:spacing w:after="0"/>
        <w:ind w:left="0"/>
        <w:jc w:val="both"/>
      </w:pPr>
      <w:r>
        <w:rPr>
          <w:rFonts w:ascii="Times New Roman"/>
          <w:b w:val="false"/>
          <w:i w:val="false"/>
          <w:color w:val="000000"/>
          <w:sz w:val="28"/>
        </w:rPr>
        <w:t>
      14. Құқықтары мен міндеттері:</w:t>
      </w:r>
    </w:p>
    <w:bookmarkEnd w:id="18563"/>
    <w:bookmarkStart w:name="z20531" w:id="18564"/>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564"/>
    <w:bookmarkStart w:name="z20532" w:id="18565"/>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565"/>
    <w:bookmarkStart w:name="z20533" w:id="18566"/>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566"/>
    <w:bookmarkStart w:name="z20534" w:id="18567"/>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567"/>
    <w:bookmarkStart w:name="z20535" w:id="18568"/>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568"/>
    <w:bookmarkStart w:name="z20536" w:id="18569"/>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569"/>
    <w:bookmarkStart w:name="z20537" w:id="18570"/>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570"/>
    <w:bookmarkStart w:name="z20538" w:id="18571"/>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571"/>
    <w:bookmarkStart w:name="z20539" w:id="18572"/>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572"/>
    <w:bookmarkStart w:name="z20540" w:id="18573"/>
    <w:p>
      <w:pPr>
        <w:spacing w:after="0"/>
        <w:ind w:left="0"/>
        <w:jc w:val="both"/>
      </w:pPr>
      <w:r>
        <w:rPr>
          <w:rFonts w:ascii="Times New Roman"/>
          <w:b w:val="false"/>
          <w:i w:val="false"/>
          <w:color w:val="000000"/>
          <w:sz w:val="28"/>
        </w:rPr>
        <w:t>
      15. Функциялары:</w:t>
      </w:r>
    </w:p>
    <w:bookmarkEnd w:id="18573"/>
    <w:bookmarkStart w:name="z20541" w:id="18574"/>
    <w:p>
      <w:pPr>
        <w:spacing w:after="0"/>
        <w:ind w:left="0"/>
        <w:jc w:val="both"/>
      </w:pPr>
      <w:r>
        <w:rPr>
          <w:rFonts w:ascii="Times New Roman"/>
          <w:b w:val="false"/>
          <w:i w:val="false"/>
          <w:color w:val="000000"/>
          <w:sz w:val="28"/>
        </w:rPr>
        <w:t>
      1) реттелетін салада мемлекеттік саясатты іске асыру;</w:t>
      </w:r>
    </w:p>
    <w:bookmarkEnd w:id="18574"/>
    <w:bookmarkStart w:name="z20542" w:id="1857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575"/>
    <w:bookmarkStart w:name="z20543" w:id="18576"/>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576"/>
    <w:bookmarkStart w:name="z20544" w:id="1857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577"/>
    <w:bookmarkStart w:name="z20545" w:id="1857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578"/>
    <w:bookmarkStart w:name="z20546" w:id="1857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579"/>
    <w:bookmarkStart w:name="z20547" w:id="1858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580"/>
    <w:bookmarkStart w:name="z20548" w:id="1858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581"/>
    <w:bookmarkStart w:name="z20549" w:id="1858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582"/>
    <w:bookmarkStart w:name="z20550" w:id="1858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583"/>
    <w:bookmarkStart w:name="z20551" w:id="1858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584"/>
    <w:bookmarkStart w:name="z20552" w:id="18585"/>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585"/>
    <w:bookmarkStart w:name="z20553" w:id="18586"/>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586"/>
    <w:bookmarkStart w:name="z20554" w:id="1858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587"/>
    <w:bookmarkStart w:name="z20555" w:id="1858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588"/>
    <w:bookmarkStart w:name="z20556" w:id="1858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589"/>
    <w:bookmarkStart w:name="z20557" w:id="18590"/>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590"/>
    <w:bookmarkStart w:name="z20558" w:id="18591"/>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591"/>
    <w:bookmarkStart w:name="z20559" w:id="18592"/>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592"/>
    <w:bookmarkStart w:name="z20560" w:id="18593"/>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593"/>
    <w:bookmarkStart w:name="z20561" w:id="18594"/>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594"/>
    <w:bookmarkStart w:name="z20562" w:id="18595"/>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595"/>
    <w:bookmarkStart w:name="z20563" w:id="18596"/>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596"/>
    <w:bookmarkStart w:name="z20564" w:id="18597"/>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597"/>
    <w:bookmarkStart w:name="z20565" w:id="18598"/>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598"/>
    <w:bookmarkStart w:name="z20566" w:id="18599"/>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599"/>
    <w:bookmarkStart w:name="z20567" w:id="18600"/>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600"/>
    <w:bookmarkStart w:name="z20568" w:id="18601"/>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601"/>
    <w:bookmarkStart w:name="z20569" w:id="18602"/>
    <w:p>
      <w:pPr>
        <w:spacing w:after="0"/>
        <w:ind w:left="0"/>
        <w:jc w:val="both"/>
      </w:pPr>
      <w:r>
        <w:rPr>
          <w:rFonts w:ascii="Times New Roman"/>
          <w:b w:val="false"/>
          <w:i w:val="false"/>
          <w:color w:val="000000"/>
          <w:sz w:val="28"/>
        </w:rPr>
        <w:t>
      29) мыналарды:</w:t>
      </w:r>
    </w:p>
    <w:bookmarkEnd w:id="18602"/>
    <w:bookmarkStart w:name="z20570" w:id="1860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603"/>
    <w:bookmarkStart w:name="z20571" w:id="18604"/>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604"/>
    <w:bookmarkStart w:name="z20572" w:id="18605"/>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605"/>
    <w:bookmarkStart w:name="z20573" w:id="18606"/>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606"/>
    <w:bookmarkStart w:name="z20574" w:id="18607"/>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607"/>
    <w:bookmarkStart w:name="z20575" w:id="18608"/>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608"/>
    <w:bookmarkStart w:name="z20576" w:id="18609"/>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609"/>
    <w:bookmarkStart w:name="z20577" w:id="18610"/>
    <w:p>
      <w:pPr>
        <w:spacing w:after="0"/>
        <w:ind w:left="0"/>
        <w:jc w:val="both"/>
      </w:pPr>
      <w:r>
        <w:rPr>
          <w:rFonts w:ascii="Times New Roman"/>
          <w:b w:val="false"/>
          <w:i w:val="false"/>
          <w:color w:val="000000"/>
          <w:sz w:val="28"/>
        </w:rPr>
        <w:t>
      19. Басқарма басшысының өкілеттіктері:</w:t>
      </w:r>
    </w:p>
    <w:bookmarkEnd w:id="18610"/>
    <w:bookmarkStart w:name="z20578" w:id="18611"/>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611"/>
    <w:bookmarkStart w:name="z20579" w:id="18612"/>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612"/>
    <w:bookmarkStart w:name="z20580" w:id="18613"/>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613"/>
    <w:bookmarkStart w:name="z20581" w:id="18614"/>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614"/>
    <w:bookmarkStart w:name="z20582" w:id="18615"/>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615"/>
    <w:bookmarkStart w:name="z20583" w:id="1861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616"/>
    <w:bookmarkStart w:name="z20584" w:id="18617"/>
    <w:p>
      <w:pPr>
        <w:spacing w:after="0"/>
        <w:ind w:left="0"/>
        <w:jc w:val="left"/>
      </w:pPr>
      <w:r>
        <w:rPr>
          <w:rFonts w:ascii="Times New Roman"/>
          <w:b/>
          <w:i w:val="false"/>
          <w:color w:val="000000"/>
        </w:rPr>
        <w:t xml:space="preserve"> 4-тарау. Басқарманың мүлкі</w:t>
      </w:r>
    </w:p>
    <w:bookmarkEnd w:id="18617"/>
    <w:bookmarkStart w:name="z20585" w:id="1861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618"/>
    <w:bookmarkStart w:name="z20586" w:id="18619"/>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619"/>
    <w:bookmarkStart w:name="z20587" w:id="18620"/>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620"/>
    <w:bookmarkStart w:name="z20588" w:id="18621"/>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621"/>
    <w:bookmarkStart w:name="z20589" w:id="18622"/>
    <w:p>
      <w:pPr>
        <w:spacing w:after="0"/>
        <w:ind w:left="0"/>
        <w:jc w:val="left"/>
      </w:pPr>
      <w:r>
        <w:rPr>
          <w:rFonts w:ascii="Times New Roman"/>
          <w:b/>
          <w:i w:val="false"/>
          <w:color w:val="000000"/>
        </w:rPr>
        <w:t xml:space="preserve"> 5-тарау. Басқарманы қайта ұйымдастыру және тарату</w:t>
      </w:r>
    </w:p>
    <w:bookmarkEnd w:id="18622"/>
    <w:bookmarkStart w:name="z20590" w:id="1862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6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226-қосымша</w:t>
            </w:r>
          </w:p>
        </w:tc>
      </w:tr>
    </w:tbl>
    <w:bookmarkStart w:name="z20605" w:id="1862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Ұлан аудандық санитариялық-эпидемиологиялық бақылау басқармасы" республикалық мемлекеттік мекемесінің ережесі</w:t>
      </w:r>
    </w:p>
    <w:bookmarkEnd w:id="18624"/>
    <w:bookmarkStart w:name="z20606" w:id="18625"/>
    <w:p>
      <w:pPr>
        <w:spacing w:after="0"/>
        <w:ind w:left="0"/>
        <w:jc w:val="left"/>
      </w:pPr>
      <w:r>
        <w:rPr>
          <w:rFonts w:ascii="Times New Roman"/>
          <w:b/>
          <w:i w:val="false"/>
          <w:color w:val="000000"/>
        </w:rPr>
        <w:t xml:space="preserve"> 1-тарау. Жалпы ережелер</w:t>
      </w:r>
    </w:p>
    <w:bookmarkEnd w:id="18625"/>
    <w:bookmarkStart w:name="z20607" w:id="1862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Ұлан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626"/>
    <w:bookmarkStart w:name="z20608" w:id="18627"/>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627"/>
    <w:bookmarkStart w:name="z20609" w:id="18628"/>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628"/>
    <w:bookmarkStart w:name="z20610" w:id="1862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629"/>
    <w:bookmarkStart w:name="z20611" w:id="18630"/>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630"/>
    <w:bookmarkStart w:name="z20612" w:id="18631"/>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631"/>
    <w:bookmarkStart w:name="z20613" w:id="18632"/>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632"/>
    <w:bookmarkStart w:name="z20614" w:id="18633"/>
    <w:p>
      <w:pPr>
        <w:spacing w:after="0"/>
        <w:ind w:left="0"/>
        <w:jc w:val="both"/>
      </w:pPr>
      <w:r>
        <w:rPr>
          <w:rFonts w:ascii="Times New Roman"/>
          <w:b w:val="false"/>
          <w:i w:val="false"/>
          <w:color w:val="000000"/>
          <w:sz w:val="28"/>
        </w:rPr>
        <w:t>
      8. Заңды тұлғаның орналасқан жері – индекс 071600, Қазақстан Республикасы, Шығыс Қазақстан облысы, Ұлан ауданы, Қасым Қайсенов кенті, Нұржау көшесі, 1 ғимарат.</w:t>
      </w:r>
    </w:p>
    <w:bookmarkEnd w:id="18633"/>
    <w:bookmarkStart w:name="z20615" w:id="1863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Ұлан аудандық санитариялық-эпидемиологиялық бақылау басқармасы" республикалық мемлекеттік мекемесі.</w:t>
      </w:r>
    </w:p>
    <w:bookmarkEnd w:id="18634"/>
    <w:bookmarkStart w:name="z20616" w:id="1863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635"/>
    <w:bookmarkStart w:name="z20617" w:id="18636"/>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636"/>
    <w:bookmarkStart w:name="z20618" w:id="18637"/>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637"/>
    <w:bookmarkStart w:name="z20619" w:id="1863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638"/>
    <w:bookmarkStart w:name="z20620" w:id="18639"/>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639"/>
    <w:bookmarkStart w:name="z20621" w:id="18640"/>
    <w:p>
      <w:pPr>
        <w:spacing w:after="0"/>
        <w:ind w:left="0"/>
        <w:jc w:val="both"/>
      </w:pPr>
      <w:r>
        <w:rPr>
          <w:rFonts w:ascii="Times New Roman"/>
          <w:b w:val="false"/>
          <w:i w:val="false"/>
          <w:color w:val="000000"/>
          <w:sz w:val="28"/>
        </w:rPr>
        <w:t>
      13. Міндеттері:</w:t>
      </w:r>
    </w:p>
    <w:bookmarkEnd w:id="18640"/>
    <w:bookmarkStart w:name="z20622" w:id="18641"/>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641"/>
    <w:bookmarkStart w:name="z20623" w:id="18642"/>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642"/>
    <w:bookmarkStart w:name="z20624" w:id="18643"/>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643"/>
    <w:bookmarkStart w:name="z20625" w:id="18644"/>
    <w:p>
      <w:pPr>
        <w:spacing w:after="0"/>
        <w:ind w:left="0"/>
        <w:jc w:val="both"/>
      </w:pPr>
      <w:r>
        <w:rPr>
          <w:rFonts w:ascii="Times New Roman"/>
          <w:b w:val="false"/>
          <w:i w:val="false"/>
          <w:color w:val="000000"/>
          <w:sz w:val="28"/>
        </w:rPr>
        <w:t>
      14. Құқықтары мен міндеттері:</w:t>
      </w:r>
    </w:p>
    <w:bookmarkEnd w:id="18644"/>
    <w:bookmarkStart w:name="z20626" w:id="18645"/>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645"/>
    <w:bookmarkStart w:name="z20627" w:id="18646"/>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646"/>
    <w:bookmarkStart w:name="z20628" w:id="18647"/>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647"/>
    <w:bookmarkStart w:name="z20629" w:id="18648"/>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648"/>
    <w:bookmarkStart w:name="z20630" w:id="18649"/>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649"/>
    <w:bookmarkStart w:name="z20631" w:id="18650"/>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650"/>
    <w:bookmarkStart w:name="z20632" w:id="18651"/>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651"/>
    <w:bookmarkStart w:name="z20633" w:id="18652"/>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652"/>
    <w:bookmarkStart w:name="z20634" w:id="18653"/>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653"/>
    <w:bookmarkStart w:name="z20635" w:id="18654"/>
    <w:p>
      <w:pPr>
        <w:spacing w:after="0"/>
        <w:ind w:left="0"/>
        <w:jc w:val="both"/>
      </w:pPr>
      <w:r>
        <w:rPr>
          <w:rFonts w:ascii="Times New Roman"/>
          <w:b w:val="false"/>
          <w:i w:val="false"/>
          <w:color w:val="000000"/>
          <w:sz w:val="28"/>
        </w:rPr>
        <w:t>
      15. Функциялары:</w:t>
      </w:r>
    </w:p>
    <w:bookmarkEnd w:id="18654"/>
    <w:bookmarkStart w:name="z20636" w:id="18655"/>
    <w:p>
      <w:pPr>
        <w:spacing w:after="0"/>
        <w:ind w:left="0"/>
        <w:jc w:val="both"/>
      </w:pPr>
      <w:r>
        <w:rPr>
          <w:rFonts w:ascii="Times New Roman"/>
          <w:b w:val="false"/>
          <w:i w:val="false"/>
          <w:color w:val="000000"/>
          <w:sz w:val="28"/>
        </w:rPr>
        <w:t>
      1) реттелетін салада мемлекеттік саясатты іске асыру;</w:t>
      </w:r>
    </w:p>
    <w:bookmarkEnd w:id="18655"/>
    <w:bookmarkStart w:name="z20637" w:id="1865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656"/>
    <w:bookmarkStart w:name="z20638" w:id="18657"/>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657"/>
    <w:bookmarkStart w:name="z20639" w:id="1865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658"/>
    <w:bookmarkStart w:name="z20640" w:id="1865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659"/>
    <w:bookmarkStart w:name="z20641" w:id="1866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660"/>
    <w:bookmarkStart w:name="z20642" w:id="1866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661"/>
    <w:bookmarkStart w:name="z20643" w:id="1866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662"/>
    <w:bookmarkStart w:name="z20644" w:id="1866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663"/>
    <w:bookmarkStart w:name="z20645" w:id="1866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664"/>
    <w:bookmarkStart w:name="z20646" w:id="1866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665"/>
    <w:bookmarkStart w:name="z20647" w:id="18666"/>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666"/>
    <w:bookmarkStart w:name="z20648" w:id="18667"/>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667"/>
    <w:bookmarkStart w:name="z20649" w:id="1866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668"/>
    <w:bookmarkStart w:name="z20650" w:id="1866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669"/>
    <w:bookmarkStart w:name="z20651" w:id="1867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670"/>
    <w:bookmarkStart w:name="z20652" w:id="18671"/>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671"/>
    <w:bookmarkStart w:name="z20653" w:id="18672"/>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672"/>
    <w:bookmarkStart w:name="z20654" w:id="18673"/>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673"/>
    <w:bookmarkStart w:name="z20655" w:id="18674"/>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674"/>
    <w:bookmarkStart w:name="z20656" w:id="18675"/>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675"/>
    <w:bookmarkStart w:name="z20657" w:id="18676"/>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676"/>
    <w:bookmarkStart w:name="z20658" w:id="18677"/>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677"/>
    <w:bookmarkStart w:name="z20659" w:id="18678"/>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678"/>
    <w:bookmarkStart w:name="z20660" w:id="18679"/>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679"/>
    <w:bookmarkStart w:name="z20661" w:id="18680"/>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680"/>
    <w:bookmarkStart w:name="z20662" w:id="18681"/>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681"/>
    <w:bookmarkStart w:name="z20663" w:id="18682"/>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682"/>
    <w:bookmarkStart w:name="z20664" w:id="18683"/>
    <w:p>
      <w:pPr>
        <w:spacing w:after="0"/>
        <w:ind w:left="0"/>
        <w:jc w:val="both"/>
      </w:pPr>
      <w:r>
        <w:rPr>
          <w:rFonts w:ascii="Times New Roman"/>
          <w:b w:val="false"/>
          <w:i w:val="false"/>
          <w:color w:val="000000"/>
          <w:sz w:val="28"/>
        </w:rPr>
        <w:t>
      29) мыналарды:</w:t>
      </w:r>
    </w:p>
    <w:bookmarkEnd w:id="18683"/>
    <w:bookmarkStart w:name="z20665" w:id="1868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684"/>
    <w:bookmarkStart w:name="z20666" w:id="18685"/>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685"/>
    <w:bookmarkStart w:name="z20667" w:id="18686"/>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686"/>
    <w:bookmarkStart w:name="z20668" w:id="18687"/>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687"/>
    <w:bookmarkStart w:name="z20669" w:id="18688"/>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688"/>
    <w:bookmarkStart w:name="z20670" w:id="18689"/>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689"/>
    <w:bookmarkStart w:name="z20671" w:id="1869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690"/>
    <w:bookmarkStart w:name="z20672" w:id="18691"/>
    <w:p>
      <w:pPr>
        <w:spacing w:after="0"/>
        <w:ind w:left="0"/>
        <w:jc w:val="both"/>
      </w:pPr>
      <w:r>
        <w:rPr>
          <w:rFonts w:ascii="Times New Roman"/>
          <w:b w:val="false"/>
          <w:i w:val="false"/>
          <w:color w:val="000000"/>
          <w:sz w:val="28"/>
        </w:rPr>
        <w:t>
      19. Басқарма басшысының өкілеттіктері:</w:t>
      </w:r>
    </w:p>
    <w:bookmarkEnd w:id="18691"/>
    <w:bookmarkStart w:name="z20673" w:id="18692"/>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692"/>
    <w:bookmarkStart w:name="z20674" w:id="18693"/>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693"/>
    <w:bookmarkStart w:name="z20675" w:id="18694"/>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694"/>
    <w:bookmarkStart w:name="z20676" w:id="18695"/>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695"/>
    <w:bookmarkStart w:name="z20677" w:id="18696"/>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696"/>
    <w:bookmarkStart w:name="z20678" w:id="1869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697"/>
    <w:bookmarkStart w:name="z20679" w:id="18698"/>
    <w:p>
      <w:pPr>
        <w:spacing w:after="0"/>
        <w:ind w:left="0"/>
        <w:jc w:val="left"/>
      </w:pPr>
      <w:r>
        <w:rPr>
          <w:rFonts w:ascii="Times New Roman"/>
          <w:b/>
          <w:i w:val="false"/>
          <w:color w:val="000000"/>
        </w:rPr>
        <w:t xml:space="preserve"> 4-тарау. Басқарманың мүлкі</w:t>
      </w:r>
    </w:p>
    <w:bookmarkEnd w:id="18698"/>
    <w:bookmarkStart w:name="z20680" w:id="18699"/>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699"/>
    <w:bookmarkStart w:name="z20681" w:id="18700"/>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700"/>
    <w:bookmarkStart w:name="z20682" w:id="18701"/>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701"/>
    <w:bookmarkStart w:name="z20683" w:id="18702"/>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702"/>
    <w:bookmarkStart w:name="z20684" w:id="18703"/>
    <w:p>
      <w:pPr>
        <w:spacing w:after="0"/>
        <w:ind w:left="0"/>
        <w:jc w:val="left"/>
      </w:pPr>
      <w:r>
        <w:rPr>
          <w:rFonts w:ascii="Times New Roman"/>
          <w:b/>
          <w:i w:val="false"/>
          <w:color w:val="000000"/>
        </w:rPr>
        <w:t xml:space="preserve"> 5-тарау. Басқарманы қайта ұйымдастыру және тарату</w:t>
      </w:r>
    </w:p>
    <w:bookmarkEnd w:id="18703"/>
    <w:bookmarkStart w:name="z20685" w:id="1870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7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2022 жылғы 9 тамыздағы</w:t>
            </w:r>
            <w:r>
              <w:br/>
            </w:r>
            <w:r>
              <w:rPr>
                <w:rFonts w:ascii="Times New Roman"/>
                <w:b w:val="false"/>
                <w:i w:val="false"/>
                <w:color w:val="000000"/>
                <w:sz w:val="20"/>
              </w:rPr>
              <w:t>№ 115-НҚ бұйрығына</w:t>
            </w:r>
            <w:r>
              <w:br/>
            </w:r>
            <w:r>
              <w:rPr>
                <w:rFonts w:ascii="Times New Roman"/>
                <w:b w:val="false"/>
                <w:i w:val="false"/>
                <w:color w:val="000000"/>
                <w:sz w:val="20"/>
              </w:rPr>
              <w:t>232-қосымша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министрлігі</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бақылау комитеті төрағасының</w:t>
            </w:r>
            <w:r>
              <w:br/>
            </w:r>
            <w:r>
              <w:rPr>
                <w:rFonts w:ascii="Times New Roman"/>
                <w:b w:val="false"/>
                <w:i w:val="false"/>
                <w:color w:val="000000"/>
                <w:sz w:val="20"/>
              </w:rPr>
              <w:t>2020 жылғы 15 қазандағы</w:t>
            </w:r>
            <w:r>
              <w:br/>
            </w:r>
            <w:r>
              <w:rPr>
                <w:rFonts w:ascii="Times New Roman"/>
                <w:b w:val="false"/>
                <w:i w:val="false"/>
                <w:color w:val="000000"/>
                <w:sz w:val="20"/>
              </w:rPr>
              <w:t>№ 1-НҚ бұйрығына</w:t>
            </w:r>
            <w:r>
              <w:br/>
            </w:r>
            <w:r>
              <w:rPr>
                <w:rFonts w:ascii="Times New Roman"/>
                <w:b w:val="false"/>
                <w:i w:val="false"/>
                <w:color w:val="000000"/>
                <w:sz w:val="20"/>
              </w:rPr>
              <w:t>228-қосымша</w:t>
            </w:r>
          </w:p>
        </w:tc>
      </w:tr>
    </w:tbl>
    <w:bookmarkStart w:name="z20700" w:id="1870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Шемонаиха аудандық санитариялық-эпидемиологиялық бақылау басқармасы" республикалық мемлекеттік мекемесінің ережесі</w:t>
      </w:r>
    </w:p>
    <w:bookmarkEnd w:id="18705"/>
    <w:bookmarkStart w:name="z20701" w:id="18706"/>
    <w:p>
      <w:pPr>
        <w:spacing w:after="0"/>
        <w:ind w:left="0"/>
        <w:jc w:val="left"/>
      </w:pPr>
      <w:r>
        <w:rPr>
          <w:rFonts w:ascii="Times New Roman"/>
          <w:b/>
          <w:i w:val="false"/>
          <w:color w:val="000000"/>
        </w:rPr>
        <w:t xml:space="preserve"> 1-тарау. Жалпы ережелер</w:t>
      </w:r>
    </w:p>
    <w:bookmarkEnd w:id="18706"/>
    <w:bookmarkStart w:name="z20702" w:id="1870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Шемонаиха аудандық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707"/>
    <w:bookmarkStart w:name="z20703" w:id="18708"/>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708"/>
    <w:bookmarkStart w:name="z20704" w:id="18709"/>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709"/>
    <w:bookmarkStart w:name="z20705" w:id="1871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710"/>
    <w:bookmarkStart w:name="z20706" w:id="18711"/>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711"/>
    <w:bookmarkStart w:name="z20707" w:id="18712"/>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712"/>
    <w:bookmarkStart w:name="z20708" w:id="18713"/>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713"/>
    <w:bookmarkStart w:name="z20709" w:id="18714"/>
    <w:p>
      <w:pPr>
        <w:spacing w:after="0"/>
        <w:ind w:left="0"/>
        <w:jc w:val="both"/>
      </w:pPr>
      <w:r>
        <w:rPr>
          <w:rFonts w:ascii="Times New Roman"/>
          <w:b w:val="false"/>
          <w:i w:val="false"/>
          <w:color w:val="000000"/>
          <w:sz w:val="28"/>
        </w:rPr>
        <w:t>
      8. Заңды тұлғаның орналасқан жері – индекс 071800, Қазақстан Республикасы, Шығыс Қазақстан облысы, Шемонаиха ауданы, Шемонаиха қаласы, Астафьев көшесі, 38 үй.</w:t>
      </w:r>
    </w:p>
    <w:bookmarkEnd w:id="18714"/>
    <w:bookmarkStart w:name="z20710" w:id="1871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Шемонаиха аудандық санитариялық-эпидемиологиялық бақылау басқармасы" республикалық мемлекеттік мекемесі.</w:t>
      </w:r>
    </w:p>
    <w:bookmarkEnd w:id="18715"/>
    <w:bookmarkStart w:name="z20711" w:id="1871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716"/>
    <w:bookmarkStart w:name="z20712" w:id="18717"/>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717"/>
    <w:bookmarkStart w:name="z20713" w:id="18718"/>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718"/>
    <w:bookmarkStart w:name="z20714" w:id="1871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719"/>
    <w:bookmarkStart w:name="z20715" w:id="18720"/>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720"/>
    <w:bookmarkStart w:name="z20716" w:id="18721"/>
    <w:p>
      <w:pPr>
        <w:spacing w:after="0"/>
        <w:ind w:left="0"/>
        <w:jc w:val="both"/>
      </w:pPr>
      <w:r>
        <w:rPr>
          <w:rFonts w:ascii="Times New Roman"/>
          <w:b w:val="false"/>
          <w:i w:val="false"/>
          <w:color w:val="000000"/>
          <w:sz w:val="28"/>
        </w:rPr>
        <w:t>
      13. Міндеттері:</w:t>
      </w:r>
    </w:p>
    <w:bookmarkEnd w:id="18721"/>
    <w:bookmarkStart w:name="z20717" w:id="1872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722"/>
    <w:bookmarkStart w:name="z20718" w:id="18723"/>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723"/>
    <w:bookmarkStart w:name="z20719" w:id="18724"/>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724"/>
    <w:bookmarkStart w:name="z20720" w:id="18725"/>
    <w:p>
      <w:pPr>
        <w:spacing w:after="0"/>
        <w:ind w:left="0"/>
        <w:jc w:val="both"/>
      </w:pPr>
      <w:r>
        <w:rPr>
          <w:rFonts w:ascii="Times New Roman"/>
          <w:b w:val="false"/>
          <w:i w:val="false"/>
          <w:color w:val="000000"/>
          <w:sz w:val="28"/>
        </w:rPr>
        <w:t>
      14. Құқықтары мен міндеттері:</w:t>
      </w:r>
    </w:p>
    <w:bookmarkEnd w:id="18725"/>
    <w:bookmarkStart w:name="z20721" w:id="1872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726"/>
    <w:bookmarkStart w:name="z20722" w:id="18727"/>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727"/>
    <w:bookmarkStart w:name="z20723" w:id="18728"/>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728"/>
    <w:bookmarkStart w:name="z20724" w:id="18729"/>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729"/>
    <w:bookmarkStart w:name="z20725" w:id="18730"/>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730"/>
    <w:bookmarkStart w:name="z20726" w:id="18731"/>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731"/>
    <w:bookmarkStart w:name="z20727" w:id="18732"/>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732"/>
    <w:bookmarkStart w:name="z20728" w:id="18733"/>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733"/>
    <w:bookmarkStart w:name="z20729" w:id="18734"/>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734"/>
    <w:bookmarkStart w:name="z20730" w:id="18735"/>
    <w:p>
      <w:pPr>
        <w:spacing w:after="0"/>
        <w:ind w:left="0"/>
        <w:jc w:val="both"/>
      </w:pPr>
      <w:r>
        <w:rPr>
          <w:rFonts w:ascii="Times New Roman"/>
          <w:b w:val="false"/>
          <w:i w:val="false"/>
          <w:color w:val="000000"/>
          <w:sz w:val="28"/>
        </w:rPr>
        <w:t>
      15. Функциялары:</w:t>
      </w:r>
    </w:p>
    <w:bookmarkEnd w:id="18735"/>
    <w:bookmarkStart w:name="z20731" w:id="18736"/>
    <w:p>
      <w:pPr>
        <w:spacing w:after="0"/>
        <w:ind w:left="0"/>
        <w:jc w:val="both"/>
      </w:pPr>
      <w:r>
        <w:rPr>
          <w:rFonts w:ascii="Times New Roman"/>
          <w:b w:val="false"/>
          <w:i w:val="false"/>
          <w:color w:val="000000"/>
          <w:sz w:val="28"/>
        </w:rPr>
        <w:t>
      1) реттелетін салада мемлекеттік саясатты іске асыру;</w:t>
      </w:r>
    </w:p>
    <w:bookmarkEnd w:id="18736"/>
    <w:bookmarkStart w:name="z20732" w:id="1873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737"/>
    <w:bookmarkStart w:name="z20733" w:id="18738"/>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738"/>
    <w:bookmarkStart w:name="z20734" w:id="1873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739"/>
    <w:bookmarkStart w:name="z20735" w:id="1874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740"/>
    <w:bookmarkStart w:name="z20736" w:id="1874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741"/>
    <w:bookmarkStart w:name="z20737" w:id="1874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742"/>
    <w:bookmarkStart w:name="z20738" w:id="1874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743"/>
    <w:bookmarkStart w:name="z20739" w:id="1874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744"/>
    <w:bookmarkStart w:name="z20740" w:id="1874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745"/>
    <w:bookmarkStart w:name="z20741" w:id="1874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746"/>
    <w:bookmarkStart w:name="z20742" w:id="18747"/>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747"/>
    <w:bookmarkStart w:name="z20743" w:id="18748"/>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748"/>
    <w:bookmarkStart w:name="z20744" w:id="1874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749"/>
    <w:bookmarkStart w:name="z20745" w:id="1875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750"/>
    <w:bookmarkStart w:name="z20746" w:id="1875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751"/>
    <w:bookmarkStart w:name="z20747" w:id="18752"/>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752"/>
    <w:bookmarkStart w:name="z20748" w:id="18753"/>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753"/>
    <w:bookmarkStart w:name="z20749" w:id="18754"/>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754"/>
    <w:bookmarkStart w:name="z20750" w:id="18755"/>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755"/>
    <w:bookmarkStart w:name="z20751" w:id="18756"/>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756"/>
    <w:bookmarkStart w:name="z20752" w:id="18757"/>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757"/>
    <w:bookmarkStart w:name="z20753" w:id="18758"/>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758"/>
    <w:bookmarkStart w:name="z20754" w:id="18759"/>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759"/>
    <w:bookmarkStart w:name="z20755" w:id="18760"/>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760"/>
    <w:bookmarkStart w:name="z20756" w:id="1876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761"/>
    <w:bookmarkStart w:name="z20757" w:id="1876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762"/>
    <w:bookmarkStart w:name="z20758" w:id="18763"/>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763"/>
    <w:bookmarkStart w:name="z20759" w:id="18764"/>
    <w:p>
      <w:pPr>
        <w:spacing w:after="0"/>
        <w:ind w:left="0"/>
        <w:jc w:val="both"/>
      </w:pPr>
      <w:r>
        <w:rPr>
          <w:rFonts w:ascii="Times New Roman"/>
          <w:b w:val="false"/>
          <w:i w:val="false"/>
          <w:color w:val="000000"/>
          <w:sz w:val="28"/>
        </w:rPr>
        <w:t>
      29) мыналарды:</w:t>
      </w:r>
    </w:p>
    <w:bookmarkEnd w:id="18764"/>
    <w:bookmarkStart w:name="z20760" w:id="1876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765"/>
    <w:bookmarkStart w:name="z20761" w:id="18766"/>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766"/>
    <w:bookmarkStart w:name="z20762" w:id="18767"/>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767"/>
    <w:bookmarkStart w:name="z20763" w:id="18768"/>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768"/>
    <w:bookmarkStart w:name="z20764" w:id="18769"/>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769"/>
    <w:bookmarkStart w:name="z20765" w:id="18770"/>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770"/>
    <w:bookmarkStart w:name="z20766" w:id="1877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771"/>
    <w:bookmarkStart w:name="z20767" w:id="18772"/>
    <w:p>
      <w:pPr>
        <w:spacing w:after="0"/>
        <w:ind w:left="0"/>
        <w:jc w:val="both"/>
      </w:pPr>
      <w:r>
        <w:rPr>
          <w:rFonts w:ascii="Times New Roman"/>
          <w:b w:val="false"/>
          <w:i w:val="false"/>
          <w:color w:val="000000"/>
          <w:sz w:val="28"/>
        </w:rPr>
        <w:t>
      19. Басқарма басшысының өкілеттіктері:</w:t>
      </w:r>
    </w:p>
    <w:bookmarkEnd w:id="18772"/>
    <w:bookmarkStart w:name="z20768" w:id="18773"/>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773"/>
    <w:bookmarkStart w:name="z20769" w:id="18774"/>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774"/>
    <w:bookmarkStart w:name="z20770" w:id="18775"/>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775"/>
    <w:bookmarkStart w:name="z20771" w:id="18776"/>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776"/>
    <w:bookmarkStart w:name="z20772" w:id="18777"/>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777"/>
    <w:bookmarkStart w:name="z20773" w:id="1877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778"/>
    <w:bookmarkStart w:name="z20774" w:id="18779"/>
    <w:p>
      <w:pPr>
        <w:spacing w:after="0"/>
        <w:ind w:left="0"/>
        <w:jc w:val="left"/>
      </w:pPr>
      <w:r>
        <w:rPr>
          <w:rFonts w:ascii="Times New Roman"/>
          <w:b/>
          <w:i w:val="false"/>
          <w:color w:val="000000"/>
        </w:rPr>
        <w:t xml:space="preserve"> 4-тарау. Басқарманың мүлкі</w:t>
      </w:r>
    </w:p>
    <w:bookmarkEnd w:id="18779"/>
    <w:bookmarkStart w:name="z20775" w:id="1878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780"/>
    <w:bookmarkStart w:name="z20776" w:id="18781"/>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781"/>
    <w:bookmarkStart w:name="z20777" w:id="18782"/>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782"/>
    <w:bookmarkStart w:name="z20778" w:id="18783"/>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783"/>
    <w:bookmarkStart w:name="z20779" w:id="18784"/>
    <w:p>
      <w:pPr>
        <w:spacing w:after="0"/>
        <w:ind w:left="0"/>
        <w:jc w:val="left"/>
      </w:pPr>
      <w:r>
        <w:rPr>
          <w:rFonts w:ascii="Times New Roman"/>
          <w:b/>
          <w:i w:val="false"/>
          <w:color w:val="000000"/>
        </w:rPr>
        <w:t xml:space="preserve"> 5-тарау. Басқарманы қайта ұйымдастыру және тарату</w:t>
      </w:r>
    </w:p>
    <w:bookmarkEnd w:id="18784"/>
    <w:bookmarkStart w:name="z20780" w:id="1878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7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229-қосымша</w:t>
            </w:r>
          </w:p>
        </w:tc>
      </w:tr>
    </w:tbl>
    <w:bookmarkStart w:name="z20795" w:id="1878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Абай ауданының санитариялық-эпидемиологиялық бақылау басқармасы" республикалық мемлекеттік мекемесінің ережесі</w:t>
      </w:r>
    </w:p>
    <w:bookmarkEnd w:id="18786"/>
    <w:bookmarkStart w:name="z20796" w:id="18787"/>
    <w:p>
      <w:pPr>
        <w:spacing w:after="0"/>
        <w:ind w:left="0"/>
        <w:jc w:val="left"/>
      </w:pPr>
      <w:r>
        <w:rPr>
          <w:rFonts w:ascii="Times New Roman"/>
          <w:b/>
          <w:i w:val="false"/>
          <w:color w:val="000000"/>
        </w:rPr>
        <w:t xml:space="preserve"> 1-тарау. Жалпы ережелер</w:t>
      </w:r>
    </w:p>
    <w:bookmarkEnd w:id="18787"/>
    <w:bookmarkStart w:name="z20797" w:id="1878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Абай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788"/>
    <w:bookmarkStart w:name="z20798" w:id="18789"/>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789"/>
    <w:bookmarkStart w:name="z20799" w:id="1879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790"/>
    <w:bookmarkStart w:name="z20800" w:id="1879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791"/>
    <w:bookmarkStart w:name="z20801" w:id="18792"/>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792"/>
    <w:bookmarkStart w:name="z20802" w:id="18793"/>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793"/>
    <w:bookmarkStart w:name="z20803" w:id="1879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794"/>
    <w:bookmarkStart w:name="z20804" w:id="18795"/>
    <w:p>
      <w:pPr>
        <w:spacing w:after="0"/>
        <w:ind w:left="0"/>
        <w:jc w:val="both"/>
      </w:pPr>
      <w:r>
        <w:rPr>
          <w:rFonts w:ascii="Times New Roman"/>
          <w:b w:val="false"/>
          <w:i w:val="false"/>
          <w:color w:val="000000"/>
          <w:sz w:val="28"/>
        </w:rPr>
        <w:t>
      8. Заңды тұлғаның орналасқан жері – индекс 160002, Қазақстан Республикасы, Шымкент қаласы, Абай ауданы, Абай даңғылы, 37 ғимарат.</w:t>
      </w:r>
    </w:p>
    <w:bookmarkEnd w:id="18795"/>
    <w:bookmarkStart w:name="z20805" w:id="1879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Абай ауданының санитариялық-эпидемиологиялық бақылау басқармасы" республикалық мемлекеттік мекемесі.</w:t>
      </w:r>
    </w:p>
    <w:bookmarkEnd w:id="18796"/>
    <w:bookmarkStart w:name="z20806" w:id="1879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797"/>
    <w:bookmarkStart w:name="z20807" w:id="18798"/>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798"/>
    <w:bookmarkStart w:name="z20808" w:id="18799"/>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799"/>
    <w:bookmarkStart w:name="z20809" w:id="1880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800"/>
    <w:bookmarkStart w:name="z20810" w:id="18801"/>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801"/>
    <w:bookmarkStart w:name="z20811" w:id="18802"/>
    <w:p>
      <w:pPr>
        <w:spacing w:after="0"/>
        <w:ind w:left="0"/>
        <w:jc w:val="both"/>
      </w:pPr>
      <w:r>
        <w:rPr>
          <w:rFonts w:ascii="Times New Roman"/>
          <w:b w:val="false"/>
          <w:i w:val="false"/>
          <w:color w:val="000000"/>
          <w:sz w:val="28"/>
        </w:rPr>
        <w:t>
      13. Міндеттері:</w:t>
      </w:r>
    </w:p>
    <w:bookmarkEnd w:id="18802"/>
    <w:bookmarkStart w:name="z20812" w:id="1880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803"/>
    <w:bookmarkStart w:name="z20813" w:id="18804"/>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804"/>
    <w:bookmarkStart w:name="z20814" w:id="18805"/>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805"/>
    <w:bookmarkStart w:name="z20815" w:id="18806"/>
    <w:p>
      <w:pPr>
        <w:spacing w:after="0"/>
        <w:ind w:left="0"/>
        <w:jc w:val="both"/>
      </w:pPr>
      <w:r>
        <w:rPr>
          <w:rFonts w:ascii="Times New Roman"/>
          <w:b w:val="false"/>
          <w:i w:val="false"/>
          <w:color w:val="000000"/>
          <w:sz w:val="28"/>
        </w:rPr>
        <w:t>
      14. Құқықтары мен міндеттері:</w:t>
      </w:r>
    </w:p>
    <w:bookmarkEnd w:id="18806"/>
    <w:bookmarkStart w:name="z20816" w:id="18807"/>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807"/>
    <w:bookmarkStart w:name="z20817" w:id="18808"/>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808"/>
    <w:bookmarkStart w:name="z20818" w:id="18809"/>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809"/>
    <w:bookmarkStart w:name="z20819" w:id="18810"/>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810"/>
    <w:bookmarkStart w:name="z20820" w:id="18811"/>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811"/>
    <w:bookmarkStart w:name="z20821" w:id="18812"/>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812"/>
    <w:bookmarkStart w:name="z20822" w:id="18813"/>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813"/>
    <w:bookmarkStart w:name="z20823" w:id="18814"/>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814"/>
    <w:bookmarkStart w:name="z20824" w:id="18815"/>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815"/>
    <w:bookmarkStart w:name="z20825" w:id="18816"/>
    <w:p>
      <w:pPr>
        <w:spacing w:after="0"/>
        <w:ind w:left="0"/>
        <w:jc w:val="both"/>
      </w:pPr>
      <w:r>
        <w:rPr>
          <w:rFonts w:ascii="Times New Roman"/>
          <w:b w:val="false"/>
          <w:i w:val="false"/>
          <w:color w:val="000000"/>
          <w:sz w:val="28"/>
        </w:rPr>
        <w:t>
      15. Функциялары:</w:t>
      </w:r>
    </w:p>
    <w:bookmarkEnd w:id="18816"/>
    <w:bookmarkStart w:name="z20826" w:id="18817"/>
    <w:p>
      <w:pPr>
        <w:spacing w:after="0"/>
        <w:ind w:left="0"/>
        <w:jc w:val="both"/>
      </w:pPr>
      <w:r>
        <w:rPr>
          <w:rFonts w:ascii="Times New Roman"/>
          <w:b w:val="false"/>
          <w:i w:val="false"/>
          <w:color w:val="000000"/>
          <w:sz w:val="28"/>
        </w:rPr>
        <w:t>
      1) реттелетін салада мемлекеттік саясатты іске асыру;</w:t>
      </w:r>
    </w:p>
    <w:bookmarkEnd w:id="18817"/>
    <w:bookmarkStart w:name="z20827" w:id="1881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818"/>
    <w:bookmarkStart w:name="z20828" w:id="18819"/>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819"/>
    <w:bookmarkStart w:name="z20829" w:id="1882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820"/>
    <w:bookmarkStart w:name="z20830" w:id="1882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821"/>
    <w:bookmarkStart w:name="z20831" w:id="1882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822"/>
    <w:bookmarkStart w:name="z20832" w:id="1882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823"/>
    <w:bookmarkStart w:name="z20833" w:id="1882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824"/>
    <w:bookmarkStart w:name="z20834" w:id="1882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825"/>
    <w:bookmarkStart w:name="z20835" w:id="1882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826"/>
    <w:bookmarkStart w:name="z20836" w:id="1882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827"/>
    <w:bookmarkStart w:name="z20837" w:id="1882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828"/>
    <w:bookmarkStart w:name="z20838" w:id="18829"/>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829"/>
    <w:bookmarkStart w:name="z20839" w:id="1883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830"/>
    <w:bookmarkStart w:name="z20840" w:id="1883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831"/>
    <w:bookmarkStart w:name="z20841" w:id="1883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832"/>
    <w:bookmarkStart w:name="z20842" w:id="18833"/>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833"/>
    <w:bookmarkStart w:name="z20843" w:id="18834"/>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834"/>
    <w:bookmarkStart w:name="z20844" w:id="18835"/>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835"/>
    <w:bookmarkStart w:name="z20845" w:id="18836"/>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836"/>
    <w:bookmarkStart w:name="z20846" w:id="18837"/>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837"/>
    <w:bookmarkStart w:name="z20847" w:id="18838"/>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838"/>
    <w:bookmarkStart w:name="z20848" w:id="18839"/>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839"/>
    <w:bookmarkStart w:name="z20849" w:id="18840"/>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840"/>
    <w:bookmarkStart w:name="z20850" w:id="18841"/>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841"/>
    <w:bookmarkStart w:name="z20851" w:id="1884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842"/>
    <w:bookmarkStart w:name="z20852" w:id="18843"/>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843"/>
    <w:bookmarkStart w:name="z20853" w:id="18844"/>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844"/>
    <w:bookmarkStart w:name="z20854" w:id="18845"/>
    <w:p>
      <w:pPr>
        <w:spacing w:after="0"/>
        <w:ind w:left="0"/>
        <w:jc w:val="both"/>
      </w:pPr>
      <w:r>
        <w:rPr>
          <w:rFonts w:ascii="Times New Roman"/>
          <w:b w:val="false"/>
          <w:i w:val="false"/>
          <w:color w:val="000000"/>
          <w:sz w:val="28"/>
        </w:rPr>
        <w:t>
      29) мыналарды:</w:t>
      </w:r>
    </w:p>
    <w:bookmarkEnd w:id="18845"/>
    <w:bookmarkStart w:name="z20855" w:id="1884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846"/>
    <w:bookmarkStart w:name="z20856" w:id="18847"/>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847"/>
    <w:bookmarkStart w:name="z20857" w:id="18848"/>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848"/>
    <w:bookmarkStart w:name="z20858" w:id="18849"/>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849"/>
    <w:bookmarkStart w:name="z20859" w:id="18850"/>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850"/>
    <w:bookmarkStart w:name="z20860" w:id="18851"/>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851"/>
    <w:bookmarkStart w:name="z20861" w:id="1885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852"/>
    <w:bookmarkStart w:name="z20862" w:id="18853"/>
    <w:p>
      <w:pPr>
        <w:spacing w:after="0"/>
        <w:ind w:left="0"/>
        <w:jc w:val="both"/>
      </w:pPr>
      <w:r>
        <w:rPr>
          <w:rFonts w:ascii="Times New Roman"/>
          <w:b w:val="false"/>
          <w:i w:val="false"/>
          <w:color w:val="000000"/>
          <w:sz w:val="28"/>
        </w:rPr>
        <w:t>
      19. Басқарма басшысының өкілеттіктері:</w:t>
      </w:r>
    </w:p>
    <w:bookmarkEnd w:id="18853"/>
    <w:bookmarkStart w:name="z20863" w:id="18854"/>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854"/>
    <w:bookmarkStart w:name="z20864" w:id="18855"/>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855"/>
    <w:bookmarkStart w:name="z20865" w:id="18856"/>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856"/>
    <w:bookmarkStart w:name="z20866" w:id="18857"/>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857"/>
    <w:bookmarkStart w:name="z20867" w:id="18858"/>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858"/>
    <w:bookmarkStart w:name="z20868" w:id="1885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859"/>
    <w:bookmarkStart w:name="z20869" w:id="18860"/>
    <w:p>
      <w:pPr>
        <w:spacing w:after="0"/>
        <w:ind w:left="0"/>
        <w:jc w:val="left"/>
      </w:pPr>
      <w:r>
        <w:rPr>
          <w:rFonts w:ascii="Times New Roman"/>
          <w:b/>
          <w:i w:val="false"/>
          <w:color w:val="000000"/>
        </w:rPr>
        <w:t xml:space="preserve"> 4-тарау. Басқарманың мүлкі</w:t>
      </w:r>
    </w:p>
    <w:bookmarkEnd w:id="18860"/>
    <w:bookmarkStart w:name="z20870" w:id="1886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861"/>
    <w:bookmarkStart w:name="z20871" w:id="18862"/>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862"/>
    <w:bookmarkStart w:name="z20872" w:id="18863"/>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863"/>
    <w:bookmarkStart w:name="z20873" w:id="18864"/>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864"/>
    <w:bookmarkStart w:name="z20874" w:id="18865"/>
    <w:p>
      <w:pPr>
        <w:spacing w:after="0"/>
        <w:ind w:left="0"/>
        <w:jc w:val="left"/>
      </w:pPr>
      <w:r>
        <w:rPr>
          <w:rFonts w:ascii="Times New Roman"/>
          <w:b/>
          <w:i w:val="false"/>
          <w:color w:val="000000"/>
        </w:rPr>
        <w:t xml:space="preserve"> 5-тарау. Басқарманы қайта ұйымдастыру және тарату</w:t>
      </w:r>
    </w:p>
    <w:bookmarkEnd w:id="18865"/>
    <w:bookmarkStart w:name="z20875" w:id="1886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8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230-қосымша</w:t>
            </w:r>
          </w:p>
        </w:tc>
      </w:tr>
    </w:tbl>
    <w:bookmarkStart w:name="z20890" w:id="1886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Әл-Фараби ауданының санитариялық-эпидемиологиялық бақылау басқармасы" республикалық мемлекеттік мекемесінің ережесі</w:t>
      </w:r>
    </w:p>
    <w:bookmarkEnd w:id="18867"/>
    <w:bookmarkStart w:name="z20891" w:id="18868"/>
    <w:p>
      <w:pPr>
        <w:spacing w:after="0"/>
        <w:ind w:left="0"/>
        <w:jc w:val="left"/>
      </w:pPr>
      <w:r>
        <w:rPr>
          <w:rFonts w:ascii="Times New Roman"/>
          <w:b/>
          <w:i w:val="false"/>
          <w:color w:val="000000"/>
        </w:rPr>
        <w:t xml:space="preserve"> 1-тарау. Жалпы ережелер</w:t>
      </w:r>
    </w:p>
    <w:bookmarkEnd w:id="18868"/>
    <w:bookmarkStart w:name="z20892" w:id="1886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Әл-Фараби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869"/>
    <w:bookmarkStart w:name="z20893" w:id="18870"/>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870"/>
    <w:bookmarkStart w:name="z20894" w:id="1887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871"/>
    <w:bookmarkStart w:name="z20895" w:id="1887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872"/>
    <w:bookmarkStart w:name="z20896" w:id="18873"/>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873"/>
    <w:bookmarkStart w:name="z20897" w:id="1887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874"/>
    <w:bookmarkStart w:name="z20898" w:id="1887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875"/>
    <w:bookmarkStart w:name="z20899" w:id="18876"/>
    <w:p>
      <w:pPr>
        <w:spacing w:after="0"/>
        <w:ind w:left="0"/>
        <w:jc w:val="both"/>
      </w:pPr>
      <w:r>
        <w:rPr>
          <w:rFonts w:ascii="Times New Roman"/>
          <w:b w:val="false"/>
          <w:i w:val="false"/>
          <w:color w:val="000000"/>
          <w:sz w:val="28"/>
        </w:rPr>
        <w:t>
      8. Заңды тұлғаның орналасқан жері – индекс 160002, Қазақстан Республикасы, Шымкент қаласы, Абай ауданы, Абай даңғылы, 37 ғимарат.</w:t>
      </w:r>
    </w:p>
    <w:bookmarkEnd w:id="18876"/>
    <w:bookmarkStart w:name="z20900" w:id="1887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Әл-Фараби ауданының санитариялық-эпидемиологиялық бақылау басқармасы" республикалық мемлекеттік мекемесі.</w:t>
      </w:r>
    </w:p>
    <w:bookmarkEnd w:id="18877"/>
    <w:bookmarkStart w:name="z20901" w:id="1887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878"/>
    <w:bookmarkStart w:name="z20902" w:id="18879"/>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879"/>
    <w:bookmarkStart w:name="z20903" w:id="18880"/>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880"/>
    <w:bookmarkStart w:name="z20904" w:id="1888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881"/>
    <w:bookmarkStart w:name="z20905" w:id="18882"/>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882"/>
    <w:bookmarkStart w:name="z20906" w:id="18883"/>
    <w:p>
      <w:pPr>
        <w:spacing w:after="0"/>
        <w:ind w:left="0"/>
        <w:jc w:val="both"/>
      </w:pPr>
      <w:r>
        <w:rPr>
          <w:rFonts w:ascii="Times New Roman"/>
          <w:b w:val="false"/>
          <w:i w:val="false"/>
          <w:color w:val="000000"/>
          <w:sz w:val="28"/>
        </w:rPr>
        <w:t>
      13. Міндеттері:</w:t>
      </w:r>
    </w:p>
    <w:bookmarkEnd w:id="18883"/>
    <w:bookmarkStart w:name="z20907" w:id="1888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884"/>
    <w:bookmarkStart w:name="z20908" w:id="18885"/>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885"/>
    <w:bookmarkStart w:name="z20909" w:id="18886"/>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886"/>
    <w:bookmarkStart w:name="z20910" w:id="18887"/>
    <w:p>
      <w:pPr>
        <w:spacing w:after="0"/>
        <w:ind w:left="0"/>
        <w:jc w:val="both"/>
      </w:pPr>
      <w:r>
        <w:rPr>
          <w:rFonts w:ascii="Times New Roman"/>
          <w:b w:val="false"/>
          <w:i w:val="false"/>
          <w:color w:val="000000"/>
          <w:sz w:val="28"/>
        </w:rPr>
        <w:t>
      14. Құқықтары мен міндеттері:</w:t>
      </w:r>
    </w:p>
    <w:bookmarkEnd w:id="18887"/>
    <w:bookmarkStart w:name="z20911" w:id="18888"/>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888"/>
    <w:bookmarkStart w:name="z20912" w:id="18889"/>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889"/>
    <w:bookmarkStart w:name="z20913" w:id="18890"/>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890"/>
    <w:bookmarkStart w:name="z20914" w:id="18891"/>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891"/>
    <w:bookmarkStart w:name="z20915" w:id="18892"/>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892"/>
    <w:bookmarkStart w:name="z20916" w:id="18893"/>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893"/>
    <w:bookmarkStart w:name="z20917" w:id="18894"/>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894"/>
    <w:bookmarkStart w:name="z20918" w:id="18895"/>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895"/>
    <w:bookmarkStart w:name="z20919" w:id="18896"/>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896"/>
    <w:bookmarkStart w:name="z20920" w:id="18897"/>
    <w:p>
      <w:pPr>
        <w:spacing w:after="0"/>
        <w:ind w:left="0"/>
        <w:jc w:val="both"/>
      </w:pPr>
      <w:r>
        <w:rPr>
          <w:rFonts w:ascii="Times New Roman"/>
          <w:b w:val="false"/>
          <w:i w:val="false"/>
          <w:color w:val="000000"/>
          <w:sz w:val="28"/>
        </w:rPr>
        <w:t>
      15. Функциялары:</w:t>
      </w:r>
    </w:p>
    <w:bookmarkEnd w:id="18897"/>
    <w:bookmarkStart w:name="z20921" w:id="18898"/>
    <w:p>
      <w:pPr>
        <w:spacing w:after="0"/>
        <w:ind w:left="0"/>
        <w:jc w:val="both"/>
      </w:pPr>
      <w:r>
        <w:rPr>
          <w:rFonts w:ascii="Times New Roman"/>
          <w:b w:val="false"/>
          <w:i w:val="false"/>
          <w:color w:val="000000"/>
          <w:sz w:val="28"/>
        </w:rPr>
        <w:t>
      1) реттелетін салада мемлекеттік саясатты іске асыру;</w:t>
      </w:r>
    </w:p>
    <w:bookmarkEnd w:id="18898"/>
    <w:bookmarkStart w:name="z20922" w:id="1889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899"/>
    <w:bookmarkStart w:name="z20923" w:id="18900"/>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900"/>
    <w:bookmarkStart w:name="z20924" w:id="18901"/>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901"/>
    <w:bookmarkStart w:name="z20925" w:id="18902"/>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902"/>
    <w:bookmarkStart w:name="z20926" w:id="1890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903"/>
    <w:bookmarkStart w:name="z20927" w:id="1890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904"/>
    <w:bookmarkStart w:name="z20928" w:id="1890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905"/>
    <w:bookmarkStart w:name="z20929" w:id="1890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906"/>
    <w:bookmarkStart w:name="z20930" w:id="1890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907"/>
    <w:bookmarkStart w:name="z20931" w:id="1890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908"/>
    <w:bookmarkStart w:name="z20932" w:id="18909"/>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909"/>
    <w:bookmarkStart w:name="z20933" w:id="18910"/>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910"/>
    <w:bookmarkStart w:name="z20934" w:id="1891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911"/>
    <w:bookmarkStart w:name="z20935" w:id="1891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912"/>
    <w:bookmarkStart w:name="z20936" w:id="1891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913"/>
    <w:bookmarkStart w:name="z20937" w:id="18914"/>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914"/>
    <w:bookmarkStart w:name="z20938" w:id="18915"/>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915"/>
    <w:bookmarkStart w:name="z20939" w:id="18916"/>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916"/>
    <w:bookmarkStart w:name="z20940" w:id="18917"/>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917"/>
    <w:bookmarkStart w:name="z20941" w:id="18918"/>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918"/>
    <w:bookmarkStart w:name="z20942" w:id="18919"/>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919"/>
    <w:bookmarkStart w:name="z20943" w:id="18920"/>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8920"/>
    <w:bookmarkStart w:name="z20944" w:id="18921"/>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8921"/>
    <w:bookmarkStart w:name="z20945" w:id="18922"/>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8922"/>
    <w:bookmarkStart w:name="z20946" w:id="18923"/>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8923"/>
    <w:bookmarkStart w:name="z20947" w:id="18924"/>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8924"/>
    <w:bookmarkStart w:name="z20948" w:id="18925"/>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8925"/>
    <w:bookmarkStart w:name="z20949" w:id="18926"/>
    <w:p>
      <w:pPr>
        <w:spacing w:after="0"/>
        <w:ind w:left="0"/>
        <w:jc w:val="both"/>
      </w:pPr>
      <w:r>
        <w:rPr>
          <w:rFonts w:ascii="Times New Roman"/>
          <w:b w:val="false"/>
          <w:i w:val="false"/>
          <w:color w:val="000000"/>
          <w:sz w:val="28"/>
        </w:rPr>
        <w:t>
      29) мыналарды:</w:t>
      </w:r>
    </w:p>
    <w:bookmarkEnd w:id="18926"/>
    <w:bookmarkStart w:name="z20950" w:id="1892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927"/>
    <w:bookmarkStart w:name="z20951" w:id="18928"/>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8928"/>
    <w:bookmarkStart w:name="z20952" w:id="18929"/>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8929"/>
    <w:bookmarkStart w:name="z20953" w:id="18930"/>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8930"/>
    <w:bookmarkStart w:name="z20954" w:id="18931"/>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8931"/>
    <w:bookmarkStart w:name="z20955" w:id="18932"/>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8932"/>
    <w:bookmarkStart w:name="z20956" w:id="18933"/>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8933"/>
    <w:bookmarkStart w:name="z20957" w:id="18934"/>
    <w:p>
      <w:pPr>
        <w:spacing w:after="0"/>
        <w:ind w:left="0"/>
        <w:jc w:val="both"/>
      </w:pPr>
      <w:r>
        <w:rPr>
          <w:rFonts w:ascii="Times New Roman"/>
          <w:b w:val="false"/>
          <w:i w:val="false"/>
          <w:color w:val="000000"/>
          <w:sz w:val="28"/>
        </w:rPr>
        <w:t>
      19. Басқарма басшысының өкілеттіктері:</w:t>
      </w:r>
    </w:p>
    <w:bookmarkEnd w:id="18934"/>
    <w:bookmarkStart w:name="z20958" w:id="18935"/>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8935"/>
    <w:bookmarkStart w:name="z20959" w:id="18936"/>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8936"/>
    <w:bookmarkStart w:name="z20960" w:id="18937"/>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937"/>
    <w:bookmarkStart w:name="z20961" w:id="18938"/>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8938"/>
    <w:bookmarkStart w:name="z20962" w:id="18939"/>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8939"/>
    <w:bookmarkStart w:name="z20963" w:id="1894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940"/>
    <w:bookmarkStart w:name="z20964" w:id="18941"/>
    <w:p>
      <w:pPr>
        <w:spacing w:after="0"/>
        <w:ind w:left="0"/>
        <w:jc w:val="left"/>
      </w:pPr>
      <w:r>
        <w:rPr>
          <w:rFonts w:ascii="Times New Roman"/>
          <w:b/>
          <w:i w:val="false"/>
          <w:color w:val="000000"/>
        </w:rPr>
        <w:t xml:space="preserve"> 4-тарау. Басқарманың мүлкі</w:t>
      </w:r>
    </w:p>
    <w:bookmarkEnd w:id="18941"/>
    <w:bookmarkStart w:name="z20965" w:id="18942"/>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8942"/>
    <w:bookmarkStart w:name="z20966" w:id="18943"/>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943"/>
    <w:bookmarkStart w:name="z20967" w:id="18944"/>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8944"/>
    <w:bookmarkStart w:name="z20968" w:id="18945"/>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945"/>
    <w:bookmarkStart w:name="z20969" w:id="18946"/>
    <w:p>
      <w:pPr>
        <w:spacing w:after="0"/>
        <w:ind w:left="0"/>
        <w:jc w:val="left"/>
      </w:pPr>
      <w:r>
        <w:rPr>
          <w:rFonts w:ascii="Times New Roman"/>
          <w:b/>
          <w:i w:val="false"/>
          <w:color w:val="000000"/>
        </w:rPr>
        <w:t xml:space="preserve"> 5-тарау. Басқарманы қайта ұйымдастыру және тарату</w:t>
      </w:r>
    </w:p>
    <w:bookmarkEnd w:id="18946"/>
    <w:bookmarkStart w:name="z20970" w:id="18947"/>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89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231-қосымша</w:t>
            </w:r>
          </w:p>
        </w:tc>
      </w:tr>
    </w:tbl>
    <w:bookmarkStart w:name="z20985" w:id="1894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Еңбекші ауданының санитариялық-эпидемиологиялық бақылау басқармасы" республикалық мемлекеттік мекемесінің ережесі</w:t>
      </w:r>
    </w:p>
    <w:bookmarkEnd w:id="18948"/>
    <w:bookmarkStart w:name="z20986" w:id="18949"/>
    <w:p>
      <w:pPr>
        <w:spacing w:after="0"/>
        <w:ind w:left="0"/>
        <w:jc w:val="left"/>
      </w:pPr>
      <w:r>
        <w:rPr>
          <w:rFonts w:ascii="Times New Roman"/>
          <w:b/>
          <w:i w:val="false"/>
          <w:color w:val="000000"/>
        </w:rPr>
        <w:t xml:space="preserve"> 1-тарау. Жалпы ережелер</w:t>
      </w:r>
    </w:p>
    <w:bookmarkEnd w:id="18949"/>
    <w:bookmarkStart w:name="z20987" w:id="1895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Еңбекші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8950"/>
    <w:bookmarkStart w:name="z20988" w:id="18951"/>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8951"/>
    <w:bookmarkStart w:name="z20989" w:id="18952"/>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8952"/>
    <w:bookmarkStart w:name="z20990" w:id="1895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953"/>
    <w:bookmarkStart w:name="z20991" w:id="18954"/>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8954"/>
    <w:bookmarkStart w:name="z20992" w:id="18955"/>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8955"/>
    <w:bookmarkStart w:name="z20993" w:id="18956"/>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8956"/>
    <w:bookmarkStart w:name="z20994" w:id="18957"/>
    <w:p>
      <w:pPr>
        <w:spacing w:after="0"/>
        <w:ind w:left="0"/>
        <w:jc w:val="both"/>
      </w:pPr>
      <w:r>
        <w:rPr>
          <w:rFonts w:ascii="Times New Roman"/>
          <w:b w:val="false"/>
          <w:i w:val="false"/>
          <w:color w:val="000000"/>
          <w:sz w:val="28"/>
        </w:rPr>
        <w:t>
      8. Заңды тұлғаның орналасқан жері – индекс 160011, Қазақстан Республикасы, Шымкент қаласы, Еңбекші ауданы, Қаражан Аблязимов көшесі, 24А ғимарат.</w:t>
      </w:r>
    </w:p>
    <w:bookmarkEnd w:id="18957"/>
    <w:bookmarkStart w:name="z20995" w:id="1895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Еңбекші ауданының санитариялық-эпидемиологиялық бақылау басқармасы" республикалық мемлекеттік мекемесі.</w:t>
      </w:r>
    </w:p>
    <w:bookmarkEnd w:id="18958"/>
    <w:bookmarkStart w:name="z20996" w:id="1895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959"/>
    <w:bookmarkStart w:name="z20997" w:id="18960"/>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8960"/>
    <w:bookmarkStart w:name="z20998" w:id="18961"/>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8961"/>
    <w:bookmarkStart w:name="z20999" w:id="1896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962"/>
    <w:bookmarkStart w:name="z21000" w:id="18963"/>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8963"/>
    <w:bookmarkStart w:name="z21001" w:id="18964"/>
    <w:p>
      <w:pPr>
        <w:spacing w:after="0"/>
        <w:ind w:left="0"/>
        <w:jc w:val="both"/>
      </w:pPr>
      <w:r>
        <w:rPr>
          <w:rFonts w:ascii="Times New Roman"/>
          <w:b w:val="false"/>
          <w:i w:val="false"/>
          <w:color w:val="000000"/>
          <w:sz w:val="28"/>
        </w:rPr>
        <w:t>
      13. Міндеттері:</w:t>
      </w:r>
    </w:p>
    <w:bookmarkEnd w:id="18964"/>
    <w:bookmarkStart w:name="z21002" w:id="1896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965"/>
    <w:bookmarkStart w:name="z21003" w:id="18966"/>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8966"/>
    <w:bookmarkStart w:name="z21004" w:id="18967"/>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8967"/>
    <w:bookmarkStart w:name="z21005" w:id="18968"/>
    <w:p>
      <w:pPr>
        <w:spacing w:after="0"/>
        <w:ind w:left="0"/>
        <w:jc w:val="both"/>
      </w:pPr>
      <w:r>
        <w:rPr>
          <w:rFonts w:ascii="Times New Roman"/>
          <w:b w:val="false"/>
          <w:i w:val="false"/>
          <w:color w:val="000000"/>
          <w:sz w:val="28"/>
        </w:rPr>
        <w:t>
      14. Құқықтары мен міндеттері:</w:t>
      </w:r>
    </w:p>
    <w:bookmarkEnd w:id="18968"/>
    <w:bookmarkStart w:name="z21006" w:id="18969"/>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969"/>
    <w:bookmarkStart w:name="z21007" w:id="18970"/>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970"/>
    <w:bookmarkStart w:name="z21008" w:id="18971"/>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8971"/>
    <w:bookmarkStart w:name="z21009" w:id="18972"/>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972"/>
    <w:bookmarkStart w:name="z21010" w:id="18973"/>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8973"/>
    <w:bookmarkStart w:name="z21011" w:id="18974"/>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8974"/>
    <w:bookmarkStart w:name="z21012" w:id="18975"/>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8975"/>
    <w:bookmarkStart w:name="z21013" w:id="18976"/>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8976"/>
    <w:bookmarkStart w:name="z21014" w:id="18977"/>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8977"/>
    <w:bookmarkStart w:name="z21015" w:id="18978"/>
    <w:p>
      <w:pPr>
        <w:spacing w:after="0"/>
        <w:ind w:left="0"/>
        <w:jc w:val="both"/>
      </w:pPr>
      <w:r>
        <w:rPr>
          <w:rFonts w:ascii="Times New Roman"/>
          <w:b w:val="false"/>
          <w:i w:val="false"/>
          <w:color w:val="000000"/>
          <w:sz w:val="28"/>
        </w:rPr>
        <w:t>
      15. Функциялары:</w:t>
      </w:r>
    </w:p>
    <w:bookmarkEnd w:id="18978"/>
    <w:bookmarkStart w:name="z21016" w:id="18979"/>
    <w:p>
      <w:pPr>
        <w:spacing w:after="0"/>
        <w:ind w:left="0"/>
        <w:jc w:val="both"/>
      </w:pPr>
      <w:r>
        <w:rPr>
          <w:rFonts w:ascii="Times New Roman"/>
          <w:b w:val="false"/>
          <w:i w:val="false"/>
          <w:color w:val="000000"/>
          <w:sz w:val="28"/>
        </w:rPr>
        <w:t>
      1) реттелетін салада мемлекеттік саясатты іске асыру;</w:t>
      </w:r>
    </w:p>
    <w:bookmarkEnd w:id="18979"/>
    <w:bookmarkStart w:name="z21017" w:id="1898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980"/>
    <w:bookmarkStart w:name="z21018" w:id="18981"/>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8981"/>
    <w:bookmarkStart w:name="z21019" w:id="1898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982"/>
    <w:bookmarkStart w:name="z21020" w:id="1898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983"/>
    <w:bookmarkStart w:name="z21021" w:id="1898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8984"/>
    <w:bookmarkStart w:name="z21022" w:id="1898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985"/>
    <w:bookmarkStart w:name="z21023" w:id="1898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986"/>
    <w:bookmarkStart w:name="z21024" w:id="1898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987"/>
    <w:bookmarkStart w:name="z21025" w:id="1898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988"/>
    <w:bookmarkStart w:name="z21026" w:id="1898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989"/>
    <w:bookmarkStart w:name="z21027" w:id="18990"/>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8990"/>
    <w:bookmarkStart w:name="z21028" w:id="18991"/>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8991"/>
    <w:bookmarkStart w:name="z21029" w:id="1899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992"/>
    <w:bookmarkStart w:name="z21030" w:id="1899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993"/>
    <w:bookmarkStart w:name="z21031" w:id="1899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994"/>
    <w:bookmarkStart w:name="z21032" w:id="18995"/>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8995"/>
    <w:bookmarkStart w:name="z21033" w:id="18996"/>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8996"/>
    <w:bookmarkStart w:name="z21034" w:id="18997"/>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997"/>
    <w:bookmarkStart w:name="z21035" w:id="18998"/>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8998"/>
    <w:bookmarkStart w:name="z21036" w:id="18999"/>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8999"/>
    <w:bookmarkStart w:name="z21037" w:id="19000"/>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9000"/>
    <w:bookmarkStart w:name="z21038" w:id="19001"/>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9001"/>
    <w:bookmarkStart w:name="z21039" w:id="19002"/>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9002"/>
    <w:bookmarkStart w:name="z21040" w:id="19003"/>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9003"/>
    <w:bookmarkStart w:name="z21041" w:id="19004"/>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9004"/>
    <w:bookmarkStart w:name="z21042" w:id="19005"/>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9005"/>
    <w:bookmarkStart w:name="z21043" w:id="19006"/>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9006"/>
    <w:bookmarkStart w:name="z21044" w:id="19007"/>
    <w:p>
      <w:pPr>
        <w:spacing w:after="0"/>
        <w:ind w:left="0"/>
        <w:jc w:val="both"/>
      </w:pPr>
      <w:r>
        <w:rPr>
          <w:rFonts w:ascii="Times New Roman"/>
          <w:b w:val="false"/>
          <w:i w:val="false"/>
          <w:color w:val="000000"/>
          <w:sz w:val="28"/>
        </w:rPr>
        <w:t>
      29) мыналарды:</w:t>
      </w:r>
    </w:p>
    <w:bookmarkEnd w:id="19007"/>
    <w:bookmarkStart w:name="z21045" w:id="1900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9008"/>
    <w:bookmarkStart w:name="z21046" w:id="19009"/>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9009"/>
    <w:bookmarkStart w:name="z21047" w:id="19010"/>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9010"/>
    <w:bookmarkStart w:name="z21048" w:id="19011"/>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9011"/>
    <w:bookmarkStart w:name="z21049" w:id="19012"/>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9012"/>
    <w:bookmarkStart w:name="z21050" w:id="19013"/>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9013"/>
    <w:bookmarkStart w:name="z21051" w:id="19014"/>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9014"/>
    <w:bookmarkStart w:name="z21052" w:id="19015"/>
    <w:p>
      <w:pPr>
        <w:spacing w:after="0"/>
        <w:ind w:left="0"/>
        <w:jc w:val="both"/>
      </w:pPr>
      <w:r>
        <w:rPr>
          <w:rFonts w:ascii="Times New Roman"/>
          <w:b w:val="false"/>
          <w:i w:val="false"/>
          <w:color w:val="000000"/>
          <w:sz w:val="28"/>
        </w:rPr>
        <w:t>
      19. Басқарма басшысының өкілеттіктері:</w:t>
      </w:r>
    </w:p>
    <w:bookmarkEnd w:id="19015"/>
    <w:bookmarkStart w:name="z21053" w:id="19016"/>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9016"/>
    <w:bookmarkStart w:name="z21054" w:id="19017"/>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9017"/>
    <w:bookmarkStart w:name="z21055" w:id="19018"/>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9018"/>
    <w:bookmarkStart w:name="z21056" w:id="19019"/>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9019"/>
    <w:bookmarkStart w:name="z21057" w:id="19020"/>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9020"/>
    <w:bookmarkStart w:name="z21058" w:id="1902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9021"/>
    <w:bookmarkStart w:name="z21059" w:id="19022"/>
    <w:p>
      <w:pPr>
        <w:spacing w:after="0"/>
        <w:ind w:left="0"/>
        <w:jc w:val="left"/>
      </w:pPr>
      <w:r>
        <w:rPr>
          <w:rFonts w:ascii="Times New Roman"/>
          <w:b/>
          <w:i w:val="false"/>
          <w:color w:val="000000"/>
        </w:rPr>
        <w:t xml:space="preserve"> 4-тарау. Басқарманың мүлкі</w:t>
      </w:r>
    </w:p>
    <w:bookmarkEnd w:id="19022"/>
    <w:bookmarkStart w:name="z21060" w:id="1902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9023"/>
    <w:bookmarkStart w:name="z21061" w:id="19024"/>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9024"/>
    <w:bookmarkStart w:name="z21062" w:id="19025"/>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9025"/>
    <w:bookmarkStart w:name="z21063" w:id="19026"/>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9026"/>
    <w:bookmarkStart w:name="z21064" w:id="19027"/>
    <w:p>
      <w:pPr>
        <w:spacing w:after="0"/>
        <w:ind w:left="0"/>
        <w:jc w:val="left"/>
      </w:pPr>
      <w:r>
        <w:rPr>
          <w:rFonts w:ascii="Times New Roman"/>
          <w:b/>
          <w:i w:val="false"/>
          <w:color w:val="000000"/>
        </w:rPr>
        <w:t xml:space="preserve"> 5-тарау. Басқарманы қайта ұйымдастыру және тарату</w:t>
      </w:r>
    </w:p>
    <w:bookmarkEnd w:id="19027"/>
    <w:bookmarkStart w:name="z21065" w:id="1902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90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9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Санитариялық-эпидемиологиялық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232-қосымша</w:t>
            </w:r>
          </w:p>
        </w:tc>
      </w:tr>
    </w:tbl>
    <w:bookmarkStart w:name="z21080" w:id="19029"/>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Қаратау ауданының санитариялық-эпидемиологиялық бақылау басқармасы" республикалық мемлекеттік мекемесінің ережесі</w:t>
      </w:r>
    </w:p>
    <w:bookmarkEnd w:id="19029"/>
    <w:bookmarkStart w:name="z21081" w:id="19030"/>
    <w:p>
      <w:pPr>
        <w:spacing w:after="0"/>
        <w:ind w:left="0"/>
        <w:jc w:val="left"/>
      </w:pPr>
      <w:r>
        <w:rPr>
          <w:rFonts w:ascii="Times New Roman"/>
          <w:b/>
          <w:i w:val="false"/>
          <w:color w:val="000000"/>
        </w:rPr>
        <w:t xml:space="preserve"> 1-тарау. Жалпы ережелер</w:t>
      </w:r>
    </w:p>
    <w:bookmarkEnd w:id="19030"/>
    <w:bookmarkStart w:name="z21082" w:id="1903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Қаратау ауданының санитариялық-эпидемиологиялық бақылау басқармасы" республикалық мемлекеттік мекемесі (бұдан әрі – Басқарма) тиісті аумақта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департаментінің (бұдан әрі – Департамент) қарамағындағы Қазақстан Республикасының Денсаулық сақтау министрлігі Санитариялық-эпидемиологиялық бақылау комитетінің аумақтық бөлімшесі болып табылады.</w:t>
      </w:r>
    </w:p>
    <w:bookmarkEnd w:id="19031"/>
    <w:bookmarkStart w:name="z21083" w:id="19032"/>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9032"/>
    <w:bookmarkStart w:name="z21084" w:id="19033"/>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болады.</w:t>
      </w:r>
    </w:p>
    <w:bookmarkEnd w:id="19033"/>
    <w:bookmarkStart w:name="z21085" w:id="1903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9034"/>
    <w:bookmarkStart w:name="z21086" w:id="19035"/>
    <w:p>
      <w:pPr>
        <w:spacing w:after="0"/>
        <w:ind w:left="0"/>
        <w:jc w:val="both"/>
      </w:pPr>
      <w:r>
        <w:rPr>
          <w:rFonts w:ascii="Times New Roman"/>
          <w:b w:val="false"/>
          <w:i w:val="false"/>
          <w:color w:val="000000"/>
          <w:sz w:val="28"/>
        </w:rPr>
        <w:t>
      5. Басқарманың, егер заңнамаға сәйкес осыған уәкілеттік берілген болса, мемлекеттің атынан азаматтық-құқықтық қатынастардың тарапы болуға құқығы бар.</w:t>
      </w:r>
    </w:p>
    <w:bookmarkEnd w:id="19035"/>
    <w:bookmarkStart w:name="z21087" w:id="19036"/>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Қазақстан Республикасының заңнамасында көзделген актілермен ресімделетін шешімдерді қабылдайды.</w:t>
      </w:r>
    </w:p>
    <w:bookmarkEnd w:id="19036"/>
    <w:bookmarkStart w:name="z21088" w:id="19037"/>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9037"/>
    <w:bookmarkStart w:name="z21089" w:id="19038"/>
    <w:p>
      <w:pPr>
        <w:spacing w:after="0"/>
        <w:ind w:left="0"/>
        <w:jc w:val="both"/>
      </w:pPr>
      <w:r>
        <w:rPr>
          <w:rFonts w:ascii="Times New Roman"/>
          <w:b w:val="false"/>
          <w:i w:val="false"/>
          <w:color w:val="000000"/>
          <w:sz w:val="28"/>
        </w:rPr>
        <w:t>
      8. Заңды тұлғаның орналасқан жері – индекс 160002, Қазақстан Республикасы, Шымкент қаласы, Абай ауданы, Абай даңғылы, 37 ғимарат.</w:t>
      </w:r>
    </w:p>
    <w:bookmarkEnd w:id="19038"/>
    <w:bookmarkStart w:name="z21090" w:id="19039"/>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Қаратау ауданының санитариялық-эпидемиологиялық бақылау басқармасы" республикалық мемлекеттік мекемесі.</w:t>
      </w:r>
    </w:p>
    <w:bookmarkEnd w:id="19039"/>
    <w:bookmarkStart w:name="z21091" w:id="1904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9040"/>
    <w:bookmarkStart w:name="z21092" w:id="19041"/>
    <w:p>
      <w:pPr>
        <w:spacing w:after="0"/>
        <w:ind w:left="0"/>
        <w:jc w:val="both"/>
      </w:pPr>
      <w:r>
        <w:rPr>
          <w:rFonts w:ascii="Times New Roman"/>
          <w:b w:val="false"/>
          <w:i w:val="false"/>
          <w:color w:val="000000"/>
          <w:sz w:val="28"/>
        </w:rPr>
        <w:t>
      11. Басқарманың қызметiн қаржыландыру республикалық бюджеттен жүзеге асырылады.</w:t>
      </w:r>
    </w:p>
    <w:bookmarkEnd w:id="19041"/>
    <w:bookmarkStart w:name="z21093" w:id="19042"/>
    <w:p>
      <w:pPr>
        <w:spacing w:after="0"/>
        <w:ind w:left="0"/>
        <w:jc w:val="both"/>
      </w:pPr>
      <w:r>
        <w:rPr>
          <w:rFonts w:ascii="Times New Roman"/>
          <w:b w:val="false"/>
          <w:i w:val="false"/>
          <w:color w:val="000000"/>
          <w:sz w:val="28"/>
        </w:rPr>
        <w:t>
      12. Басқармаға өзінің өкілеттіктері болып табылатын міндеттерді орындау тұрғысынан кәсіпкерлік субъектілермен шарттық қатынастарға түсуге тыйым салынады.</w:t>
      </w:r>
    </w:p>
    <w:bookmarkEnd w:id="19042"/>
    <w:bookmarkStart w:name="z21094" w:id="1904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9043"/>
    <w:bookmarkStart w:name="z21095" w:id="19044"/>
    <w:p>
      <w:pPr>
        <w:spacing w:after="0"/>
        <w:ind w:left="0"/>
        <w:jc w:val="left"/>
      </w:pPr>
      <w:r>
        <w:rPr>
          <w:rFonts w:ascii="Times New Roman"/>
          <w:b/>
          <w:i w:val="false"/>
          <w:color w:val="000000"/>
        </w:rPr>
        <w:t xml:space="preserve"> 2-тарау. Басқарманың мiндеттерi, құқықтары мен міндеттемелері</w:t>
      </w:r>
    </w:p>
    <w:bookmarkEnd w:id="19044"/>
    <w:bookmarkStart w:name="z21096" w:id="19045"/>
    <w:p>
      <w:pPr>
        <w:spacing w:after="0"/>
        <w:ind w:left="0"/>
        <w:jc w:val="both"/>
      </w:pPr>
      <w:r>
        <w:rPr>
          <w:rFonts w:ascii="Times New Roman"/>
          <w:b w:val="false"/>
          <w:i w:val="false"/>
          <w:color w:val="000000"/>
          <w:sz w:val="28"/>
        </w:rPr>
        <w:t>
      13. Міндеттері:</w:t>
      </w:r>
    </w:p>
    <w:bookmarkEnd w:id="19045"/>
    <w:bookmarkStart w:name="z21097" w:id="19046"/>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9046"/>
    <w:bookmarkStart w:name="z21098" w:id="19047"/>
    <w:p>
      <w:pPr>
        <w:spacing w:after="0"/>
        <w:ind w:left="0"/>
        <w:jc w:val="both"/>
      </w:pPr>
      <w:r>
        <w:rPr>
          <w:rFonts w:ascii="Times New Roman"/>
          <w:b w:val="false"/>
          <w:i w:val="false"/>
          <w:color w:val="000000"/>
          <w:sz w:val="28"/>
        </w:rPr>
        <w:t>
      2) реттелетін салада мемлекеттік қызметтердің сапасы мен қолжетімділігін қамтамасыз ету;</w:t>
      </w:r>
    </w:p>
    <w:bookmarkEnd w:id="19047"/>
    <w:bookmarkStart w:name="z21099" w:id="19048"/>
    <w:p>
      <w:pPr>
        <w:spacing w:after="0"/>
        <w:ind w:left="0"/>
        <w:jc w:val="both"/>
      </w:pPr>
      <w:r>
        <w:rPr>
          <w:rFonts w:ascii="Times New Roman"/>
          <w:b w:val="false"/>
          <w:i w:val="false"/>
          <w:color w:val="000000"/>
          <w:sz w:val="28"/>
        </w:rPr>
        <w:t>
      3) Басқармаға жүктелген өзге де міндеттерді өз құзыретінің шегінде жүзеге асыру.</w:t>
      </w:r>
    </w:p>
    <w:bookmarkEnd w:id="19048"/>
    <w:bookmarkStart w:name="z21100" w:id="19049"/>
    <w:p>
      <w:pPr>
        <w:spacing w:after="0"/>
        <w:ind w:left="0"/>
        <w:jc w:val="both"/>
      </w:pPr>
      <w:r>
        <w:rPr>
          <w:rFonts w:ascii="Times New Roman"/>
          <w:b w:val="false"/>
          <w:i w:val="false"/>
          <w:color w:val="000000"/>
          <w:sz w:val="28"/>
        </w:rPr>
        <w:t>
      14. Құқықтары мен міндеттері:</w:t>
      </w:r>
    </w:p>
    <w:bookmarkEnd w:id="19049"/>
    <w:bookmarkStart w:name="z21101" w:id="19050"/>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9050"/>
    <w:bookmarkStart w:name="z21102" w:id="19051"/>
    <w:p>
      <w:pPr>
        <w:spacing w:after="0"/>
        <w:ind w:left="0"/>
        <w:jc w:val="both"/>
      </w:pPr>
      <w:r>
        <w:rPr>
          <w:rFonts w:ascii="Times New Roman"/>
          <w:b w:val="false"/>
          <w:i w:val="false"/>
          <w:color w:val="000000"/>
          <w:sz w:val="28"/>
        </w:rPr>
        <w:t>
      2) жеке және заңды тұлғалар Басқарманың лауазымды адамдары берген заңды талаптарды немесе нұсқамаларды, қаулыларды орындамаған немесе тиісінше орындамаған кезде сотқа жүгіну;</w:t>
      </w:r>
    </w:p>
    <w:bookmarkEnd w:id="19051"/>
    <w:bookmarkStart w:name="z21103" w:id="19052"/>
    <w:p>
      <w:pPr>
        <w:spacing w:after="0"/>
        <w:ind w:left="0"/>
        <w:jc w:val="both"/>
      </w:pPr>
      <w:r>
        <w:rPr>
          <w:rFonts w:ascii="Times New Roman"/>
          <w:b w:val="false"/>
          <w:i w:val="false"/>
          <w:color w:val="000000"/>
          <w:sz w:val="28"/>
        </w:rPr>
        <w:t>
      3) реттелетін саладағы мәселелер бойынша ақпараттық-түсіндіру жұмыстарын жүзеге асыру;</w:t>
      </w:r>
    </w:p>
    <w:bookmarkEnd w:id="19052"/>
    <w:bookmarkStart w:name="z21104" w:id="19053"/>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9053"/>
    <w:bookmarkStart w:name="z21105" w:id="19054"/>
    <w:p>
      <w:pPr>
        <w:spacing w:after="0"/>
        <w:ind w:left="0"/>
        <w:jc w:val="both"/>
      </w:pPr>
      <w:r>
        <w:rPr>
          <w:rFonts w:ascii="Times New Roman"/>
          <w:b w:val="false"/>
          <w:i w:val="false"/>
          <w:color w:val="000000"/>
          <w:sz w:val="28"/>
        </w:rPr>
        <w:t>
      5) реттелетін салада Қазақстан Республикасы заңнамасының қолданылуына талдау жүргізу;</w:t>
      </w:r>
    </w:p>
    <w:bookmarkEnd w:id="19054"/>
    <w:bookmarkStart w:name="z21106" w:id="19055"/>
    <w:p>
      <w:pPr>
        <w:spacing w:after="0"/>
        <w:ind w:left="0"/>
        <w:jc w:val="both"/>
      </w:pPr>
      <w:r>
        <w:rPr>
          <w:rFonts w:ascii="Times New Roman"/>
          <w:b w:val="false"/>
          <w:i w:val="false"/>
          <w:color w:val="000000"/>
          <w:sz w:val="28"/>
        </w:rPr>
        <w:t>
      6) Қазақстан Республикасының Заңнамасында белгіленген тәртіппен басқа ұйымдардан мамандарды тексеру және сараптама жүргізуге тарту;</w:t>
      </w:r>
    </w:p>
    <w:bookmarkEnd w:id="19055"/>
    <w:bookmarkStart w:name="z21107" w:id="19056"/>
    <w:p>
      <w:pPr>
        <w:spacing w:after="0"/>
        <w:ind w:left="0"/>
        <w:jc w:val="both"/>
      </w:pPr>
      <w:r>
        <w:rPr>
          <w:rFonts w:ascii="Times New Roman"/>
          <w:b w:val="false"/>
          <w:i w:val="false"/>
          <w:color w:val="000000"/>
          <w:sz w:val="28"/>
        </w:rPr>
        <w:t>
      7) мемлекеттік органдар қабылдаған Қазақстан Республикасының халықтың санитариялық-эпидемиологиялық саламаттылығы саласындағы заңнамасын бұзатын актілердің күшін жою, өзгерту, сондай-ақ оларды Қазақстан Республикасының заңнамасына сәйкес келтіру туралы ұсыныстар енгізу;</w:t>
      </w:r>
    </w:p>
    <w:bookmarkEnd w:id="19056"/>
    <w:bookmarkStart w:name="z21108" w:id="19057"/>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сақтау;</w:t>
      </w:r>
    </w:p>
    <w:bookmarkEnd w:id="19057"/>
    <w:bookmarkStart w:name="z21109" w:id="19058"/>
    <w:p>
      <w:pPr>
        <w:spacing w:after="0"/>
        <w:ind w:left="0"/>
        <w:jc w:val="both"/>
      </w:pPr>
      <w:r>
        <w:rPr>
          <w:rFonts w:ascii="Times New Roman"/>
          <w:b w:val="false"/>
          <w:i w:val="false"/>
          <w:color w:val="000000"/>
          <w:sz w:val="28"/>
        </w:rPr>
        <w:t>
      9) Қазақстан Республикасының қолданыстағы заңнамасында көзделген өзге де құқықтар мен міндеттерді жүзеге асыру.</w:t>
      </w:r>
    </w:p>
    <w:bookmarkEnd w:id="19058"/>
    <w:bookmarkStart w:name="z21110" w:id="19059"/>
    <w:p>
      <w:pPr>
        <w:spacing w:after="0"/>
        <w:ind w:left="0"/>
        <w:jc w:val="both"/>
      </w:pPr>
      <w:r>
        <w:rPr>
          <w:rFonts w:ascii="Times New Roman"/>
          <w:b w:val="false"/>
          <w:i w:val="false"/>
          <w:color w:val="000000"/>
          <w:sz w:val="28"/>
        </w:rPr>
        <w:t>
      15. Функциялары:</w:t>
      </w:r>
    </w:p>
    <w:bookmarkEnd w:id="19059"/>
    <w:bookmarkStart w:name="z21111" w:id="19060"/>
    <w:p>
      <w:pPr>
        <w:spacing w:after="0"/>
        <w:ind w:left="0"/>
        <w:jc w:val="both"/>
      </w:pPr>
      <w:r>
        <w:rPr>
          <w:rFonts w:ascii="Times New Roman"/>
          <w:b w:val="false"/>
          <w:i w:val="false"/>
          <w:color w:val="000000"/>
          <w:sz w:val="28"/>
        </w:rPr>
        <w:t>
      1) реттелетін салада мемлекеттік саясатты іске асыру;</w:t>
      </w:r>
    </w:p>
    <w:bookmarkEnd w:id="19060"/>
    <w:bookmarkStart w:name="z21112" w:id="1906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9061"/>
    <w:bookmarkStart w:name="z21113" w:id="19062"/>
    <w:p>
      <w:pPr>
        <w:spacing w:after="0"/>
        <w:ind w:left="0"/>
        <w:jc w:val="both"/>
      </w:pPr>
      <w:r>
        <w:rPr>
          <w:rFonts w:ascii="Times New Roman"/>
          <w:b w:val="false"/>
          <w:i w:val="false"/>
          <w:color w:val="000000"/>
          <w:sz w:val="28"/>
        </w:rPr>
        <w:t>
      3) техникалық регламенттерде белгіленген талаптардың сақталуына бақылауды жүзеге асыру;</w:t>
      </w:r>
    </w:p>
    <w:bookmarkEnd w:id="19062"/>
    <w:bookmarkStart w:name="z21114" w:id="1906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9063"/>
    <w:bookmarkStart w:name="z21115" w:id="1906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9064"/>
    <w:bookmarkStart w:name="z21116" w:id="1906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 мен қадағалауды жүзеге асыру;</w:t>
      </w:r>
    </w:p>
    <w:bookmarkEnd w:id="19065"/>
    <w:bookmarkStart w:name="z21117" w:id="1906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9066"/>
    <w:bookmarkStart w:name="z21118" w:id="1906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9067"/>
    <w:bookmarkStart w:name="z21119" w:id="1906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9068"/>
    <w:bookmarkStart w:name="z21120" w:id="1906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9069"/>
    <w:bookmarkStart w:name="z21121" w:id="1907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9070"/>
    <w:bookmarkStart w:name="z21122" w:id="19071"/>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19071"/>
    <w:bookmarkStart w:name="z21123" w:id="19072"/>
    <w:p>
      <w:pPr>
        <w:spacing w:after="0"/>
        <w:ind w:left="0"/>
        <w:jc w:val="both"/>
      </w:pPr>
      <w:r>
        <w:rPr>
          <w:rFonts w:ascii="Times New Roman"/>
          <w:b w:val="false"/>
          <w:i w:val="false"/>
          <w:color w:val="000000"/>
          <w:sz w:val="28"/>
        </w:rPr>
        <w:t>
      13) қалдықтардың адамға және қоршаған ортаға әсер ету дәрежесі бойынша (уыттылық дәрежесі бойынша) олардың қауіптілік сыныптарын айқындау;</w:t>
      </w:r>
    </w:p>
    <w:bookmarkEnd w:id="19072"/>
    <w:bookmarkStart w:name="z21124" w:id="1907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9073"/>
    <w:bookmarkStart w:name="z21125" w:id="1907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9074"/>
    <w:bookmarkStart w:name="z21126" w:id="1907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9075"/>
    <w:bookmarkStart w:name="z21127" w:id="19076"/>
    <w:p>
      <w:pPr>
        <w:spacing w:after="0"/>
        <w:ind w:left="0"/>
        <w:jc w:val="both"/>
      </w:pPr>
      <w:r>
        <w:rPr>
          <w:rFonts w:ascii="Times New Roman"/>
          <w:b w:val="false"/>
          <w:i w:val="false"/>
          <w:color w:val="000000"/>
          <w:sz w:val="28"/>
        </w:rPr>
        <w:t>
      17) коллекциялық қызметті есепке алу және мониторинг жүргізу үшін мәліметтер беру;</w:t>
      </w:r>
    </w:p>
    <w:bookmarkEnd w:id="19076"/>
    <w:bookmarkStart w:name="z21128" w:id="19077"/>
    <w:p>
      <w:pPr>
        <w:spacing w:after="0"/>
        <w:ind w:left="0"/>
        <w:jc w:val="both"/>
      </w:pPr>
      <w:r>
        <w:rPr>
          <w:rFonts w:ascii="Times New Roman"/>
          <w:b w:val="false"/>
          <w:i w:val="false"/>
          <w:color w:val="000000"/>
          <w:sz w:val="28"/>
        </w:rPr>
        <w:t>
      18) санитариялық-эпидемиологиялық сараптаманың және ғылыми сараптаманың нәтижелері бойынша адамның немесе болашақ ұрпақтың денсаулығына қауіпті деп танылған биологиялық заттарды есепке алуды жүргізу үшін мәліметтер беру;</w:t>
      </w:r>
    </w:p>
    <w:bookmarkEnd w:id="19077"/>
    <w:bookmarkStart w:name="z21129" w:id="19078"/>
    <w:p>
      <w:pPr>
        <w:spacing w:after="0"/>
        <w:ind w:left="0"/>
        <w:jc w:val="both"/>
      </w:pPr>
      <w:r>
        <w:rPr>
          <w:rFonts w:ascii="Times New Roman"/>
          <w:b w:val="false"/>
          <w:i w:val="false"/>
          <w:color w:val="000000"/>
          <w:sz w:val="28"/>
        </w:rPr>
        <w:t>
      19)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9078"/>
    <w:bookmarkStart w:name="z21130" w:id="19079"/>
    <w:p>
      <w:pPr>
        <w:spacing w:after="0"/>
        <w:ind w:left="0"/>
        <w:jc w:val="both"/>
      </w:pPr>
      <w:r>
        <w:rPr>
          <w:rFonts w:ascii="Times New Roman"/>
          <w:b w:val="false"/>
          <w:i w:val="false"/>
          <w:color w:val="000000"/>
          <w:sz w:val="28"/>
        </w:rPr>
        <w:t>
      20) аурулардан таза немесе аурулардың таралу деңгейі төмен аумақтарды (оның бір бөлігін) айқындау;</w:t>
      </w:r>
    </w:p>
    <w:bookmarkEnd w:id="19079"/>
    <w:bookmarkStart w:name="z21131" w:id="19080"/>
    <w:p>
      <w:pPr>
        <w:spacing w:after="0"/>
        <w:ind w:left="0"/>
        <w:jc w:val="both"/>
      </w:pPr>
      <w:r>
        <w:rPr>
          <w:rFonts w:ascii="Times New Roman"/>
          <w:b w:val="false"/>
          <w:i w:val="false"/>
          <w:color w:val="000000"/>
          <w:sz w:val="28"/>
        </w:rPr>
        <w:t>
      21) йод тапшылығы ауруларының профилактикасы саласында мемлекеттік реттеуді жүзеге асыру;</w:t>
      </w:r>
    </w:p>
    <w:bookmarkEnd w:id="19080"/>
    <w:bookmarkStart w:name="z21132" w:id="19081"/>
    <w:p>
      <w:pPr>
        <w:spacing w:after="0"/>
        <w:ind w:left="0"/>
        <w:jc w:val="both"/>
      </w:pPr>
      <w:r>
        <w:rPr>
          <w:rFonts w:ascii="Times New Roman"/>
          <w:b w:val="false"/>
          <w:i w:val="false"/>
          <w:color w:val="000000"/>
          <w:sz w:val="28"/>
        </w:rPr>
        <w:t>
      22)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9081"/>
    <w:bookmarkStart w:name="z21133" w:id="19082"/>
    <w:p>
      <w:pPr>
        <w:spacing w:after="0"/>
        <w:ind w:left="0"/>
        <w:jc w:val="both"/>
      </w:pPr>
      <w:r>
        <w:rPr>
          <w:rFonts w:ascii="Times New Roman"/>
          <w:b w:val="false"/>
          <w:i w:val="false"/>
          <w:color w:val="000000"/>
          <w:sz w:val="28"/>
        </w:rPr>
        <w:t>
      23) нормативтік құжаттардың талаптарына сәйкес өнім сынамаларын іріктеу;</w:t>
      </w:r>
    </w:p>
    <w:bookmarkEnd w:id="19082"/>
    <w:bookmarkStart w:name="z21134" w:id="19083"/>
    <w:p>
      <w:pPr>
        <w:spacing w:after="0"/>
        <w:ind w:left="0"/>
        <w:jc w:val="both"/>
      </w:pPr>
      <w:r>
        <w:rPr>
          <w:rFonts w:ascii="Times New Roman"/>
          <w:b w:val="false"/>
          <w:i w:val="false"/>
          <w:color w:val="000000"/>
          <w:sz w:val="28"/>
        </w:rPr>
        <w:t>
      24) медициналық қалдықтардың айналысын бақылауды жүзеге асыру;</w:t>
      </w:r>
    </w:p>
    <w:bookmarkEnd w:id="19083"/>
    <w:bookmarkStart w:name="z21135" w:id="19084"/>
    <w:p>
      <w:pPr>
        <w:spacing w:after="0"/>
        <w:ind w:left="0"/>
        <w:jc w:val="both"/>
      </w:pPr>
      <w:r>
        <w:rPr>
          <w:rFonts w:ascii="Times New Roman"/>
          <w:b w:val="false"/>
          <w:i w:val="false"/>
          <w:color w:val="000000"/>
          <w:sz w:val="28"/>
        </w:rPr>
        <w:t>
      25) инфекциялық емес ауруларды эпидемиологиялық қадағалауды жүзеге асыру;</w:t>
      </w:r>
    </w:p>
    <w:bookmarkEnd w:id="19084"/>
    <w:bookmarkStart w:name="z21136" w:id="1908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9085"/>
    <w:bookmarkStart w:name="z21137" w:id="19086"/>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тексерулер жүргізудің жартыжылдық кестелерін әзірлеу;</w:t>
      </w:r>
    </w:p>
    <w:bookmarkEnd w:id="19086"/>
    <w:bookmarkStart w:name="z21138" w:id="19087"/>
    <w:p>
      <w:pPr>
        <w:spacing w:after="0"/>
        <w:ind w:left="0"/>
        <w:jc w:val="both"/>
      </w:pPr>
      <w:r>
        <w:rPr>
          <w:rFonts w:ascii="Times New Roman"/>
          <w:b w:val="false"/>
          <w:i w:val="false"/>
          <w:color w:val="000000"/>
          <w:sz w:val="28"/>
        </w:rPr>
        <w:t>
      28)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 сондай-ақ есепке алуды жүргізу;</w:t>
      </w:r>
    </w:p>
    <w:bookmarkEnd w:id="19087"/>
    <w:bookmarkStart w:name="z21139" w:id="19088"/>
    <w:p>
      <w:pPr>
        <w:spacing w:after="0"/>
        <w:ind w:left="0"/>
        <w:jc w:val="both"/>
      </w:pPr>
      <w:r>
        <w:rPr>
          <w:rFonts w:ascii="Times New Roman"/>
          <w:b w:val="false"/>
          <w:i w:val="false"/>
          <w:color w:val="000000"/>
          <w:sz w:val="28"/>
        </w:rPr>
        <w:t>
      29) мыналарды:</w:t>
      </w:r>
    </w:p>
    <w:bookmarkEnd w:id="19088"/>
    <w:bookmarkStart w:name="z21140" w:id="1908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9089"/>
    <w:bookmarkStart w:name="z21141" w:id="19090"/>
    <w:p>
      <w:pPr>
        <w:spacing w:after="0"/>
        <w:ind w:left="0"/>
        <w:jc w:val="both"/>
      </w:pPr>
      <w:r>
        <w:rPr>
          <w:rFonts w:ascii="Times New Roman"/>
          <w:b w:val="false"/>
          <w:i w:val="false"/>
          <w:color w:val="000000"/>
          <w:sz w:val="28"/>
        </w:rPr>
        <w:t>
      Басқарманың құзыретіне кіретін мәселелер бойынша жеке және заңды тұлғалардың өтініштерін қарау;</w:t>
      </w:r>
    </w:p>
    <w:bookmarkEnd w:id="19090"/>
    <w:bookmarkStart w:name="z21142" w:id="19091"/>
    <w:p>
      <w:pPr>
        <w:spacing w:after="0"/>
        <w:ind w:left="0"/>
        <w:jc w:val="both"/>
      </w:pPr>
      <w:r>
        <w:rPr>
          <w:rFonts w:ascii="Times New Roman"/>
          <w:b w:val="false"/>
          <w:i w:val="false"/>
          <w:color w:val="000000"/>
          <w:sz w:val="28"/>
        </w:rPr>
        <w:t>
      30) заңдарда, Қазақстан Республикасы Президентінің және Үкіметінің актілерінде көзделген өзге де функцияларды жүзеге асыру.</w:t>
      </w:r>
    </w:p>
    <w:bookmarkEnd w:id="19091"/>
    <w:bookmarkStart w:name="z21143" w:id="19092"/>
    <w:p>
      <w:pPr>
        <w:spacing w:after="0"/>
        <w:ind w:left="0"/>
        <w:jc w:val="left"/>
      </w:pPr>
      <w:r>
        <w:rPr>
          <w:rFonts w:ascii="Times New Roman"/>
          <w:b/>
          <w:i w:val="false"/>
          <w:color w:val="000000"/>
        </w:rPr>
        <w:t xml:space="preserve"> 3-тарау. Басқарма қызметін ұйымдастыру кезінде басшысының мәртебесi мен өкiлеттiктері</w:t>
      </w:r>
    </w:p>
    <w:bookmarkEnd w:id="19092"/>
    <w:bookmarkStart w:name="z21144" w:id="19093"/>
    <w:p>
      <w:pPr>
        <w:spacing w:after="0"/>
        <w:ind w:left="0"/>
        <w:jc w:val="both"/>
      </w:pPr>
      <w:r>
        <w:rPr>
          <w:rFonts w:ascii="Times New Roman"/>
          <w:b w:val="false"/>
          <w:i w:val="false"/>
          <w:color w:val="000000"/>
          <w:sz w:val="28"/>
        </w:rPr>
        <w:t>
      16. Басқармаға басшылықты Басқармаға жүктелген міндеттердің орындалуына және өзінің өкілеттіктерін жүзеге асыруға дербес жауапты болатын басшы жүзеге асырады.</w:t>
      </w:r>
    </w:p>
    <w:bookmarkEnd w:id="19093"/>
    <w:bookmarkStart w:name="z21145" w:id="19094"/>
    <w:p>
      <w:pPr>
        <w:spacing w:after="0"/>
        <w:ind w:left="0"/>
        <w:jc w:val="both"/>
      </w:pPr>
      <w:r>
        <w:rPr>
          <w:rFonts w:ascii="Times New Roman"/>
          <w:b w:val="false"/>
          <w:i w:val="false"/>
          <w:color w:val="000000"/>
          <w:sz w:val="28"/>
        </w:rPr>
        <w:t>
      17. Басқарма басшысы Қазақстан Республикасының заңнамасына сәйкес лауазымға тағайындалады және лауазымнан босатылады.</w:t>
      </w:r>
    </w:p>
    <w:bookmarkEnd w:id="19094"/>
    <w:bookmarkStart w:name="z21146" w:id="1909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9095"/>
    <w:bookmarkStart w:name="z21147" w:id="19096"/>
    <w:p>
      <w:pPr>
        <w:spacing w:after="0"/>
        <w:ind w:left="0"/>
        <w:jc w:val="both"/>
      </w:pPr>
      <w:r>
        <w:rPr>
          <w:rFonts w:ascii="Times New Roman"/>
          <w:b w:val="false"/>
          <w:i w:val="false"/>
          <w:color w:val="000000"/>
          <w:sz w:val="28"/>
        </w:rPr>
        <w:t>
      19. Басқарма басшысының өкілеттіктері:</w:t>
      </w:r>
    </w:p>
    <w:bookmarkEnd w:id="19096"/>
    <w:bookmarkStart w:name="z21148" w:id="19097"/>
    <w:p>
      <w:pPr>
        <w:spacing w:after="0"/>
        <w:ind w:left="0"/>
        <w:jc w:val="both"/>
      </w:pPr>
      <w:r>
        <w:rPr>
          <w:rFonts w:ascii="Times New Roman"/>
          <w:b w:val="false"/>
          <w:i w:val="false"/>
          <w:color w:val="000000"/>
          <w:sz w:val="28"/>
        </w:rPr>
        <w:t>
      1) Басқарма қызметкерлерінің міндеттерін, өкілеттіктері мен жауапкершілігін айқындайды, сондай-ақ олардың лауазымдық нұсқаулықтарын Департаменттің басшысына бекітуге жібереді;</w:t>
      </w:r>
    </w:p>
    <w:bookmarkEnd w:id="19097"/>
    <w:bookmarkStart w:name="z21149" w:id="19098"/>
    <w:p>
      <w:pPr>
        <w:spacing w:after="0"/>
        <w:ind w:left="0"/>
        <w:jc w:val="both"/>
      </w:pPr>
      <w:r>
        <w:rPr>
          <w:rFonts w:ascii="Times New Roman"/>
          <w:b w:val="false"/>
          <w:i w:val="false"/>
          <w:color w:val="000000"/>
          <w:sz w:val="28"/>
        </w:rPr>
        <w:t>
      2) мемлекеттік органдарда және өзге де ұйымдарда Басқарманың мүддесін білдіреді;</w:t>
      </w:r>
    </w:p>
    <w:bookmarkEnd w:id="19098"/>
    <w:bookmarkStart w:name="z21150" w:id="19099"/>
    <w:p>
      <w:pPr>
        <w:spacing w:after="0"/>
        <w:ind w:left="0"/>
        <w:jc w:val="both"/>
      </w:pPr>
      <w:r>
        <w:rPr>
          <w:rFonts w:ascii="Times New Roman"/>
          <w:b w:val="false"/>
          <w:i w:val="false"/>
          <w:color w:val="000000"/>
          <w:sz w:val="28"/>
        </w:rPr>
        <w:t>
      3)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9099"/>
    <w:bookmarkStart w:name="z21151" w:id="19100"/>
    <w:p>
      <w:pPr>
        <w:spacing w:after="0"/>
        <w:ind w:left="0"/>
        <w:jc w:val="both"/>
      </w:pPr>
      <w:r>
        <w:rPr>
          <w:rFonts w:ascii="Times New Roman"/>
          <w:b w:val="false"/>
          <w:i w:val="false"/>
          <w:color w:val="000000"/>
          <w:sz w:val="28"/>
        </w:rPr>
        <w:t>
      4) Қазақстан Республикасының заңнамасына сәйкес өзге де өкілеттіктерді жүзеге асырады.</w:t>
      </w:r>
    </w:p>
    <w:bookmarkEnd w:id="19100"/>
    <w:bookmarkStart w:name="z21152" w:id="19101"/>
    <w:p>
      <w:pPr>
        <w:spacing w:after="0"/>
        <w:ind w:left="0"/>
        <w:jc w:val="both"/>
      </w:pPr>
      <w:r>
        <w:rPr>
          <w:rFonts w:ascii="Times New Roman"/>
          <w:b w:val="false"/>
          <w:i w:val="false"/>
          <w:color w:val="000000"/>
          <w:sz w:val="28"/>
        </w:rPr>
        <w:t>
      Басқарманың басшысы болмаған кезеңде оның өкілеттіктерін атқаруды қолданыстағы заңнамаға сәйкес оны алмастыратын адам жүзеге асырады.</w:t>
      </w:r>
    </w:p>
    <w:bookmarkEnd w:id="19101"/>
    <w:bookmarkStart w:name="z21153" w:id="1910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9102"/>
    <w:bookmarkStart w:name="z21154" w:id="19103"/>
    <w:p>
      <w:pPr>
        <w:spacing w:after="0"/>
        <w:ind w:left="0"/>
        <w:jc w:val="left"/>
      </w:pPr>
      <w:r>
        <w:rPr>
          <w:rFonts w:ascii="Times New Roman"/>
          <w:b/>
          <w:i w:val="false"/>
          <w:color w:val="000000"/>
        </w:rPr>
        <w:t xml:space="preserve"> 4-тарау. Басқарманың мүлкі</w:t>
      </w:r>
    </w:p>
    <w:bookmarkEnd w:id="19103"/>
    <w:bookmarkStart w:name="z21155" w:id="1910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9104"/>
    <w:bookmarkStart w:name="z21156" w:id="19105"/>
    <w:p>
      <w:pPr>
        <w:spacing w:after="0"/>
        <w:ind w:left="0"/>
        <w:jc w:val="both"/>
      </w:pPr>
      <w:r>
        <w:rPr>
          <w:rFonts w:ascii="Times New Roman"/>
          <w:b w:val="false"/>
          <w:i w:val="false"/>
          <w:color w:val="000000"/>
          <w:sz w:val="28"/>
        </w:rPr>
        <w:t>
      Басқарманың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9105"/>
    <w:bookmarkStart w:name="z21157" w:id="19106"/>
    <w:p>
      <w:pPr>
        <w:spacing w:after="0"/>
        <w:ind w:left="0"/>
        <w:jc w:val="both"/>
      </w:pPr>
      <w:r>
        <w:rPr>
          <w:rFonts w:ascii="Times New Roman"/>
          <w:b w:val="false"/>
          <w:i w:val="false"/>
          <w:color w:val="000000"/>
          <w:sz w:val="28"/>
        </w:rPr>
        <w:t>
      22. Басқармаға бекiтіліп берілген мүлiк республикалық меншiкке жатады.</w:t>
      </w:r>
    </w:p>
    <w:bookmarkEnd w:id="19106"/>
    <w:bookmarkStart w:name="z21158" w:id="19107"/>
    <w:p>
      <w:pPr>
        <w:spacing w:after="0"/>
        <w:ind w:left="0"/>
        <w:jc w:val="both"/>
      </w:pPr>
      <w:r>
        <w:rPr>
          <w:rFonts w:ascii="Times New Roman"/>
          <w:b w:val="false"/>
          <w:i w:val="false"/>
          <w:color w:val="000000"/>
          <w:sz w:val="28"/>
        </w:rPr>
        <w:t>
      23. Егер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9107"/>
    <w:bookmarkStart w:name="z21159" w:id="19108"/>
    <w:p>
      <w:pPr>
        <w:spacing w:after="0"/>
        <w:ind w:left="0"/>
        <w:jc w:val="left"/>
      </w:pPr>
      <w:r>
        <w:rPr>
          <w:rFonts w:ascii="Times New Roman"/>
          <w:b/>
          <w:i w:val="false"/>
          <w:color w:val="000000"/>
        </w:rPr>
        <w:t xml:space="preserve"> 5-тарау. Басқарманы қайта ұйымдастыру және тарату</w:t>
      </w:r>
    </w:p>
    <w:bookmarkEnd w:id="19108"/>
    <w:bookmarkStart w:name="z21160" w:id="1910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910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