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846e9" w14:textId="3f846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Денсаулық сақтау министрлігі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8 қазандағы № 645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2022 жылғы 8 қарашадағы № 989 бұйрығы. Күші жойылды - Қазақстан Республикасы Денсаулық сақтау министрінің 2026 жылғы 21 тамыздағы № 418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21.08.2026 </w:t>
      </w:r>
      <w:r>
        <w:rPr>
          <w:rFonts w:ascii="Times New Roman"/>
          <w:b w:val="false"/>
          <w:i w:val="false"/>
          <w:color w:val="ff0000"/>
          <w:sz w:val="28"/>
        </w:rPr>
        <w:t>№ 418</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"Қазақстан Республикасының Денсаулық сақтау министрлігі Медициналық және фармацевтикалық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2020 жылғы 8 қазандағы № 645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1-тармағының</w:t>
      </w:r>
      <w:r>
        <w:rPr>
          <w:rFonts w:ascii="Times New Roman"/>
          <w:b w:val="false"/>
          <w:i w:val="false"/>
          <w:color w:val="000000"/>
          <w:sz w:val="28"/>
        </w:rPr>
        <w:t xml:space="preserve"> 13) тармақшасы мынадай редакцияда жазылсын:</w:t>
      </w:r>
    </w:p>
    <w:bookmarkEnd w:id="1"/>
    <w:bookmarkStart w:name="z3" w:id="2"/>
    <w:p>
      <w:pPr>
        <w:spacing w:after="0"/>
        <w:ind w:left="0"/>
        <w:jc w:val="both"/>
      </w:pPr>
      <w:r>
        <w:rPr>
          <w:rFonts w:ascii="Times New Roman"/>
          <w:b w:val="false"/>
          <w:i w:val="false"/>
          <w:color w:val="000000"/>
          <w:sz w:val="28"/>
        </w:rPr>
        <w:t>
      "13) осы бұйрыққа 13-қосымшаға сәйкес "Қазақстан Республикасы Денсаулық сақтау министрлігі Медициналық және фармацевтикалық бақылау комитетінің Астана қаласы бойынша департаменті" республикалық мемлекеттік мекемесінің ережесі;";</w:t>
      </w:r>
    </w:p>
    <w:bookmarkEnd w:id="2"/>
    <w:bookmarkStart w:name="z4"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Денсаулық сақтау министрлігі Медициналық және фармацевтикалық бақылау комитеті" республикалық мемлекеттік мекемесінің </w:t>
      </w:r>
      <w:r>
        <w:rPr>
          <w:rFonts w:ascii="Times New Roman"/>
          <w:b w:val="false"/>
          <w:i w:val="false"/>
          <w:color w:val="000000"/>
          <w:sz w:val="28"/>
        </w:rPr>
        <w:t>ережесінде</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"8. Заңды тұлғаның орналасқан жері - 010000, Қазақстан Республикасы, Астана қаласы, Есіл ауданы, Мәңгілік Ел даңғылы, 8-үй, "Министрліктер үйі" әкімшілік ғимараты";</w:t>
      </w:r>
    </w:p>
    <w:p>
      <w:pPr>
        <w:spacing w:after="0"/>
        <w:ind w:left="0"/>
        <w:jc w:val="both"/>
      </w:pPr>
      <w:r>
        <w:rPr>
          <w:rFonts w:ascii="Times New Roman"/>
          <w:b w:val="false"/>
          <w:i w:val="false"/>
          <w:color w:val="000000"/>
          <w:sz w:val="28"/>
        </w:rPr>
        <w:t xml:space="preserve">
      Комитеттің қарамағындағы аумақтық бөлімшелердің </w:t>
      </w:r>
      <w:r>
        <w:rPr>
          <w:rFonts w:ascii="Times New Roman"/>
          <w:b w:val="false"/>
          <w:i w:val="false"/>
          <w:color w:val="000000"/>
          <w:sz w:val="28"/>
        </w:rPr>
        <w:t>тізбесінде</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"14. Қазақстан Республикасы Денсаулық сақтау министрлігі Медициналық және фармацевтикалық бақылау комитетінің Астана қаласы бойынша департаменті";</w:t>
      </w:r>
    </w:p>
    <w:bookmarkStart w:name="z7" w:id="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Денсаулық сақтау министрлігі Медициналық және фармацевтикалық бақылау комитетінің Абай облысы бойынша департаменті" республикалық мемлекеттік мекемесінің </w:t>
      </w:r>
      <w:r>
        <w:rPr>
          <w:rFonts w:ascii="Times New Roman"/>
          <w:b w:val="false"/>
          <w:i w:val="false"/>
          <w:color w:val="000000"/>
          <w:sz w:val="28"/>
        </w:rPr>
        <w:t>ережесінде</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"8. Заңды тұлғаның орналасқан жері - 071400, Қазақстан Республикасы, Абай облысы, Семей қаласы, Академик Павлов көшесі, 60".</w:t>
      </w:r>
    </w:p>
    <w:bookmarkStart w:name="z9" w:id="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Денсаулық сақтау министрлігінің Медициналық және фармацевтикалық бақылау комитетінің Нұр-Сұлтан қаласы бойынша департаменті" республикалық мемлекеттік мекемесі туралы </w:t>
      </w:r>
      <w:r>
        <w:rPr>
          <w:rFonts w:ascii="Times New Roman"/>
          <w:b w:val="false"/>
          <w:i w:val="false"/>
          <w:color w:val="000000"/>
          <w:sz w:val="28"/>
        </w:rPr>
        <w:t>ережесінде</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"Қазақстан Республикасы Денсаулық сақтау министрлігінің Медициналық және фармацевтикалық бақылау комитетінің Астана қаласы бойынша департаменті" республикалық мемлекеттік мекемесі туралы ереже";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Қазақстан Республикасы Денсаулық сақтау министрлігі Медициналық және фармацевтикалық бақылау комитетінің Астана қаласы бойынша департаменті" республикалық мемлекеттік мекемесі (бұдан әрі – Департамент) Қазақстан Республикасы Денсаулық сақтау министрлігі Медициналық және фармацевтикалық бақылау комитетінің (бұдан әрі – Комитет) медициналық қызметтер (көмек) көрсету, дәрілік заттар мен медициналық бұйымдар айналысын бақылау саласында басшылықты және іске асыруды, құзыреті шегінде функцияларын іске асыру және бақылауды жүзеге асыратын аумақтық бөлімшесі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"8. Заңды тұлғаның орналасқан жері - 010000, Қазақстан Республикасы, Астана қаласы, Есіл ауданы, Достық көшесі, 13/3.";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"9. Мемлекеттік органның толық атауы – "Қазақстан Республикасы Денсаулық сақтау министрлігі Медициналық және фармацевтикалық бақылау комитетінің Астана қаласы бойынша департаменті" республикалық мемлекеттік мекемесі".</w:t>
      </w:r>
    </w:p>
    <w:bookmarkStart w:name="z14" w:id="6"/>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 осы бұйрық қабылданған күннен бастап күнтізбелік бес күн ішінде:</w:t>
      </w:r>
    </w:p>
    <w:bookmarkEnd w:id="6"/>
    <w:bookmarkStart w:name="z15" w:id="7"/>
    <w:p>
      <w:pPr>
        <w:spacing w:after="0"/>
        <w:ind w:left="0"/>
        <w:jc w:val="both"/>
      </w:pPr>
      <w:r>
        <w:rPr>
          <w:rFonts w:ascii="Times New Roman"/>
          <w:b w:val="false"/>
          <w:i w:val="false"/>
          <w:color w:val="000000"/>
          <w:sz w:val="28"/>
        </w:rPr>
        <w:t>
      1) оның қазақ және орыс тілдеріндегі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
    <w:bookmarkStart w:name="z16" w:id="8"/>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 қамтамасыз етсін.</w:t>
      </w:r>
    </w:p>
    <w:bookmarkEnd w:id="8"/>
    <w:bookmarkStart w:name="z17" w:id="9"/>
    <w:p>
      <w:pPr>
        <w:spacing w:after="0"/>
        <w:ind w:left="0"/>
        <w:jc w:val="both"/>
      </w:pPr>
      <w:r>
        <w:rPr>
          <w:rFonts w:ascii="Times New Roman"/>
          <w:b w:val="false"/>
          <w:i w:val="false"/>
          <w:color w:val="000000"/>
          <w:sz w:val="28"/>
        </w:rPr>
        <w:t>
      3. Қазақстан Республикасы Денсаулық сақтау министрлігі Медициналық және фармацевтикалық бақылау комитетінің Абай облысы бойынша, Астана қаласы бойынша департаменттері осы бұйрық қол қойған күннен бастап бір ай ішінде Абай облысы және Астана қаласы бойынша Әділет департаментіне хабарласын.</w:t>
      </w:r>
    </w:p>
    <w:bookmarkEnd w:id="9"/>
    <w:bookmarkStart w:name="z18"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10"/>
    <w:bookmarkStart w:name="z19" w:id="11"/>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