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247f" w14:textId="13f2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қыркүйектегі № 155/48 "Шарбақты ауданы Шалдай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108/29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24 қыркүйектегі № 155/48 "Шарбақты ауданы Шалдай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4073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Шалдай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Шалдай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108/29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155/48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Шарбақты ауданы Шалдай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