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4fc79" w14:textId="314fc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аудандық мәслихатының 2020 жылғы 28 сәуірдегі № 285/58 "Успен ауданы Равнополь ауылдық округінің аумағында бөлек жергілікті қоғамдастық жиындарын өткізудің тәртібін бекіту және жергілікті қоғамдастық жиынына қатысу үшін ауылдар тұрғындары өкілдерінің санын айқындау туралы" шешіміне өзгерістер және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мәслихатының 2022 жылғы 21 желтоқсандағы № 147/24 шешімі. Күші жойылды - Павлодар облысы Успен аудандық мәслихатының 2023 жылғы 25 қыркүйектегі № 43 /7 шешімімен</w:t>
      </w:r>
    </w:p>
    <w:p>
      <w:pPr>
        <w:spacing w:after="0"/>
        <w:ind w:left="0"/>
        <w:jc w:val="both"/>
      </w:pPr>
      <w:r>
        <w:rPr>
          <w:rFonts w:ascii="Times New Roman"/>
          <w:b w:val="false"/>
          <w:i w:val="false"/>
          <w:color w:val="ff0000"/>
          <w:sz w:val="28"/>
        </w:rPr>
        <w:t xml:space="preserve">
      Ескерту. Күші жойылды - Павлодар облысы Успен аудандық мәслихатының 25.09.2023 № </w:t>
      </w:r>
      <w:r>
        <w:rPr>
          <w:rFonts w:ascii="Times New Roman"/>
          <w:b w:val="false"/>
          <w:i w:val="false"/>
          <w:color w:val="ff0000"/>
          <w:sz w:val="28"/>
        </w:rPr>
        <w:t>43/7</w:t>
      </w:r>
      <w:r>
        <w:rPr>
          <w:rFonts w:ascii="Times New Roman"/>
          <w:b w:val="false"/>
          <w:i w:val="false"/>
          <w:color w:val="ff0000"/>
          <w:sz w:val="28"/>
        </w:rPr>
        <w:t xml:space="preserve"> (алғашқы ресми жарияланғаннан күннен соң он күнтізбелік күн өткеннен кейін қолданысқа енгізіледі) шешімімен.</w:t>
      </w:r>
    </w:p>
    <w:bookmarkStart w:name="z1" w:id="0"/>
    <w:p>
      <w:pPr>
        <w:spacing w:after="0"/>
        <w:ind w:left="0"/>
        <w:jc w:val="both"/>
      </w:pPr>
      <w:r>
        <w:rPr>
          <w:rFonts w:ascii="Times New Roman"/>
          <w:b w:val="false"/>
          <w:i w:val="false"/>
          <w:color w:val="000000"/>
          <w:sz w:val="28"/>
        </w:rPr>
        <w:t>
      Успен аудандық мәслихаты ШЕШТІ:</w:t>
      </w:r>
    </w:p>
    <w:bookmarkEnd w:id="0"/>
    <w:bookmarkStart w:name="z2" w:id="1"/>
    <w:p>
      <w:pPr>
        <w:spacing w:after="0"/>
        <w:ind w:left="0"/>
        <w:jc w:val="both"/>
      </w:pPr>
      <w:r>
        <w:rPr>
          <w:rFonts w:ascii="Times New Roman"/>
          <w:b w:val="false"/>
          <w:i w:val="false"/>
          <w:color w:val="000000"/>
          <w:sz w:val="28"/>
        </w:rPr>
        <w:t xml:space="preserve">
      1. Успен аудандық мәслихатының 2020 жылғы 28 сәуірдегі № 285/58 "Успен ауданы Равнополь ауылдық округінің аумағында бөлек жергілікті қоғамдастық жиындарын өткізудің тәртібін бекіту және жергілікті қоғамдастық жиынына қатысу үшін ауылдар тұрғындары өкілдерінің санын айқындау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6827 болып тіркелген) мынадай өзгерістер және толықтыру енгізілсін: </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"Павлодар облысы Успен ауданы Равнополь ауылдық округінің аумағында жергілікті қоғамдастықтың бөлек жиындарын өткізудің қағидаларын бекіту және жергілікті қоғамдастық жиынына қатысу үшін көшелер тұрғындары өкілдерінің санын айқындау туралы";</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преамбуласы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Қазақстан Республикасының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Успен аудандық мәслихаты </w:t>
      </w:r>
      <w:r>
        <w:rPr>
          <w:rFonts w:ascii="Times New Roman"/>
          <w:b/>
          <w:i w:val="false"/>
          <w:color w:val="000000"/>
          <w:sz w:val="28"/>
        </w:rPr>
        <w:t>ШЕШТІ</w:t>
      </w:r>
      <w:r>
        <w:rPr>
          <w:rFonts w:ascii="Times New Roman"/>
          <w:b w:val="false"/>
          <w:i w:val="false"/>
          <w:color w:val="000000"/>
          <w:sz w:val="28"/>
        </w:rPr>
        <w:t>:";</w:t>
      </w:r>
    </w:p>
    <w:bookmarkStart w:name="z5"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Павлодар облысы Успен ауданы Равнополь ауылдық округінің аумағында жергілікті қоғамдастықтың бөлек жиындарын өткізудің қағидалары бекітілсін.";</w:t>
      </w:r>
    </w:p>
    <w:bookmarkStart w:name="z6" w:id="5"/>
    <w:p>
      <w:pPr>
        <w:spacing w:after="0"/>
        <w:ind w:left="0"/>
        <w:jc w:val="both"/>
      </w:pPr>
      <w:r>
        <w:rPr>
          <w:rFonts w:ascii="Times New Roman"/>
          <w:b w:val="false"/>
          <w:i w:val="false"/>
          <w:color w:val="000000"/>
          <w:sz w:val="28"/>
        </w:rPr>
        <w:t xml:space="preserve">
      көрсетілген шешіммен бекітілген Павлодар облысы Успен ауданы Равнополь ауылдық округінің аумағында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p>
    <w:bookmarkEnd w:id="6"/>
    <w:p>
      <w:pPr>
        <w:spacing w:after="0"/>
        <w:ind w:left="0"/>
        <w:jc w:val="both"/>
      </w:pPr>
      <w:r>
        <w:rPr>
          <w:rFonts w:ascii="Times New Roman"/>
          <w:b w:val="false"/>
          <w:i w:val="false"/>
          <w:color w:val="000000"/>
          <w:sz w:val="28"/>
        </w:rPr>
        <w:t xml:space="preserve">
      "2. Павлодар облысы Успен ауданы Равнополь ауылдық округінің жергілікті қоғамдастық жиынына қатысу үшін көшелер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Start w:name="z8" w:id="7"/>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көрсетілген шешім </w:t>
      </w:r>
      <w:r>
        <w:rPr>
          <w:rFonts w:ascii="Times New Roman"/>
          <w:b w:val="false"/>
          <w:i w:val="false"/>
          <w:color w:val="000000"/>
          <w:sz w:val="28"/>
        </w:rPr>
        <w:t>2-қосымшамен</w:t>
      </w:r>
      <w:r>
        <w:rPr>
          <w:rFonts w:ascii="Times New Roman"/>
          <w:b w:val="false"/>
          <w:i w:val="false"/>
          <w:color w:val="000000"/>
          <w:sz w:val="28"/>
        </w:rPr>
        <w:t xml:space="preserve"> толықтырылсын.</w:t>
      </w:r>
    </w:p>
    <w:bookmarkEnd w:id="7"/>
    <w:bookmarkStart w:name="z9" w:id="8"/>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Успен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Бараисов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21 желтоқсандағы</w:t>
            </w:r>
            <w:r>
              <w:br/>
            </w:r>
            <w:r>
              <w:rPr>
                <w:rFonts w:ascii="Times New Roman"/>
                <w:b w:val="false"/>
                <w:i w:val="false"/>
                <w:color w:val="000000"/>
                <w:sz w:val="20"/>
              </w:rPr>
              <w:t>№ 147/24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Успен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28 сәуірдегі </w:t>
            </w:r>
            <w:r>
              <w:br/>
            </w:r>
            <w:r>
              <w:rPr>
                <w:rFonts w:ascii="Times New Roman"/>
                <w:b w:val="false"/>
                <w:i w:val="false"/>
                <w:color w:val="000000"/>
                <w:sz w:val="20"/>
              </w:rPr>
              <w:t xml:space="preserve">№ 285/58 шешімімен </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Павлодар облысы Успен ауданы Равнополь ауылдық округінің аумағында жергілікті қоғамдастықтың бөлек жиындарын өткізудің қағидалары 1-тарау. Жалпы ережелер</w:t>
      </w:r>
    </w:p>
    <w:p>
      <w:pPr>
        <w:spacing w:after="0"/>
        <w:ind w:left="0"/>
        <w:jc w:val="both"/>
      </w:pPr>
      <w:r>
        <w:rPr>
          <w:rFonts w:ascii="Times New Roman"/>
          <w:b w:val="false"/>
          <w:i w:val="false"/>
          <w:color w:val="000000"/>
          <w:sz w:val="28"/>
        </w:rPr>
        <w:t xml:space="preserve">
      1. Осы Павлодар облысы Успен ауданы Равнополь ауылдық округінің аумағында жергілікті қоғамдастықтың бөлек жиындарын өткізудің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6-тармақтарына</w:t>
      </w:r>
      <w:r>
        <w:rPr>
          <w:rFonts w:ascii="Times New Roman"/>
          <w:b w:val="false"/>
          <w:i w:val="false"/>
          <w:color w:val="000000"/>
          <w:sz w:val="28"/>
        </w:rPr>
        <w:t xml:space="preserve">,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Павлодар облысы Успен ауданы Равнополь ауылдық округінің аумағында көшелер тұрғындарының жергілікті қоғамдастығының бөлек жиындарын өткізудің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 аумағы учаскелерге (көшелер)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көшелерден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жиынын Павлодар облысы Успен ауданы Равнополь ауылдық округі әкімі (бұдан әрі - ауылдық округ әкімі) шақырады және ұйымдастырады.</w:t>
      </w:r>
    </w:p>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оны өткізетін күнге дейін күнтізбелік он күннен кешіктірмей бұқаралық ақпарат құралдары арқылы немесе өзге де тәсілдермен (Равнополь ауылдық округінде орналасқан ақпараттық стендтерде хабарландырулар, Instagram, WhatsApp әлеуметтік желілері арқылы жарияландырулар) хабарлайды.</w:t>
      </w:r>
    </w:p>
    <w:p>
      <w:pPr>
        <w:spacing w:after="0"/>
        <w:ind w:left="0"/>
        <w:jc w:val="both"/>
      </w:pPr>
      <w:r>
        <w:rPr>
          <w:rFonts w:ascii="Times New Roman"/>
          <w:b w:val="false"/>
          <w:i w:val="false"/>
          <w:color w:val="000000"/>
          <w:sz w:val="28"/>
        </w:rPr>
        <w:t>
      7. Көшелер шегінде бөлек жергілікті қоғамдастық жиынын өткізуді ауылдық округ әкімі ұйымдастырады.</w:t>
      </w:r>
    </w:p>
    <w:p>
      <w:pPr>
        <w:spacing w:after="0"/>
        <w:ind w:left="0"/>
        <w:jc w:val="both"/>
      </w:pPr>
      <w:r>
        <w:rPr>
          <w:rFonts w:ascii="Times New Roman"/>
          <w:b w:val="false"/>
          <w:i w:val="false"/>
          <w:color w:val="000000"/>
          <w:sz w:val="28"/>
        </w:rPr>
        <w:t>
      8. Жергілікті қоғамдастықтың бөлек жиынының ашылуы алдында тиісті көшелердің қатысып отырған, оған қатысуға құқығы бар тұрғындарын тіркеу жүргізіледі.</w:t>
      </w:r>
    </w:p>
    <w:p>
      <w:pPr>
        <w:spacing w:after="0"/>
        <w:ind w:left="0"/>
        <w:jc w:val="both"/>
      </w:pPr>
      <w:r>
        <w:rPr>
          <w:rFonts w:ascii="Times New Roman"/>
          <w:b w:val="false"/>
          <w:i w:val="false"/>
          <w:color w:val="000000"/>
          <w:sz w:val="28"/>
        </w:rPr>
        <w:t>
      Жергілікті қоғамдастықтың бөлек жиыны осы көшелерде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Жергілікті қоғамдастықтың бөлек жиынына кәмелетке толмаған адамдардың, сот әрекетке қабілетсіз деп таныған адамдардың, сондай-ақ сот үкімімен бас бостандығынан айыру орындарындағы адамдардың қатысуға құқығы жоқ.</w:t>
      </w:r>
    </w:p>
    <w:p>
      <w:pPr>
        <w:spacing w:after="0"/>
        <w:ind w:left="0"/>
        <w:jc w:val="both"/>
      </w:pPr>
      <w:r>
        <w:rPr>
          <w:rFonts w:ascii="Times New Roman"/>
          <w:b w:val="false"/>
          <w:i w:val="false"/>
          <w:color w:val="000000"/>
          <w:sz w:val="28"/>
        </w:rPr>
        <w:t>
      9. Жергілікті қоғамдастықтың бөлек жиынын ауылдық округ әкімі немесе ол уәкілеттік берген тұлға ашады.</w:t>
      </w:r>
    </w:p>
    <w:p>
      <w:pPr>
        <w:spacing w:after="0"/>
        <w:ind w:left="0"/>
        <w:jc w:val="both"/>
      </w:pPr>
      <w:r>
        <w:rPr>
          <w:rFonts w:ascii="Times New Roman"/>
          <w:b w:val="false"/>
          <w:i w:val="false"/>
          <w:color w:val="000000"/>
          <w:sz w:val="28"/>
        </w:rPr>
        <w:t>
      Ауылдық округ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xml:space="preserve">
      10. Жергілікті қоғамдастық жиынына қатысу үшін көшелер тұрғындары өкілдерінің кандидатураларын осы Қағидалардың </w:t>
      </w:r>
      <w:r>
        <w:rPr>
          <w:rFonts w:ascii="Times New Roman"/>
          <w:b w:val="false"/>
          <w:i w:val="false"/>
          <w:color w:val="000000"/>
          <w:sz w:val="28"/>
        </w:rPr>
        <w:t>4-тармағынд</w:t>
      </w:r>
      <w:r>
        <w:rPr>
          <w:rFonts w:ascii="Times New Roman"/>
          <w:b w:val="false"/>
          <w:i w:val="false"/>
          <w:color w:val="000000"/>
          <w:sz w:val="28"/>
        </w:rPr>
        <w:t>а белгіленген сандық құрамға сәйкес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екі жұмыс күні ішінде Успен ауданы Равнополь ауылдық округі әкімінің аппаратына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21 желтоқсандағы</w:t>
            </w:r>
            <w:r>
              <w:br/>
            </w:r>
            <w:r>
              <w:rPr>
                <w:rFonts w:ascii="Times New Roman"/>
                <w:b w:val="false"/>
                <w:i w:val="false"/>
                <w:color w:val="000000"/>
                <w:sz w:val="20"/>
              </w:rPr>
              <w:t>№ 147/24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Павлодар облысы Успен ауданы Равнополь ауылдық округінің жергілікті қоғамдастық жиынына қатысу үшін көшелер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тұрғындары өкілдерінің саны (адам)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 ауылының тұрғындары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лет колхоза, Мир, Октябрьская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Музейная, Тельман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Амангельды, Молодежная, Маяковский, 70 лет Константиновке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Абай, Гагарин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Титов, Беккер, Павлов, Бахралинов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Ланглиц, Энгельс, Южный проезд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Геринг, Карл Маркс, Целинная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Равнополь ауылының тұрғындары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Ипподромная, Дружба Народов, Солдатская, Фортшритская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Ленин, Радужная, Крупская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Таволжан ауылының тұрғындары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Восточная, Вокзальная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Кооперативная, Школьная, Чапаев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Новая жизнь көшелері, Советов тұйық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