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7c05" w14:textId="0e07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2020 жылғы 28 сәуірдегі № 284/58 "Успен ауданы Ольгин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2022 жылғы 21 желтоқсандағы № 146/24 шешімі. Күші жойылды - Павлодар облысы Успен аудандық мәслихатының 2023 жылғы 25 қыркүйектегі № 43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43/7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2020 жылғы 28 сәуірдегі № 284/58 "Успен ауданы Ольгин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6828 болып тіркелген) мынадай өзгерістер және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облысы Успен ауданы Ольгин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Ольгин ауылдық округінің аумағында жергілікті қоғамдастықтың бөлек жиындарын өткізудің қағидалары бекітілсін.";</w:t>
      </w:r>
    </w:p>
    <w:bookmarkStart w:name="z6" w:id="5"/>
    <w:p>
      <w:pPr>
        <w:spacing w:after="0"/>
        <w:ind w:left="0"/>
        <w:jc w:val="both"/>
      </w:pPr>
      <w:r>
        <w:rPr>
          <w:rFonts w:ascii="Times New Roman"/>
          <w:b w:val="false"/>
          <w:i w:val="false"/>
          <w:color w:val="000000"/>
          <w:sz w:val="28"/>
        </w:rPr>
        <w:t xml:space="preserve">
      көрсетілген шешіммен бекітілген Павлодар облысы Успен ауданы Ольгин ауылдық округінің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"2. Павлодар облысы Успен ауданы Ольгин ауылдық округінің жергілікті қоғамдастық жиынына қатысу үшін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8"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7"/>
    <w:bookmarkStart w:name="z9"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xml:space="preserve">№ 146/24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сәуірдегі № 284/58</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Павлодар облысы Успен ауданы Ольгин ауылдық округінің аумағында жергілікті қоғамдастықтың бөлек жиындарын өткізудің қағидалары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Ольгин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Ольгин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Ольгин ауылдық округінің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(Ольгин ауылдық округінде орналасқан ақпараттық стендтерде хабарландырулар, Instagram, WhatsApp әлеуметтік желілер арқылы жарияландырулар) хабарлайды. </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Ольгин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146/24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Ольгин ауылдық округінің жергілікті қоғамдастық жиынына қатысу үшін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Энгельс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Бура, Отан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Ленинградская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Южная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Бакинская, Мир,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Кубанская, 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Масленников,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Қазақстан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