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f08a" w14:textId="dd4f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2018 жылғы 6 сәуірдегі "Ертіс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№ 124-24-6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2022 жылғы 4 мамырдағы № 70-17-7 шешімі. Күші жойылды - Павлодар облысы Ертіс аудандық мәслихатының 2023 жылғы 7 желтоқсандағы № 40-11-8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07.12.2023 </w:t>
      </w:r>
      <w:r>
        <w:rPr>
          <w:rFonts w:ascii="Times New Roman"/>
          <w:b w:val="false"/>
          <w:i w:val="false"/>
          <w:color w:val="ff0000"/>
          <w:sz w:val="28"/>
        </w:rPr>
        <w:t>№ 40-11-8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аудандық мәслихаты 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аудандық мәслихатының 2018 жылғы 6 сәуірдегі "Ертіс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№ 124-24-6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 құқықтық актілерді мемлекеттік тіркеу тізілімінде № 5962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Ертіс аудандық мәслихат аппараты немесе кадр қызметінің міндеттерін атқару жүктелген тұлға (кадр қызметі бойынша бас маман) жұмыс органы болып табылатын Бағалау жөніндегі комиссия (бұдан әрі – 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 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бас маман және мемлекеттік органның басқа екі қызметшісімен қол қойылған акт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 40-тармағында көрсетілген мерзімде жолданады.";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Ертіс аудандық мәслихаты аппаратының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Ертіс аудандык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