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0c428" w14:textId="bc0c4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қаласы Қалқаман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2022 жылғы 29 сәуірдегі № 158/22 шешімі. Күші жойылды - Павлодар облысы Ақсу қалалық мәслихатының 2023 жылғы 20 қыркүйектегі № 54/7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Ақсу қалалық мәслихатының 20.09.2023 № </w:t>
      </w:r>
      <w:r>
        <w:rPr>
          <w:rFonts w:ascii="Times New Roman"/>
          <w:b w:val="false"/>
          <w:i w:val="false"/>
          <w:color w:val="ff0000"/>
          <w:sz w:val="28"/>
        </w:rPr>
        <w:t>54/7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 қағидаларына сәйкес, Ақсу қалалық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Ақсу қаласы Қалқаман ауылдық округінің аумағында жергілікті қоғамдастықтың бөлек жиындарын өткізудің тәртібі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қосымшасына сәйкес жергілікті қоғамдастық жиынына қатысу үшін Ақсу қаласы Қалқаман ауылдық округі ауылдарының тұрғындары өкілдерінің сандық құрамы бекітілсін.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158/22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Қалқаман ауылдық округінің аумағында жергілікті қоғамдастықтың бөлек жиындарын өткізудің тәртібі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Ақсу қаласы Қалқаман ауылдық округінің аумағында жергілікті қоғамдастықтың бөлек жиындарын ( бұдан әрі-жергілікті қоғамдастықтың бөлек жиындары) өткізудің тәртібі "Қазақстан Республикасындағы жергілікті мемлекеттік басқару және өзін-өзі басқару туралы"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жергілікті қоғамдастықтың бөлек жиындарын өткізудің үлгі қағидаларына сәйкес әзірленді және Ақсу қаласы Қалқаман ауылдық округінің аумағында жергілікті қоғамдастықтың бөлек жиынын өткізу тәртібін белгілейді.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қоғамдастықтың бөлек жиынын өткізу үшін ауылдық округтің аумағы Қалқаман, Ақжол ауылдарына бөлінеді.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Жергілікті қоғамдастықтың бөлек жиындарында жергілікті қоғамдастық жиынына қатысу үшін саны үш адамнан аспайтын өкілдер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қоғамдастықтың бөлек жиынын Ақсу қаласы Қалқаман ауылдық округтің әкімі шақырады және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Жергілікті қоғамдастықтың халқына жергілікті қоғамдастықтың бөлек жиындарының шақырылу уақыты, орны және талқыланатын мәселелер туралы ауылдық округ әкімі бұқаралық ақпарат құралдары, Instagram және WhatsApp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желілер арқылы олар өткізілетін күнге дейін күнтізбелік он күннен кешіктірмей хабарлайды.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Ауылдар шегінде бөлек жергілікті қоғамдастық жиынын өткізуді Ақсу қаласы Қалқаман ауылдық округінің әкімі ұйымдастырады.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Жергілікті қоғамдастықтың бөлек жиынының ашылуы алдында ауылдың қатысып отырған және Қазақстан Республикасының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оған қатысуға құқығы бар тұрғындарының тіркеуі жүргізіледі.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 осы ауылда тұратын және оған қатысуға құқығы бар тұрғындардың (жергілікті қоғамдастық мүшелерінің) кемінде он пайызы қатысқан кезде өтті деп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қоғамдастықтың бөлек жиынын Ақсу қаласы Қалқаман ауылдық округінің әкімі немесе ол уәкілеттік берген тұлға ашады.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Ақсу қаласы Қалқаман ауылдық округінің әкімі немесе ол уәкілеттік берген тұлға бөлек жергілікті қоғамдастық жиынының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қоғамдастықтың бөлек жиынының хаттамасын ресімдеу үшін ашық дауыс берумен хатшы сайланады.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Дауыс беру ашық тәсілмен әрбір кандидатура бойынша дербес жүргізіледі. Жергілікті қоғамдастықтың бөлек жиынына қатысушылардның ең көп даусын жинаған кандидаттар сайланған болып есептеледі.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Жергілікті қоғамдастиықтың бөлек жиынында хаттама жүргізіледі, оған төраға мен хатшы қол қояды және ол Ақсу қаласы Қалқаман ауылдық округі әкімінің аппаратына 3 жұмыс күні ішінде беріледі.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158/22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қаласы Қалқаман ауылдық округінің жергілікті қоғамдастық жиынына қатысу үшін ауылдар тұрғындары өкілдерінің сандық құрамы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қоғамдастық жиынына қатысу үшін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Қалқаман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